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AF79ED" w14:textId="75E4C9AF" w:rsidR="007F47C4" w:rsidRPr="00C65B95" w:rsidRDefault="007F47C4" w:rsidP="007F47C4">
      <w:pPr>
        <w:tabs>
          <w:tab w:val="left" w:pos="1260"/>
        </w:tabs>
        <w:spacing w:beforeLines="0" w:before="0" w:after="0" w:afterAutospacing="0" w:line="240" w:lineRule="auto"/>
        <w:rPr>
          <w:bCs/>
          <w:lang w:val="vi-VN"/>
        </w:rPr>
      </w:pPr>
      <w:proofErr w:type="spellStart"/>
      <w:r w:rsidRPr="00C65B95">
        <w:rPr>
          <w:bCs/>
        </w:rPr>
        <w:t>Ngày</w:t>
      </w:r>
      <w:proofErr w:type="spellEnd"/>
      <w:r w:rsidRPr="00C65B95">
        <w:rPr>
          <w:bCs/>
        </w:rPr>
        <w:t xml:space="preserve"> </w:t>
      </w:r>
      <w:proofErr w:type="spellStart"/>
      <w:r w:rsidRPr="00C65B95">
        <w:rPr>
          <w:bCs/>
        </w:rPr>
        <w:t>dạy</w:t>
      </w:r>
      <w:proofErr w:type="spellEnd"/>
      <w:r w:rsidRPr="00C65B95">
        <w:rPr>
          <w:bCs/>
        </w:rPr>
        <w:t xml:space="preserve">: </w:t>
      </w:r>
      <w:proofErr w:type="spellStart"/>
      <w:r w:rsidRPr="00C65B95">
        <w:rPr>
          <w:bCs/>
        </w:rPr>
        <w:t>Tiết</w:t>
      </w:r>
      <w:proofErr w:type="spellEnd"/>
      <w:r w:rsidRPr="00C65B95">
        <w:rPr>
          <w:bCs/>
        </w:rPr>
        <w:t xml:space="preserve"> 1 – </w:t>
      </w:r>
      <w:proofErr w:type="spellStart"/>
      <w:r w:rsidRPr="00C65B95">
        <w:rPr>
          <w:bCs/>
        </w:rPr>
        <w:t>Tuần</w:t>
      </w:r>
      <w:proofErr w:type="spellEnd"/>
      <w:r w:rsidRPr="00C65B95">
        <w:rPr>
          <w:bCs/>
        </w:rPr>
        <w:t xml:space="preserve"> </w:t>
      </w:r>
      <w:r w:rsidRPr="00C65B95">
        <w:rPr>
          <w:bCs/>
          <w:lang w:val="vi-VN"/>
        </w:rPr>
        <w:t>9</w:t>
      </w:r>
      <w:r w:rsidRPr="00C65B95">
        <w:rPr>
          <w:bCs/>
        </w:rPr>
        <w:t xml:space="preserve">, </w:t>
      </w:r>
      <w:proofErr w:type="spellStart"/>
      <w:r w:rsidRPr="00C65B95">
        <w:rPr>
          <w:bCs/>
        </w:rPr>
        <w:t>ngày</w:t>
      </w:r>
      <w:proofErr w:type="spellEnd"/>
      <w:r w:rsidRPr="00C65B95">
        <w:rPr>
          <w:bCs/>
        </w:rPr>
        <w:t xml:space="preserve"> </w:t>
      </w:r>
      <w:r w:rsidRPr="00C65B95">
        <w:rPr>
          <w:bCs/>
          <w:lang w:val="vi-VN"/>
        </w:rPr>
        <w:t>0</w:t>
      </w:r>
      <w:r w:rsidR="00C65B95" w:rsidRPr="00C65B95">
        <w:rPr>
          <w:bCs/>
        </w:rPr>
        <w:t>4</w:t>
      </w:r>
      <w:r w:rsidRPr="00C65B95">
        <w:rPr>
          <w:bCs/>
          <w:lang w:val="vi-VN"/>
        </w:rPr>
        <w:t>/</w:t>
      </w:r>
      <w:r w:rsidR="00C65B95" w:rsidRPr="00C65B95">
        <w:rPr>
          <w:bCs/>
        </w:rPr>
        <w:t>11</w:t>
      </w:r>
      <w:r w:rsidRPr="00C65B95">
        <w:rPr>
          <w:bCs/>
          <w:lang w:val="vi-VN"/>
        </w:rPr>
        <w:t>/2024</w:t>
      </w:r>
      <w:r w:rsidRPr="00C65B95">
        <w:rPr>
          <w:bCs/>
        </w:rPr>
        <w:t xml:space="preserve">   </w:t>
      </w:r>
      <w:r w:rsidRPr="00C65B95">
        <w:rPr>
          <w:bCs/>
          <w:lang w:val="vi-VN"/>
        </w:rPr>
        <w:t xml:space="preserve">       </w:t>
      </w:r>
      <w:proofErr w:type="spellStart"/>
      <w:r w:rsidRPr="00C65B95">
        <w:rPr>
          <w:bCs/>
        </w:rPr>
        <w:t>Tiết</w:t>
      </w:r>
      <w:proofErr w:type="spellEnd"/>
      <w:r w:rsidRPr="00C65B95">
        <w:rPr>
          <w:bCs/>
        </w:rPr>
        <w:t xml:space="preserve"> 2 – </w:t>
      </w:r>
      <w:proofErr w:type="spellStart"/>
      <w:r w:rsidRPr="00C65B95">
        <w:rPr>
          <w:bCs/>
        </w:rPr>
        <w:t>Tuần</w:t>
      </w:r>
      <w:proofErr w:type="spellEnd"/>
      <w:r w:rsidRPr="00C65B95">
        <w:rPr>
          <w:bCs/>
        </w:rPr>
        <w:t xml:space="preserve"> 10, </w:t>
      </w:r>
      <w:proofErr w:type="spellStart"/>
      <w:r w:rsidRPr="00C65B95">
        <w:rPr>
          <w:bCs/>
        </w:rPr>
        <w:t>ngày</w:t>
      </w:r>
      <w:proofErr w:type="spellEnd"/>
      <w:r w:rsidRPr="00C65B95">
        <w:rPr>
          <w:bCs/>
        </w:rPr>
        <w:t xml:space="preserve"> </w:t>
      </w:r>
      <w:r w:rsidRPr="00C65B95">
        <w:rPr>
          <w:bCs/>
          <w:lang w:val="vi-VN"/>
        </w:rPr>
        <w:t>11/</w:t>
      </w:r>
      <w:r w:rsidR="00C65B95" w:rsidRPr="00C65B95">
        <w:rPr>
          <w:bCs/>
        </w:rPr>
        <w:t>11</w:t>
      </w:r>
      <w:r w:rsidRPr="00C65B95">
        <w:rPr>
          <w:bCs/>
          <w:lang w:val="vi-VN"/>
        </w:rPr>
        <w:t>/2024</w:t>
      </w:r>
    </w:p>
    <w:p w14:paraId="6FEA7BAA" w14:textId="77777777" w:rsidR="00C65B95" w:rsidRDefault="00C65B95" w:rsidP="00C65B95">
      <w:pPr>
        <w:spacing w:before="120" w:after="0" w:afterAutospacing="0" w:line="240" w:lineRule="auto"/>
        <w:jc w:val="center"/>
        <w:rPr>
          <w:b/>
          <w:color w:val="000000" w:themeColor="text1"/>
          <w:sz w:val="36"/>
          <w:szCs w:val="36"/>
          <w:lang w:val="vi-VN"/>
        </w:rPr>
      </w:pPr>
      <w:r>
        <w:rPr>
          <w:b/>
          <w:color w:val="000000" w:themeColor="text1"/>
          <w:sz w:val="36"/>
          <w:szCs w:val="36"/>
          <w:lang w:val="vi-VN"/>
        </w:rPr>
        <w:t>KẾ HOẠCH BÀI DẠY</w:t>
      </w:r>
    </w:p>
    <w:p w14:paraId="6EE54393" w14:textId="1CDFA10C" w:rsidR="007F47C4" w:rsidRPr="00C65B95" w:rsidRDefault="00C65B95" w:rsidP="00C65B95">
      <w:pPr>
        <w:spacing w:before="120" w:after="0" w:afterAutospacing="0" w:line="240" w:lineRule="auto"/>
        <w:jc w:val="center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  <w:lang w:val="vi-VN"/>
        </w:rPr>
        <w:t>MÔN: MỸ THUẬT</w:t>
      </w:r>
    </w:p>
    <w:p w14:paraId="3BB6CCDB" w14:textId="77777777" w:rsidR="00C65B95" w:rsidRDefault="007F47C4" w:rsidP="00C65B95">
      <w:pPr>
        <w:spacing w:before="120" w:line="276" w:lineRule="auto"/>
        <w:jc w:val="center"/>
        <w:rPr>
          <w:b/>
          <w:color w:val="0070C0"/>
          <w:sz w:val="32"/>
          <w:szCs w:val="32"/>
        </w:rPr>
      </w:pPr>
      <w:r w:rsidRPr="001830A9">
        <w:rPr>
          <w:b/>
          <w:color w:val="0070C0"/>
          <w:sz w:val="32"/>
          <w:szCs w:val="32"/>
        </w:rPr>
        <w:t xml:space="preserve">CHỦ ĐỀ </w:t>
      </w:r>
      <w:r>
        <w:rPr>
          <w:b/>
          <w:color w:val="0070C0"/>
          <w:sz w:val="32"/>
          <w:szCs w:val="32"/>
        </w:rPr>
        <w:t xml:space="preserve">3: LỄ HỘI  </w:t>
      </w:r>
    </w:p>
    <w:p w14:paraId="78CB0FCC" w14:textId="3CF26FC6" w:rsidR="007F47C4" w:rsidRDefault="007F47C4" w:rsidP="00C65B95">
      <w:pPr>
        <w:spacing w:before="120" w:line="276" w:lineRule="auto"/>
        <w:jc w:val="center"/>
        <w:rPr>
          <w:b/>
          <w:color w:val="000000" w:themeColor="text1"/>
          <w:sz w:val="32"/>
          <w:szCs w:val="32"/>
        </w:rPr>
      </w:pPr>
      <w:r w:rsidRPr="001830A9">
        <w:rPr>
          <w:b/>
          <w:color w:val="0070C0"/>
          <w:sz w:val="32"/>
          <w:szCs w:val="32"/>
        </w:rPr>
        <w:t xml:space="preserve">BÀI </w:t>
      </w:r>
      <w:r>
        <w:rPr>
          <w:b/>
          <w:color w:val="0070C0"/>
          <w:sz w:val="32"/>
          <w:szCs w:val="32"/>
        </w:rPr>
        <w:t>5</w:t>
      </w:r>
      <w:r w:rsidRPr="001830A9">
        <w:rPr>
          <w:b/>
          <w:color w:val="0070C0"/>
          <w:sz w:val="32"/>
          <w:szCs w:val="32"/>
        </w:rPr>
        <w:t xml:space="preserve">: </w:t>
      </w:r>
      <w:r>
        <w:rPr>
          <w:b/>
          <w:color w:val="0070C0"/>
          <w:sz w:val="32"/>
          <w:szCs w:val="32"/>
          <w:lang w:val="vi-VN"/>
        </w:rPr>
        <w:t xml:space="preserve">LỄ HỘI HOA </w:t>
      </w:r>
      <w:r>
        <w:rPr>
          <w:b/>
          <w:color w:val="000000" w:themeColor="text1"/>
          <w:sz w:val="32"/>
          <w:szCs w:val="32"/>
          <w:lang w:val="vi-VN"/>
        </w:rPr>
        <w:t>(2 TIẾT)</w:t>
      </w:r>
    </w:p>
    <w:p w14:paraId="4712869A" w14:textId="77777777" w:rsidR="00C65B95" w:rsidRPr="00C65B95" w:rsidRDefault="00C65B95" w:rsidP="00C65B95">
      <w:pPr>
        <w:spacing w:before="120" w:line="276" w:lineRule="auto"/>
        <w:jc w:val="center"/>
        <w:rPr>
          <w:b/>
          <w:color w:val="0070C0"/>
          <w:sz w:val="32"/>
          <w:szCs w:val="32"/>
        </w:rPr>
      </w:pPr>
    </w:p>
    <w:p w14:paraId="212A00AB" w14:textId="43A1B826" w:rsidR="007F47C4" w:rsidRPr="00C65B95" w:rsidRDefault="007F47C4" w:rsidP="007F47C4">
      <w:pPr>
        <w:spacing w:beforeLines="0" w:before="0" w:after="0" w:afterAutospacing="0" w:line="240" w:lineRule="auto"/>
        <w:ind w:firstLine="567"/>
        <w:rPr>
          <w:b/>
          <w:color w:val="000000" w:themeColor="text1"/>
        </w:rPr>
      </w:pPr>
      <w:r w:rsidRPr="00C65B95">
        <w:rPr>
          <w:b/>
          <w:color w:val="000000" w:themeColor="text1"/>
        </w:rPr>
        <w:t xml:space="preserve">I/ </w:t>
      </w:r>
      <w:r w:rsidRPr="00C65B95">
        <w:rPr>
          <w:b/>
          <w:color w:val="000000" w:themeColor="text1"/>
          <w:lang w:val="vi-VN"/>
        </w:rPr>
        <w:t>MỤC TIÊU CHỦ ĐỀ</w:t>
      </w:r>
      <w:r w:rsidRPr="00C65B95">
        <w:rPr>
          <w:b/>
          <w:color w:val="000000" w:themeColor="text1"/>
        </w:rPr>
        <w:t>:</w:t>
      </w:r>
    </w:p>
    <w:p w14:paraId="4B5C95C8" w14:textId="04265775" w:rsidR="00025412" w:rsidRPr="00025412" w:rsidRDefault="00025412" w:rsidP="00025412">
      <w:pPr>
        <w:spacing w:beforeLines="0" w:before="0" w:after="0" w:afterAutospacing="0" w:line="240" w:lineRule="auto"/>
        <w:ind w:right="118" w:firstLine="567"/>
        <w:rPr>
          <w:rFonts w:cs="Times New Roman"/>
        </w:rPr>
      </w:pPr>
      <w:r>
        <w:rPr>
          <w:rFonts w:cs="Times New Roman"/>
        </w:rPr>
        <w:t xml:space="preserve">- </w:t>
      </w:r>
      <w:proofErr w:type="spellStart"/>
      <w:r w:rsidRPr="00025412">
        <w:rPr>
          <w:rFonts w:cs="Times New Roman"/>
        </w:rPr>
        <w:t>Biết</w:t>
      </w:r>
      <w:proofErr w:type="spellEnd"/>
      <w:r w:rsidRPr="00025412">
        <w:rPr>
          <w:rFonts w:cs="Times New Roman"/>
          <w:spacing w:val="-11"/>
        </w:rPr>
        <w:t xml:space="preserve"> </w:t>
      </w:r>
      <w:proofErr w:type="spellStart"/>
      <w:r w:rsidRPr="00025412">
        <w:rPr>
          <w:rFonts w:cs="Times New Roman"/>
        </w:rPr>
        <w:t>quan</w:t>
      </w:r>
      <w:proofErr w:type="spellEnd"/>
      <w:r w:rsidRPr="00025412">
        <w:rPr>
          <w:rFonts w:cs="Times New Roman"/>
          <w:spacing w:val="-11"/>
        </w:rPr>
        <w:t xml:space="preserve"> </w:t>
      </w:r>
      <w:proofErr w:type="spellStart"/>
      <w:r w:rsidRPr="00025412">
        <w:rPr>
          <w:rFonts w:cs="Times New Roman"/>
        </w:rPr>
        <w:t>sát</w:t>
      </w:r>
      <w:proofErr w:type="spellEnd"/>
      <w:r w:rsidRPr="00025412">
        <w:rPr>
          <w:rFonts w:cs="Times New Roman"/>
          <w:spacing w:val="-11"/>
        </w:rPr>
        <w:t xml:space="preserve"> </w:t>
      </w:r>
      <w:proofErr w:type="spellStart"/>
      <w:r w:rsidRPr="00025412">
        <w:rPr>
          <w:rFonts w:cs="Times New Roman"/>
        </w:rPr>
        <w:t>các</w:t>
      </w:r>
      <w:proofErr w:type="spellEnd"/>
      <w:r w:rsidRPr="00025412">
        <w:rPr>
          <w:rFonts w:cs="Times New Roman"/>
          <w:spacing w:val="-11"/>
        </w:rPr>
        <w:t xml:space="preserve"> </w:t>
      </w:r>
      <w:proofErr w:type="spellStart"/>
      <w:r w:rsidRPr="00025412">
        <w:rPr>
          <w:rFonts w:cs="Times New Roman"/>
        </w:rPr>
        <w:t>hình</w:t>
      </w:r>
      <w:proofErr w:type="spellEnd"/>
      <w:r w:rsidRPr="00025412">
        <w:rPr>
          <w:rFonts w:cs="Times New Roman"/>
          <w:spacing w:val="-11"/>
        </w:rPr>
        <w:t xml:space="preserve"> </w:t>
      </w:r>
      <w:proofErr w:type="spellStart"/>
      <w:r w:rsidRPr="00025412">
        <w:rPr>
          <w:rFonts w:cs="Times New Roman"/>
        </w:rPr>
        <w:t>ảnh</w:t>
      </w:r>
      <w:proofErr w:type="spellEnd"/>
      <w:r w:rsidRPr="00025412">
        <w:rPr>
          <w:rFonts w:cs="Times New Roman"/>
        </w:rPr>
        <w:t>,</w:t>
      </w:r>
      <w:r w:rsidRPr="00025412">
        <w:rPr>
          <w:rFonts w:cs="Times New Roman"/>
          <w:spacing w:val="-11"/>
        </w:rPr>
        <w:t xml:space="preserve"> </w:t>
      </w:r>
      <w:proofErr w:type="spellStart"/>
      <w:r w:rsidRPr="00025412">
        <w:rPr>
          <w:rFonts w:cs="Times New Roman"/>
        </w:rPr>
        <w:t>hoạt</w:t>
      </w:r>
      <w:proofErr w:type="spellEnd"/>
      <w:r w:rsidRPr="00025412">
        <w:rPr>
          <w:rFonts w:cs="Times New Roman"/>
          <w:spacing w:val="-11"/>
        </w:rPr>
        <w:t xml:space="preserve"> </w:t>
      </w:r>
      <w:proofErr w:type="spellStart"/>
      <w:r w:rsidRPr="00025412">
        <w:rPr>
          <w:rFonts w:cs="Times New Roman"/>
        </w:rPr>
        <w:t>động</w:t>
      </w:r>
      <w:proofErr w:type="spellEnd"/>
      <w:r w:rsidRPr="00025412">
        <w:rPr>
          <w:rFonts w:cs="Times New Roman"/>
          <w:spacing w:val="-11"/>
        </w:rPr>
        <w:t xml:space="preserve"> </w:t>
      </w:r>
      <w:proofErr w:type="spellStart"/>
      <w:r w:rsidRPr="00025412">
        <w:rPr>
          <w:rFonts w:cs="Times New Roman"/>
        </w:rPr>
        <w:t>thường</w:t>
      </w:r>
      <w:proofErr w:type="spellEnd"/>
      <w:r w:rsidRPr="00025412">
        <w:rPr>
          <w:rFonts w:cs="Times New Roman"/>
          <w:spacing w:val="-11"/>
        </w:rPr>
        <w:t xml:space="preserve"> </w:t>
      </w:r>
      <w:proofErr w:type="spellStart"/>
      <w:r w:rsidRPr="00025412">
        <w:rPr>
          <w:rFonts w:cs="Times New Roman"/>
        </w:rPr>
        <w:t>gặp</w:t>
      </w:r>
      <w:proofErr w:type="spellEnd"/>
      <w:r w:rsidRPr="00025412">
        <w:rPr>
          <w:rFonts w:cs="Times New Roman"/>
          <w:spacing w:val="-11"/>
        </w:rPr>
        <w:t xml:space="preserve"> </w:t>
      </w:r>
      <w:proofErr w:type="spellStart"/>
      <w:r w:rsidRPr="00025412">
        <w:rPr>
          <w:rFonts w:cs="Times New Roman"/>
        </w:rPr>
        <w:t>trong</w:t>
      </w:r>
      <w:proofErr w:type="spellEnd"/>
      <w:r w:rsidRPr="00025412">
        <w:rPr>
          <w:rFonts w:cs="Times New Roman"/>
          <w:spacing w:val="-11"/>
        </w:rPr>
        <w:t xml:space="preserve"> </w:t>
      </w:r>
      <w:proofErr w:type="spellStart"/>
      <w:r w:rsidRPr="00025412">
        <w:rPr>
          <w:rFonts w:cs="Times New Roman"/>
        </w:rPr>
        <w:t>lễ</w:t>
      </w:r>
      <w:proofErr w:type="spellEnd"/>
      <w:r w:rsidRPr="00025412">
        <w:rPr>
          <w:rFonts w:cs="Times New Roman"/>
          <w:spacing w:val="-11"/>
        </w:rPr>
        <w:t xml:space="preserve"> </w:t>
      </w:r>
      <w:proofErr w:type="spellStart"/>
      <w:r w:rsidRPr="00025412">
        <w:rPr>
          <w:rFonts w:cs="Times New Roman"/>
        </w:rPr>
        <w:t>hội</w:t>
      </w:r>
      <w:proofErr w:type="spellEnd"/>
      <w:r w:rsidRPr="00025412">
        <w:rPr>
          <w:rFonts w:cs="Times New Roman"/>
          <w:spacing w:val="-11"/>
        </w:rPr>
        <w:t xml:space="preserve"> </w:t>
      </w:r>
      <w:proofErr w:type="spellStart"/>
      <w:r w:rsidRPr="00025412">
        <w:rPr>
          <w:rFonts w:cs="Times New Roman"/>
        </w:rPr>
        <w:t>và</w:t>
      </w:r>
      <w:proofErr w:type="spellEnd"/>
      <w:r w:rsidRPr="00025412">
        <w:rPr>
          <w:rFonts w:cs="Times New Roman"/>
          <w:spacing w:val="-11"/>
        </w:rPr>
        <w:t xml:space="preserve"> </w:t>
      </w:r>
      <w:proofErr w:type="spellStart"/>
      <w:r w:rsidRPr="00025412">
        <w:rPr>
          <w:rFonts w:cs="Times New Roman"/>
        </w:rPr>
        <w:t>cảm</w:t>
      </w:r>
      <w:proofErr w:type="spellEnd"/>
      <w:r w:rsidRPr="00025412">
        <w:rPr>
          <w:rFonts w:cs="Times New Roman"/>
          <w:spacing w:val="-11"/>
        </w:rPr>
        <w:t xml:space="preserve"> </w:t>
      </w:r>
      <w:proofErr w:type="spellStart"/>
      <w:r w:rsidRPr="00025412">
        <w:rPr>
          <w:rFonts w:cs="Times New Roman"/>
        </w:rPr>
        <w:t>nhận</w:t>
      </w:r>
      <w:proofErr w:type="spellEnd"/>
      <w:r w:rsidRPr="00025412">
        <w:rPr>
          <w:rFonts w:cs="Times New Roman"/>
          <w:spacing w:val="-11"/>
        </w:rPr>
        <w:t xml:space="preserve"> </w:t>
      </w:r>
      <w:proofErr w:type="spellStart"/>
      <w:r w:rsidRPr="00025412">
        <w:rPr>
          <w:rFonts w:cs="Times New Roman"/>
        </w:rPr>
        <w:t>được</w:t>
      </w:r>
      <w:proofErr w:type="spellEnd"/>
      <w:r w:rsidRPr="00025412">
        <w:rPr>
          <w:rFonts w:cs="Times New Roman"/>
          <w:spacing w:val="-11"/>
        </w:rPr>
        <w:t xml:space="preserve"> </w:t>
      </w:r>
      <w:proofErr w:type="spellStart"/>
      <w:r w:rsidRPr="00025412">
        <w:rPr>
          <w:rFonts w:cs="Times New Roman"/>
        </w:rPr>
        <w:t>vẻ</w:t>
      </w:r>
      <w:proofErr w:type="spellEnd"/>
      <w:r w:rsidRPr="00025412">
        <w:rPr>
          <w:rFonts w:cs="Times New Roman"/>
          <w:spacing w:val="-11"/>
        </w:rPr>
        <w:t xml:space="preserve"> </w:t>
      </w:r>
      <w:proofErr w:type="spellStart"/>
      <w:r w:rsidRPr="00025412">
        <w:rPr>
          <w:rFonts w:cs="Times New Roman"/>
        </w:rPr>
        <w:t>đẹp</w:t>
      </w:r>
      <w:proofErr w:type="spellEnd"/>
      <w:r w:rsidRPr="00025412">
        <w:rPr>
          <w:rFonts w:cs="Times New Roman"/>
        </w:rPr>
        <w:t xml:space="preserve">, </w:t>
      </w:r>
      <w:proofErr w:type="spellStart"/>
      <w:r w:rsidRPr="00025412">
        <w:rPr>
          <w:rFonts w:cs="Times New Roman"/>
        </w:rPr>
        <w:t>giá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trị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văn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hoá</w:t>
      </w:r>
      <w:proofErr w:type="spellEnd"/>
      <w:r w:rsidRPr="00025412">
        <w:rPr>
          <w:rFonts w:cs="Times New Roman"/>
        </w:rPr>
        <w:t xml:space="preserve">, </w:t>
      </w:r>
      <w:proofErr w:type="spellStart"/>
      <w:r w:rsidRPr="00025412">
        <w:rPr>
          <w:rFonts w:cs="Times New Roman"/>
        </w:rPr>
        <w:t>biết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trân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trọng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bảo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vệ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giữ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gìn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nét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đẹp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văn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hoá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của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dân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tộc</w:t>
      </w:r>
      <w:proofErr w:type="spellEnd"/>
      <w:r w:rsidRPr="00025412">
        <w:rPr>
          <w:rFonts w:cs="Times New Roman"/>
        </w:rPr>
        <w:t xml:space="preserve">. </w:t>
      </w:r>
      <w:proofErr w:type="spellStart"/>
      <w:r w:rsidRPr="00025412">
        <w:rPr>
          <w:rFonts w:cs="Times New Roman"/>
        </w:rPr>
        <w:t>Lựa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chọn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được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hình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ảnh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ấn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tượng</w:t>
      </w:r>
      <w:proofErr w:type="spellEnd"/>
      <w:r w:rsidRPr="00025412">
        <w:rPr>
          <w:rFonts w:cs="Times New Roman"/>
        </w:rPr>
        <w:t xml:space="preserve">, </w:t>
      </w:r>
      <w:proofErr w:type="spellStart"/>
      <w:r w:rsidRPr="00025412">
        <w:rPr>
          <w:rFonts w:cs="Times New Roman"/>
        </w:rPr>
        <w:t>điển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hình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nhất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đưa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vào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thể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hiện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sản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phẩm</w:t>
      </w:r>
      <w:proofErr w:type="spellEnd"/>
      <w:r w:rsidRPr="00025412">
        <w:rPr>
          <w:rFonts w:cs="Times New Roman"/>
        </w:rPr>
        <w:t>.</w:t>
      </w:r>
    </w:p>
    <w:p w14:paraId="39EAFE10" w14:textId="4DF5DA93" w:rsidR="00025412" w:rsidRPr="00025412" w:rsidRDefault="00025412" w:rsidP="00025412">
      <w:pPr>
        <w:spacing w:beforeLines="0" w:before="0" w:after="0" w:afterAutospacing="0" w:line="240" w:lineRule="auto"/>
        <w:ind w:right="118" w:firstLine="567"/>
        <w:rPr>
          <w:rFonts w:cs="Times New Roman"/>
        </w:rPr>
      </w:pPr>
      <w:r>
        <w:rPr>
          <w:rFonts w:cs="Times New Roman"/>
        </w:rPr>
        <w:t xml:space="preserve">- </w:t>
      </w:r>
      <w:proofErr w:type="spellStart"/>
      <w:r w:rsidRPr="00025412">
        <w:rPr>
          <w:rFonts w:cs="Times New Roman"/>
        </w:rPr>
        <w:t>Thực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hiện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được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bài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thực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hành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chủ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đề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  <w:i/>
        </w:rPr>
        <w:t>Lễ</w:t>
      </w:r>
      <w:proofErr w:type="spellEnd"/>
      <w:r w:rsidRPr="00025412">
        <w:rPr>
          <w:rFonts w:cs="Times New Roman"/>
          <w:i/>
        </w:rPr>
        <w:t xml:space="preserve"> </w:t>
      </w:r>
      <w:proofErr w:type="spellStart"/>
      <w:r w:rsidRPr="00025412">
        <w:rPr>
          <w:rFonts w:cs="Times New Roman"/>
          <w:i/>
        </w:rPr>
        <w:t>hội</w:t>
      </w:r>
      <w:proofErr w:type="spellEnd"/>
      <w:r w:rsidRPr="00025412">
        <w:rPr>
          <w:rFonts w:cs="Times New Roman"/>
          <w:i/>
        </w:rPr>
        <w:t xml:space="preserve"> </w:t>
      </w:r>
      <w:proofErr w:type="spellStart"/>
      <w:r w:rsidRPr="00025412">
        <w:rPr>
          <w:rFonts w:cs="Times New Roman"/>
        </w:rPr>
        <w:t>cụ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thể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là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lễ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hội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hoa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và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thiết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kế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được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trang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phục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lễ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hội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với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chất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liệu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tự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chọn</w:t>
      </w:r>
      <w:proofErr w:type="spellEnd"/>
      <w:r w:rsidRPr="00025412">
        <w:rPr>
          <w:rFonts w:cs="Times New Roman"/>
        </w:rPr>
        <w:t>.</w:t>
      </w:r>
    </w:p>
    <w:p w14:paraId="59124FAC" w14:textId="77777777" w:rsidR="005C06BF" w:rsidRDefault="00025412" w:rsidP="00C65B95">
      <w:pPr>
        <w:spacing w:beforeLines="0" w:before="0" w:after="0" w:afterAutospacing="0" w:line="240" w:lineRule="auto"/>
        <w:ind w:right="118" w:firstLine="567"/>
        <w:rPr>
          <w:rFonts w:cs="Times New Roman"/>
        </w:rPr>
      </w:pPr>
      <w:r>
        <w:rPr>
          <w:rFonts w:cs="Times New Roman"/>
        </w:rPr>
        <w:t xml:space="preserve">- </w:t>
      </w:r>
      <w:proofErr w:type="spellStart"/>
      <w:r w:rsidRPr="00025412">
        <w:rPr>
          <w:rFonts w:cs="Times New Roman"/>
        </w:rPr>
        <w:t>Biết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trưng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bày</w:t>
      </w:r>
      <w:proofErr w:type="spellEnd"/>
      <w:r w:rsidRPr="00025412">
        <w:rPr>
          <w:rFonts w:cs="Times New Roman"/>
        </w:rPr>
        <w:t xml:space="preserve">, </w:t>
      </w:r>
      <w:proofErr w:type="spellStart"/>
      <w:r w:rsidRPr="00025412">
        <w:rPr>
          <w:rFonts w:cs="Times New Roman"/>
        </w:rPr>
        <w:t>phân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tích</w:t>
      </w:r>
      <w:proofErr w:type="spellEnd"/>
      <w:r w:rsidRPr="00025412">
        <w:rPr>
          <w:rFonts w:cs="Times New Roman"/>
        </w:rPr>
        <w:t xml:space="preserve">, </w:t>
      </w:r>
      <w:proofErr w:type="spellStart"/>
      <w:r w:rsidRPr="00025412">
        <w:rPr>
          <w:rFonts w:cs="Times New Roman"/>
        </w:rPr>
        <w:t>nhận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xét</w:t>
      </w:r>
      <w:proofErr w:type="spellEnd"/>
      <w:r w:rsidRPr="00025412">
        <w:rPr>
          <w:rFonts w:cs="Times New Roman"/>
        </w:rPr>
        <w:t xml:space="preserve">, </w:t>
      </w:r>
      <w:proofErr w:type="spellStart"/>
      <w:r w:rsidRPr="00025412">
        <w:rPr>
          <w:rFonts w:cs="Times New Roman"/>
        </w:rPr>
        <w:t>đánh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giá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vẻ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đẹp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của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bức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tranh</w:t>
      </w:r>
      <w:proofErr w:type="spellEnd"/>
      <w:r w:rsidRPr="00025412">
        <w:rPr>
          <w:rFonts w:cs="Times New Roman"/>
        </w:rPr>
        <w:t xml:space="preserve">, </w:t>
      </w:r>
      <w:proofErr w:type="spellStart"/>
      <w:r w:rsidRPr="00025412">
        <w:rPr>
          <w:rFonts w:cs="Times New Roman"/>
        </w:rPr>
        <w:t>trang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phục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và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nêu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được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những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công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dụng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của</w:t>
      </w:r>
      <w:proofErr w:type="spellEnd"/>
      <w:r w:rsidRPr="00025412">
        <w:rPr>
          <w:rFonts w:cs="Times New Roman"/>
        </w:rPr>
        <w:t xml:space="preserve"> SPMT </w:t>
      </w:r>
      <w:proofErr w:type="spellStart"/>
      <w:r w:rsidRPr="00025412">
        <w:rPr>
          <w:rFonts w:cs="Times New Roman"/>
        </w:rPr>
        <w:t>trong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đời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sống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hằng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ngày</w:t>
      </w:r>
      <w:proofErr w:type="spellEnd"/>
      <w:r w:rsidRPr="00025412">
        <w:rPr>
          <w:rFonts w:cs="Times New Roman"/>
        </w:rPr>
        <w:t xml:space="preserve">, </w:t>
      </w:r>
      <w:proofErr w:type="spellStart"/>
      <w:r w:rsidRPr="00025412">
        <w:rPr>
          <w:rFonts w:cs="Times New Roman"/>
        </w:rPr>
        <w:t>đưa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ra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hướng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phát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triển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mở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rộng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thêm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cho</w:t>
      </w:r>
      <w:proofErr w:type="spellEnd"/>
      <w:r w:rsidRPr="00025412">
        <w:rPr>
          <w:rFonts w:cs="Times New Roman"/>
        </w:rPr>
        <w:t xml:space="preserve"> SPMT </w:t>
      </w:r>
      <w:proofErr w:type="spellStart"/>
      <w:r w:rsidRPr="00025412">
        <w:rPr>
          <w:rFonts w:cs="Times New Roman"/>
        </w:rPr>
        <w:t>bằng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nhiều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chất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liệu</w:t>
      </w:r>
      <w:proofErr w:type="spellEnd"/>
      <w:r w:rsidRPr="00025412">
        <w:rPr>
          <w:rFonts w:cs="Times New Roman"/>
        </w:rPr>
        <w:t xml:space="preserve"> </w:t>
      </w:r>
      <w:proofErr w:type="spellStart"/>
      <w:r w:rsidRPr="00025412">
        <w:rPr>
          <w:rFonts w:cs="Times New Roman"/>
        </w:rPr>
        <w:t>khác</w:t>
      </w:r>
      <w:proofErr w:type="spellEnd"/>
      <w:r w:rsidRPr="00025412">
        <w:rPr>
          <w:rFonts w:cs="Times New Roman"/>
        </w:rPr>
        <w:t>.</w:t>
      </w:r>
    </w:p>
    <w:p w14:paraId="2E8766F5" w14:textId="77777777" w:rsidR="005C06BF" w:rsidRPr="00344755" w:rsidRDefault="005C06BF" w:rsidP="005C06BF">
      <w:pPr>
        <w:pStyle w:val="Heading5"/>
        <w:spacing w:beforeLines="0" w:before="0" w:after="0" w:afterAutospacing="0" w:line="240" w:lineRule="auto"/>
        <w:ind w:firstLine="567"/>
        <w:rPr>
          <w:rFonts w:cs="Times New Roman"/>
        </w:rPr>
      </w:pPr>
      <w:proofErr w:type="spellStart"/>
      <w:r w:rsidRPr="00344755">
        <w:rPr>
          <w:rFonts w:cs="Times New Roman"/>
        </w:rPr>
        <w:t>Năng</w:t>
      </w:r>
      <w:proofErr w:type="spellEnd"/>
      <w:r w:rsidRPr="00344755">
        <w:rPr>
          <w:rFonts w:cs="Times New Roman"/>
          <w:spacing w:val="1"/>
        </w:rPr>
        <w:t xml:space="preserve"> </w:t>
      </w:r>
      <w:proofErr w:type="spellStart"/>
      <w:r w:rsidRPr="00344755">
        <w:rPr>
          <w:rFonts w:cs="Times New Roman"/>
          <w:spacing w:val="-5"/>
        </w:rPr>
        <w:t>lực</w:t>
      </w:r>
      <w:proofErr w:type="spellEnd"/>
    </w:p>
    <w:p w14:paraId="2F13D169" w14:textId="559A8B62" w:rsidR="00025412" w:rsidRPr="00025412" w:rsidRDefault="005C06BF" w:rsidP="005C06BF">
      <w:pPr>
        <w:spacing w:beforeLines="0" w:before="0" w:after="0" w:afterAutospacing="0" w:line="240" w:lineRule="auto"/>
        <w:ind w:right="231" w:firstLine="567"/>
        <w:rPr>
          <w:rFonts w:cs="Times New Roman"/>
        </w:rPr>
      </w:pPr>
      <w:r w:rsidRPr="002B7003">
        <w:rPr>
          <w:rFonts w:cs="Times New Roman"/>
        </w:rPr>
        <w:t>Quan</w:t>
      </w:r>
      <w:r w:rsidRPr="002B7003">
        <w:rPr>
          <w:rFonts w:cs="Times New Roman"/>
          <w:spacing w:val="-9"/>
        </w:rPr>
        <w:t xml:space="preserve"> </w:t>
      </w:r>
      <w:proofErr w:type="spellStart"/>
      <w:r w:rsidRPr="002B7003">
        <w:rPr>
          <w:rFonts w:cs="Times New Roman"/>
        </w:rPr>
        <w:t>sát</w:t>
      </w:r>
      <w:proofErr w:type="spellEnd"/>
      <w:r w:rsidRPr="002B7003">
        <w:rPr>
          <w:rFonts w:cs="Times New Roman"/>
          <w:spacing w:val="-9"/>
        </w:rPr>
        <w:t xml:space="preserve"> </w:t>
      </w:r>
      <w:proofErr w:type="spellStart"/>
      <w:r w:rsidRPr="002B7003">
        <w:rPr>
          <w:rFonts w:cs="Times New Roman"/>
        </w:rPr>
        <w:t>hình</w:t>
      </w:r>
      <w:proofErr w:type="spellEnd"/>
      <w:r w:rsidRPr="002B7003">
        <w:rPr>
          <w:rFonts w:cs="Times New Roman"/>
          <w:spacing w:val="-9"/>
        </w:rPr>
        <w:t xml:space="preserve"> </w:t>
      </w:r>
      <w:proofErr w:type="spellStart"/>
      <w:r w:rsidRPr="002B7003">
        <w:rPr>
          <w:rFonts w:cs="Times New Roman"/>
        </w:rPr>
        <w:t>ảnh</w:t>
      </w:r>
      <w:proofErr w:type="spellEnd"/>
      <w:r w:rsidRPr="002B7003">
        <w:rPr>
          <w:rFonts w:cs="Times New Roman"/>
          <w:spacing w:val="-9"/>
        </w:rPr>
        <w:t xml:space="preserve"> </w:t>
      </w:r>
      <w:proofErr w:type="spellStart"/>
      <w:r w:rsidRPr="002B7003">
        <w:rPr>
          <w:rFonts w:cs="Times New Roman"/>
        </w:rPr>
        <w:t>một</w:t>
      </w:r>
      <w:proofErr w:type="spellEnd"/>
      <w:r w:rsidRPr="002B7003">
        <w:rPr>
          <w:rFonts w:cs="Times New Roman"/>
          <w:spacing w:val="-9"/>
        </w:rPr>
        <w:t xml:space="preserve"> </w:t>
      </w:r>
      <w:proofErr w:type="spellStart"/>
      <w:r w:rsidRPr="002B7003">
        <w:rPr>
          <w:rFonts w:cs="Times New Roman"/>
        </w:rPr>
        <w:t>số</w:t>
      </w:r>
      <w:proofErr w:type="spellEnd"/>
      <w:r w:rsidRPr="002B7003">
        <w:rPr>
          <w:rFonts w:cs="Times New Roman"/>
          <w:spacing w:val="-9"/>
        </w:rPr>
        <w:t xml:space="preserve"> </w:t>
      </w:r>
      <w:proofErr w:type="spellStart"/>
      <w:r w:rsidRPr="002B7003">
        <w:rPr>
          <w:rFonts w:cs="Times New Roman"/>
        </w:rPr>
        <w:t>lễ</w:t>
      </w:r>
      <w:proofErr w:type="spellEnd"/>
      <w:r w:rsidRPr="002B7003">
        <w:rPr>
          <w:rFonts w:cs="Times New Roman"/>
          <w:spacing w:val="-9"/>
        </w:rPr>
        <w:t xml:space="preserve"> </w:t>
      </w:r>
      <w:proofErr w:type="spellStart"/>
      <w:r w:rsidRPr="002B7003">
        <w:rPr>
          <w:rFonts w:cs="Times New Roman"/>
        </w:rPr>
        <w:t>hội</w:t>
      </w:r>
      <w:proofErr w:type="spellEnd"/>
      <w:r w:rsidRPr="002B7003">
        <w:rPr>
          <w:rFonts w:cs="Times New Roman"/>
          <w:spacing w:val="-9"/>
        </w:rPr>
        <w:t xml:space="preserve"> </w:t>
      </w:r>
      <w:proofErr w:type="spellStart"/>
      <w:r w:rsidRPr="002B7003">
        <w:rPr>
          <w:rFonts w:cs="Times New Roman"/>
        </w:rPr>
        <w:t>và</w:t>
      </w:r>
      <w:proofErr w:type="spellEnd"/>
      <w:r w:rsidRPr="002B7003">
        <w:rPr>
          <w:rFonts w:cs="Times New Roman"/>
          <w:spacing w:val="-9"/>
        </w:rPr>
        <w:t xml:space="preserve"> </w:t>
      </w:r>
      <w:proofErr w:type="spellStart"/>
      <w:r w:rsidRPr="002B7003">
        <w:rPr>
          <w:rFonts w:cs="Times New Roman"/>
        </w:rPr>
        <w:t>nêu</w:t>
      </w:r>
      <w:proofErr w:type="spellEnd"/>
      <w:r w:rsidRPr="002B7003">
        <w:rPr>
          <w:rFonts w:cs="Times New Roman"/>
          <w:spacing w:val="-9"/>
        </w:rPr>
        <w:t xml:space="preserve"> </w:t>
      </w:r>
      <w:proofErr w:type="spellStart"/>
      <w:r w:rsidRPr="002B7003">
        <w:rPr>
          <w:rFonts w:cs="Times New Roman"/>
        </w:rPr>
        <w:t>những</w:t>
      </w:r>
      <w:proofErr w:type="spellEnd"/>
      <w:r w:rsidRPr="002B7003">
        <w:rPr>
          <w:rFonts w:cs="Times New Roman"/>
        </w:rPr>
        <w:t xml:space="preserve"> </w:t>
      </w:r>
      <w:proofErr w:type="spellStart"/>
      <w:r w:rsidRPr="002B7003">
        <w:rPr>
          <w:rFonts w:cs="Times New Roman"/>
        </w:rPr>
        <w:t>hoạt</w:t>
      </w:r>
      <w:proofErr w:type="spellEnd"/>
      <w:r w:rsidRPr="002B7003">
        <w:rPr>
          <w:rFonts w:cs="Times New Roman"/>
        </w:rPr>
        <w:t xml:space="preserve"> </w:t>
      </w:r>
      <w:proofErr w:type="spellStart"/>
      <w:r w:rsidRPr="002B7003">
        <w:rPr>
          <w:rFonts w:cs="Times New Roman"/>
        </w:rPr>
        <w:t>động</w:t>
      </w:r>
      <w:proofErr w:type="spellEnd"/>
      <w:r w:rsidRPr="002B7003">
        <w:rPr>
          <w:rFonts w:cs="Times New Roman"/>
        </w:rPr>
        <w:t xml:space="preserve"> </w:t>
      </w:r>
      <w:proofErr w:type="spellStart"/>
      <w:r w:rsidRPr="002B7003">
        <w:rPr>
          <w:rFonts w:cs="Times New Roman"/>
        </w:rPr>
        <w:t>thường</w:t>
      </w:r>
      <w:proofErr w:type="spellEnd"/>
      <w:r w:rsidRPr="002B7003">
        <w:rPr>
          <w:rFonts w:cs="Times New Roman"/>
        </w:rPr>
        <w:t xml:space="preserve"> </w:t>
      </w:r>
      <w:proofErr w:type="spellStart"/>
      <w:r w:rsidRPr="002B7003">
        <w:rPr>
          <w:rFonts w:cs="Times New Roman"/>
        </w:rPr>
        <w:t>diễn</w:t>
      </w:r>
      <w:proofErr w:type="spellEnd"/>
      <w:r w:rsidRPr="002B7003">
        <w:rPr>
          <w:rFonts w:cs="Times New Roman"/>
        </w:rPr>
        <w:t xml:space="preserve"> </w:t>
      </w:r>
      <w:proofErr w:type="spellStart"/>
      <w:r w:rsidRPr="002B7003">
        <w:rPr>
          <w:rFonts w:cs="Times New Roman"/>
        </w:rPr>
        <w:t>ra</w:t>
      </w:r>
      <w:proofErr w:type="spellEnd"/>
      <w:r w:rsidRPr="002B7003">
        <w:rPr>
          <w:rFonts w:cs="Times New Roman"/>
        </w:rPr>
        <w:t xml:space="preserve"> </w:t>
      </w:r>
      <w:proofErr w:type="spellStart"/>
      <w:r w:rsidRPr="002B7003">
        <w:rPr>
          <w:rFonts w:cs="Times New Roman"/>
        </w:rPr>
        <w:t>trong</w:t>
      </w:r>
      <w:proofErr w:type="spellEnd"/>
      <w:r w:rsidRPr="002B7003">
        <w:rPr>
          <w:rFonts w:cs="Times New Roman"/>
        </w:rPr>
        <w:t xml:space="preserve"> </w:t>
      </w:r>
      <w:proofErr w:type="spellStart"/>
      <w:r w:rsidRPr="002B7003">
        <w:rPr>
          <w:rFonts w:cs="Times New Roman"/>
        </w:rPr>
        <w:t>lễ</w:t>
      </w:r>
      <w:proofErr w:type="spellEnd"/>
      <w:r w:rsidRPr="002B7003">
        <w:rPr>
          <w:rFonts w:cs="Times New Roman"/>
        </w:rPr>
        <w:t xml:space="preserve"> </w:t>
      </w:r>
      <w:proofErr w:type="spellStart"/>
      <w:r w:rsidRPr="002B7003">
        <w:rPr>
          <w:rFonts w:cs="Times New Roman"/>
        </w:rPr>
        <w:t>hội</w:t>
      </w:r>
      <w:proofErr w:type="spellEnd"/>
      <w:r w:rsidRPr="002B7003">
        <w:rPr>
          <w:rFonts w:cs="Times New Roman"/>
        </w:rPr>
        <w:t>.</w:t>
      </w:r>
      <w:r>
        <w:rPr>
          <w:rFonts w:cs="Times New Roman"/>
        </w:rPr>
        <w:t xml:space="preserve"> </w:t>
      </w:r>
      <w:proofErr w:type="spellStart"/>
      <w:r w:rsidRPr="002B7003">
        <w:rPr>
          <w:rFonts w:cs="Times New Roman"/>
        </w:rPr>
        <w:t>Vận</w:t>
      </w:r>
      <w:proofErr w:type="spellEnd"/>
      <w:r w:rsidRPr="002B7003">
        <w:rPr>
          <w:rFonts w:cs="Times New Roman"/>
        </w:rPr>
        <w:t xml:space="preserve"> </w:t>
      </w:r>
      <w:proofErr w:type="spellStart"/>
      <w:r w:rsidRPr="002B7003">
        <w:rPr>
          <w:rFonts w:cs="Times New Roman"/>
        </w:rPr>
        <w:t>dụng</w:t>
      </w:r>
      <w:proofErr w:type="spellEnd"/>
      <w:r w:rsidRPr="002B7003">
        <w:rPr>
          <w:rFonts w:cs="Times New Roman"/>
        </w:rPr>
        <w:t xml:space="preserve"> </w:t>
      </w:r>
      <w:proofErr w:type="spellStart"/>
      <w:r w:rsidRPr="002B7003">
        <w:rPr>
          <w:rFonts w:cs="Times New Roman"/>
        </w:rPr>
        <w:t>hình</w:t>
      </w:r>
      <w:proofErr w:type="spellEnd"/>
      <w:r w:rsidRPr="002B7003">
        <w:rPr>
          <w:rFonts w:cs="Times New Roman"/>
        </w:rPr>
        <w:t xml:space="preserve"> </w:t>
      </w:r>
      <w:proofErr w:type="spellStart"/>
      <w:r w:rsidRPr="002B7003">
        <w:rPr>
          <w:rFonts w:cs="Times New Roman"/>
        </w:rPr>
        <w:t>thức</w:t>
      </w:r>
      <w:proofErr w:type="spellEnd"/>
      <w:r w:rsidRPr="002B7003">
        <w:rPr>
          <w:rFonts w:cs="Times New Roman"/>
        </w:rPr>
        <w:t xml:space="preserve"> </w:t>
      </w:r>
      <w:proofErr w:type="spellStart"/>
      <w:r w:rsidRPr="002B7003">
        <w:rPr>
          <w:rFonts w:cs="Times New Roman"/>
        </w:rPr>
        <w:t>vẽ</w:t>
      </w:r>
      <w:proofErr w:type="spellEnd"/>
      <w:r w:rsidRPr="002B7003">
        <w:rPr>
          <w:rFonts w:cs="Times New Roman"/>
        </w:rPr>
        <w:t xml:space="preserve">, </w:t>
      </w:r>
      <w:proofErr w:type="spellStart"/>
      <w:r w:rsidRPr="002B7003">
        <w:rPr>
          <w:rFonts w:cs="Times New Roman"/>
        </w:rPr>
        <w:t>xé</w:t>
      </w:r>
      <w:proofErr w:type="spellEnd"/>
      <w:r w:rsidRPr="002B7003">
        <w:rPr>
          <w:rFonts w:cs="Times New Roman"/>
        </w:rPr>
        <w:t xml:space="preserve"> </w:t>
      </w:r>
      <w:proofErr w:type="spellStart"/>
      <w:r w:rsidRPr="002B7003">
        <w:rPr>
          <w:rFonts w:cs="Times New Roman"/>
        </w:rPr>
        <w:t>dán</w:t>
      </w:r>
      <w:proofErr w:type="spellEnd"/>
      <w:r w:rsidRPr="002B7003">
        <w:rPr>
          <w:rFonts w:cs="Times New Roman"/>
        </w:rPr>
        <w:t xml:space="preserve"> </w:t>
      </w:r>
      <w:proofErr w:type="spellStart"/>
      <w:r w:rsidRPr="002B7003">
        <w:rPr>
          <w:rFonts w:cs="Times New Roman"/>
        </w:rPr>
        <w:t>hoặc</w:t>
      </w:r>
      <w:proofErr w:type="spellEnd"/>
      <w:r w:rsidRPr="002B7003">
        <w:rPr>
          <w:rFonts w:cs="Times New Roman"/>
        </w:rPr>
        <w:t xml:space="preserve"> </w:t>
      </w:r>
      <w:proofErr w:type="spellStart"/>
      <w:r w:rsidRPr="002B7003">
        <w:rPr>
          <w:rFonts w:cs="Times New Roman"/>
        </w:rPr>
        <w:t>đắp</w:t>
      </w:r>
      <w:proofErr w:type="spellEnd"/>
      <w:r w:rsidRPr="002B7003">
        <w:rPr>
          <w:rFonts w:cs="Times New Roman"/>
        </w:rPr>
        <w:t xml:space="preserve"> </w:t>
      </w:r>
      <w:proofErr w:type="spellStart"/>
      <w:r w:rsidRPr="002B7003">
        <w:rPr>
          <w:rFonts w:cs="Times New Roman"/>
        </w:rPr>
        <w:t>nổi</w:t>
      </w:r>
      <w:proofErr w:type="spellEnd"/>
      <w:r w:rsidRPr="002B7003">
        <w:rPr>
          <w:rFonts w:cs="Times New Roman"/>
        </w:rPr>
        <w:t xml:space="preserve"> </w:t>
      </w:r>
      <w:proofErr w:type="spellStart"/>
      <w:r w:rsidRPr="002B7003">
        <w:rPr>
          <w:rFonts w:cs="Times New Roman"/>
        </w:rPr>
        <w:t>thể</w:t>
      </w:r>
      <w:proofErr w:type="spellEnd"/>
      <w:r w:rsidRPr="002B7003">
        <w:rPr>
          <w:rFonts w:cs="Times New Roman"/>
        </w:rPr>
        <w:t xml:space="preserve"> </w:t>
      </w:r>
      <w:proofErr w:type="spellStart"/>
      <w:r w:rsidRPr="002B7003">
        <w:rPr>
          <w:rFonts w:cs="Times New Roman"/>
        </w:rPr>
        <w:t>hiện</w:t>
      </w:r>
      <w:proofErr w:type="spellEnd"/>
      <w:r w:rsidRPr="002B7003">
        <w:rPr>
          <w:rFonts w:cs="Times New Roman"/>
        </w:rPr>
        <w:t xml:space="preserve"> </w:t>
      </w:r>
      <w:proofErr w:type="spellStart"/>
      <w:r w:rsidRPr="002B7003">
        <w:rPr>
          <w:rFonts w:cs="Times New Roman"/>
        </w:rPr>
        <w:t>một</w:t>
      </w:r>
      <w:proofErr w:type="spellEnd"/>
      <w:r w:rsidRPr="002B7003">
        <w:rPr>
          <w:rFonts w:cs="Times New Roman"/>
        </w:rPr>
        <w:t xml:space="preserve"> SPMT </w:t>
      </w:r>
      <w:proofErr w:type="spellStart"/>
      <w:r w:rsidRPr="002B7003">
        <w:rPr>
          <w:rFonts w:cs="Times New Roman"/>
        </w:rPr>
        <w:t>chủ</w:t>
      </w:r>
      <w:proofErr w:type="spellEnd"/>
      <w:r w:rsidRPr="002B7003">
        <w:rPr>
          <w:rFonts w:cs="Times New Roman"/>
        </w:rPr>
        <w:t xml:space="preserve"> </w:t>
      </w:r>
      <w:proofErr w:type="spellStart"/>
      <w:r w:rsidRPr="002B7003">
        <w:rPr>
          <w:rFonts w:cs="Times New Roman"/>
        </w:rPr>
        <w:t>đề</w:t>
      </w:r>
      <w:proofErr w:type="spellEnd"/>
      <w:r w:rsidRPr="002B7003">
        <w:rPr>
          <w:rFonts w:cs="Times New Roman"/>
        </w:rPr>
        <w:t xml:space="preserve"> </w:t>
      </w:r>
      <w:proofErr w:type="spellStart"/>
      <w:r w:rsidRPr="002B7003">
        <w:rPr>
          <w:rFonts w:cs="Times New Roman"/>
          <w:i/>
        </w:rPr>
        <w:t>Lễ</w:t>
      </w:r>
      <w:proofErr w:type="spellEnd"/>
      <w:r w:rsidRPr="002B7003">
        <w:rPr>
          <w:rFonts w:cs="Times New Roman"/>
          <w:i/>
        </w:rPr>
        <w:t xml:space="preserve"> </w:t>
      </w:r>
      <w:proofErr w:type="spellStart"/>
      <w:r w:rsidRPr="002B7003">
        <w:rPr>
          <w:rFonts w:cs="Times New Roman"/>
          <w:i/>
        </w:rPr>
        <w:t>hội</w:t>
      </w:r>
      <w:proofErr w:type="spellEnd"/>
      <w:r w:rsidRPr="002B7003">
        <w:rPr>
          <w:rFonts w:cs="Times New Roman"/>
          <w:i/>
        </w:rPr>
        <w:t xml:space="preserve"> </w:t>
      </w:r>
      <w:proofErr w:type="spellStart"/>
      <w:r w:rsidRPr="002B7003">
        <w:rPr>
          <w:rFonts w:cs="Times New Roman"/>
          <w:i/>
        </w:rPr>
        <w:t>hoa</w:t>
      </w:r>
      <w:proofErr w:type="spellEnd"/>
      <w:r w:rsidRPr="002B7003">
        <w:rPr>
          <w:rFonts w:cs="Times New Roman"/>
        </w:rPr>
        <w:t>.</w:t>
      </w:r>
      <w:r w:rsidR="00025412" w:rsidRPr="00025412">
        <w:rPr>
          <w:rFonts w:cs="Times New Roman"/>
        </w:rPr>
        <w:t xml:space="preserve"> </w:t>
      </w:r>
    </w:p>
    <w:p w14:paraId="41A1DF10" w14:textId="77777777" w:rsidR="005C06BF" w:rsidRDefault="008700BC" w:rsidP="005C06BF">
      <w:pPr>
        <w:pStyle w:val="Heading5"/>
        <w:spacing w:beforeLines="0" w:before="0" w:after="0" w:afterAutospacing="0" w:line="240" w:lineRule="auto"/>
        <w:ind w:firstLine="567"/>
        <w:rPr>
          <w:rFonts w:cs="Times New Roman"/>
          <w:spacing w:val="-4"/>
        </w:rPr>
      </w:pPr>
      <w:proofErr w:type="spellStart"/>
      <w:r w:rsidRPr="00C65B95">
        <w:rPr>
          <w:rFonts w:cs="Times New Roman"/>
        </w:rPr>
        <w:t>Phẩm</w:t>
      </w:r>
      <w:proofErr w:type="spellEnd"/>
      <w:r w:rsidRPr="00C65B95">
        <w:rPr>
          <w:rFonts w:cs="Times New Roman"/>
          <w:spacing w:val="-1"/>
        </w:rPr>
        <w:t xml:space="preserve"> </w:t>
      </w:r>
      <w:proofErr w:type="spellStart"/>
      <w:r w:rsidRPr="00C65B95">
        <w:rPr>
          <w:rFonts w:cs="Times New Roman"/>
          <w:spacing w:val="-4"/>
        </w:rPr>
        <w:t>chất</w:t>
      </w:r>
      <w:proofErr w:type="spellEnd"/>
    </w:p>
    <w:p w14:paraId="76936ECE" w14:textId="77777777" w:rsidR="005C06BF" w:rsidRDefault="008700BC" w:rsidP="005C06BF">
      <w:pPr>
        <w:pStyle w:val="Heading5"/>
        <w:spacing w:beforeLines="0" w:before="0" w:after="0" w:afterAutospacing="0" w:line="240" w:lineRule="auto"/>
        <w:ind w:firstLine="567"/>
        <w:rPr>
          <w:rFonts w:cs="Times New Roman"/>
          <w:b w:val="0"/>
          <w:bCs w:val="0"/>
          <w:spacing w:val="-4"/>
        </w:rPr>
      </w:pPr>
      <w:proofErr w:type="spellStart"/>
      <w:r w:rsidRPr="00C65B95">
        <w:rPr>
          <w:rFonts w:cs="Times New Roman"/>
          <w:b w:val="0"/>
          <w:bCs w:val="0"/>
        </w:rPr>
        <w:t>Chủ</w:t>
      </w:r>
      <w:proofErr w:type="spellEnd"/>
      <w:r w:rsidRPr="00C65B95">
        <w:rPr>
          <w:rFonts w:cs="Times New Roman"/>
          <w:b w:val="0"/>
          <w:bCs w:val="0"/>
        </w:rPr>
        <w:t xml:space="preserve"> </w:t>
      </w:r>
      <w:proofErr w:type="spellStart"/>
      <w:r w:rsidRPr="00C65B95">
        <w:rPr>
          <w:rFonts w:cs="Times New Roman"/>
          <w:b w:val="0"/>
          <w:bCs w:val="0"/>
        </w:rPr>
        <w:t>đề</w:t>
      </w:r>
      <w:proofErr w:type="spellEnd"/>
      <w:r w:rsidRPr="00C65B95">
        <w:rPr>
          <w:rFonts w:cs="Times New Roman"/>
          <w:b w:val="0"/>
          <w:bCs w:val="0"/>
        </w:rPr>
        <w:t xml:space="preserve"> </w:t>
      </w:r>
      <w:proofErr w:type="spellStart"/>
      <w:r w:rsidRPr="00C65B95">
        <w:rPr>
          <w:rFonts w:cs="Times New Roman"/>
          <w:b w:val="0"/>
          <w:bCs w:val="0"/>
        </w:rPr>
        <w:t>góp</w:t>
      </w:r>
      <w:proofErr w:type="spellEnd"/>
      <w:r w:rsidRPr="00C65B95">
        <w:rPr>
          <w:rFonts w:cs="Times New Roman"/>
          <w:b w:val="0"/>
          <w:bCs w:val="0"/>
        </w:rPr>
        <w:t xml:space="preserve"> </w:t>
      </w:r>
      <w:proofErr w:type="spellStart"/>
      <w:r w:rsidRPr="00C65B95">
        <w:rPr>
          <w:rFonts w:cs="Times New Roman"/>
          <w:b w:val="0"/>
          <w:bCs w:val="0"/>
        </w:rPr>
        <w:t>phần</w:t>
      </w:r>
      <w:proofErr w:type="spellEnd"/>
      <w:r w:rsidRPr="00C65B95">
        <w:rPr>
          <w:rFonts w:cs="Times New Roman"/>
          <w:b w:val="0"/>
          <w:bCs w:val="0"/>
        </w:rPr>
        <w:t xml:space="preserve"> </w:t>
      </w:r>
      <w:proofErr w:type="spellStart"/>
      <w:r w:rsidRPr="00C65B95">
        <w:rPr>
          <w:rFonts w:cs="Times New Roman"/>
          <w:b w:val="0"/>
          <w:bCs w:val="0"/>
        </w:rPr>
        <w:t>bồi</w:t>
      </w:r>
      <w:proofErr w:type="spellEnd"/>
      <w:r w:rsidRPr="00C65B95">
        <w:rPr>
          <w:rFonts w:cs="Times New Roman"/>
          <w:b w:val="0"/>
          <w:bCs w:val="0"/>
        </w:rPr>
        <w:t xml:space="preserve"> </w:t>
      </w:r>
      <w:proofErr w:type="spellStart"/>
      <w:r w:rsidRPr="00C65B95">
        <w:rPr>
          <w:rFonts w:cs="Times New Roman"/>
          <w:b w:val="0"/>
          <w:bCs w:val="0"/>
        </w:rPr>
        <w:t>dưỡng</w:t>
      </w:r>
      <w:proofErr w:type="spellEnd"/>
      <w:r w:rsidRPr="00C65B95">
        <w:rPr>
          <w:rFonts w:cs="Times New Roman"/>
          <w:b w:val="0"/>
          <w:bCs w:val="0"/>
        </w:rPr>
        <w:t xml:space="preserve"> </w:t>
      </w:r>
      <w:proofErr w:type="spellStart"/>
      <w:r w:rsidRPr="00C65B95">
        <w:rPr>
          <w:rFonts w:cs="Times New Roman"/>
          <w:b w:val="0"/>
          <w:bCs w:val="0"/>
        </w:rPr>
        <w:t>đức</w:t>
      </w:r>
      <w:proofErr w:type="spellEnd"/>
      <w:r w:rsidRPr="00C65B95">
        <w:rPr>
          <w:rFonts w:cs="Times New Roman"/>
          <w:b w:val="0"/>
          <w:bCs w:val="0"/>
        </w:rPr>
        <w:t xml:space="preserve"> </w:t>
      </w:r>
      <w:proofErr w:type="spellStart"/>
      <w:r w:rsidRPr="00C65B95">
        <w:rPr>
          <w:rFonts w:cs="Times New Roman"/>
          <w:b w:val="0"/>
          <w:bCs w:val="0"/>
        </w:rPr>
        <w:t>tính</w:t>
      </w:r>
      <w:proofErr w:type="spellEnd"/>
      <w:r w:rsidRPr="00C65B95">
        <w:rPr>
          <w:rFonts w:cs="Times New Roman"/>
          <w:b w:val="0"/>
          <w:bCs w:val="0"/>
        </w:rPr>
        <w:t xml:space="preserve"> </w:t>
      </w:r>
      <w:proofErr w:type="spellStart"/>
      <w:r w:rsidRPr="00C65B95">
        <w:rPr>
          <w:rFonts w:cs="Times New Roman"/>
          <w:b w:val="0"/>
          <w:bCs w:val="0"/>
        </w:rPr>
        <w:t>chăm</w:t>
      </w:r>
      <w:proofErr w:type="spellEnd"/>
      <w:r w:rsidRPr="00C65B95">
        <w:rPr>
          <w:rFonts w:cs="Times New Roman"/>
          <w:b w:val="0"/>
          <w:bCs w:val="0"/>
        </w:rPr>
        <w:t xml:space="preserve"> </w:t>
      </w:r>
      <w:proofErr w:type="spellStart"/>
      <w:r w:rsidRPr="00C65B95">
        <w:rPr>
          <w:rFonts w:cs="Times New Roman"/>
          <w:b w:val="0"/>
          <w:bCs w:val="0"/>
        </w:rPr>
        <w:t>chỉ</w:t>
      </w:r>
      <w:proofErr w:type="spellEnd"/>
      <w:r w:rsidRPr="00C65B95">
        <w:rPr>
          <w:rFonts w:cs="Times New Roman"/>
          <w:b w:val="0"/>
          <w:bCs w:val="0"/>
        </w:rPr>
        <w:t xml:space="preserve">, </w:t>
      </w:r>
      <w:proofErr w:type="spellStart"/>
      <w:r w:rsidRPr="00C65B95">
        <w:rPr>
          <w:rFonts w:cs="Times New Roman"/>
          <w:b w:val="0"/>
          <w:bCs w:val="0"/>
        </w:rPr>
        <w:t>trung</w:t>
      </w:r>
      <w:proofErr w:type="spellEnd"/>
      <w:r w:rsidRPr="00C65B95">
        <w:rPr>
          <w:rFonts w:cs="Times New Roman"/>
          <w:b w:val="0"/>
          <w:bCs w:val="0"/>
        </w:rPr>
        <w:t xml:space="preserve"> </w:t>
      </w:r>
      <w:proofErr w:type="spellStart"/>
      <w:r w:rsidRPr="00C65B95">
        <w:rPr>
          <w:rFonts w:cs="Times New Roman"/>
          <w:b w:val="0"/>
          <w:bCs w:val="0"/>
        </w:rPr>
        <w:t>thực</w:t>
      </w:r>
      <w:proofErr w:type="spellEnd"/>
      <w:r w:rsidRPr="00C65B95">
        <w:rPr>
          <w:rFonts w:cs="Times New Roman"/>
          <w:b w:val="0"/>
          <w:bCs w:val="0"/>
        </w:rPr>
        <w:t>,</w:t>
      </w:r>
      <w:r w:rsidR="00C65B95" w:rsidRPr="00C65B95">
        <w:rPr>
          <w:rFonts w:cs="Times New Roman"/>
          <w:b w:val="0"/>
          <w:bCs w:val="0"/>
        </w:rPr>
        <w:t xml:space="preserve"> </w:t>
      </w:r>
      <w:proofErr w:type="spellStart"/>
      <w:r w:rsidRPr="00C65B95">
        <w:rPr>
          <w:rFonts w:cs="Times New Roman"/>
          <w:b w:val="0"/>
          <w:bCs w:val="0"/>
        </w:rPr>
        <w:t>thần</w:t>
      </w:r>
      <w:proofErr w:type="spellEnd"/>
      <w:r w:rsidR="00C65B95" w:rsidRPr="00C65B95">
        <w:rPr>
          <w:rFonts w:cs="Times New Roman"/>
          <w:b w:val="0"/>
          <w:bCs w:val="0"/>
        </w:rPr>
        <w:t xml:space="preserve"> </w:t>
      </w:r>
      <w:proofErr w:type="spellStart"/>
      <w:r w:rsidRPr="00C65B95">
        <w:rPr>
          <w:rFonts w:cs="Times New Roman"/>
          <w:b w:val="0"/>
          <w:bCs w:val="0"/>
        </w:rPr>
        <w:t>trách</w:t>
      </w:r>
      <w:proofErr w:type="spellEnd"/>
      <w:r w:rsidRPr="00C65B95">
        <w:rPr>
          <w:rFonts w:cs="Times New Roman"/>
          <w:b w:val="0"/>
          <w:bCs w:val="0"/>
        </w:rPr>
        <w:t xml:space="preserve"> </w:t>
      </w:r>
      <w:proofErr w:type="spellStart"/>
      <w:r w:rsidRPr="00C65B95">
        <w:rPr>
          <w:rFonts w:cs="Times New Roman"/>
          <w:b w:val="0"/>
          <w:bCs w:val="0"/>
        </w:rPr>
        <w:t>nhiệm</w:t>
      </w:r>
      <w:proofErr w:type="spellEnd"/>
      <w:r w:rsidRPr="00C65B95">
        <w:rPr>
          <w:rFonts w:cs="Times New Roman"/>
          <w:b w:val="0"/>
          <w:bCs w:val="0"/>
        </w:rPr>
        <w:t xml:space="preserve"> ở HS,</w:t>
      </w:r>
      <w:r w:rsidR="00C65B95" w:rsidRPr="00C65B95">
        <w:rPr>
          <w:rFonts w:cs="Times New Roman"/>
          <w:b w:val="0"/>
          <w:bCs w:val="0"/>
        </w:rPr>
        <w:t xml:space="preserve"> </w:t>
      </w:r>
      <w:proofErr w:type="spellStart"/>
      <w:r w:rsidRPr="00C65B95">
        <w:rPr>
          <w:rFonts w:cs="Times New Roman"/>
          <w:b w:val="0"/>
          <w:bCs w:val="0"/>
        </w:rPr>
        <w:t>Biết</w:t>
      </w:r>
      <w:proofErr w:type="spellEnd"/>
      <w:r w:rsidRPr="00C65B95">
        <w:rPr>
          <w:rFonts w:cs="Times New Roman"/>
          <w:b w:val="0"/>
          <w:bCs w:val="0"/>
        </w:rPr>
        <w:t xml:space="preserve"> </w:t>
      </w:r>
      <w:proofErr w:type="spellStart"/>
      <w:r w:rsidRPr="00C65B95">
        <w:rPr>
          <w:rFonts w:cs="Times New Roman"/>
          <w:b w:val="0"/>
          <w:bCs w:val="0"/>
        </w:rPr>
        <w:t>đoàn</w:t>
      </w:r>
      <w:proofErr w:type="spellEnd"/>
      <w:r w:rsidRPr="00C65B95">
        <w:rPr>
          <w:rFonts w:cs="Times New Roman"/>
          <w:b w:val="0"/>
          <w:bCs w:val="0"/>
        </w:rPr>
        <w:t xml:space="preserve"> </w:t>
      </w:r>
      <w:proofErr w:type="spellStart"/>
      <w:r w:rsidRPr="00C65B95">
        <w:rPr>
          <w:rFonts w:cs="Times New Roman"/>
          <w:b w:val="0"/>
          <w:bCs w:val="0"/>
        </w:rPr>
        <w:t>kết</w:t>
      </w:r>
      <w:proofErr w:type="spellEnd"/>
      <w:r w:rsidRPr="00C65B95">
        <w:rPr>
          <w:rFonts w:cs="Times New Roman"/>
          <w:b w:val="0"/>
          <w:bCs w:val="0"/>
        </w:rPr>
        <w:t xml:space="preserve">, </w:t>
      </w:r>
      <w:proofErr w:type="spellStart"/>
      <w:r w:rsidRPr="00C65B95">
        <w:rPr>
          <w:rFonts w:cs="Times New Roman"/>
          <w:b w:val="0"/>
          <w:bCs w:val="0"/>
        </w:rPr>
        <w:t>hợp</w:t>
      </w:r>
      <w:proofErr w:type="spellEnd"/>
      <w:r w:rsidRPr="00C65B95">
        <w:rPr>
          <w:rFonts w:cs="Times New Roman"/>
          <w:b w:val="0"/>
          <w:bCs w:val="0"/>
        </w:rPr>
        <w:t xml:space="preserve"> </w:t>
      </w:r>
      <w:proofErr w:type="spellStart"/>
      <w:r w:rsidRPr="00C65B95">
        <w:rPr>
          <w:rFonts w:cs="Times New Roman"/>
          <w:b w:val="0"/>
          <w:bCs w:val="0"/>
        </w:rPr>
        <w:t>tác</w:t>
      </w:r>
      <w:proofErr w:type="spellEnd"/>
      <w:r w:rsidRPr="00C65B95">
        <w:rPr>
          <w:rFonts w:cs="Times New Roman"/>
          <w:b w:val="0"/>
          <w:bCs w:val="0"/>
        </w:rPr>
        <w:t xml:space="preserve"> </w:t>
      </w:r>
      <w:proofErr w:type="spellStart"/>
      <w:r w:rsidRPr="00C65B95">
        <w:rPr>
          <w:rFonts w:cs="Times New Roman"/>
          <w:b w:val="0"/>
          <w:bCs w:val="0"/>
        </w:rPr>
        <w:t>làm</w:t>
      </w:r>
      <w:proofErr w:type="spellEnd"/>
      <w:r w:rsidRPr="00C65B95">
        <w:rPr>
          <w:rFonts w:cs="Times New Roman"/>
          <w:b w:val="0"/>
          <w:bCs w:val="0"/>
        </w:rPr>
        <w:t xml:space="preserve"> </w:t>
      </w:r>
      <w:proofErr w:type="spellStart"/>
      <w:r w:rsidRPr="00C65B95">
        <w:rPr>
          <w:rFonts w:cs="Times New Roman"/>
          <w:b w:val="0"/>
          <w:bCs w:val="0"/>
        </w:rPr>
        <w:t>việc</w:t>
      </w:r>
      <w:proofErr w:type="spellEnd"/>
      <w:r w:rsidRPr="00C65B95">
        <w:rPr>
          <w:rFonts w:cs="Times New Roman"/>
          <w:b w:val="0"/>
          <w:bCs w:val="0"/>
        </w:rPr>
        <w:t xml:space="preserve"> </w:t>
      </w:r>
      <w:proofErr w:type="spellStart"/>
      <w:r w:rsidRPr="00C65B95">
        <w:rPr>
          <w:rFonts w:cs="Times New Roman"/>
          <w:b w:val="0"/>
          <w:bCs w:val="0"/>
        </w:rPr>
        <w:t>nhóm</w:t>
      </w:r>
      <w:proofErr w:type="spellEnd"/>
      <w:r w:rsidRPr="00C65B95">
        <w:rPr>
          <w:rFonts w:cs="Times New Roman"/>
          <w:b w:val="0"/>
          <w:bCs w:val="0"/>
        </w:rPr>
        <w:t xml:space="preserve"> </w:t>
      </w:r>
      <w:proofErr w:type="spellStart"/>
      <w:r w:rsidRPr="00C65B95">
        <w:rPr>
          <w:rFonts w:cs="Times New Roman"/>
          <w:b w:val="0"/>
          <w:bCs w:val="0"/>
        </w:rPr>
        <w:t>cùng</w:t>
      </w:r>
      <w:proofErr w:type="spellEnd"/>
      <w:r w:rsidRPr="00C65B95">
        <w:rPr>
          <w:rFonts w:cs="Times New Roman"/>
          <w:b w:val="0"/>
          <w:bCs w:val="0"/>
        </w:rPr>
        <w:t xml:space="preserve"> </w:t>
      </w:r>
      <w:proofErr w:type="spellStart"/>
      <w:r w:rsidRPr="00C65B95">
        <w:rPr>
          <w:rFonts w:cs="Times New Roman"/>
          <w:b w:val="0"/>
          <w:bCs w:val="0"/>
        </w:rPr>
        <w:t>các</w:t>
      </w:r>
      <w:proofErr w:type="spellEnd"/>
      <w:r w:rsidRPr="00C65B95">
        <w:rPr>
          <w:rFonts w:cs="Times New Roman"/>
          <w:b w:val="0"/>
          <w:bCs w:val="0"/>
        </w:rPr>
        <w:t xml:space="preserve"> </w:t>
      </w:r>
      <w:proofErr w:type="spellStart"/>
      <w:r w:rsidRPr="00C65B95">
        <w:rPr>
          <w:rFonts w:cs="Times New Roman"/>
          <w:b w:val="0"/>
          <w:bCs w:val="0"/>
          <w:spacing w:val="-4"/>
        </w:rPr>
        <w:t>bạn.</w:t>
      </w:r>
      <w:proofErr w:type="spellEnd"/>
    </w:p>
    <w:p w14:paraId="553C437A" w14:textId="0B5FD5A2" w:rsidR="007B2C6D" w:rsidRPr="005C06BF" w:rsidRDefault="007B2C6D" w:rsidP="005C06BF">
      <w:pPr>
        <w:pStyle w:val="Heading5"/>
        <w:spacing w:beforeLines="0" w:before="0" w:after="0" w:afterAutospacing="0" w:line="240" w:lineRule="auto"/>
        <w:ind w:firstLine="567"/>
        <w:rPr>
          <w:rFonts w:cs="Times New Roman"/>
          <w:spacing w:val="-4"/>
        </w:rPr>
      </w:pPr>
      <w:r w:rsidRPr="007B2C6D">
        <w:rPr>
          <w:rFonts w:cs="Times New Roman"/>
          <w:u w:val="single"/>
        </w:rPr>
        <w:t>II.ĐỒ</w:t>
      </w:r>
      <w:r w:rsidRPr="007B2C6D">
        <w:rPr>
          <w:rFonts w:cs="Times New Roman"/>
          <w:spacing w:val="-9"/>
          <w:u w:val="single"/>
        </w:rPr>
        <w:t xml:space="preserve"> </w:t>
      </w:r>
      <w:r w:rsidRPr="007B2C6D">
        <w:rPr>
          <w:rFonts w:cs="Times New Roman"/>
          <w:u w:val="single"/>
        </w:rPr>
        <w:t>DÙNG</w:t>
      </w:r>
      <w:r w:rsidRPr="007B2C6D">
        <w:rPr>
          <w:rFonts w:cs="Times New Roman"/>
          <w:spacing w:val="-9"/>
          <w:u w:val="single"/>
        </w:rPr>
        <w:t xml:space="preserve"> </w:t>
      </w:r>
      <w:r w:rsidRPr="007B2C6D">
        <w:rPr>
          <w:rFonts w:cs="Times New Roman"/>
          <w:u w:val="single"/>
        </w:rPr>
        <w:t>DẠY</w:t>
      </w:r>
      <w:r w:rsidRPr="007B2C6D">
        <w:rPr>
          <w:rFonts w:cs="Times New Roman"/>
          <w:spacing w:val="-9"/>
          <w:u w:val="single"/>
        </w:rPr>
        <w:t xml:space="preserve"> </w:t>
      </w:r>
      <w:r w:rsidRPr="007B2C6D">
        <w:rPr>
          <w:rFonts w:cs="Times New Roman"/>
          <w:spacing w:val="-5"/>
          <w:u w:val="single"/>
        </w:rPr>
        <w:t>HỌC</w:t>
      </w:r>
    </w:p>
    <w:p w14:paraId="03F57EA2" w14:textId="77777777" w:rsidR="007B2C6D" w:rsidRPr="007B2C6D" w:rsidRDefault="007B2C6D" w:rsidP="007B2C6D">
      <w:pPr>
        <w:pStyle w:val="Heading4"/>
        <w:spacing w:beforeLines="0" w:before="0" w:after="0" w:afterAutospacing="0" w:line="240" w:lineRule="auto"/>
        <w:ind w:firstLine="567"/>
        <w:rPr>
          <w:rFonts w:cs="Times New Roman"/>
        </w:rPr>
      </w:pPr>
      <w:proofErr w:type="spellStart"/>
      <w:r w:rsidRPr="007B2C6D">
        <w:rPr>
          <w:rFonts w:cs="Times New Roman"/>
        </w:rPr>
        <w:t>Giáo</w:t>
      </w:r>
      <w:proofErr w:type="spellEnd"/>
      <w:r w:rsidRPr="007B2C6D">
        <w:rPr>
          <w:rFonts w:cs="Times New Roman"/>
        </w:rPr>
        <w:t xml:space="preserve"> </w:t>
      </w:r>
      <w:proofErr w:type="spellStart"/>
      <w:r w:rsidRPr="007B2C6D">
        <w:rPr>
          <w:rFonts w:cs="Times New Roman"/>
          <w:spacing w:val="-4"/>
        </w:rPr>
        <w:t>viên</w:t>
      </w:r>
      <w:proofErr w:type="spellEnd"/>
    </w:p>
    <w:p w14:paraId="7C07C21F" w14:textId="77777777" w:rsidR="007B2C6D" w:rsidRPr="007B2C6D" w:rsidRDefault="007B2C6D" w:rsidP="007B2C6D">
      <w:pPr>
        <w:tabs>
          <w:tab w:val="left" w:pos="583"/>
        </w:tabs>
        <w:spacing w:beforeLines="0" w:before="0" w:after="0" w:afterAutospacing="0" w:line="240" w:lineRule="auto"/>
        <w:ind w:firstLine="567"/>
        <w:rPr>
          <w:rFonts w:cs="Times New Roman"/>
        </w:rPr>
      </w:pPr>
      <w:r w:rsidRPr="007B2C6D">
        <w:rPr>
          <w:rFonts w:cs="Times New Roman"/>
        </w:rPr>
        <w:t xml:space="preserve">KHBD, </w:t>
      </w:r>
      <w:r w:rsidRPr="007B2C6D">
        <w:rPr>
          <w:rFonts w:cs="Times New Roman"/>
          <w:spacing w:val="-4"/>
        </w:rPr>
        <w:t>SGV.</w:t>
      </w:r>
    </w:p>
    <w:p w14:paraId="50AF2515" w14:textId="77777777" w:rsidR="007B2C6D" w:rsidRPr="007B2C6D" w:rsidRDefault="007B2C6D" w:rsidP="007B2C6D">
      <w:pPr>
        <w:tabs>
          <w:tab w:val="left" w:pos="578"/>
        </w:tabs>
        <w:spacing w:beforeLines="0" w:before="0" w:after="0" w:afterAutospacing="0" w:line="240" w:lineRule="auto"/>
        <w:ind w:firstLine="567"/>
        <w:rPr>
          <w:rFonts w:cs="Times New Roman"/>
        </w:rPr>
      </w:pPr>
      <w:r w:rsidRPr="007B2C6D">
        <w:rPr>
          <w:rFonts w:cs="Times New Roman"/>
        </w:rPr>
        <w:t>Tranh,</w:t>
      </w:r>
      <w:r w:rsidRPr="007B2C6D">
        <w:rPr>
          <w:rFonts w:cs="Times New Roman"/>
          <w:spacing w:val="-1"/>
        </w:rPr>
        <w:t xml:space="preserve"> </w:t>
      </w:r>
      <w:proofErr w:type="spellStart"/>
      <w:r w:rsidRPr="007B2C6D">
        <w:rPr>
          <w:rFonts w:cs="Times New Roman"/>
        </w:rPr>
        <w:t>ảnh</w:t>
      </w:r>
      <w:proofErr w:type="spellEnd"/>
      <w:r w:rsidRPr="007B2C6D">
        <w:rPr>
          <w:rFonts w:cs="Times New Roman"/>
          <w:spacing w:val="-1"/>
        </w:rPr>
        <w:t xml:space="preserve"> </w:t>
      </w:r>
      <w:proofErr w:type="spellStart"/>
      <w:r w:rsidRPr="007B2C6D">
        <w:rPr>
          <w:rFonts w:cs="Times New Roman"/>
        </w:rPr>
        <w:t>về</w:t>
      </w:r>
      <w:proofErr w:type="spellEnd"/>
      <w:r w:rsidRPr="007B2C6D">
        <w:rPr>
          <w:rFonts w:cs="Times New Roman"/>
          <w:spacing w:val="-1"/>
        </w:rPr>
        <w:t xml:space="preserve"> </w:t>
      </w:r>
      <w:proofErr w:type="spellStart"/>
      <w:r w:rsidRPr="007B2C6D">
        <w:rPr>
          <w:rFonts w:cs="Times New Roman"/>
        </w:rPr>
        <w:t>lễ</w:t>
      </w:r>
      <w:proofErr w:type="spellEnd"/>
      <w:r w:rsidRPr="007B2C6D">
        <w:rPr>
          <w:rFonts w:cs="Times New Roman"/>
        </w:rPr>
        <w:t xml:space="preserve"> </w:t>
      </w:r>
      <w:proofErr w:type="spellStart"/>
      <w:r w:rsidRPr="007B2C6D">
        <w:rPr>
          <w:rFonts w:cs="Times New Roman"/>
        </w:rPr>
        <w:t>hội</w:t>
      </w:r>
      <w:proofErr w:type="spellEnd"/>
      <w:r w:rsidRPr="007B2C6D">
        <w:rPr>
          <w:rFonts w:cs="Times New Roman"/>
          <w:spacing w:val="-1"/>
        </w:rPr>
        <w:t xml:space="preserve"> </w:t>
      </w:r>
      <w:proofErr w:type="spellStart"/>
      <w:r w:rsidRPr="007B2C6D">
        <w:rPr>
          <w:rFonts w:cs="Times New Roman"/>
        </w:rPr>
        <w:t>hoa</w:t>
      </w:r>
      <w:proofErr w:type="spellEnd"/>
      <w:r w:rsidRPr="007B2C6D">
        <w:rPr>
          <w:rFonts w:cs="Times New Roman"/>
        </w:rPr>
        <w:t>,</w:t>
      </w:r>
      <w:r w:rsidRPr="007B2C6D">
        <w:rPr>
          <w:rFonts w:cs="Times New Roman"/>
          <w:spacing w:val="-1"/>
        </w:rPr>
        <w:t xml:space="preserve"> </w:t>
      </w:r>
      <w:proofErr w:type="spellStart"/>
      <w:r w:rsidRPr="007B2C6D">
        <w:rPr>
          <w:rFonts w:cs="Times New Roman"/>
        </w:rPr>
        <w:t>tranh</w:t>
      </w:r>
      <w:proofErr w:type="spellEnd"/>
      <w:r w:rsidRPr="007B2C6D">
        <w:rPr>
          <w:rFonts w:cs="Times New Roman"/>
          <w:spacing w:val="-1"/>
        </w:rPr>
        <w:t xml:space="preserve"> </w:t>
      </w:r>
      <w:proofErr w:type="spellStart"/>
      <w:r w:rsidRPr="007B2C6D">
        <w:rPr>
          <w:rFonts w:cs="Times New Roman"/>
        </w:rPr>
        <w:t>minh</w:t>
      </w:r>
      <w:proofErr w:type="spellEnd"/>
      <w:r w:rsidRPr="007B2C6D">
        <w:rPr>
          <w:rFonts w:cs="Times New Roman"/>
        </w:rPr>
        <w:t xml:space="preserve"> </w:t>
      </w:r>
      <w:proofErr w:type="spellStart"/>
      <w:r w:rsidRPr="007B2C6D">
        <w:rPr>
          <w:rFonts w:cs="Times New Roman"/>
        </w:rPr>
        <w:t>hoạ</w:t>
      </w:r>
      <w:proofErr w:type="spellEnd"/>
      <w:r w:rsidRPr="007B2C6D">
        <w:rPr>
          <w:rFonts w:cs="Times New Roman"/>
          <w:spacing w:val="-1"/>
        </w:rPr>
        <w:t xml:space="preserve"> </w:t>
      </w:r>
      <w:proofErr w:type="spellStart"/>
      <w:r w:rsidRPr="007B2C6D">
        <w:rPr>
          <w:rFonts w:cs="Times New Roman"/>
        </w:rPr>
        <w:t>các</w:t>
      </w:r>
      <w:proofErr w:type="spellEnd"/>
      <w:r w:rsidRPr="007B2C6D">
        <w:rPr>
          <w:rFonts w:cs="Times New Roman"/>
          <w:spacing w:val="-1"/>
        </w:rPr>
        <w:t xml:space="preserve"> </w:t>
      </w:r>
      <w:proofErr w:type="spellStart"/>
      <w:r w:rsidRPr="007B2C6D">
        <w:rPr>
          <w:rFonts w:cs="Times New Roman"/>
        </w:rPr>
        <w:t>bước</w:t>
      </w:r>
      <w:proofErr w:type="spellEnd"/>
      <w:r w:rsidRPr="007B2C6D">
        <w:rPr>
          <w:rFonts w:cs="Times New Roman"/>
          <w:spacing w:val="-1"/>
        </w:rPr>
        <w:t xml:space="preserve"> </w:t>
      </w:r>
      <w:proofErr w:type="spellStart"/>
      <w:r w:rsidRPr="007B2C6D">
        <w:rPr>
          <w:rFonts w:cs="Times New Roman"/>
        </w:rPr>
        <w:t>thực</w:t>
      </w:r>
      <w:proofErr w:type="spellEnd"/>
      <w:r w:rsidRPr="007B2C6D">
        <w:rPr>
          <w:rFonts w:cs="Times New Roman"/>
        </w:rPr>
        <w:t xml:space="preserve"> </w:t>
      </w:r>
      <w:proofErr w:type="spellStart"/>
      <w:proofErr w:type="gramStart"/>
      <w:r w:rsidRPr="007B2C6D">
        <w:rPr>
          <w:rFonts w:cs="Times New Roman"/>
          <w:spacing w:val="-2"/>
        </w:rPr>
        <w:t>hiện</w:t>
      </w:r>
      <w:proofErr w:type="spellEnd"/>
      <w:r w:rsidRPr="007B2C6D">
        <w:rPr>
          <w:rFonts w:cs="Times New Roman"/>
          <w:spacing w:val="-2"/>
        </w:rPr>
        <w:t>,…</w:t>
      </w:r>
      <w:proofErr w:type="gramEnd"/>
    </w:p>
    <w:p w14:paraId="6A2E805A" w14:textId="77777777" w:rsidR="007B2C6D" w:rsidRPr="007B2C6D" w:rsidRDefault="007B2C6D" w:rsidP="007B2C6D">
      <w:pPr>
        <w:pStyle w:val="Heading4"/>
        <w:spacing w:beforeLines="0" w:before="0" w:after="0" w:afterAutospacing="0" w:line="240" w:lineRule="auto"/>
        <w:ind w:firstLine="567"/>
        <w:rPr>
          <w:rFonts w:cs="Times New Roman"/>
        </w:rPr>
      </w:pPr>
      <w:r w:rsidRPr="007B2C6D">
        <w:rPr>
          <w:rFonts w:cs="Times New Roman"/>
        </w:rPr>
        <w:t>Học</w:t>
      </w:r>
      <w:r w:rsidRPr="007B2C6D">
        <w:rPr>
          <w:rFonts w:cs="Times New Roman"/>
          <w:spacing w:val="-1"/>
        </w:rPr>
        <w:t xml:space="preserve"> </w:t>
      </w:r>
      <w:proofErr w:type="spellStart"/>
      <w:r w:rsidRPr="007B2C6D">
        <w:rPr>
          <w:rFonts w:cs="Times New Roman"/>
          <w:spacing w:val="-4"/>
        </w:rPr>
        <w:t>sinh</w:t>
      </w:r>
      <w:proofErr w:type="spellEnd"/>
    </w:p>
    <w:p w14:paraId="14FEE1DA" w14:textId="77777777" w:rsidR="007B2C6D" w:rsidRPr="007B2C6D" w:rsidRDefault="007B2C6D" w:rsidP="007B2C6D">
      <w:pPr>
        <w:tabs>
          <w:tab w:val="left" w:pos="583"/>
        </w:tabs>
        <w:spacing w:beforeLines="0" w:before="0" w:after="0" w:afterAutospacing="0" w:line="240" w:lineRule="auto"/>
        <w:ind w:firstLine="567"/>
        <w:rPr>
          <w:rFonts w:cs="Times New Roman"/>
        </w:rPr>
      </w:pPr>
      <w:r w:rsidRPr="007B2C6D">
        <w:rPr>
          <w:rFonts w:cs="Times New Roman"/>
        </w:rPr>
        <w:t>SGK,</w:t>
      </w:r>
      <w:r w:rsidRPr="007B2C6D">
        <w:rPr>
          <w:rFonts w:cs="Times New Roman"/>
          <w:spacing w:val="-5"/>
        </w:rPr>
        <w:t xml:space="preserve"> </w:t>
      </w:r>
      <w:r w:rsidRPr="007B2C6D">
        <w:rPr>
          <w:rFonts w:cs="Times New Roman"/>
        </w:rPr>
        <w:t>VBT</w:t>
      </w:r>
      <w:r w:rsidRPr="007B2C6D">
        <w:rPr>
          <w:rFonts w:cs="Times New Roman"/>
          <w:spacing w:val="-5"/>
        </w:rPr>
        <w:t xml:space="preserve"> </w:t>
      </w:r>
      <w:r w:rsidRPr="007B2C6D">
        <w:rPr>
          <w:rFonts w:cs="Times New Roman"/>
        </w:rPr>
        <w:t>(</w:t>
      </w:r>
      <w:proofErr w:type="spellStart"/>
      <w:r w:rsidRPr="007B2C6D">
        <w:rPr>
          <w:rFonts w:cs="Times New Roman"/>
        </w:rPr>
        <w:t>nếu</w:t>
      </w:r>
      <w:proofErr w:type="spellEnd"/>
      <w:r w:rsidRPr="007B2C6D">
        <w:rPr>
          <w:rFonts w:cs="Times New Roman"/>
        </w:rPr>
        <w:t xml:space="preserve"> </w:t>
      </w:r>
      <w:proofErr w:type="spellStart"/>
      <w:r w:rsidRPr="007B2C6D">
        <w:rPr>
          <w:rFonts w:cs="Times New Roman"/>
          <w:spacing w:val="-4"/>
        </w:rPr>
        <w:t>có</w:t>
      </w:r>
      <w:proofErr w:type="spellEnd"/>
      <w:r w:rsidRPr="007B2C6D">
        <w:rPr>
          <w:rFonts w:cs="Times New Roman"/>
          <w:spacing w:val="-4"/>
        </w:rPr>
        <w:t>).</w:t>
      </w:r>
    </w:p>
    <w:p w14:paraId="112B23EB" w14:textId="77777777" w:rsidR="007B2C6D" w:rsidRPr="007B2C6D" w:rsidRDefault="007B2C6D" w:rsidP="007B2C6D">
      <w:pPr>
        <w:tabs>
          <w:tab w:val="left" w:pos="583"/>
        </w:tabs>
        <w:spacing w:beforeLines="0" w:before="0" w:after="0" w:afterAutospacing="0" w:line="240" w:lineRule="auto"/>
        <w:ind w:firstLine="567"/>
        <w:rPr>
          <w:rFonts w:cs="Times New Roman"/>
        </w:rPr>
      </w:pPr>
      <w:proofErr w:type="spellStart"/>
      <w:r w:rsidRPr="007B2C6D">
        <w:rPr>
          <w:rFonts w:cs="Times New Roman"/>
        </w:rPr>
        <w:t>Giấy</w:t>
      </w:r>
      <w:proofErr w:type="spellEnd"/>
      <w:r w:rsidRPr="007B2C6D">
        <w:rPr>
          <w:rFonts w:cs="Times New Roman"/>
        </w:rPr>
        <w:t xml:space="preserve"> </w:t>
      </w:r>
      <w:proofErr w:type="spellStart"/>
      <w:r w:rsidRPr="007B2C6D">
        <w:rPr>
          <w:rFonts w:cs="Times New Roman"/>
        </w:rPr>
        <w:t>vẽ</w:t>
      </w:r>
      <w:proofErr w:type="spellEnd"/>
      <w:r w:rsidRPr="007B2C6D">
        <w:rPr>
          <w:rFonts w:cs="Times New Roman"/>
        </w:rPr>
        <w:t xml:space="preserve">, </w:t>
      </w:r>
      <w:proofErr w:type="spellStart"/>
      <w:r w:rsidRPr="007B2C6D">
        <w:rPr>
          <w:rFonts w:cs="Times New Roman"/>
        </w:rPr>
        <w:t>bút</w:t>
      </w:r>
      <w:proofErr w:type="spellEnd"/>
      <w:r w:rsidRPr="007B2C6D">
        <w:rPr>
          <w:rFonts w:cs="Times New Roman"/>
        </w:rPr>
        <w:t xml:space="preserve"> </w:t>
      </w:r>
      <w:proofErr w:type="spellStart"/>
      <w:r w:rsidRPr="007B2C6D">
        <w:rPr>
          <w:rFonts w:cs="Times New Roman"/>
        </w:rPr>
        <w:t>chì</w:t>
      </w:r>
      <w:proofErr w:type="spellEnd"/>
      <w:r w:rsidRPr="007B2C6D">
        <w:rPr>
          <w:rFonts w:cs="Times New Roman"/>
        </w:rPr>
        <w:t xml:space="preserve">, </w:t>
      </w:r>
      <w:proofErr w:type="spellStart"/>
      <w:r w:rsidRPr="007B2C6D">
        <w:rPr>
          <w:rFonts w:cs="Times New Roman"/>
        </w:rPr>
        <w:t>tẩy</w:t>
      </w:r>
      <w:proofErr w:type="spellEnd"/>
      <w:r w:rsidRPr="007B2C6D">
        <w:rPr>
          <w:rFonts w:cs="Times New Roman"/>
        </w:rPr>
        <w:t xml:space="preserve">/ </w:t>
      </w:r>
      <w:proofErr w:type="spellStart"/>
      <w:r w:rsidRPr="007B2C6D">
        <w:rPr>
          <w:rFonts w:cs="Times New Roman"/>
        </w:rPr>
        <w:t>gôm</w:t>
      </w:r>
      <w:proofErr w:type="spellEnd"/>
      <w:r w:rsidRPr="007B2C6D">
        <w:rPr>
          <w:rFonts w:cs="Times New Roman"/>
        </w:rPr>
        <w:t xml:space="preserve">, </w:t>
      </w:r>
      <w:proofErr w:type="spellStart"/>
      <w:r w:rsidRPr="007B2C6D">
        <w:rPr>
          <w:rFonts w:cs="Times New Roman"/>
        </w:rPr>
        <w:t>màu</w:t>
      </w:r>
      <w:proofErr w:type="spellEnd"/>
      <w:r w:rsidRPr="007B2C6D">
        <w:rPr>
          <w:rFonts w:cs="Times New Roman"/>
        </w:rPr>
        <w:t xml:space="preserve"> </w:t>
      </w:r>
      <w:proofErr w:type="spellStart"/>
      <w:proofErr w:type="gramStart"/>
      <w:r w:rsidRPr="007B2C6D">
        <w:rPr>
          <w:rFonts w:cs="Times New Roman"/>
          <w:spacing w:val="-4"/>
        </w:rPr>
        <w:t>vẽ</w:t>
      </w:r>
      <w:proofErr w:type="spellEnd"/>
      <w:r w:rsidRPr="007B2C6D">
        <w:rPr>
          <w:rFonts w:cs="Times New Roman"/>
          <w:spacing w:val="-4"/>
        </w:rPr>
        <w:t>,…</w:t>
      </w:r>
      <w:proofErr w:type="gramEnd"/>
    </w:p>
    <w:p w14:paraId="6595705E" w14:textId="77777777" w:rsidR="007B2C6D" w:rsidRPr="00377A44" w:rsidRDefault="007B2C6D" w:rsidP="007B2C6D">
      <w:pPr>
        <w:spacing w:beforeLines="0" w:before="0" w:after="0" w:afterAutospacing="0" w:line="240" w:lineRule="auto"/>
        <w:ind w:left="364"/>
        <w:rPr>
          <w:rFonts w:cs="Times New Roman"/>
          <w:b/>
          <w:bCs/>
          <w:color w:val="000000" w:themeColor="text1"/>
          <w:u w:val="single"/>
          <w:lang w:val="vi-VN"/>
        </w:rPr>
      </w:pPr>
      <w:r w:rsidRPr="00377A44">
        <w:rPr>
          <w:rFonts w:cs="Times New Roman"/>
          <w:b/>
          <w:bCs/>
          <w:color w:val="000000" w:themeColor="text1"/>
          <w:u w:val="single"/>
        </w:rPr>
        <w:t>III. CÁC HOẠT ĐỘNG DẠY HỌC CHỦ YẾU:</w:t>
      </w:r>
    </w:p>
    <w:p w14:paraId="3104A3F6" w14:textId="77777777" w:rsidR="007B2C6D" w:rsidRDefault="007B2C6D" w:rsidP="007B2C6D">
      <w:pPr>
        <w:spacing w:beforeLines="0" w:before="0" w:after="0" w:afterAutospacing="0" w:line="240" w:lineRule="auto"/>
        <w:ind w:left="364"/>
        <w:rPr>
          <w:b/>
          <w:bCs/>
          <w:color w:val="000000" w:themeColor="text1"/>
          <w:u w:val="single"/>
        </w:rPr>
      </w:pPr>
    </w:p>
    <w:p w14:paraId="1A12D7BB" w14:textId="77777777" w:rsidR="007B2C6D" w:rsidRPr="001830A9" w:rsidRDefault="007B2C6D" w:rsidP="007B2C6D">
      <w:pPr>
        <w:spacing w:beforeLines="0" w:before="0" w:after="0" w:afterAutospacing="0" w:line="240" w:lineRule="auto"/>
        <w:ind w:left="364"/>
        <w:jc w:val="center"/>
        <w:rPr>
          <w:b/>
          <w:bCs/>
          <w:color w:val="000000" w:themeColor="text1"/>
          <w:lang w:val="vi-VN"/>
        </w:rPr>
      </w:pPr>
      <w:r>
        <w:rPr>
          <w:b/>
          <w:bCs/>
          <w:color w:val="000000" w:themeColor="text1"/>
        </w:rPr>
        <w:t>TIẾT 1</w:t>
      </w:r>
    </w:p>
    <w:p w14:paraId="5FEADFB9" w14:textId="77777777" w:rsidR="007B2C6D" w:rsidRDefault="007B2C6D" w:rsidP="007B2C6D">
      <w:pPr>
        <w:spacing w:beforeLines="0" w:before="0" w:after="0" w:afterAutospacing="0" w:line="240" w:lineRule="auto"/>
        <w:ind w:left="364"/>
        <w:rPr>
          <w:b/>
          <w:bCs/>
          <w:color w:val="000000" w:themeColor="text1"/>
          <w:u w:val="single"/>
        </w:rPr>
      </w:pP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AC745F" w14:paraId="3643E7DC" w14:textId="77777777" w:rsidTr="00DA4676">
        <w:trPr>
          <w:trHeight w:val="90"/>
        </w:trPr>
        <w:tc>
          <w:tcPr>
            <w:tcW w:w="9889" w:type="dxa"/>
          </w:tcPr>
          <w:p w14:paraId="50959E4A" w14:textId="77777777" w:rsidR="007B2C6D" w:rsidRDefault="007B2C6D" w:rsidP="00DA4676">
            <w:pPr>
              <w:spacing w:beforeLines="0" w:before="0" w:after="0" w:afterAutospacing="0" w:line="240" w:lineRule="auto"/>
              <w:jc w:val="center"/>
              <w:rPr>
                <w:b/>
                <w:bCs/>
                <w:u w:val="single"/>
              </w:rPr>
            </w:pPr>
            <w:proofErr w:type="spellStart"/>
            <w:r>
              <w:rPr>
                <w:b/>
                <w:bCs/>
                <w:u w:val="single"/>
              </w:rPr>
              <w:t>Hoạt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động</w:t>
            </w:r>
            <w:proofErr w:type="spellEnd"/>
            <w:r>
              <w:rPr>
                <w:b/>
                <w:bCs/>
                <w:u w:val="single"/>
              </w:rPr>
              <w:t xml:space="preserve"> 1: </w:t>
            </w:r>
            <w:proofErr w:type="spellStart"/>
            <w:r>
              <w:rPr>
                <w:b/>
                <w:bCs/>
                <w:u w:val="single"/>
              </w:rPr>
              <w:t>Khởi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động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</w:p>
          <w:p w14:paraId="5A6F2D15" w14:textId="421D5232" w:rsidR="007B2C6D" w:rsidRDefault="007B2C6D" w:rsidP="00DA4676">
            <w:pPr>
              <w:spacing w:beforeLines="0" w:before="0" w:after="0" w:afterAutospacing="0" w:line="240" w:lineRule="auto"/>
              <w:ind w:firstLineChars="100" w:firstLine="280"/>
            </w:pPr>
            <w:r>
              <w:rPr>
                <w:lang w:val="vi-VN"/>
              </w:rPr>
              <w:t xml:space="preserve">- </w:t>
            </w:r>
            <w:proofErr w:type="spellStart"/>
            <w:r w:rsidR="005C06BF">
              <w:t>Nhóm</w:t>
            </w:r>
            <w:proofErr w:type="spellEnd"/>
            <w:r w:rsidR="005C06BF">
              <w:t xml:space="preserve"> </w:t>
            </w:r>
            <w:proofErr w:type="spellStart"/>
            <w:r w:rsidR="005C06BF">
              <w:t>trưởng</w:t>
            </w:r>
            <w:proofErr w:type="spellEnd"/>
            <w:r>
              <w:t xml:space="preserve">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sĩ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,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dùng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chuẩn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HS.</w:t>
            </w:r>
          </w:p>
          <w:p w14:paraId="58495B04" w14:textId="4BF41301" w:rsidR="00AC745F" w:rsidRPr="00AC745F" w:rsidRDefault="00AC745F" w:rsidP="00AC745F">
            <w:pPr>
              <w:pStyle w:val="TableParagraph"/>
              <w:spacing w:before="120"/>
              <w:ind w:left="7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  <w:lang w:val="en-US"/>
              </w:rPr>
              <w:t xml:space="preserve">- </w:t>
            </w:r>
            <w:r w:rsidRPr="00AC745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Trò</w:t>
            </w:r>
            <w:r w:rsidRPr="00AC745F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C745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chơi</w:t>
            </w:r>
            <w:r w:rsidRPr="00AC745F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C745F">
              <w:rPr>
                <w:rFonts w:ascii="Times New Roman" w:hAnsi="Times New Roman" w:cs="Times New Roman"/>
                <w:i/>
                <w:spacing w:val="-6"/>
                <w:sz w:val="28"/>
                <w:szCs w:val="28"/>
              </w:rPr>
              <w:t>Nhìn</w:t>
            </w:r>
            <w:r w:rsidRPr="00AC745F">
              <w:rPr>
                <w:rFonts w:ascii="Times New Roman" w:hAnsi="Times New Roman" w:cs="Times New Roman"/>
                <w:i/>
                <w:spacing w:val="-5"/>
                <w:sz w:val="28"/>
                <w:szCs w:val="28"/>
              </w:rPr>
              <w:t xml:space="preserve"> </w:t>
            </w:r>
            <w:r w:rsidRPr="00AC745F">
              <w:rPr>
                <w:rFonts w:ascii="Times New Roman" w:hAnsi="Times New Roman" w:cs="Times New Roman"/>
                <w:i/>
                <w:spacing w:val="-6"/>
                <w:sz w:val="28"/>
                <w:szCs w:val="28"/>
              </w:rPr>
              <w:t>hình đoán</w:t>
            </w:r>
            <w:r w:rsidRPr="00AC745F">
              <w:rPr>
                <w:rFonts w:ascii="Times New Roman" w:hAnsi="Times New Roman" w:cs="Times New Roman"/>
                <w:i/>
                <w:spacing w:val="-5"/>
                <w:sz w:val="28"/>
                <w:szCs w:val="28"/>
              </w:rPr>
              <w:t xml:space="preserve"> </w:t>
            </w:r>
            <w:r w:rsidRPr="00AC745F">
              <w:rPr>
                <w:rFonts w:ascii="Times New Roman" w:hAnsi="Times New Roman" w:cs="Times New Roman"/>
                <w:i/>
                <w:spacing w:val="-6"/>
                <w:sz w:val="28"/>
                <w:szCs w:val="28"/>
              </w:rPr>
              <w:t>chữ</w:t>
            </w:r>
          </w:p>
          <w:p w14:paraId="11357C73" w14:textId="38B9DD57" w:rsidR="00AC745F" w:rsidRPr="00AC745F" w:rsidRDefault="00AC745F" w:rsidP="00AC745F">
            <w:pPr>
              <w:pStyle w:val="TableParagraph"/>
              <w:spacing w:before="120" w:line="259" w:lineRule="auto"/>
              <w:ind w:left="79" w:right="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45F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C745F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AC745F">
              <w:rPr>
                <w:rFonts w:ascii="Times New Roman" w:hAnsi="Times New Roman" w:cs="Times New Roman"/>
                <w:sz w:val="28"/>
                <w:szCs w:val="28"/>
              </w:rPr>
              <w:t>GV</w:t>
            </w:r>
            <w:r w:rsidRPr="00AC745F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AC745F">
              <w:rPr>
                <w:rFonts w:ascii="Times New Roman" w:hAnsi="Times New Roman" w:cs="Times New Roman"/>
                <w:sz w:val="28"/>
                <w:szCs w:val="28"/>
              </w:rPr>
              <w:t>trình</w:t>
            </w:r>
            <w:r w:rsidRPr="00AC745F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AC745F">
              <w:rPr>
                <w:rFonts w:ascii="Times New Roman" w:hAnsi="Times New Roman" w:cs="Times New Roman"/>
                <w:sz w:val="28"/>
                <w:szCs w:val="28"/>
              </w:rPr>
              <w:t>chiếu</w:t>
            </w:r>
            <w:r w:rsidRPr="00AC745F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AC745F">
              <w:rPr>
                <w:rFonts w:ascii="Times New Roman" w:hAnsi="Times New Roman" w:cs="Times New Roman"/>
                <w:sz w:val="28"/>
                <w:szCs w:val="28"/>
              </w:rPr>
              <w:t>một</w:t>
            </w:r>
            <w:r w:rsidRPr="00AC745F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AC745F">
              <w:rPr>
                <w:rFonts w:ascii="Times New Roman" w:hAnsi="Times New Roman" w:cs="Times New Roman"/>
                <w:sz w:val="28"/>
                <w:szCs w:val="28"/>
              </w:rPr>
              <w:t>số</w:t>
            </w:r>
            <w:r w:rsidRPr="00AC745F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AC745F">
              <w:rPr>
                <w:rFonts w:ascii="Times New Roman" w:hAnsi="Times New Roman" w:cs="Times New Roman"/>
                <w:sz w:val="28"/>
                <w:szCs w:val="28"/>
              </w:rPr>
              <w:t>hình</w:t>
            </w:r>
            <w:r w:rsidRPr="00AC745F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AC745F">
              <w:rPr>
                <w:rFonts w:ascii="Times New Roman" w:hAnsi="Times New Roman" w:cs="Times New Roman"/>
                <w:sz w:val="28"/>
                <w:szCs w:val="28"/>
              </w:rPr>
              <w:t>ảnh</w:t>
            </w:r>
            <w:r w:rsidRPr="00AC745F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AC745F">
              <w:rPr>
                <w:rFonts w:ascii="Times New Roman" w:hAnsi="Times New Roman" w:cs="Times New Roman"/>
                <w:sz w:val="28"/>
                <w:szCs w:val="28"/>
              </w:rPr>
              <w:t>về các</w:t>
            </w:r>
            <w:r w:rsidRPr="00AC745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C745F">
              <w:rPr>
                <w:rFonts w:ascii="Times New Roman" w:hAnsi="Times New Roman" w:cs="Times New Roman"/>
                <w:sz w:val="28"/>
                <w:szCs w:val="28"/>
              </w:rPr>
              <w:t>loại</w:t>
            </w:r>
            <w:r w:rsidRPr="00AC745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C745F">
              <w:rPr>
                <w:rFonts w:ascii="Times New Roman" w:hAnsi="Times New Roman" w:cs="Times New Roman"/>
                <w:sz w:val="28"/>
                <w:szCs w:val="28"/>
              </w:rPr>
              <w:t>hoa.</w:t>
            </w:r>
            <w:r w:rsidRPr="00AC745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C745F">
              <w:rPr>
                <w:rFonts w:ascii="Times New Roman" w:hAnsi="Times New Roman" w:cs="Times New Roman"/>
                <w:sz w:val="28"/>
                <w:szCs w:val="28"/>
              </w:rPr>
              <w:t>GV</w:t>
            </w:r>
            <w:r w:rsidRPr="00AC745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C745F">
              <w:rPr>
                <w:rFonts w:ascii="Times New Roman" w:hAnsi="Times New Roman" w:cs="Times New Roman"/>
                <w:sz w:val="28"/>
                <w:szCs w:val="28"/>
              </w:rPr>
              <w:t>cho</w:t>
            </w:r>
            <w:r w:rsidRPr="00AC745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C745F">
              <w:rPr>
                <w:rFonts w:ascii="Times New Roman" w:hAnsi="Times New Roman" w:cs="Times New Roman"/>
                <w:sz w:val="28"/>
                <w:szCs w:val="28"/>
              </w:rPr>
              <w:t>HS</w:t>
            </w:r>
            <w:r w:rsidRPr="00AC745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C745F">
              <w:rPr>
                <w:rFonts w:ascii="Times New Roman" w:hAnsi="Times New Roman" w:cs="Times New Roman"/>
                <w:sz w:val="28"/>
                <w:szCs w:val="28"/>
              </w:rPr>
              <w:t>nói</w:t>
            </w:r>
            <w:r w:rsidRPr="00AC745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C745F">
              <w:rPr>
                <w:rFonts w:ascii="Times New Roman" w:hAnsi="Times New Roman" w:cs="Times New Roman"/>
                <w:sz w:val="28"/>
                <w:szCs w:val="28"/>
              </w:rPr>
              <w:t>tên</w:t>
            </w:r>
            <w:r w:rsidRPr="00AC745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C745F">
              <w:rPr>
                <w:rFonts w:ascii="Times New Roman" w:hAnsi="Times New Roman" w:cs="Times New Roman"/>
                <w:sz w:val="28"/>
                <w:szCs w:val="28"/>
              </w:rPr>
              <w:t>loại hoa</w:t>
            </w:r>
            <w:r w:rsidRPr="00AC745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C745F">
              <w:rPr>
                <w:rFonts w:ascii="Times New Roman" w:hAnsi="Times New Roman" w:cs="Times New Roman"/>
                <w:sz w:val="28"/>
                <w:szCs w:val="28"/>
              </w:rPr>
              <w:t>trên</w:t>
            </w:r>
            <w:r w:rsidRPr="00AC745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C745F">
              <w:rPr>
                <w:rFonts w:ascii="Times New Roman" w:hAnsi="Times New Roman" w:cs="Times New Roman"/>
                <w:sz w:val="28"/>
                <w:szCs w:val="28"/>
              </w:rPr>
              <w:t>màn</w:t>
            </w:r>
            <w:r w:rsidRPr="00AC745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C745F">
              <w:rPr>
                <w:rFonts w:ascii="Times New Roman" w:hAnsi="Times New Roman" w:cs="Times New Roman"/>
                <w:sz w:val="28"/>
                <w:szCs w:val="28"/>
              </w:rPr>
              <w:t>hình.</w:t>
            </w:r>
            <w:r w:rsidRPr="00AC745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C745F">
              <w:rPr>
                <w:rFonts w:ascii="Times New Roman" w:hAnsi="Times New Roman" w:cs="Times New Roman"/>
                <w:sz w:val="28"/>
                <w:szCs w:val="28"/>
              </w:rPr>
              <w:t>HS</w:t>
            </w:r>
            <w:r w:rsidRPr="00AC745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C745F">
              <w:rPr>
                <w:rFonts w:ascii="Times New Roman" w:hAnsi="Times New Roman" w:cs="Times New Roman"/>
                <w:sz w:val="28"/>
                <w:szCs w:val="28"/>
              </w:rPr>
              <w:t>nói</w:t>
            </w:r>
            <w:r w:rsidRPr="00AC745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C745F">
              <w:rPr>
                <w:rFonts w:ascii="Times New Roman" w:hAnsi="Times New Roman" w:cs="Times New Roman"/>
                <w:sz w:val="28"/>
                <w:szCs w:val="28"/>
              </w:rPr>
              <w:t>đúng</w:t>
            </w:r>
            <w:r w:rsidRPr="00AC745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C745F">
              <w:rPr>
                <w:rFonts w:ascii="Times New Roman" w:hAnsi="Times New Roman" w:cs="Times New Roman"/>
                <w:sz w:val="28"/>
                <w:szCs w:val="28"/>
              </w:rPr>
              <w:t>sẽ được một món quà.</w:t>
            </w:r>
          </w:p>
          <w:p w14:paraId="6C1B5002" w14:textId="77777777" w:rsidR="007B2C6D" w:rsidRPr="00BC6080" w:rsidRDefault="007B2C6D" w:rsidP="00DA4676">
            <w:pPr>
              <w:spacing w:beforeLines="0" w:before="0" w:after="0" w:afterAutospacing="0" w:line="240" w:lineRule="auto"/>
              <w:rPr>
                <w:rFonts w:cs="Times New Roman"/>
                <w:b/>
              </w:rPr>
            </w:pPr>
            <w:r w:rsidRPr="00BC6080">
              <w:rPr>
                <w:rFonts w:cs="Times New Roman"/>
              </w:rPr>
              <w:t>-HS</w:t>
            </w:r>
            <w:r w:rsidRPr="00BC6080">
              <w:rPr>
                <w:rFonts w:cs="Times New Roman"/>
                <w:spacing w:val="-12"/>
              </w:rPr>
              <w:t xml:space="preserve"> </w:t>
            </w:r>
            <w:proofErr w:type="spellStart"/>
            <w:r w:rsidRPr="00BC6080">
              <w:rPr>
                <w:rFonts w:cs="Times New Roman"/>
              </w:rPr>
              <w:t>tham</w:t>
            </w:r>
            <w:proofErr w:type="spellEnd"/>
            <w:r w:rsidRPr="00BC6080">
              <w:rPr>
                <w:rFonts w:cs="Times New Roman"/>
                <w:spacing w:val="-12"/>
              </w:rPr>
              <w:t xml:space="preserve"> </w:t>
            </w:r>
            <w:proofErr w:type="spellStart"/>
            <w:r w:rsidRPr="00BC6080">
              <w:rPr>
                <w:rFonts w:cs="Times New Roman"/>
              </w:rPr>
              <w:t>gia</w:t>
            </w:r>
            <w:proofErr w:type="spellEnd"/>
            <w:r w:rsidRPr="00BC6080">
              <w:rPr>
                <w:rFonts w:cs="Times New Roman"/>
                <w:spacing w:val="-12"/>
              </w:rPr>
              <w:t xml:space="preserve"> </w:t>
            </w:r>
            <w:proofErr w:type="spellStart"/>
            <w:r w:rsidRPr="00BC6080">
              <w:rPr>
                <w:rFonts w:cs="Times New Roman"/>
              </w:rPr>
              <w:t>chơi</w:t>
            </w:r>
            <w:proofErr w:type="spellEnd"/>
            <w:r w:rsidRPr="00BC6080">
              <w:rPr>
                <w:rFonts w:cs="Times New Roman"/>
                <w:spacing w:val="-12"/>
              </w:rPr>
              <w:t xml:space="preserve"> </w:t>
            </w:r>
            <w:proofErr w:type="spellStart"/>
            <w:r w:rsidRPr="00BC6080">
              <w:rPr>
                <w:rFonts w:cs="Times New Roman"/>
              </w:rPr>
              <w:t>trò</w:t>
            </w:r>
            <w:proofErr w:type="spellEnd"/>
            <w:r w:rsidRPr="00BC6080">
              <w:rPr>
                <w:rFonts w:cs="Times New Roman"/>
              </w:rPr>
              <w:t xml:space="preserve"> </w:t>
            </w:r>
            <w:proofErr w:type="spellStart"/>
            <w:r w:rsidRPr="00BC6080">
              <w:rPr>
                <w:rFonts w:cs="Times New Roman"/>
                <w:spacing w:val="-2"/>
              </w:rPr>
              <w:t>chơi</w:t>
            </w:r>
            <w:proofErr w:type="spellEnd"/>
            <w:r w:rsidRPr="00BC6080">
              <w:rPr>
                <w:rFonts w:cs="Times New Roman"/>
                <w:spacing w:val="-2"/>
              </w:rPr>
              <w:t>.</w:t>
            </w:r>
          </w:p>
          <w:p w14:paraId="317DE424" w14:textId="77777777" w:rsidR="005C06BF" w:rsidRDefault="007B2C6D" w:rsidP="00DA4676">
            <w:pPr>
              <w:spacing w:beforeLines="0" w:before="0" w:after="0" w:afterAutospacing="0" w:line="240" w:lineRule="auto"/>
              <w:ind w:firstLineChars="100" w:firstLine="230"/>
            </w:pPr>
            <w:proofErr w:type="gramStart"/>
            <w:r w:rsidRPr="00DC4263">
              <w:rPr>
                <w:rFonts w:asciiTheme="majorHAnsi" w:hAnsiTheme="majorHAnsi" w:cstheme="majorHAnsi"/>
                <w:sz w:val="23"/>
              </w:rPr>
              <w:t>.</w:t>
            </w:r>
            <w:r>
              <w:rPr>
                <w:lang w:val="vi-VN"/>
              </w:rPr>
              <w:t>-</w:t>
            </w:r>
            <w:proofErr w:type="gramEnd"/>
            <w:r>
              <w:rPr>
                <w:lang w:val="vi-VN"/>
              </w:rPr>
              <w:t xml:space="preserve"> </w:t>
            </w:r>
            <w:r>
              <w:t xml:space="preserve">GV </w:t>
            </w:r>
            <w:proofErr w:type="spellStart"/>
            <w:r>
              <w:t>chốt</w:t>
            </w:r>
            <w:proofErr w:type="spellEnd"/>
            <w:r>
              <w:t xml:space="preserve"> ý, </w:t>
            </w:r>
            <w:proofErr w:type="spellStart"/>
            <w:r>
              <w:t>vào</w:t>
            </w:r>
            <w:proofErr w:type="spellEnd"/>
            <w:r>
              <w:t xml:space="preserve"> </w:t>
            </w:r>
            <w:proofErr w:type="spellStart"/>
            <w:r>
              <w:t>bài</w:t>
            </w:r>
            <w:proofErr w:type="spellEnd"/>
            <w:r>
              <w:t xml:space="preserve">. </w:t>
            </w:r>
          </w:p>
          <w:p w14:paraId="6ED94C11" w14:textId="0F5E90FA" w:rsidR="007B2C6D" w:rsidRDefault="007B2C6D" w:rsidP="00DA4676">
            <w:pPr>
              <w:spacing w:beforeLines="0" w:before="0" w:after="0" w:afterAutospacing="0" w:line="240" w:lineRule="auto"/>
              <w:ind w:firstLineChars="100" w:firstLine="280"/>
            </w:pPr>
            <w:r>
              <w:lastRenderedPageBreak/>
              <w:t xml:space="preserve"> HS </w:t>
            </w:r>
            <w:proofErr w:type="spellStart"/>
            <w:r>
              <w:t>nhắc</w:t>
            </w:r>
            <w:proofErr w:type="spellEnd"/>
            <w:r>
              <w:t xml:space="preserve"> </w:t>
            </w:r>
            <w:proofErr w:type="spellStart"/>
            <w:r>
              <w:t>lại</w:t>
            </w:r>
            <w:proofErr w:type="spellEnd"/>
            <w:r>
              <w:t xml:space="preserve"> </w:t>
            </w: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bài</w:t>
            </w:r>
            <w:proofErr w:type="spellEnd"/>
            <w:r>
              <w:t>.</w:t>
            </w:r>
          </w:p>
          <w:p w14:paraId="250AF6BB" w14:textId="19758178" w:rsidR="005C06BF" w:rsidRDefault="007B2C6D" w:rsidP="005C06BF">
            <w:pPr>
              <w:spacing w:beforeLines="0" w:before="0" w:after="0" w:afterAutospacing="0" w:line="240" w:lineRule="auto"/>
              <w:jc w:val="center"/>
              <w:rPr>
                <w:b/>
                <w:bCs/>
                <w:u w:val="single"/>
              </w:rPr>
            </w:pPr>
            <w:proofErr w:type="spellStart"/>
            <w:r>
              <w:rPr>
                <w:b/>
                <w:bCs/>
                <w:u w:val="single"/>
              </w:rPr>
              <w:t>Hoạt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động</w:t>
            </w:r>
            <w:proofErr w:type="spellEnd"/>
            <w:r>
              <w:rPr>
                <w:b/>
                <w:bCs/>
                <w:u w:val="single"/>
              </w:rPr>
              <w:t xml:space="preserve"> 2: </w:t>
            </w:r>
            <w:proofErr w:type="spellStart"/>
            <w:r>
              <w:rPr>
                <w:b/>
                <w:bCs/>
                <w:u w:val="single"/>
              </w:rPr>
              <w:t>Khám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phá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</w:p>
          <w:p w14:paraId="4E7B33F9" w14:textId="0DA165B4" w:rsidR="007B2C6D" w:rsidRDefault="005C06BF" w:rsidP="00DA4676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Tìm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hiểu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bài</w:t>
            </w:r>
            <w:proofErr w:type="spellEnd"/>
          </w:p>
          <w:p w14:paraId="6785ADFF" w14:textId="04CA25CD" w:rsidR="007B2C6D" w:rsidRPr="00FC4607" w:rsidRDefault="007B2C6D" w:rsidP="00AC745F">
            <w:pPr>
              <w:spacing w:beforeLines="0" w:before="0" w:after="0" w:afterAutospacing="0" w:line="240" w:lineRule="auto"/>
              <w:rPr>
                <w:rFonts w:cs="Times New Roman"/>
                <w:color w:val="000000"/>
                <w:shd w:val="clear" w:color="auto" w:fill="FFFFFF"/>
                <w:lang w:val="vi-VN"/>
              </w:rPr>
            </w:pPr>
            <w:r w:rsidRPr="00217897">
              <w:rPr>
                <w:color w:val="000000"/>
                <w:shd w:val="clear" w:color="auto" w:fill="FFFFFF"/>
              </w:rPr>
              <w:t xml:space="preserve">- </w:t>
            </w:r>
            <w:r w:rsidR="00AC745F" w:rsidRPr="00AC745F">
              <w:rPr>
                <w:rFonts w:cs="Times New Roman"/>
              </w:rPr>
              <w:t xml:space="preserve">GV </w:t>
            </w:r>
            <w:proofErr w:type="spellStart"/>
            <w:r w:rsidR="00AC745F" w:rsidRPr="00AC745F">
              <w:rPr>
                <w:rFonts w:cs="Times New Roman"/>
              </w:rPr>
              <w:t>hướng</w:t>
            </w:r>
            <w:proofErr w:type="spellEnd"/>
            <w:r w:rsidR="00AC745F" w:rsidRPr="00AC745F">
              <w:rPr>
                <w:rFonts w:cs="Times New Roman"/>
              </w:rPr>
              <w:t xml:space="preserve"> </w:t>
            </w:r>
            <w:proofErr w:type="spellStart"/>
            <w:r w:rsidR="00AC745F" w:rsidRPr="00AC745F">
              <w:rPr>
                <w:rFonts w:cs="Times New Roman"/>
              </w:rPr>
              <w:t>dẫn</w:t>
            </w:r>
            <w:proofErr w:type="spellEnd"/>
            <w:r w:rsidR="00AC745F" w:rsidRPr="00AC745F">
              <w:rPr>
                <w:rFonts w:cs="Times New Roman"/>
              </w:rPr>
              <w:t xml:space="preserve"> </w:t>
            </w:r>
            <w:proofErr w:type="spellStart"/>
            <w:r w:rsidR="00AC745F" w:rsidRPr="00AC745F">
              <w:rPr>
                <w:rFonts w:cs="Times New Roman"/>
              </w:rPr>
              <w:t>cho</w:t>
            </w:r>
            <w:proofErr w:type="spellEnd"/>
            <w:r w:rsidR="00AC745F" w:rsidRPr="00AC745F">
              <w:rPr>
                <w:rFonts w:cs="Times New Roman"/>
              </w:rPr>
              <w:t xml:space="preserve"> HS </w:t>
            </w:r>
            <w:proofErr w:type="spellStart"/>
            <w:r w:rsidR="00AC745F" w:rsidRPr="00AC745F">
              <w:rPr>
                <w:rFonts w:cs="Times New Roman"/>
              </w:rPr>
              <w:t>quan</w:t>
            </w:r>
            <w:proofErr w:type="spellEnd"/>
            <w:r w:rsidR="00AC745F" w:rsidRPr="00AC745F">
              <w:rPr>
                <w:rFonts w:cs="Times New Roman"/>
              </w:rPr>
              <w:t xml:space="preserve"> </w:t>
            </w:r>
            <w:proofErr w:type="spellStart"/>
            <w:r w:rsidR="00AC745F" w:rsidRPr="00AC745F">
              <w:rPr>
                <w:rFonts w:cs="Times New Roman"/>
              </w:rPr>
              <w:t>sát</w:t>
            </w:r>
            <w:proofErr w:type="spellEnd"/>
            <w:r w:rsidR="00AC745F" w:rsidRPr="00AC745F">
              <w:rPr>
                <w:rFonts w:cs="Times New Roman"/>
              </w:rPr>
              <w:t xml:space="preserve"> </w:t>
            </w:r>
            <w:proofErr w:type="spellStart"/>
            <w:r w:rsidR="00AC745F" w:rsidRPr="00AC745F">
              <w:rPr>
                <w:rFonts w:cs="Times New Roman"/>
              </w:rPr>
              <w:t>và</w:t>
            </w:r>
            <w:proofErr w:type="spellEnd"/>
            <w:r w:rsidR="00AC745F" w:rsidRPr="00AC745F">
              <w:rPr>
                <w:rFonts w:cs="Times New Roman"/>
              </w:rPr>
              <w:t xml:space="preserve"> </w:t>
            </w:r>
            <w:proofErr w:type="spellStart"/>
            <w:r w:rsidR="00AC745F" w:rsidRPr="00AC745F">
              <w:rPr>
                <w:rFonts w:cs="Times New Roman"/>
              </w:rPr>
              <w:t>nhận</w:t>
            </w:r>
            <w:proofErr w:type="spellEnd"/>
            <w:r w:rsidR="00AC745F" w:rsidRPr="00AC745F">
              <w:rPr>
                <w:rFonts w:cs="Times New Roman"/>
              </w:rPr>
              <w:t xml:space="preserve"> </w:t>
            </w:r>
            <w:proofErr w:type="spellStart"/>
            <w:r w:rsidR="00AC745F" w:rsidRPr="00AC745F">
              <w:rPr>
                <w:rFonts w:cs="Times New Roman"/>
              </w:rPr>
              <w:t>thức</w:t>
            </w:r>
            <w:proofErr w:type="spellEnd"/>
            <w:r w:rsidR="00AC745F" w:rsidRPr="00AC745F">
              <w:rPr>
                <w:rFonts w:cs="Times New Roman"/>
              </w:rPr>
              <w:t xml:space="preserve"> </w:t>
            </w:r>
            <w:proofErr w:type="spellStart"/>
            <w:r w:rsidR="00AC745F" w:rsidRPr="00AC745F">
              <w:rPr>
                <w:rFonts w:cs="Times New Roman"/>
              </w:rPr>
              <w:t>những</w:t>
            </w:r>
            <w:proofErr w:type="spellEnd"/>
            <w:r w:rsidR="00AC745F" w:rsidRPr="00AC745F">
              <w:rPr>
                <w:rFonts w:cs="Times New Roman"/>
              </w:rPr>
              <w:t xml:space="preserve"> SPMT </w:t>
            </w:r>
            <w:proofErr w:type="spellStart"/>
            <w:r w:rsidR="00AC745F" w:rsidRPr="00AC745F">
              <w:rPr>
                <w:rFonts w:cs="Times New Roman"/>
              </w:rPr>
              <w:t>về</w:t>
            </w:r>
            <w:proofErr w:type="spellEnd"/>
            <w:r w:rsidR="00AC745F" w:rsidRPr="00AC745F">
              <w:rPr>
                <w:rFonts w:cs="Times New Roman"/>
              </w:rPr>
              <w:t xml:space="preserve"> </w:t>
            </w:r>
            <w:proofErr w:type="spellStart"/>
            <w:r w:rsidR="00AC745F" w:rsidRPr="00AC745F">
              <w:rPr>
                <w:rFonts w:cs="Times New Roman"/>
              </w:rPr>
              <w:t>một</w:t>
            </w:r>
            <w:proofErr w:type="spellEnd"/>
            <w:r w:rsidR="00AC745F" w:rsidRPr="00AC745F">
              <w:rPr>
                <w:rFonts w:cs="Times New Roman"/>
              </w:rPr>
              <w:t xml:space="preserve"> </w:t>
            </w:r>
            <w:proofErr w:type="spellStart"/>
            <w:r w:rsidR="00AC745F" w:rsidRPr="00AC745F">
              <w:rPr>
                <w:rFonts w:cs="Times New Roman"/>
              </w:rPr>
              <w:t>số</w:t>
            </w:r>
            <w:proofErr w:type="spellEnd"/>
            <w:r w:rsidR="00AC745F" w:rsidRPr="00AC745F">
              <w:rPr>
                <w:rFonts w:cs="Times New Roman"/>
              </w:rPr>
              <w:t xml:space="preserve"> </w:t>
            </w:r>
            <w:proofErr w:type="spellStart"/>
            <w:r w:rsidR="00AC745F" w:rsidRPr="00AC745F">
              <w:rPr>
                <w:rFonts w:cs="Times New Roman"/>
              </w:rPr>
              <w:t>lễ</w:t>
            </w:r>
            <w:proofErr w:type="spellEnd"/>
            <w:r w:rsidR="00AC745F" w:rsidRPr="00AC745F">
              <w:rPr>
                <w:rFonts w:cs="Times New Roman"/>
              </w:rPr>
              <w:t xml:space="preserve"> </w:t>
            </w:r>
            <w:proofErr w:type="spellStart"/>
            <w:r w:rsidR="00AC745F" w:rsidRPr="00AC745F">
              <w:rPr>
                <w:rFonts w:cs="Times New Roman"/>
              </w:rPr>
              <w:t>hộ</w:t>
            </w:r>
            <w:r w:rsidR="00AC745F">
              <w:rPr>
                <w:rFonts w:cs="Times New Roman"/>
              </w:rPr>
              <w:t>i</w:t>
            </w:r>
            <w:proofErr w:type="spellEnd"/>
            <w:r w:rsidR="00AC745F">
              <w:rPr>
                <w:rFonts w:cs="Times New Roman"/>
              </w:rPr>
              <w:t xml:space="preserve"> </w:t>
            </w:r>
            <w:proofErr w:type="spellStart"/>
            <w:r w:rsidR="00AC745F">
              <w:rPr>
                <w:rFonts w:cs="Times New Roman"/>
              </w:rPr>
              <w:t>trang</w:t>
            </w:r>
            <w:proofErr w:type="spellEnd"/>
            <w:r w:rsidR="00AC745F">
              <w:rPr>
                <w:rFonts w:cs="Times New Roman"/>
              </w:rPr>
              <w:t xml:space="preserve"> 23 </w:t>
            </w:r>
            <w:proofErr w:type="spellStart"/>
            <w:r w:rsidR="00AC745F">
              <w:rPr>
                <w:rFonts w:cs="Times New Roman"/>
              </w:rPr>
              <w:t>trong</w:t>
            </w:r>
            <w:proofErr w:type="spellEnd"/>
            <w:r w:rsidR="00AC745F">
              <w:rPr>
                <w:rFonts w:cs="Times New Roman"/>
              </w:rPr>
              <w:t xml:space="preserve"> SG</w:t>
            </w:r>
            <w:r w:rsidR="00AC745F" w:rsidRPr="00AC745F">
              <w:rPr>
                <w:rFonts w:cs="Times New Roman"/>
              </w:rPr>
              <w:t>K</w:t>
            </w:r>
            <w:r w:rsidRPr="00AC745F">
              <w:rPr>
                <w:rFonts w:cs="Times New Roman"/>
              </w:rPr>
              <w:t>.</w:t>
            </w:r>
          </w:p>
          <w:p w14:paraId="3AAA9D82" w14:textId="21038514" w:rsidR="007B2C6D" w:rsidRPr="005C06BF" w:rsidRDefault="007B2C6D" w:rsidP="00DA4676">
            <w:pPr>
              <w:spacing w:beforeLines="0" w:before="0" w:after="0" w:afterAutospacing="0" w:line="240" w:lineRule="auto"/>
              <w:rPr>
                <w:rStyle w:val="Emphasis"/>
                <w:color w:val="000000"/>
                <w:shd w:val="clear" w:color="auto" w:fill="FFFFFF"/>
              </w:rPr>
            </w:pPr>
          </w:p>
          <w:p w14:paraId="3E69688E" w14:textId="170502AF" w:rsidR="007B2C6D" w:rsidRDefault="00AC745F" w:rsidP="00DA4676">
            <w:pPr>
              <w:spacing w:beforeLines="0" w:before="0" w:after="0" w:afterAutospacing="0" w:line="240" w:lineRule="auto"/>
              <w:rPr>
                <w:rStyle w:val="Emphasis"/>
                <w:color w:val="000000"/>
                <w:shd w:val="clear" w:color="auto" w:fill="FFFFFF"/>
                <w:lang w:val="vi-VN"/>
              </w:rPr>
            </w:pPr>
            <w:r w:rsidRPr="00AC745F">
              <w:rPr>
                <w:rStyle w:val="Emphasis"/>
                <w:noProof/>
                <w:color w:val="000000"/>
                <w:shd w:val="clear" w:color="auto" w:fill="FFFFFF"/>
                <w:lang w:eastAsia="en-US"/>
              </w:rPr>
              <w:drawing>
                <wp:anchor distT="0" distB="0" distL="114300" distR="114300" simplePos="0" relativeHeight="251813888" behindDoc="0" locked="0" layoutInCell="1" allowOverlap="1" wp14:anchorId="598F7E66" wp14:editId="03D54EA7">
                  <wp:simplePos x="0" y="0"/>
                  <wp:positionH relativeFrom="column">
                    <wp:posOffset>1008380</wp:posOffset>
                  </wp:positionH>
                  <wp:positionV relativeFrom="paragraph">
                    <wp:posOffset>145415</wp:posOffset>
                  </wp:positionV>
                  <wp:extent cx="4381500" cy="2923997"/>
                  <wp:effectExtent l="0" t="0" r="0" b="0"/>
                  <wp:wrapNone/>
                  <wp:docPr id="32" name="Picture 32" descr="D:\OneDrive\tranhlp5bi2denbi5\lớp 5 bài 5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OneDrive\tranhlp5bi2denbi5\lớp 5 bài 5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2923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DCF1BD" w14:textId="082F077B" w:rsidR="007B2C6D" w:rsidRDefault="007B2C6D" w:rsidP="00DA4676">
            <w:pPr>
              <w:spacing w:beforeLines="0" w:before="0" w:after="0" w:afterAutospacing="0" w:line="240" w:lineRule="auto"/>
              <w:rPr>
                <w:rStyle w:val="Emphasis"/>
                <w:color w:val="000000"/>
                <w:shd w:val="clear" w:color="auto" w:fill="FFFFFF"/>
                <w:lang w:val="vi-VN"/>
              </w:rPr>
            </w:pPr>
          </w:p>
          <w:p w14:paraId="7332DDE9" w14:textId="26DDF6EF" w:rsidR="007B2C6D" w:rsidRDefault="007B2C6D" w:rsidP="00DA4676">
            <w:pPr>
              <w:spacing w:beforeLines="0" w:before="0" w:after="0" w:afterAutospacing="0" w:line="240" w:lineRule="auto"/>
              <w:rPr>
                <w:rStyle w:val="Emphasis"/>
                <w:color w:val="000000"/>
                <w:shd w:val="clear" w:color="auto" w:fill="FFFFFF"/>
                <w:lang w:val="vi-VN"/>
              </w:rPr>
            </w:pPr>
          </w:p>
          <w:p w14:paraId="01783666" w14:textId="53FA8301" w:rsidR="007B2C6D" w:rsidRDefault="007B2C6D" w:rsidP="00DA4676">
            <w:pPr>
              <w:spacing w:beforeLines="0" w:before="0" w:after="0" w:afterAutospacing="0" w:line="240" w:lineRule="auto"/>
              <w:rPr>
                <w:rStyle w:val="Emphasis"/>
                <w:color w:val="000000"/>
                <w:shd w:val="clear" w:color="auto" w:fill="FFFFFF"/>
                <w:lang w:val="vi-VN"/>
              </w:rPr>
            </w:pPr>
          </w:p>
          <w:p w14:paraId="7BCB992E" w14:textId="407F16C8" w:rsidR="007B2C6D" w:rsidRDefault="007B2C6D" w:rsidP="00DA4676">
            <w:pPr>
              <w:spacing w:beforeLines="0" w:before="0" w:after="0" w:afterAutospacing="0" w:line="240" w:lineRule="auto"/>
              <w:rPr>
                <w:rStyle w:val="Emphasis"/>
                <w:color w:val="000000"/>
                <w:shd w:val="clear" w:color="auto" w:fill="FFFFFF"/>
                <w:lang w:val="vi-VN"/>
              </w:rPr>
            </w:pPr>
          </w:p>
          <w:p w14:paraId="4CC06768" w14:textId="2E2683C9" w:rsidR="007B2C6D" w:rsidRDefault="007B2C6D" w:rsidP="00DA4676">
            <w:pPr>
              <w:spacing w:beforeLines="0" w:before="0" w:after="0" w:afterAutospacing="0" w:line="240" w:lineRule="auto"/>
              <w:rPr>
                <w:rStyle w:val="Emphasis"/>
                <w:color w:val="000000"/>
                <w:shd w:val="clear" w:color="auto" w:fill="FFFFFF"/>
                <w:lang w:val="vi-VN"/>
              </w:rPr>
            </w:pPr>
          </w:p>
          <w:p w14:paraId="0C4BE32A" w14:textId="295506E1" w:rsidR="007B2C6D" w:rsidRDefault="007B2C6D" w:rsidP="00DA4676">
            <w:pPr>
              <w:spacing w:beforeLines="0" w:before="0" w:after="0" w:afterAutospacing="0" w:line="240" w:lineRule="auto"/>
              <w:rPr>
                <w:rStyle w:val="Emphasis"/>
                <w:color w:val="000000"/>
                <w:shd w:val="clear" w:color="auto" w:fill="FFFFFF"/>
                <w:lang w:val="vi-VN"/>
              </w:rPr>
            </w:pPr>
          </w:p>
          <w:p w14:paraId="2C6CC99B" w14:textId="15F96800" w:rsidR="00AC745F" w:rsidRDefault="00AC745F" w:rsidP="00DA4676">
            <w:pPr>
              <w:spacing w:beforeLines="0" w:before="0" w:after="0" w:afterAutospacing="0" w:line="240" w:lineRule="auto"/>
              <w:rPr>
                <w:rStyle w:val="Emphasis"/>
                <w:color w:val="000000"/>
                <w:shd w:val="clear" w:color="auto" w:fill="FFFFFF"/>
                <w:lang w:val="vi-VN"/>
              </w:rPr>
            </w:pPr>
          </w:p>
          <w:p w14:paraId="647F1699" w14:textId="0016E6CF" w:rsidR="00AC745F" w:rsidRDefault="00AC745F" w:rsidP="00DA4676">
            <w:pPr>
              <w:spacing w:beforeLines="0" w:before="0" w:after="0" w:afterAutospacing="0" w:line="240" w:lineRule="auto"/>
              <w:rPr>
                <w:rStyle w:val="Emphasis"/>
                <w:color w:val="000000"/>
                <w:shd w:val="clear" w:color="auto" w:fill="FFFFFF"/>
                <w:lang w:val="vi-VN"/>
              </w:rPr>
            </w:pPr>
          </w:p>
          <w:p w14:paraId="7A92DCDF" w14:textId="604B1671" w:rsidR="00AC745F" w:rsidRDefault="00AC745F" w:rsidP="00DA4676">
            <w:pPr>
              <w:spacing w:beforeLines="0" w:before="0" w:after="0" w:afterAutospacing="0" w:line="240" w:lineRule="auto"/>
              <w:rPr>
                <w:rStyle w:val="Emphasis"/>
                <w:color w:val="000000"/>
                <w:shd w:val="clear" w:color="auto" w:fill="FFFFFF"/>
                <w:lang w:val="vi-VN"/>
              </w:rPr>
            </w:pPr>
          </w:p>
          <w:p w14:paraId="6F30496D" w14:textId="5166D647" w:rsidR="00AC745F" w:rsidRDefault="00AC745F" w:rsidP="00DA4676">
            <w:pPr>
              <w:spacing w:beforeLines="0" w:before="0" w:after="0" w:afterAutospacing="0" w:line="240" w:lineRule="auto"/>
              <w:rPr>
                <w:rStyle w:val="Emphasis"/>
                <w:color w:val="000000"/>
                <w:shd w:val="clear" w:color="auto" w:fill="FFFFFF"/>
                <w:lang w:val="vi-VN"/>
              </w:rPr>
            </w:pPr>
          </w:p>
          <w:p w14:paraId="2A7DC286" w14:textId="6BC808BD" w:rsidR="00AC745F" w:rsidRDefault="00AC745F" w:rsidP="00DA4676">
            <w:pPr>
              <w:spacing w:beforeLines="0" w:before="0" w:after="0" w:afterAutospacing="0" w:line="240" w:lineRule="auto"/>
              <w:rPr>
                <w:rStyle w:val="Emphasis"/>
                <w:color w:val="000000"/>
                <w:shd w:val="clear" w:color="auto" w:fill="FFFFFF"/>
                <w:lang w:val="vi-VN"/>
              </w:rPr>
            </w:pPr>
          </w:p>
          <w:p w14:paraId="565688B0" w14:textId="121EEC3E" w:rsidR="007B2C6D" w:rsidRDefault="007B2C6D" w:rsidP="00DA4676">
            <w:pPr>
              <w:spacing w:beforeLines="0" w:before="0" w:after="0" w:afterAutospacing="0" w:line="240" w:lineRule="auto"/>
              <w:rPr>
                <w:rStyle w:val="Emphasis"/>
                <w:color w:val="000000"/>
                <w:shd w:val="clear" w:color="auto" w:fill="FFFFFF"/>
                <w:lang w:val="vi-VN"/>
              </w:rPr>
            </w:pPr>
          </w:p>
          <w:p w14:paraId="654AFFD6" w14:textId="416681D8" w:rsidR="00635233" w:rsidRDefault="00635233" w:rsidP="00DA4676">
            <w:pPr>
              <w:spacing w:beforeLines="0" w:before="0" w:after="0" w:afterAutospacing="0" w:line="240" w:lineRule="auto"/>
              <w:rPr>
                <w:rFonts w:asciiTheme="majorHAnsi" w:hAnsiTheme="majorHAnsi" w:cstheme="majorHAnsi"/>
                <w:sz w:val="23"/>
              </w:rPr>
            </w:pPr>
          </w:p>
          <w:p w14:paraId="094597BA" w14:textId="77777777" w:rsidR="00635233" w:rsidRDefault="00635233" w:rsidP="00DA4676">
            <w:pPr>
              <w:spacing w:beforeLines="0" w:before="0" w:after="0" w:afterAutospacing="0" w:line="240" w:lineRule="auto"/>
              <w:rPr>
                <w:rFonts w:asciiTheme="majorHAnsi" w:hAnsiTheme="majorHAnsi" w:cstheme="majorHAnsi"/>
                <w:sz w:val="23"/>
              </w:rPr>
            </w:pPr>
          </w:p>
          <w:p w14:paraId="4DDA777D" w14:textId="77777777" w:rsidR="00635233" w:rsidRDefault="00635233" w:rsidP="00DA4676">
            <w:pPr>
              <w:spacing w:beforeLines="0" w:before="0" w:after="0" w:afterAutospacing="0" w:line="240" w:lineRule="auto"/>
              <w:rPr>
                <w:rFonts w:asciiTheme="majorHAnsi" w:hAnsiTheme="majorHAnsi" w:cstheme="majorHAnsi"/>
                <w:sz w:val="23"/>
              </w:rPr>
            </w:pPr>
          </w:p>
          <w:p w14:paraId="237074C3" w14:textId="77777777" w:rsidR="005C06BF" w:rsidRDefault="005C06BF" w:rsidP="00DA4676">
            <w:pPr>
              <w:spacing w:beforeLines="0" w:before="0" w:after="0" w:afterAutospacing="0" w:line="240" w:lineRule="auto"/>
              <w:rPr>
                <w:rFonts w:asciiTheme="majorHAnsi" w:hAnsiTheme="majorHAnsi" w:cstheme="majorHAnsi"/>
                <w:sz w:val="23"/>
              </w:rPr>
            </w:pPr>
          </w:p>
          <w:p w14:paraId="50C6BE40" w14:textId="70EEF10B" w:rsidR="007B2C6D" w:rsidRPr="00304242" w:rsidRDefault="007B2C6D" w:rsidP="00DA4676">
            <w:pPr>
              <w:spacing w:beforeLines="0" w:before="0" w:after="0" w:afterAutospacing="0" w:line="240" w:lineRule="auto"/>
              <w:rPr>
                <w:rFonts w:cs="Times New Roman"/>
              </w:rPr>
            </w:pPr>
            <w:r>
              <w:rPr>
                <w:rFonts w:asciiTheme="majorHAnsi" w:hAnsiTheme="majorHAnsi" w:cstheme="majorHAnsi"/>
                <w:sz w:val="23"/>
              </w:rPr>
              <w:t xml:space="preserve">- </w:t>
            </w:r>
            <w:proofErr w:type="spellStart"/>
            <w:r w:rsidRPr="00304242">
              <w:rPr>
                <w:rFonts w:cs="Times New Roman"/>
              </w:rPr>
              <w:t>Tạo</w:t>
            </w:r>
            <w:proofErr w:type="spellEnd"/>
            <w:r w:rsidRPr="00304242">
              <w:rPr>
                <w:rFonts w:cs="Times New Roman"/>
                <w:spacing w:val="-13"/>
              </w:rPr>
              <w:t xml:space="preserve"> </w:t>
            </w:r>
            <w:proofErr w:type="spellStart"/>
            <w:r w:rsidRPr="00304242">
              <w:rPr>
                <w:rFonts w:cs="Times New Roman"/>
              </w:rPr>
              <w:t>cơ</w:t>
            </w:r>
            <w:proofErr w:type="spellEnd"/>
            <w:r w:rsidRPr="00304242">
              <w:rPr>
                <w:rFonts w:cs="Times New Roman"/>
                <w:spacing w:val="-12"/>
              </w:rPr>
              <w:t xml:space="preserve"> </w:t>
            </w:r>
            <w:proofErr w:type="spellStart"/>
            <w:r w:rsidRPr="00304242">
              <w:rPr>
                <w:rFonts w:cs="Times New Roman"/>
              </w:rPr>
              <w:t>hội</w:t>
            </w:r>
            <w:proofErr w:type="spellEnd"/>
            <w:r w:rsidRPr="00304242">
              <w:rPr>
                <w:rFonts w:cs="Times New Roman"/>
                <w:spacing w:val="-12"/>
              </w:rPr>
              <w:t xml:space="preserve"> </w:t>
            </w:r>
            <w:proofErr w:type="spellStart"/>
            <w:r w:rsidRPr="00304242">
              <w:rPr>
                <w:rFonts w:cs="Times New Roman"/>
              </w:rPr>
              <w:t>cho</w:t>
            </w:r>
            <w:proofErr w:type="spellEnd"/>
            <w:r w:rsidRPr="00304242">
              <w:rPr>
                <w:rFonts w:cs="Times New Roman"/>
                <w:spacing w:val="-12"/>
              </w:rPr>
              <w:t xml:space="preserve"> </w:t>
            </w:r>
            <w:r w:rsidRPr="00304242">
              <w:rPr>
                <w:rFonts w:cs="Times New Roman"/>
              </w:rPr>
              <w:t>HS</w:t>
            </w:r>
            <w:r w:rsidRPr="00304242">
              <w:rPr>
                <w:rFonts w:cs="Times New Roman"/>
                <w:spacing w:val="-11"/>
              </w:rPr>
              <w:t xml:space="preserve"> </w:t>
            </w:r>
            <w:proofErr w:type="spellStart"/>
            <w:r w:rsidRPr="00304242">
              <w:rPr>
                <w:rFonts w:cs="Times New Roman"/>
              </w:rPr>
              <w:t>tìm</w:t>
            </w:r>
            <w:proofErr w:type="spellEnd"/>
            <w:r w:rsidRPr="00304242">
              <w:rPr>
                <w:rFonts w:cs="Times New Roman"/>
                <w:spacing w:val="-11"/>
              </w:rPr>
              <w:t xml:space="preserve"> </w:t>
            </w:r>
            <w:proofErr w:type="spellStart"/>
            <w:r w:rsidRPr="00304242">
              <w:rPr>
                <w:rFonts w:cs="Times New Roman"/>
              </w:rPr>
              <w:t>ra</w:t>
            </w:r>
            <w:proofErr w:type="spellEnd"/>
            <w:r w:rsidRPr="00304242">
              <w:rPr>
                <w:rFonts w:cs="Times New Roman"/>
                <w:spacing w:val="-11"/>
              </w:rPr>
              <w:t xml:space="preserve"> </w:t>
            </w:r>
            <w:proofErr w:type="spellStart"/>
            <w:r w:rsidRPr="00304242">
              <w:rPr>
                <w:rFonts w:cs="Times New Roman"/>
              </w:rPr>
              <w:t>đặc</w:t>
            </w:r>
            <w:proofErr w:type="spellEnd"/>
            <w:r w:rsidRPr="00304242">
              <w:rPr>
                <w:rFonts w:cs="Times New Roman"/>
                <w:spacing w:val="-11"/>
              </w:rPr>
              <w:t xml:space="preserve"> </w:t>
            </w:r>
            <w:proofErr w:type="spellStart"/>
            <w:r w:rsidRPr="00304242">
              <w:rPr>
                <w:rFonts w:cs="Times New Roman"/>
              </w:rPr>
              <w:t>điểm</w:t>
            </w:r>
            <w:proofErr w:type="spellEnd"/>
            <w:r w:rsidRPr="00304242">
              <w:rPr>
                <w:rFonts w:cs="Times New Roman"/>
              </w:rPr>
              <w:t xml:space="preserve"> </w:t>
            </w:r>
            <w:proofErr w:type="spellStart"/>
            <w:r w:rsidRPr="00304242">
              <w:rPr>
                <w:rFonts w:cs="Times New Roman"/>
              </w:rPr>
              <w:t>vật</w:t>
            </w:r>
            <w:proofErr w:type="spellEnd"/>
            <w:r w:rsidRPr="00304242">
              <w:rPr>
                <w:rFonts w:cs="Times New Roman"/>
              </w:rPr>
              <w:t xml:space="preserve"> </w:t>
            </w:r>
            <w:proofErr w:type="spellStart"/>
            <w:r w:rsidRPr="00304242">
              <w:rPr>
                <w:rFonts w:cs="Times New Roman"/>
              </w:rPr>
              <w:t>liệu</w:t>
            </w:r>
            <w:proofErr w:type="spellEnd"/>
            <w:r w:rsidRPr="00304242">
              <w:rPr>
                <w:rFonts w:cs="Times New Roman"/>
              </w:rPr>
              <w:t xml:space="preserve">, </w:t>
            </w:r>
            <w:proofErr w:type="spellStart"/>
            <w:r w:rsidRPr="00304242">
              <w:rPr>
                <w:rFonts w:cs="Times New Roman"/>
              </w:rPr>
              <w:t>tác</w:t>
            </w:r>
            <w:proofErr w:type="spellEnd"/>
            <w:r w:rsidRPr="00304242">
              <w:rPr>
                <w:rFonts w:cs="Times New Roman"/>
              </w:rPr>
              <w:t xml:space="preserve"> </w:t>
            </w:r>
            <w:proofErr w:type="spellStart"/>
            <w:r w:rsidRPr="00304242">
              <w:rPr>
                <w:rFonts w:cs="Times New Roman"/>
              </w:rPr>
              <w:t>dụng</w:t>
            </w:r>
            <w:proofErr w:type="spellEnd"/>
            <w:r w:rsidRPr="00304242">
              <w:rPr>
                <w:rFonts w:cs="Times New Roman"/>
              </w:rPr>
              <w:t xml:space="preserve"> </w:t>
            </w:r>
            <w:proofErr w:type="spellStart"/>
            <w:r w:rsidRPr="00304242">
              <w:rPr>
                <w:rFonts w:cs="Times New Roman"/>
              </w:rPr>
              <w:t>của</w:t>
            </w:r>
            <w:proofErr w:type="spellEnd"/>
            <w:r w:rsidRPr="00304242">
              <w:rPr>
                <w:rFonts w:cs="Times New Roman"/>
              </w:rPr>
              <w:t xml:space="preserve"> </w:t>
            </w:r>
            <w:proofErr w:type="spellStart"/>
            <w:r w:rsidRPr="00304242">
              <w:rPr>
                <w:rFonts w:cs="Times New Roman"/>
              </w:rPr>
              <w:t>sản</w:t>
            </w:r>
            <w:proofErr w:type="spellEnd"/>
            <w:r w:rsidRPr="00304242">
              <w:rPr>
                <w:rFonts w:cs="Times New Roman"/>
              </w:rPr>
              <w:t xml:space="preserve"> </w:t>
            </w:r>
            <w:proofErr w:type="spellStart"/>
            <w:r w:rsidRPr="00304242">
              <w:rPr>
                <w:rFonts w:cs="Times New Roman"/>
              </w:rPr>
              <w:t>phẩm</w:t>
            </w:r>
            <w:proofErr w:type="spellEnd"/>
            <w:r w:rsidRPr="00304242">
              <w:rPr>
                <w:rFonts w:cs="Times New Roman"/>
              </w:rPr>
              <w:t>.</w:t>
            </w:r>
          </w:p>
          <w:p w14:paraId="737D6FD1" w14:textId="60F00645" w:rsidR="007B2C6D" w:rsidRPr="00304242" w:rsidRDefault="007B2C6D">
            <w:pPr>
              <w:pStyle w:val="TableParagraph"/>
              <w:numPr>
                <w:ilvl w:val="0"/>
                <w:numId w:val="24"/>
              </w:numPr>
              <w:tabs>
                <w:tab w:val="left" w:pos="256"/>
              </w:tabs>
              <w:ind w:left="460" w:right="68" w:hanging="460"/>
              <w:rPr>
                <w:rFonts w:ascii="Times New Roman" w:hAnsi="Times New Roman" w:cs="Times New Roman"/>
                <w:sz w:val="28"/>
                <w:szCs w:val="28"/>
              </w:rPr>
            </w:pPr>
            <w:r w:rsidRPr="00304242">
              <w:rPr>
                <w:rFonts w:ascii="Times New Roman" w:hAnsi="Times New Roman" w:cs="Times New Roman"/>
                <w:sz w:val="28"/>
                <w:szCs w:val="28"/>
              </w:rPr>
              <w:t xml:space="preserve">HS quan sát một số </w:t>
            </w:r>
            <w:r w:rsidRPr="0030424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SPMT.</w:t>
            </w:r>
          </w:p>
          <w:p w14:paraId="2E37AB93" w14:textId="426BC5DC" w:rsidR="007B2C6D" w:rsidRPr="00304242" w:rsidRDefault="007B2C6D">
            <w:pPr>
              <w:pStyle w:val="TableParagraph"/>
              <w:numPr>
                <w:ilvl w:val="0"/>
                <w:numId w:val="24"/>
              </w:numPr>
              <w:tabs>
                <w:tab w:val="left" w:pos="256"/>
              </w:tabs>
              <w:ind w:left="560" w:right="68" w:hanging="560"/>
              <w:rPr>
                <w:rFonts w:ascii="Times New Roman" w:hAnsi="Times New Roman" w:cs="Times New Roman"/>
                <w:sz w:val="28"/>
                <w:szCs w:val="28"/>
              </w:rPr>
            </w:pPr>
            <w:r w:rsidRPr="00304242">
              <w:rPr>
                <w:rFonts w:ascii="Times New Roman" w:hAnsi="Times New Roman" w:cs="Times New Roman"/>
                <w:sz w:val="28"/>
                <w:szCs w:val="28"/>
              </w:rPr>
              <w:t>GV nêu câu hỏi, HS thảo luận để tìm hiểu, khám phá.</w:t>
            </w:r>
          </w:p>
          <w:p w14:paraId="28BDE99D" w14:textId="32C9C14B" w:rsidR="007B2C6D" w:rsidRPr="00304242" w:rsidRDefault="007B2C6D">
            <w:pPr>
              <w:pStyle w:val="TableParagraph"/>
              <w:numPr>
                <w:ilvl w:val="0"/>
                <w:numId w:val="24"/>
              </w:numPr>
              <w:tabs>
                <w:tab w:val="left" w:pos="256"/>
              </w:tabs>
              <w:ind w:left="460" w:right="68" w:hanging="460"/>
              <w:rPr>
                <w:rFonts w:ascii="Times New Roman" w:hAnsi="Times New Roman" w:cs="Times New Roman"/>
                <w:sz w:val="28"/>
                <w:szCs w:val="28"/>
              </w:rPr>
            </w:pPr>
            <w:r w:rsidRPr="00304242">
              <w:rPr>
                <w:rFonts w:ascii="Times New Roman" w:hAnsi="Times New Roman" w:cs="Times New Roman"/>
                <w:sz w:val="28"/>
                <w:szCs w:val="28"/>
              </w:rPr>
              <w:t xml:space="preserve">HS thảo luận nhóm trả lời theo gợi ý của </w:t>
            </w:r>
            <w:r w:rsidRPr="0030424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GV.</w:t>
            </w:r>
          </w:p>
          <w:p w14:paraId="18B80341" w14:textId="5DF21C9C" w:rsidR="007B2C6D" w:rsidRPr="00304242" w:rsidRDefault="007B2C6D">
            <w:pPr>
              <w:pStyle w:val="TableParagraph"/>
              <w:numPr>
                <w:ilvl w:val="0"/>
                <w:numId w:val="24"/>
              </w:numPr>
              <w:tabs>
                <w:tab w:val="left" w:pos="242"/>
              </w:tabs>
              <w:ind w:left="460" w:hanging="460"/>
              <w:rPr>
                <w:rFonts w:ascii="Times New Roman" w:hAnsi="Times New Roman" w:cs="Times New Roman"/>
                <w:sz w:val="28"/>
                <w:szCs w:val="28"/>
              </w:rPr>
            </w:pPr>
            <w:r w:rsidRPr="00304242">
              <w:rPr>
                <w:rFonts w:ascii="Times New Roman" w:hAnsi="Times New Roman" w:cs="Times New Roman"/>
                <w:sz w:val="28"/>
                <w:szCs w:val="28"/>
              </w:rPr>
              <w:t>Câu</w:t>
            </w:r>
            <w:r w:rsidRPr="00304242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304242">
              <w:rPr>
                <w:rFonts w:ascii="Times New Roman" w:hAnsi="Times New Roman" w:cs="Times New Roman"/>
                <w:sz w:val="28"/>
                <w:szCs w:val="28"/>
              </w:rPr>
              <w:t>hỏi</w:t>
            </w:r>
            <w:r w:rsidRPr="00304242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304242">
              <w:rPr>
                <w:rFonts w:ascii="Times New Roman" w:hAnsi="Times New Roman" w:cs="Times New Roman"/>
                <w:sz w:val="28"/>
                <w:szCs w:val="28"/>
              </w:rPr>
              <w:t>gợi</w:t>
            </w:r>
            <w:r w:rsidRPr="00304242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30424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ý:</w:t>
            </w:r>
          </w:p>
          <w:p w14:paraId="66619892" w14:textId="3BC66271" w:rsidR="007B2C6D" w:rsidRPr="001046F2" w:rsidRDefault="007B2C6D" w:rsidP="00DA4676">
            <w:pPr>
              <w:spacing w:beforeLines="0" w:before="0" w:after="0" w:afterAutospacing="0" w:line="240" w:lineRule="auto"/>
              <w:rPr>
                <w:rFonts w:cs="Times New Roman"/>
                <w:spacing w:val="-5"/>
              </w:rPr>
            </w:pPr>
            <w:r w:rsidRPr="001046F2">
              <w:rPr>
                <w:rFonts w:cs="Times New Roman"/>
                <w:spacing w:val="-4"/>
              </w:rPr>
              <w:t>+</w:t>
            </w:r>
            <w:r w:rsidRPr="001046F2">
              <w:rPr>
                <w:rFonts w:cs="Times New Roman"/>
                <w:spacing w:val="-15"/>
              </w:rPr>
              <w:t xml:space="preserve"> </w:t>
            </w:r>
            <w:proofErr w:type="spellStart"/>
            <w:r w:rsidR="001046F2" w:rsidRPr="001046F2">
              <w:rPr>
                <w:rFonts w:cs="Times New Roman"/>
              </w:rPr>
              <w:t>Đây</w:t>
            </w:r>
            <w:proofErr w:type="spellEnd"/>
            <w:r w:rsidR="001046F2" w:rsidRPr="001046F2">
              <w:rPr>
                <w:rFonts w:cs="Times New Roman"/>
              </w:rPr>
              <w:t xml:space="preserve"> </w:t>
            </w:r>
            <w:proofErr w:type="spellStart"/>
            <w:r w:rsidR="001046F2" w:rsidRPr="001046F2">
              <w:rPr>
                <w:rFonts w:cs="Times New Roman"/>
              </w:rPr>
              <w:t>là</w:t>
            </w:r>
            <w:proofErr w:type="spellEnd"/>
            <w:r w:rsidR="001046F2" w:rsidRPr="001046F2">
              <w:rPr>
                <w:rFonts w:cs="Times New Roman"/>
                <w:spacing w:val="-1"/>
              </w:rPr>
              <w:t xml:space="preserve"> </w:t>
            </w:r>
            <w:proofErr w:type="spellStart"/>
            <w:r w:rsidR="001046F2" w:rsidRPr="001046F2">
              <w:rPr>
                <w:rFonts w:cs="Times New Roman"/>
              </w:rPr>
              <w:t>lễ</w:t>
            </w:r>
            <w:proofErr w:type="spellEnd"/>
            <w:r w:rsidR="001046F2" w:rsidRPr="001046F2">
              <w:rPr>
                <w:rFonts w:cs="Times New Roman"/>
              </w:rPr>
              <w:t xml:space="preserve"> </w:t>
            </w:r>
            <w:proofErr w:type="spellStart"/>
            <w:r w:rsidR="001046F2" w:rsidRPr="001046F2">
              <w:rPr>
                <w:rFonts w:cs="Times New Roman"/>
              </w:rPr>
              <w:t>hội</w:t>
            </w:r>
            <w:proofErr w:type="spellEnd"/>
            <w:r w:rsidR="001046F2" w:rsidRPr="001046F2">
              <w:rPr>
                <w:rFonts w:cs="Times New Roman"/>
              </w:rPr>
              <w:t xml:space="preserve"> </w:t>
            </w:r>
            <w:proofErr w:type="spellStart"/>
            <w:r w:rsidR="001046F2" w:rsidRPr="001046F2">
              <w:rPr>
                <w:rFonts w:cs="Times New Roman"/>
                <w:spacing w:val="-5"/>
              </w:rPr>
              <w:t>gì</w:t>
            </w:r>
            <w:proofErr w:type="spellEnd"/>
            <w:r w:rsidR="001046F2" w:rsidRPr="001046F2">
              <w:rPr>
                <w:rFonts w:cs="Times New Roman"/>
                <w:spacing w:val="-5"/>
              </w:rPr>
              <w:t>?</w:t>
            </w:r>
          </w:p>
          <w:p w14:paraId="49270F93" w14:textId="009A7D7D" w:rsidR="007B2C6D" w:rsidRPr="001046F2" w:rsidRDefault="007B2C6D" w:rsidP="00DA4676">
            <w:pPr>
              <w:spacing w:beforeLines="0" w:before="0" w:after="0" w:afterAutospacing="0" w:line="240" w:lineRule="auto"/>
              <w:rPr>
                <w:rFonts w:cs="Times New Roman"/>
                <w:spacing w:val="-5"/>
              </w:rPr>
            </w:pPr>
            <w:r w:rsidRPr="001046F2">
              <w:rPr>
                <w:rFonts w:cs="Times New Roman"/>
                <w:spacing w:val="-4"/>
              </w:rPr>
              <w:t>+</w:t>
            </w:r>
            <w:r w:rsidRPr="001046F2">
              <w:rPr>
                <w:rFonts w:cs="Times New Roman"/>
                <w:spacing w:val="-12"/>
              </w:rPr>
              <w:t xml:space="preserve"> </w:t>
            </w:r>
            <w:proofErr w:type="spellStart"/>
            <w:r w:rsidR="001046F2" w:rsidRPr="001046F2">
              <w:rPr>
                <w:rFonts w:cs="Times New Roman"/>
              </w:rPr>
              <w:t>Nêu</w:t>
            </w:r>
            <w:proofErr w:type="spellEnd"/>
            <w:r w:rsidR="001046F2" w:rsidRPr="001046F2">
              <w:rPr>
                <w:rFonts w:cs="Times New Roman"/>
                <w:spacing w:val="40"/>
              </w:rPr>
              <w:t xml:space="preserve"> </w:t>
            </w:r>
            <w:proofErr w:type="spellStart"/>
            <w:r w:rsidR="001046F2" w:rsidRPr="001046F2">
              <w:rPr>
                <w:rFonts w:cs="Times New Roman"/>
              </w:rPr>
              <w:t>những</w:t>
            </w:r>
            <w:proofErr w:type="spellEnd"/>
            <w:r w:rsidR="001046F2" w:rsidRPr="001046F2">
              <w:rPr>
                <w:rFonts w:cs="Times New Roman"/>
                <w:spacing w:val="40"/>
              </w:rPr>
              <w:t xml:space="preserve"> </w:t>
            </w:r>
            <w:proofErr w:type="spellStart"/>
            <w:r w:rsidR="001046F2" w:rsidRPr="001046F2">
              <w:rPr>
                <w:rFonts w:cs="Times New Roman"/>
              </w:rPr>
              <w:t>hoạt</w:t>
            </w:r>
            <w:proofErr w:type="spellEnd"/>
            <w:r w:rsidR="001046F2" w:rsidRPr="001046F2">
              <w:rPr>
                <w:rFonts w:cs="Times New Roman"/>
                <w:spacing w:val="40"/>
              </w:rPr>
              <w:t xml:space="preserve"> </w:t>
            </w:r>
            <w:proofErr w:type="spellStart"/>
            <w:r w:rsidR="001046F2" w:rsidRPr="001046F2">
              <w:rPr>
                <w:rFonts w:cs="Times New Roman"/>
              </w:rPr>
              <w:t>động</w:t>
            </w:r>
            <w:proofErr w:type="spellEnd"/>
            <w:r w:rsidR="001046F2" w:rsidRPr="001046F2">
              <w:rPr>
                <w:rFonts w:cs="Times New Roman"/>
                <w:spacing w:val="40"/>
              </w:rPr>
              <w:t xml:space="preserve"> </w:t>
            </w:r>
            <w:proofErr w:type="spellStart"/>
            <w:r w:rsidR="001046F2" w:rsidRPr="001046F2">
              <w:rPr>
                <w:rFonts w:cs="Times New Roman"/>
              </w:rPr>
              <w:t>thường</w:t>
            </w:r>
            <w:proofErr w:type="spellEnd"/>
            <w:r w:rsidR="001046F2" w:rsidRPr="001046F2">
              <w:rPr>
                <w:rFonts w:cs="Times New Roman"/>
              </w:rPr>
              <w:t xml:space="preserve"> </w:t>
            </w:r>
            <w:proofErr w:type="spellStart"/>
            <w:r w:rsidR="001046F2" w:rsidRPr="001046F2">
              <w:rPr>
                <w:rFonts w:cs="Times New Roman"/>
              </w:rPr>
              <w:t>diễn</w:t>
            </w:r>
            <w:proofErr w:type="spellEnd"/>
            <w:r w:rsidR="001046F2" w:rsidRPr="001046F2">
              <w:rPr>
                <w:rFonts w:cs="Times New Roman"/>
              </w:rPr>
              <w:t xml:space="preserve"> </w:t>
            </w:r>
            <w:proofErr w:type="spellStart"/>
            <w:r w:rsidR="001046F2" w:rsidRPr="001046F2">
              <w:rPr>
                <w:rFonts w:cs="Times New Roman"/>
              </w:rPr>
              <w:t>ra</w:t>
            </w:r>
            <w:proofErr w:type="spellEnd"/>
            <w:r w:rsidR="001046F2" w:rsidRPr="001046F2">
              <w:rPr>
                <w:rFonts w:cs="Times New Roman"/>
              </w:rPr>
              <w:t xml:space="preserve"> </w:t>
            </w:r>
            <w:proofErr w:type="spellStart"/>
            <w:r w:rsidR="001046F2" w:rsidRPr="001046F2">
              <w:rPr>
                <w:rFonts w:cs="Times New Roman"/>
              </w:rPr>
              <w:t>trong</w:t>
            </w:r>
            <w:proofErr w:type="spellEnd"/>
            <w:r w:rsidR="001046F2" w:rsidRPr="001046F2">
              <w:rPr>
                <w:rFonts w:cs="Times New Roman"/>
              </w:rPr>
              <w:t xml:space="preserve"> </w:t>
            </w:r>
            <w:proofErr w:type="spellStart"/>
            <w:r w:rsidR="001046F2" w:rsidRPr="001046F2">
              <w:rPr>
                <w:rFonts w:cs="Times New Roman"/>
              </w:rPr>
              <w:t>lễ</w:t>
            </w:r>
            <w:proofErr w:type="spellEnd"/>
            <w:r w:rsidR="001046F2" w:rsidRPr="001046F2">
              <w:rPr>
                <w:rFonts w:cs="Times New Roman"/>
              </w:rPr>
              <w:t xml:space="preserve"> </w:t>
            </w:r>
            <w:proofErr w:type="spellStart"/>
            <w:r w:rsidR="001046F2" w:rsidRPr="001046F2">
              <w:rPr>
                <w:rFonts w:cs="Times New Roman"/>
              </w:rPr>
              <w:t>hội</w:t>
            </w:r>
            <w:proofErr w:type="spellEnd"/>
            <w:r w:rsidR="001046F2" w:rsidRPr="001046F2">
              <w:rPr>
                <w:rFonts w:cs="Times New Roman"/>
              </w:rPr>
              <w:t>?</w:t>
            </w:r>
          </w:p>
          <w:p w14:paraId="7A8D61E0" w14:textId="4C1AF26C" w:rsidR="007B2C6D" w:rsidRPr="001046F2" w:rsidRDefault="007B2C6D" w:rsidP="00DA4676">
            <w:pPr>
              <w:spacing w:beforeLines="0" w:before="0" w:after="0" w:afterAutospacing="0" w:line="240" w:lineRule="auto"/>
              <w:rPr>
                <w:rFonts w:cs="Times New Roman"/>
                <w:spacing w:val="-2"/>
              </w:rPr>
            </w:pPr>
            <w:r w:rsidRPr="001046F2">
              <w:rPr>
                <w:rFonts w:cs="Times New Roman"/>
              </w:rPr>
              <w:t>+</w:t>
            </w:r>
            <w:r w:rsidRPr="001046F2">
              <w:rPr>
                <w:rFonts w:cs="Times New Roman"/>
                <w:spacing w:val="39"/>
              </w:rPr>
              <w:t xml:space="preserve"> </w:t>
            </w:r>
            <w:proofErr w:type="spellStart"/>
            <w:r w:rsidR="001046F2" w:rsidRPr="001046F2">
              <w:rPr>
                <w:rFonts w:cs="Times New Roman"/>
              </w:rPr>
              <w:t>Hình</w:t>
            </w:r>
            <w:proofErr w:type="spellEnd"/>
            <w:r w:rsidR="001046F2" w:rsidRPr="001046F2">
              <w:rPr>
                <w:rFonts w:cs="Times New Roman"/>
              </w:rPr>
              <w:t xml:space="preserve"> </w:t>
            </w:r>
            <w:proofErr w:type="spellStart"/>
            <w:r w:rsidR="001046F2" w:rsidRPr="001046F2">
              <w:rPr>
                <w:rFonts w:cs="Times New Roman"/>
              </w:rPr>
              <w:t>ảnh</w:t>
            </w:r>
            <w:proofErr w:type="spellEnd"/>
            <w:r w:rsidR="001046F2" w:rsidRPr="001046F2">
              <w:rPr>
                <w:rFonts w:cs="Times New Roman"/>
                <w:spacing w:val="1"/>
              </w:rPr>
              <w:t xml:space="preserve"> </w:t>
            </w:r>
            <w:proofErr w:type="spellStart"/>
            <w:r w:rsidR="001046F2" w:rsidRPr="001046F2">
              <w:rPr>
                <w:rFonts w:cs="Times New Roman"/>
              </w:rPr>
              <w:t>nào</w:t>
            </w:r>
            <w:proofErr w:type="spellEnd"/>
            <w:r w:rsidR="001046F2" w:rsidRPr="001046F2">
              <w:rPr>
                <w:rFonts w:cs="Times New Roman"/>
              </w:rPr>
              <w:t xml:space="preserve"> </w:t>
            </w:r>
            <w:proofErr w:type="spellStart"/>
            <w:r w:rsidR="001046F2" w:rsidRPr="001046F2">
              <w:rPr>
                <w:rFonts w:cs="Times New Roman"/>
              </w:rPr>
              <w:t>là</w:t>
            </w:r>
            <w:proofErr w:type="spellEnd"/>
            <w:r w:rsidR="001046F2" w:rsidRPr="001046F2">
              <w:rPr>
                <w:rFonts w:cs="Times New Roman"/>
                <w:spacing w:val="1"/>
              </w:rPr>
              <w:t xml:space="preserve"> </w:t>
            </w:r>
            <w:proofErr w:type="spellStart"/>
            <w:r w:rsidR="001046F2" w:rsidRPr="001046F2">
              <w:rPr>
                <w:rFonts w:cs="Times New Roman"/>
                <w:spacing w:val="-2"/>
              </w:rPr>
              <w:t>chính</w:t>
            </w:r>
            <w:proofErr w:type="spellEnd"/>
            <w:r w:rsidR="001046F2" w:rsidRPr="001046F2">
              <w:rPr>
                <w:rFonts w:cs="Times New Roman"/>
                <w:spacing w:val="-2"/>
              </w:rPr>
              <w:t>?</w:t>
            </w:r>
          </w:p>
          <w:p w14:paraId="115888F1" w14:textId="217B23BC" w:rsidR="001046F2" w:rsidRPr="001046F2" w:rsidRDefault="001046F2" w:rsidP="00DA4676">
            <w:pPr>
              <w:spacing w:beforeLines="0" w:before="0" w:after="0" w:afterAutospacing="0" w:line="240" w:lineRule="auto"/>
              <w:rPr>
                <w:rFonts w:cs="Times New Roman"/>
                <w:spacing w:val="-4"/>
              </w:rPr>
            </w:pPr>
            <w:r w:rsidRPr="001046F2">
              <w:rPr>
                <w:rFonts w:cs="Times New Roman"/>
              </w:rPr>
              <w:t xml:space="preserve">+ </w:t>
            </w:r>
            <w:proofErr w:type="spellStart"/>
            <w:r w:rsidRPr="001046F2">
              <w:rPr>
                <w:rFonts w:cs="Times New Roman"/>
              </w:rPr>
              <w:t>Hình</w:t>
            </w:r>
            <w:proofErr w:type="spellEnd"/>
            <w:r w:rsidRPr="001046F2">
              <w:rPr>
                <w:rFonts w:cs="Times New Roman"/>
              </w:rPr>
              <w:t xml:space="preserve"> </w:t>
            </w:r>
            <w:proofErr w:type="spellStart"/>
            <w:r w:rsidRPr="001046F2">
              <w:rPr>
                <w:rFonts w:cs="Times New Roman"/>
              </w:rPr>
              <w:t>ảnh</w:t>
            </w:r>
            <w:proofErr w:type="spellEnd"/>
            <w:r w:rsidRPr="001046F2">
              <w:rPr>
                <w:rFonts w:cs="Times New Roman"/>
                <w:spacing w:val="1"/>
              </w:rPr>
              <w:t xml:space="preserve"> </w:t>
            </w:r>
            <w:proofErr w:type="spellStart"/>
            <w:r w:rsidRPr="001046F2">
              <w:rPr>
                <w:rFonts w:cs="Times New Roman"/>
              </w:rPr>
              <w:t>nào</w:t>
            </w:r>
            <w:proofErr w:type="spellEnd"/>
            <w:r w:rsidRPr="001046F2">
              <w:rPr>
                <w:rFonts w:cs="Times New Roman"/>
              </w:rPr>
              <w:t xml:space="preserve"> </w:t>
            </w:r>
            <w:proofErr w:type="spellStart"/>
            <w:r w:rsidRPr="001046F2">
              <w:rPr>
                <w:rFonts w:cs="Times New Roman"/>
              </w:rPr>
              <w:t>là</w:t>
            </w:r>
            <w:proofErr w:type="spellEnd"/>
            <w:r w:rsidRPr="001046F2">
              <w:rPr>
                <w:rFonts w:cs="Times New Roman"/>
                <w:spacing w:val="1"/>
              </w:rPr>
              <w:t xml:space="preserve"> </w:t>
            </w:r>
            <w:proofErr w:type="spellStart"/>
            <w:r w:rsidRPr="001046F2">
              <w:rPr>
                <w:rFonts w:cs="Times New Roman"/>
                <w:spacing w:val="-4"/>
              </w:rPr>
              <w:t>phụ</w:t>
            </w:r>
            <w:proofErr w:type="spellEnd"/>
            <w:r w:rsidRPr="001046F2">
              <w:rPr>
                <w:rFonts w:cs="Times New Roman"/>
                <w:spacing w:val="-4"/>
              </w:rPr>
              <w:t>?</w:t>
            </w:r>
          </w:p>
          <w:p w14:paraId="1CF0C8A9" w14:textId="44FDFCA7" w:rsidR="007B2C6D" w:rsidRPr="001046F2" w:rsidRDefault="007B2C6D" w:rsidP="00DA4676">
            <w:pPr>
              <w:spacing w:beforeLines="0" w:before="0" w:after="0" w:afterAutospacing="0" w:line="240" w:lineRule="auto"/>
              <w:rPr>
                <w:rFonts w:cs="Times New Roman"/>
                <w:spacing w:val="-5"/>
              </w:rPr>
            </w:pPr>
            <w:r w:rsidRPr="001046F2">
              <w:rPr>
                <w:rFonts w:cs="Times New Roman"/>
              </w:rPr>
              <w:t>GV</w:t>
            </w:r>
            <w:r w:rsidRPr="001046F2">
              <w:rPr>
                <w:rFonts w:cs="Times New Roman"/>
                <w:spacing w:val="9"/>
              </w:rPr>
              <w:t xml:space="preserve"> </w:t>
            </w:r>
            <w:proofErr w:type="spellStart"/>
            <w:r w:rsidRPr="001046F2">
              <w:rPr>
                <w:rFonts w:cs="Times New Roman"/>
              </w:rPr>
              <w:t>chốt</w:t>
            </w:r>
            <w:proofErr w:type="spellEnd"/>
            <w:r w:rsidRPr="001046F2">
              <w:rPr>
                <w:rFonts w:cs="Times New Roman"/>
                <w:spacing w:val="10"/>
              </w:rPr>
              <w:t xml:space="preserve"> </w:t>
            </w:r>
            <w:r w:rsidRPr="001046F2">
              <w:rPr>
                <w:rFonts w:cs="Times New Roman"/>
                <w:spacing w:val="-5"/>
              </w:rPr>
              <w:t>ý.</w:t>
            </w:r>
          </w:p>
          <w:p w14:paraId="3BB39646" w14:textId="7842FE4B" w:rsidR="001046F2" w:rsidRPr="001046F2" w:rsidRDefault="001046F2" w:rsidP="001046F2">
            <w:pPr>
              <w:spacing w:beforeLines="0" w:before="0" w:after="0" w:afterAutospacing="0" w:line="240" w:lineRule="auto"/>
              <w:rPr>
                <w:rFonts w:cs="Times New Roman"/>
              </w:rPr>
            </w:pPr>
            <w:r w:rsidRPr="001046F2">
              <w:rPr>
                <w:rFonts w:cs="Times New Roman"/>
                <w:b/>
              </w:rPr>
              <w:t xml:space="preserve">HS </w:t>
            </w:r>
            <w:proofErr w:type="spellStart"/>
            <w:r w:rsidRPr="001046F2">
              <w:rPr>
                <w:rFonts w:cs="Times New Roman"/>
                <w:b/>
              </w:rPr>
              <w:t>cần</w:t>
            </w:r>
            <w:proofErr w:type="spellEnd"/>
            <w:r w:rsidRPr="001046F2">
              <w:rPr>
                <w:rFonts w:cs="Times New Roman"/>
                <w:b/>
              </w:rPr>
              <w:t xml:space="preserve"> </w:t>
            </w:r>
            <w:proofErr w:type="spellStart"/>
            <w:r w:rsidRPr="001046F2">
              <w:rPr>
                <w:rFonts w:cs="Times New Roman"/>
                <w:b/>
              </w:rPr>
              <w:t>biết</w:t>
            </w:r>
            <w:proofErr w:type="spellEnd"/>
            <w:r w:rsidRPr="001046F2">
              <w:rPr>
                <w:rFonts w:cs="Times New Roman"/>
                <w:b/>
              </w:rPr>
              <w:t xml:space="preserve">: </w:t>
            </w:r>
            <w:proofErr w:type="spellStart"/>
            <w:r w:rsidRPr="001046F2">
              <w:rPr>
                <w:rFonts w:cs="Times New Roman"/>
              </w:rPr>
              <w:t>Hình</w:t>
            </w:r>
            <w:proofErr w:type="spellEnd"/>
            <w:r w:rsidRPr="001046F2">
              <w:rPr>
                <w:rFonts w:cs="Times New Roman"/>
              </w:rPr>
              <w:t xml:space="preserve"> </w:t>
            </w:r>
            <w:proofErr w:type="spellStart"/>
            <w:r w:rsidRPr="001046F2">
              <w:rPr>
                <w:rFonts w:cs="Times New Roman"/>
              </w:rPr>
              <w:t>ảnh</w:t>
            </w:r>
            <w:proofErr w:type="spellEnd"/>
            <w:r w:rsidRPr="001046F2">
              <w:rPr>
                <w:rFonts w:cs="Times New Roman"/>
              </w:rPr>
              <w:t xml:space="preserve"> </w:t>
            </w:r>
            <w:proofErr w:type="spellStart"/>
            <w:r w:rsidRPr="001046F2">
              <w:rPr>
                <w:rFonts w:cs="Times New Roman"/>
              </w:rPr>
              <w:t>trong</w:t>
            </w:r>
            <w:proofErr w:type="spellEnd"/>
            <w:r w:rsidRPr="001046F2">
              <w:rPr>
                <w:rFonts w:cs="Times New Roman"/>
              </w:rPr>
              <w:t xml:space="preserve"> </w:t>
            </w:r>
            <w:proofErr w:type="spellStart"/>
            <w:r w:rsidRPr="001046F2">
              <w:rPr>
                <w:rFonts w:cs="Times New Roman"/>
              </w:rPr>
              <w:t>lễ</w:t>
            </w:r>
            <w:proofErr w:type="spellEnd"/>
            <w:r w:rsidRPr="001046F2">
              <w:rPr>
                <w:rFonts w:cs="Times New Roman"/>
              </w:rPr>
              <w:t xml:space="preserve"> </w:t>
            </w:r>
            <w:proofErr w:type="spellStart"/>
            <w:r w:rsidRPr="001046F2">
              <w:rPr>
                <w:rFonts w:cs="Times New Roman"/>
              </w:rPr>
              <w:t>hội</w:t>
            </w:r>
            <w:proofErr w:type="spellEnd"/>
            <w:r w:rsidRPr="001046F2">
              <w:rPr>
                <w:rFonts w:cs="Times New Roman"/>
              </w:rPr>
              <w:t xml:space="preserve"> </w:t>
            </w:r>
            <w:proofErr w:type="spellStart"/>
            <w:r w:rsidRPr="001046F2">
              <w:rPr>
                <w:rFonts w:cs="Times New Roman"/>
              </w:rPr>
              <w:t>phải</w:t>
            </w:r>
            <w:proofErr w:type="spellEnd"/>
            <w:r w:rsidRPr="001046F2">
              <w:rPr>
                <w:rFonts w:cs="Times New Roman"/>
              </w:rPr>
              <w:t xml:space="preserve"> </w:t>
            </w:r>
            <w:proofErr w:type="spellStart"/>
            <w:r w:rsidRPr="001046F2">
              <w:rPr>
                <w:rFonts w:cs="Times New Roman"/>
              </w:rPr>
              <w:t>thể</w:t>
            </w:r>
            <w:proofErr w:type="spellEnd"/>
            <w:r w:rsidRPr="001046F2">
              <w:rPr>
                <w:rFonts w:cs="Times New Roman"/>
              </w:rPr>
              <w:t xml:space="preserve"> </w:t>
            </w:r>
            <w:proofErr w:type="spellStart"/>
            <w:r w:rsidRPr="001046F2">
              <w:rPr>
                <w:rFonts w:cs="Times New Roman"/>
              </w:rPr>
              <w:t>hiện</w:t>
            </w:r>
            <w:proofErr w:type="spellEnd"/>
            <w:r w:rsidRPr="001046F2">
              <w:rPr>
                <w:rFonts w:cs="Times New Roman"/>
              </w:rPr>
              <w:t xml:space="preserve"> </w:t>
            </w:r>
            <w:proofErr w:type="spellStart"/>
            <w:r w:rsidRPr="001046F2">
              <w:rPr>
                <w:rFonts w:cs="Times New Roman"/>
              </w:rPr>
              <w:t>sự</w:t>
            </w:r>
            <w:proofErr w:type="spellEnd"/>
            <w:r w:rsidRPr="001046F2">
              <w:rPr>
                <w:rFonts w:cs="Times New Roman"/>
              </w:rPr>
              <w:t xml:space="preserve"> </w:t>
            </w:r>
            <w:proofErr w:type="spellStart"/>
            <w:r w:rsidRPr="001046F2">
              <w:rPr>
                <w:rFonts w:cs="Times New Roman"/>
              </w:rPr>
              <w:t>đa</w:t>
            </w:r>
            <w:proofErr w:type="spellEnd"/>
            <w:r w:rsidRPr="001046F2">
              <w:rPr>
                <w:rFonts w:cs="Times New Roman"/>
              </w:rPr>
              <w:t xml:space="preserve"> </w:t>
            </w:r>
            <w:proofErr w:type="spellStart"/>
            <w:r w:rsidRPr="001046F2">
              <w:rPr>
                <w:rFonts w:cs="Times New Roman"/>
              </w:rPr>
              <w:t>dạng</w:t>
            </w:r>
            <w:proofErr w:type="spellEnd"/>
            <w:r w:rsidRPr="001046F2">
              <w:rPr>
                <w:rFonts w:cs="Times New Roman"/>
              </w:rPr>
              <w:t xml:space="preserve">, </w:t>
            </w:r>
            <w:proofErr w:type="spellStart"/>
            <w:r w:rsidRPr="001046F2">
              <w:rPr>
                <w:rFonts w:cs="Times New Roman"/>
              </w:rPr>
              <w:t>phong</w:t>
            </w:r>
            <w:proofErr w:type="spellEnd"/>
            <w:r w:rsidRPr="001046F2">
              <w:rPr>
                <w:rFonts w:cs="Times New Roman"/>
              </w:rPr>
              <w:t xml:space="preserve"> </w:t>
            </w:r>
            <w:proofErr w:type="spellStart"/>
            <w:r w:rsidRPr="001046F2">
              <w:rPr>
                <w:rFonts w:cs="Times New Roman"/>
              </w:rPr>
              <w:t>phú</w:t>
            </w:r>
            <w:proofErr w:type="spellEnd"/>
            <w:r w:rsidRPr="001046F2">
              <w:rPr>
                <w:rFonts w:cs="Times New Roman"/>
              </w:rPr>
              <w:t xml:space="preserve"> </w:t>
            </w:r>
            <w:proofErr w:type="spellStart"/>
            <w:r w:rsidRPr="001046F2">
              <w:rPr>
                <w:rFonts w:cs="Times New Roman"/>
              </w:rPr>
              <w:t>tạo</w:t>
            </w:r>
            <w:proofErr w:type="spellEnd"/>
            <w:r w:rsidRPr="001046F2">
              <w:rPr>
                <w:rFonts w:cs="Times New Roman"/>
              </w:rPr>
              <w:t xml:space="preserve"> </w:t>
            </w:r>
            <w:proofErr w:type="spellStart"/>
            <w:r w:rsidRPr="001046F2">
              <w:rPr>
                <w:rFonts w:cs="Times New Roman"/>
              </w:rPr>
              <w:t>nét</w:t>
            </w:r>
            <w:proofErr w:type="spellEnd"/>
            <w:r w:rsidRPr="001046F2">
              <w:rPr>
                <w:rFonts w:cs="Times New Roman"/>
              </w:rPr>
              <w:t xml:space="preserve"> </w:t>
            </w:r>
            <w:proofErr w:type="spellStart"/>
            <w:r w:rsidRPr="001046F2">
              <w:rPr>
                <w:rFonts w:cs="Times New Roman"/>
              </w:rPr>
              <w:t>đặc</w:t>
            </w:r>
            <w:proofErr w:type="spellEnd"/>
            <w:r w:rsidRPr="001046F2">
              <w:rPr>
                <w:rFonts w:cs="Times New Roman"/>
              </w:rPr>
              <w:t xml:space="preserve"> </w:t>
            </w:r>
            <w:proofErr w:type="spellStart"/>
            <w:r w:rsidRPr="001046F2">
              <w:rPr>
                <w:rFonts w:cs="Times New Roman"/>
              </w:rPr>
              <w:t>trưng</w:t>
            </w:r>
            <w:proofErr w:type="spellEnd"/>
            <w:r w:rsidRPr="001046F2">
              <w:rPr>
                <w:rFonts w:cs="Times New Roman"/>
              </w:rPr>
              <w:t xml:space="preserve"> </w:t>
            </w:r>
            <w:proofErr w:type="spellStart"/>
            <w:r w:rsidRPr="001046F2">
              <w:rPr>
                <w:rFonts w:cs="Times New Roman"/>
              </w:rPr>
              <w:t>riêng</w:t>
            </w:r>
            <w:proofErr w:type="spellEnd"/>
            <w:r w:rsidRPr="001046F2">
              <w:rPr>
                <w:rFonts w:cs="Times New Roman"/>
              </w:rPr>
              <w:t xml:space="preserve"> </w:t>
            </w:r>
            <w:proofErr w:type="spellStart"/>
            <w:r w:rsidRPr="001046F2">
              <w:rPr>
                <w:rFonts w:cs="Times New Roman"/>
              </w:rPr>
              <w:t>cho</w:t>
            </w:r>
            <w:proofErr w:type="spellEnd"/>
            <w:r w:rsidRPr="001046F2">
              <w:rPr>
                <w:rFonts w:cs="Times New Roman"/>
              </w:rPr>
              <w:t xml:space="preserve"> </w:t>
            </w:r>
            <w:proofErr w:type="spellStart"/>
            <w:r w:rsidRPr="001046F2">
              <w:rPr>
                <w:rFonts w:cs="Times New Roman"/>
              </w:rPr>
              <w:t>từng</w:t>
            </w:r>
            <w:proofErr w:type="spellEnd"/>
            <w:r w:rsidRPr="001046F2">
              <w:rPr>
                <w:rFonts w:cs="Times New Roman"/>
              </w:rPr>
              <w:t xml:space="preserve"> </w:t>
            </w:r>
            <w:proofErr w:type="spellStart"/>
            <w:r w:rsidRPr="001046F2">
              <w:rPr>
                <w:rFonts w:cs="Times New Roman"/>
              </w:rPr>
              <w:t>lễ</w:t>
            </w:r>
            <w:proofErr w:type="spellEnd"/>
            <w:r w:rsidRPr="001046F2">
              <w:rPr>
                <w:rFonts w:cs="Times New Roman"/>
              </w:rPr>
              <w:t xml:space="preserve"> </w:t>
            </w:r>
            <w:proofErr w:type="spellStart"/>
            <w:r w:rsidRPr="001046F2">
              <w:rPr>
                <w:rFonts w:cs="Times New Roman"/>
              </w:rPr>
              <w:t>hội</w:t>
            </w:r>
            <w:proofErr w:type="spellEnd"/>
            <w:r w:rsidRPr="001046F2">
              <w:rPr>
                <w:rFonts w:cs="Times New Roman"/>
              </w:rPr>
              <w:t>.</w:t>
            </w:r>
          </w:p>
          <w:p w14:paraId="14E80B61" w14:textId="3329C9BC" w:rsidR="007B2C6D" w:rsidRPr="0000553A" w:rsidRDefault="007B2C6D" w:rsidP="00DA4676">
            <w:pPr>
              <w:spacing w:beforeLines="0" w:before="0" w:after="0" w:afterAutospacing="0" w:line="240" w:lineRule="auto"/>
              <w:ind w:firstLineChars="100" w:firstLine="281"/>
              <w:jc w:val="left"/>
              <w:rPr>
                <w:b/>
                <w:bCs/>
              </w:rPr>
            </w:pPr>
            <w:r w:rsidRPr="0000553A">
              <w:rPr>
                <w:b/>
                <w:bCs/>
                <w:lang w:val="vi-VN"/>
              </w:rPr>
              <w:t>.</w:t>
            </w:r>
            <w:proofErr w:type="spellStart"/>
            <w:r w:rsidRPr="0000553A">
              <w:rPr>
                <w:b/>
                <w:bCs/>
              </w:rPr>
              <w:t>Hướng</w:t>
            </w:r>
            <w:proofErr w:type="spellEnd"/>
            <w:r w:rsidRPr="0000553A">
              <w:rPr>
                <w:b/>
                <w:bCs/>
              </w:rPr>
              <w:t xml:space="preserve"> </w:t>
            </w:r>
            <w:proofErr w:type="spellStart"/>
            <w:r w:rsidRPr="0000553A">
              <w:rPr>
                <w:b/>
                <w:bCs/>
              </w:rPr>
              <w:t>dẫn</w:t>
            </w:r>
            <w:proofErr w:type="spellEnd"/>
            <w:r w:rsidRPr="0000553A">
              <w:rPr>
                <w:b/>
                <w:bCs/>
              </w:rPr>
              <w:t xml:space="preserve"> </w:t>
            </w:r>
            <w:proofErr w:type="spellStart"/>
            <w:r w:rsidRPr="0000553A">
              <w:rPr>
                <w:b/>
                <w:bCs/>
              </w:rPr>
              <w:t>thực</w:t>
            </w:r>
            <w:proofErr w:type="spellEnd"/>
            <w:r w:rsidRPr="0000553A">
              <w:rPr>
                <w:b/>
                <w:bCs/>
              </w:rPr>
              <w:t xml:space="preserve"> </w:t>
            </w:r>
            <w:proofErr w:type="spellStart"/>
            <w:r w:rsidRPr="0000553A">
              <w:rPr>
                <w:b/>
                <w:bCs/>
              </w:rPr>
              <w:t>hiện</w:t>
            </w:r>
            <w:proofErr w:type="spellEnd"/>
            <w:r w:rsidRPr="0000553A">
              <w:rPr>
                <w:b/>
                <w:bCs/>
              </w:rPr>
              <w:t xml:space="preserve"> </w:t>
            </w:r>
          </w:p>
          <w:p w14:paraId="79F3EB2D" w14:textId="69F44EFB" w:rsidR="001046F2" w:rsidRPr="005C06BF" w:rsidRDefault="007B2C6D" w:rsidP="005C06BF">
            <w:pPr>
              <w:spacing w:beforeLines="0" w:before="0" w:after="0" w:afterAutospacing="0" w:line="240" w:lineRule="auto"/>
              <w:ind w:firstLineChars="100" w:firstLine="281"/>
              <w:rPr>
                <w:rFonts w:cs="Times New Roman"/>
                <w:bCs/>
              </w:rPr>
            </w:pPr>
            <w:r w:rsidRPr="00635233">
              <w:rPr>
                <w:rFonts w:cs="Times New Roman"/>
                <w:b/>
                <w:bCs/>
              </w:rPr>
              <w:t>-</w:t>
            </w:r>
            <w:r w:rsidRPr="00635233">
              <w:rPr>
                <w:rFonts w:cs="Times New Roman"/>
                <w:bCs/>
              </w:rPr>
              <w:t xml:space="preserve"> </w:t>
            </w:r>
            <w:r w:rsidR="00635233" w:rsidRPr="00635233">
              <w:rPr>
                <w:rFonts w:cs="Times New Roman"/>
              </w:rPr>
              <w:t xml:space="preserve">HS </w:t>
            </w:r>
            <w:proofErr w:type="spellStart"/>
            <w:r w:rsidR="00635233" w:rsidRPr="00635233">
              <w:rPr>
                <w:rFonts w:cs="Times New Roman"/>
              </w:rPr>
              <w:t>quan</w:t>
            </w:r>
            <w:proofErr w:type="spellEnd"/>
            <w:r w:rsidR="00635233" w:rsidRPr="00635233">
              <w:rPr>
                <w:rFonts w:cs="Times New Roman"/>
              </w:rPr>
              <w:t xml:space="preserve"> </w:t>
            </w:r>
            <w:proofErr w:type="spellStart"/>
            <w:r w:rsidR="00635233" w:rsidRPr="00635233">
              <w:rPr>
                <w:rFonts w:cs="Times New Roman"/>
              </w:rPr>
              <w:t>sát</w:t>
            </w:r>
            <w:proofErr w:type="spellEnd"/>
            <w:r w:rsidR="00635233" w:rsidRPr="00635233">
              <w:rPr>
                <w:rFonts w:cs="Times New Roman"/>
              </w:rPr>
              <w:t xml:space="preserve"> </w:t>
            </w:r>
            <w:proofErr w:type="spellStart"/>
            <w:r w:rsidR="00635233" w:rsidRPr="00635233">
              <w:rPr>
                <w:rFonts w:cs="Times New Roman"/>
              </w:rPr>
              <w:t>hình</w:t>
            </w:r>
            <w:proofErr w:type="spellEnd"/>
            <w:r w:rsidR="00635233" w:rsidRPr="00635233">
              <w:rPr>
                <w:rFonts w:cs="Times New Roman"/>
              </w:rPr>
              <w:t xml:space="preserve"> </w:t>
            </w:r>
            <w:proofErr w:type="spellStart"/>
            <w:r w:rsidR="00635233" w:rsidRPr="00635233">
              <w:rPr>
                <w:rFonts w:cs="Times New Roman"/>
              </w:rPr>
              <w:t>minh</w:t>
            </w:r>
            <w:proofErr w:type="spellEnd"/>
            <w:r w:rsidR="00635233" w:rsidRPr="00635233">
              <w:rPr>
                <w:rFonts w:cs="Times New Roman"/>
                <w:spacing w:val="-7"/>
              </w:rPr>
              <w:t xml:space="preserve"> </w:t>
            </w:r>
            <w:proofErr w:type="spellStart"/>
            <w:r w:rsidR="00635233" w:rsidRPr="00635233">
              <w:rPr>
                <w:rFonts w:cs="Times New Roman"/>
              </w:rPr>
              <w:t>hoạ</w:t>
            </w:r>
            <w:proofErr w:type="spellEnd"/>
            <w:r w:rsidR="00635233" w:rsidRPr="00635233">
              <w:rPr>
                <w:rFonts w:cs="Times New Roman"/>
                <w:spacing w:val="-7"/>
              </w:rPr>
              <w:t xml:space="preserve"> </w:t>
            </w:r>
            <w:proofErr w:type="spellStart"/>
            <w:r w:rsidR="00635233" w:rsidRPr="00635233">
              <w:rPr>
                <w:rFonts w:cs="Times New Roman"/>
              </w:rPr>
              <w:t>trang</w:t>
            </w:r>
            <w:proofErr w:type="spellEnd"/>
            <w:r w:rsidR="00635233" w:rsidRPr="00635233">
              <w:rPr>
                <w:rFonts w:cs="Times New Roman"/>
                <w:spacing w:val="-7"/>
              </w:rPr>
              <w:t xml:space="preserve"> </w:t>
            </w:r>
            <w:r w:rsidR="00635233" w:rsidRPr="00635233">
              <w:rPr>
                <w:rFonts w:cs="Times New Roman"/>
              </w:rPr>
              <w:t>24</w:t>
            </w:r>
            <w:r w:rsidR="00635233" w:rsidRPr="00635233">
              <w:rPr>
                <w:rFonts w:cs="Times New Roman"/>
                <w:spacing w:val="-7"/>
              </w:rPr>
              <w:t xml:space="preserve"> </w:t>
            </w:r>
            <w:proofErr w:type="spellStart"/>
            <w:r w:rsidR="00635233" w:rsidRPr="00635233">
              <w:rPr>
                <w:rFonts w:cs="Times New Roman"/>
              </w:rPr>
              <w:t>SgK</w:t>
            </w:r>
            <w:proofErr w:type="spellEnd"/>
            <w:r w:rsidR="00635233" w:rsidRPr="00635233">
              <w:rPr>
                <w:rFonts w:cs="Times New Roman"/>
              </w:rPr>
              <w:t>,</w:t>
            </w:r>
            <w:r w:rsidR="00635233" w:rsidRPr="00635233">
              <w:rPr>
                <w:rFonts w:cs="Times New Roman"/>
                <w:spacing w:val="-7"/>
              </w:rPr>
              <w:t xml:space="preserve"> </w:t>
            </w:r>
            <w:r w:rsidR="00635233" w:rsidRPr="00635233">
              <w:rPr>
                <w:rFonts w:cs="Times New Roman"/>
              </w:rPr>
              <w:t>GV</w:t>
            </w:r>
            <w:r w:rsidR="00635233" w:rsidRPr="00635233">
              <w:rPr>
                <w:rFonts w:cs="Times New Roman"/>
                <w:spacing w:val="-7"/>
              </w:rPr>
              <w:t xml:space="preserve"> </w:t>
            </w:r>
            <w:proofErr w:type="spellStart"/>
            <w:r w:rsidR="00635233" w:rsidRPr="00635233">
              <w:rPr>
                <w:rFonts w:cs="Times New Roman"/>
              </w:rPr>
              <w:t>nêu</w:t>
            </w:r>
            <w:proofErr w:type="spellEnd"/>
            <w:r w:rsidR="00635233" w:rsidRPr="00635233">
              <w:rPr>
                <w:rFonts w:cs="Times New Roman"/>
                <w:spacing w:val="-7"/>
              </w:rPr>
              <w:t xml:space="preserve"> </w:t>
            </w:r>
            <w:proofErr w:type="spellStart"/>
            <w:r w:rsidR="00635233" w:rsidRPr="00635233">
              <w:rPr>
                <w:rFonts w:cs="Times New Roman"/>
              </w:rPr>
              <w:t>câu</w:t>
            </w:r>
            <w:proofErr w:type="spellEnd"/>
            <w:r w:rsidR="00635233" w:rsidRPr="00635233">
              <w:rPr>
                <w:rFonts w:cs="Times New Roman"/>
              </w:rPr>
              <w:t xml:space="preserve"> </w:t>
            </w:r>
            <w:proofErr w:type="spellStart"/>
            <w:r w:rsidR="00635233" w:rsidRPr="00635233">
              <w:rPr>
                <w:rFonts w:cs="Times New Roman"/>
              </w:rPr>
              <w:t>hỏi</w:t>
            </w:r>
            <w:proofErr w:type="spellEnd"/>
            <w:r w:rsidR="00635233" w:rsidRPr="00635233">
              <w:rPr>
                <w:rFonts w:cs="Times New Roman"/>
              </w:rPr>
              <w:t>,</w:t>
            </w:r>
            <w:r w:rsidR="00635233" w:rsidRPr="00635233">
              <w:rPr>
                <w:rFonts w:cs="Times New Roman"/>
                <w:spacing w:val="-3"/>
              </w:rPr>
              <w:t xml:space="preserve"> </w:t>
            </w:r>
            <w:r w:rsidR="00635233" w:rsidRPr="00635233">
              <w:rPr>
                <w:rFonts w:cs="Times New Roman"/>
              </w:rPr>
              <w:t>HS</w:t>
            </w:r>
            <w:r w:rsidR="00635233" w:rsidRPr="00635233">
              <w:rPr>
                <w:rFonts w:cs="Times New Roman"/>
                <w:spacing w:val="-3"/>
              </w:rPr>
              <w:t xml:space="preserve"> </w:t>
            </w:r>
            <w:proofErr w:type="spellStart"/>
            <w:r w:rsidR="00635233" w:rsidRPr="00635233">
              <w:rPr>
                <w:rFonts w:cs="Times New Roman"/>
              </w:rPr>
              <w:t>thảo</w:t>
            </w:r>
            <w:proofErr w:type="spellEnd"/>
            <w:r w:rsidR="00635233" w:rsidRPr="00635233">
              <w:rPr>
                <w:rFonts w:cs="Times New Roman"/>
                <w:spacing w:val="-3"/>
              </w:rPr>
              <w:t xml:space="preserve"> </w:t>
            </w:r>
            <w:proofErr w:type="spellStart"/>
            <w:r w:rsidR="00635233" w:rsidRPr="00635233">
              <w:rPr>
                <w:rFonts w:cs="Times New Roman"/>
              </w:rPr>
              <w:t>luận</w:t>
            </w:r>
            <w:proofErr w:type="spellEnd"/>
            <w:r w:rsidR="00635233" w:rsidRPr="00635233">
              <w:rPr>
                <w:rFonts w:cs="Times New Roman"/>
                <w:spacing w:val="-3"/>
              </w:rPr>
              <w:t xml:space="preserve"> </w:t>
            </w:r>
            <w:proofErr w:type="spellStart"/>
            <w:r w:rsidR="00635233" w:rsidRPr="00635233">
              <w:rPr>
                <w:rFonts w:cs="Times New Roman"/>
              </w:rPr>
              <w:t>để</w:t>
            </w:r>
            <w:proofErr w:type="spellEnd"/>
            <w:r w:rsidR="00635233" w:rsidRPr="00635233">
              <w:rPr>
                <w:rFonts w:cs="Times New Roman"/>
                <w:spacing w:val="-3"/>
              </w:rPr>
              <w:t xml:space="preserve"> </w:t>
            </w:r>
            <w:proofErr w:type="spellStart"/>
            <w:r w:rsidR="00635233" w:rsidRPr="00635233">
              <w:rPr>
                <w:rFonts w:cs="Times New Roman"/>
              </w:rPr>
              <w:t>biết</w:t>
            </w:r>
            <w:proofErr w:type="spellEnd"/>
            <w:r w:rsidR="00635233" w:rsidRPr="00635233">
              <w:rPr>
                <w:rFonts w:cs="Times New Roman"/>
                <w:spacing w:val="-3"/>
              </w:rPr>
              <w:t xml:space="preserve"> </w:t>
            </w:r>
            <w:proofErr w:type="spellStart"/>
            <w:r w:rsidR="00635233" w:rsidRPr="00635233">
              <w:rPr>
                <w:rFonts w:cs="Times New Roman"/>
              </w:rPr>
              <w:t>cách</w:t>
            </w:r>
            <w:proofErr w:type="spellEnd"/>
            <w:r w:rsidR="00635233" w:rsidRPr="00635233">
              <w:rPr>
                <w:rFonts w:cs="Times New Roman"/>
                <w:spacing w:val="-3"/>
              </w:rPr>
              <w:t xml:space="preserve"> </w:t>
            </w:r>
            <w:proofErr w:type="spellStart"/>
            <w:r w:rsidR="00635233" w:rsidRPr="00635233">
              <w:rPr>
                <w:rFonts w:cs="Times New Roman"/>
              </w:rPr>
              <w:t>thực</w:t>
            </w:r>
            <w:proofErr w:type="spellEnd"/>
            <w:r w:rsidR="00635233" w:rsidRPr="00635233">
              <w:rPr>
                <w:rFonts w:cs="Times New Roman"/>
              </w:rPr>
              <w:t xml:space="preserve"> </w:t>
            </w:r>
            <w:proofErr w:type="spellStart"/>
            <w:r w:rsidR="00635233" w:rsidRPr="00635233">
              <w:rPr>
                <w:rFonts w:cs="Times New Roman"/>
              </w:rPr>
              <w:t>hiện</w:t>
            </w:r>
            <w:proofErr w:type="spellEnd"/>
            <w:r w:rsidR="00635233" w:rsidRPr="00635233">
              <w:rPr>
                <w:rFonts w:cs="Times New Roman"/>
              </w:rPr>
              <w:t xml:space="preserve"> </w:t>
            </w:r>
            <w:proofErr w:type="spellStart"/>
            <w:r w:rsidR="00635233" w:rsidRPr="00635233">
              <w:rPr>
                <w:rFonts w:cs="Times New Roman"/>
              </w:rPr>
              <w:t>một</w:t>
            </w:r>
            <w:proofErr w:type="spellEnd"/>
            <w:r w:rsidR="00635233" w:rsidRPr="00635233">
              <w:rPr>
                <w:rFonts w:cs="Times New Roman"/>
              </w:rPr>
              <w:t xml:space="preserve"> SPMT </w:t>
            </w:r>
            <w:proofErr w:type="spellStart"/>
            <w:r w:rsidR="00635233" w:rsidRPr="00635233">
              <w:rPr>
                <w:rFonts w:cs="Times New Roman"/>
              </w:rPr>
              <w:t>về</w:t>
            </w:r>
            <w:proofErr w:type="spellEnd"/>
            <w:r w:rsidR="00635233" w:rsidRPr="00635233">
              <w:rPr>
                <w:rFonts w:cs="Times New Roman"/>
              </w:rPr>
              <w:t xml:space="preserve"> </w:t>
            </w:r>
            <w:proofErr w:type="spellStart"/>
            <w:r w:rsidR="00635233" w:rsidRPr="00635233">
              <w:rPr>
                <w:rFonts w:cs="Times New Roman"/>
              </w:rPr>
              <w:t>lễ</w:t>
            </w:r>
            <w:proofErr w:type="spellEnd"/>
            <w:r w:rsidR="00635233" w:rsidRPr="00635233">
              <w:rPr>
                <w:rFonts w:cs="Times New Roman"/>
              </w:rPr>
              <w:t xml:space="preserve"> </w:t>
            </w:r>
            <w:proofErr w:type="spellStart"/>
            <w:r w:rsidR="00635233" w:rsidRPr="00635233">
              <w:rPr>
                <w:rFonts w:cs="Times New Roman"/>
              </w:rPr>
              <w:t>hội</w:t>
            </w:r>
            <w:proofErr w:type="spellEnd"/>
            <w:r w:rsidR="00635233" w:rsidRPr="00635233">
              <w:rPr>
                <w:rFonts w:cs="Times New Roman"/>
              </w:rPr>
              <w:t xml:space="preserve"> </w:t>
            </w:r>
            <w:proofErr w:type="spellStart"/>
            <w:r w:rsidR="00635233" w:rsidRPr="00635233">
              <w:rPr>
                <w:rFonts w:cs="Times New Roman"/>
              </w:rPr>
              <w:t>hoa</w:t>
            </w:r>
            <w:proofErr w:type="spellEnd"/>
          </w:p>
          <w:p w14:paraId="23459442" w14:textId="04547071" w:rsidR="001046F2" w:rsidRDefault="001046F2" w:rsidP="00DA4676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  <w:lang w:val="vi-VN"/>
              </w:rPr>
            </w:pPr>
          </w:p>
          <w:p w14:paraId="483C3A0F" w14:textId="39A4B0BD" w:rsidR="007B2C6D" w:rsidRDefault="007B2C6D" w:rsidP="00DA4676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  <w:lang w:val="vi-VN"/>
              </w:rPr>
            </w:pPr>
          </w:p>
          <w:p w14:paraId="498C3C39" w14:textId="3E03C7B1" w:rsidR="007B2C6D" w:rsidRDefault="007B2C6D" w:rsidP="00DA4676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  <w:lang w:val="vi-VN"/>
              </w:rPr>
            </w:pPr>
          </w:p>
          <w:p w14:paraId="23EF2A54" w14:textId="5BE32F4A" w:rsidR="007B2C6D" w:rsidRDefault="007B2C6D" w:rsidP="00DA4676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  <w:lang w:val="vi-VN"/>
              </w:rPr>
            </w:pPr>
          </w:p>
          <w:p w14:paraId="0A8466CA" w14:textId="309BFCAB" w:rsidR="00635233" w:rsidRDefault="00635233" w:rsidP="00DA4676">
            <w:pPr>
              <w:spacing w:beforeLines="0" w:before="0" w:after="0" w:afterAutospacing="0" w:line="240" w:lineRule="auto"/>
              <w:rPr>
                <w:rFonts w:cs="Times New Roman"/>
              </w:rPr>
            </w:pPr>
          </w:p>
          <w:p w14:paraId="14680DC1" w14:textId="1C6BAB06" w:rsidR="00635233" w:rsidRDefault="00635233" w:rsidP="00DA4676">
            <w:pPr>
              <w:spacing w:beforeLines="0" w:before="0" w:after="0" w:afterAutospacing="0" w:line="240" w:lineRule="auto"/>
              <w:rPr>
                <w:rFonts w:cs="Times New Roman"/>
              </w:rPr>
            </w:pPr>
          </w:p>
          <w:p w14:paraId="76E46BB1" w14:textId="2CA7E8F0" w:rsidR="00635233" w:rsidRDefault="00635233" w:rsidP="00DA4676">
            <w:pPr>
              <w:spacing w:beforeLines="0" w:before="0" w:after="0" w:afterAutospacing="0" w:line="240" w:lineRule="auto"/>
              <w:rPr>
                <w:rFonts w:cs="Times New Roman"/>
              </w:rPr>
            </w:pPr>
          </w:p>
          <w:p w14:paraId="3404698D" w14:textId="77777777" w:rsidR="00635233" w:rsidRDefault="00635233" w:rsidP="00DA4676">
            <w:pPr>
              <w:spacing w:beforeLines="0" w:before="0" w:after="0" w:afterAutospacing="0" w:line="240" w:lineRule="auto"/>
              <w:rPr>
                <w:rFonts w:cs="Times New Roman"/>
              </w:rPr>
            </w:pPr>
          </w:p>
          <w:p w14:paraId="285210A1" w14:textId="413B6310" w:rsidR="00635233" w:rsidRDefault="00635233" w:rsidP="00DA4676">
            <w:pPr>
              <w:spacing w:beforeLines="0" w:before="0" w:after="0" w:afterAutospacing="0" w:line="240" w:lineRule="auto"/>
              <w:rPr>
                <w:rFonts w:cs="Times New Roman"/>
              </w:rPr>
            </w:pPr>
          </w:p>
          <w:p w14:paraId="6F54B21F" w14:textId="4A160EF4" w:rsidR="00635233" w:rsidRDefault="00635233" w:rsidP="00DA4676">
            <w:pPr>
              <w:spacing w:beforeLines="0" w:before="0" w:after="0" w:afterAutospacing="0" w:line="240" w:lineRule="auto"/>
              <w:rPr>
                <w:rFonts w:cs="Times New Roman"/>
              </w:rPr>
            </w:pPr>
          </w:p>
          <w:p w14:paraId="1F4253F6" w14:textId="267433C9" w:rsidR="00635233" w:rsidRDefault="005C06BF" w:rsidP="00DA4676">
            <w:pPr>
              <w:spacing w:beforeLines="0" w:before="0" w:after="0" w:afterAutospacing="0" w:line="240" w:lineRule="auto"/>
              <w:rPr>
                <w:rFonts w:cs="Times New Roman"/>
              </w:rPr>
            </w:pPr>
            <w:r w:rsidRPr="00635233">
              <w:rPr>
                <w:b/>
                <w:bCs/>
                <w:noProof/>
                <w:lang w:eastAsia="en-US"/>
              </w:rPr>
              <w:drawing>
                <wp:anchor distT="0" distB="0" distL="114300" distR="114300" simplePos="0" relativeHeight="251814912" behindDoc="0" locked="0" layoutInCell="1" allowOverlap="1" wp14:anchorId="4671B7CF" wp14:editId="02A36FF9">
                  <wp:simplePos x="0" y="0"/>
                  <wp:positionH relativeFrom="column">
                    <wp:posOffset>1232144</wp:posOffset>
                  </wp:positionH>
                  <wp:positionV relativeFrom="paragraph">
                    <wp:posOffset>69166</wp:posOffset>
                  </wp:positionV>
                  <wp:extent cx="4048125" cy="2635885"/>
                  <wp:effectExtent l="0" t="0" r="9525" b="0"/>
                  <wp:wrapNone/>
                  <wp:docPr id="33" name="Picture 33" descr="D:\OneDrive\tranhlp5bi2denbi5\lớp 5 bài 5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OneDrive\tranhlp5bi2denbi5\lớp 5 bài 5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263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9BD238" w14:textId="2A13544F" w:rsidR="00635233" w:rsidRDefault="00635233" w:rsidP="00DA4676">
            <w:pPr>
              <w:spacing w:beforeLines="0" w:before="0" w:after="0" w:afterAutospacing="0" w:line="240" w:lineRule="auto"/>
              <w:rPr>
                <w:rFonts w:cs="Times New Roman"/>
              </w:rPr>
            </w:pPr>
          </w:p>
          <w:p w14:paraId="4ADC7D9E" w14:textId="43E7960C" w:rsidR="00635233" w:rsidRDefault="00635233" w:rsidP="00DA4676">
            <w:pPr>
              <w:spacing w:beforeLines="0" w:before="0" w:after="0" w:afterAutospacing="0" w:line="240" w:lineRule="auto"/>
              <w:rPr>
                <w:rFonts w:cs="Times New Roman"/>
              </w:rPr>
            </w:pPr>
          </w:p>
          <w:p w14:paraId="2C29FB40" w14:textId="77777777" w:rsidR="00635233" w:rsidRDefault="00635233" w:rsidP="00DA4676">
            <w:pPr>
              <w:spacing w:beforeLines="0" w:before="0" w:after="0" w:afterAutospacing="0" w:line="240" w:lineRule="auto"/>
              <w:rPr>
                <w:rFonts w:cs="Times New Roman"/>
              </w:rPr>
            </w:pPr>
          </w:p>
          <w:p w14:paraId="07CBF6FC" w14:textId="77777777" w:rsidR="00635233" w:rsidRDefault="00635233" w:rsidP="00DA4676">
            <w:pPr>
              <w:spacing w:beforeLines="0" w:before="0" w:after="0" w:afterAutospacing="0" w:line="240" w:lineRule="auto"/>
              <w:rPr>
                <w:rFonts w:cs="Times New Roman"/>
              </w:rPr>
            </w:pPr>
          </w:p>
          <w:p w14:paraId="281D39DA" w14:textId="77777777" w:rsidR="005C06BF" w:rsidRDefault="005C06BF" w:rsidP="00DA4676">
            <w:pPr>
              <w:spacing w:beforeLines="0" w:before="0" w:after="0" w:afterAutospacing="0" w:line="240" w:lineRule="auto"/>
              <w:rPr>
                <w:rFonts w:cs="Times New Roman"/>
              </w:rPr>
            </w:pPr>
          </w:p>
          <w:p w14:paraId="517C898F" w14:textId="77777777" w:rsidR="005C06BF" w:rsidRDefault="005C06BF" w:rsidP="00DA4676">
            <w:pPr>
              <w:spacing w:beforeLines="0" w:before="0" w:after="0" w:afterAutospacing="0" w:line="240" w:lineRule="auto"/>
              <w:rPr>
                <w:rFonts w:cs="Times New Roman"/>
              </w:rPr>
            </w:pPr>
          </w:p>
          <w:p w14:paraId="305D4FD3" w14:textId="77777777" w:rsidR="005C06BF" w:rsidRDefault="005C06BF" w:rsidP="00DA4676">
            <w:pPr>
              <w:spacing w:beforeLines="0" w:before="0" w:after="0" w:afterAutospacing="0" w:line="240" w:lineRule="auto"/>
              <w:rPr>
                <w:rFonts w:cs="Times New Roman"/>
              </w:rPr>
            </w:pPr>
          </w:p>
          <w:p w14:paraId="5DAB209D" w14:textId="77777777" w:rsidR="005C06BF" w:rsidRDefault="005C06BF" w:rsidP="00DA4676">
            <w:pPr>
              <w:spacing w:beforeLines="0" w:before="0" w:after="0" w:afterAutospacing="0" w:line="240" w:lineRule="auto"/>
              <w:rPr>
                <w:rFonts w:cs="Times New Roman"/>
              </w:rPr>
            </w:pPr>
          </w:p>
          <w:p w14:paraId="2192ACAD" w14:textId="77777777" w:rsidR="005C06BF" w:rsidRDefault="005C06BF" w:rsidP="00DA4676">
            <w:pPr>
              <w:spacing w:beforeLines="0" w:before="0" w:after="0" w:afterAutospacing="0" w:line="240" w:lineRule="auto"/>
              <w:rPr>
                <w:rFonts w:cs="Times New Roman"/>
              </w:rPr>
            </w:pPr>
          </w:p>
          <w:p w14:paraId="2F59730E" w14:textId="77777777" w:rsidR="005C06BF" w:rsidRDefault="005C06BF" w:rsidP="00DA4676">
            <w:pPr>
              <w:spacing w:beforeLines="0" w:before="0" w:after="0" w:afterAutospacing="0" w:line="240" w:lineRule="auto"/>
              <w:rPr>
                <w:rFonts w:cs="Times New Roman"/>
              </w:rPr>
            </w:pPr>
          </w:p>
          <w:p w14:paraId="2A3F7B32" w14:textId="77777777" w:rsidR="005C06BF" w:rsidRDefault="005C06BF" w:rsidP="00DA4676">
            <w:pPr>
              <w:spacing w:beforeLines="0" w:before="0" w:after="0" w:afterAutospacing="0" w:line="240" w:lineRule="auto"/>
              <w:rPr>
                <w:rFonts w:cs="Times New Roman"/>
              </w:rPr>
            </w:pPr>
          </w:p>
          <w:p w14:paraId="43083B7A" w14:textId="77777777" w:rsidR="005C06BF" w:rsidRDefault="005C06BF" w:rsidP="00DA4676">
            <w:pPr>
              <w:spacing w:beforeLines="0" w:before="0" w:after="0" w:afterAutospacing="0" w:line="240" w:lineRule="auto"/>
              <w:rPr>
                <w:rFonts w:cs="Times New Roman"/>
              </w:rPr>
            </w:pPr>
          </w:p>
          <w:p w14:paraId="501FF04C" w14:textId="77777777" w:rsidR="005C06BF" w:rsidRDefault="005C06BF" w:rsidP="00DA4676">
            <w:pPr>
              <w:spacing w:beforeLines="0" w:before="0" w:after="0" w:afterAutospacing="0" w:line="240" w:lineRule="auto"/>
              <w:rPr>
                <w:rFonts w:cs="Times New Roman"/>
              </w:rPr>
            </w:pPr>
          </w:p>
          <w:p w14:paraId="2937A744" w14:textId="77777777" w:rsidR="007B2C6D" w:rsidRPr="009E3774" w:rsidRDefault="007B2C6D" w:rsidP="00DA4676">
            <w:pPr>
              <w:spacing w:beforeLines="0" w:before="0" w:after="0" w:afterAutospacing="0" w:line="240" w:lineRule="auto"/>
              <w:rPr>
                <w:rFonts w:cs="Times New Roman"/>
                <w:b/>
                <w:bCs/>
                <w:lang w:val="vi-VN"/>
              </w:rPr>
            </w:pPr>
            <w:proofErr w:type="spellStart"/>
            <w:r w:rsidRPr="009E3774">
              <w:rPr>
                <w:rFonts w:cs="Times New Roman"/>
              </w:rPr>
              <w:t>Gợi</w:t>
            </w:r>
            <w:proofErr w:type="spellEnd"/>
            <w:r w:rsidRPr="009E3774">
              <w:rPr>
                <w:rFonts w:cs="Times New Roman"/>
                <w:spacing w:val="3"/>
              </w:rPr>
              <w:t xml:space="preserve"> </w:t>
            </w:r>
            <w:r w:rsidRPr="009E3774">
              <w:rPr>
                <w:rFonts w:cs="Times New Roman"/>
              </w:rPr>
              <w:t>ý</w:t>
            </w:r>
            <w:r w:rsidRPr="009E3774">
              <w:rPr>
                <w:rFonts w:cs="Times New Roman"/>
                <w:spacing w:val="4"/>
              </w:rPr>
              <w:t xml:space="preserve"> </w:t>
            </w:r>
            <w:proofErr w:type="spellStart"/>
            <w:r w:rsidRPr="009E3774">
              <w:rPr>
                <w:rFonts w:cs="Times New Roman"/>
              </w:rPr>
              <w:t>các</w:t>
            </w:r>
            <w:proofErr w:type="spellEnd"/>
            <w:r w:rsidRPr="009E3774">
              <w:rPr>
                <w:rFonts w:cs="Times New Roman"/>
                <w:spacing w:val="3"/>
              </w:rPr>
              <w:t xml:space="preserve"> </w:t>
            </w:r>
            <w:proofErr w:type="spellStart"/>
            <w:r w:rsidRPr="009E3774">
              <w:rPr>
                <w:rFonts w:cs="Times New Roman"/>
              </w:rPr>
              <w:t>bước</w:t>
            </w:r>
            <w:proofErr w:type="spellEnd"/>
            <w:r w:rsidRPr="009E3774">
              <w:rPr>
                <w:rFonts w:cs="Times New Roman"/>
                <w:spacing w:val="3"/>
              </w:rPr>
              <w:t xml:space="preserve"> </w:t>
            </w:r>
            <w:proofErr w:type="spellStart"/>
            <w:r w:rsidRPr="009E3774">
              <w:rPr>
                <w:rFonts w:cs="Times New Roman"/>
              </w:rPr>
              <w:t>thực</w:t>
            </w:r>
            <w:proofErr w:type="spellEnd"/>
            <w:r w:rsidRPr="009E3774">
              <w:rPr>
                <w:rFonts w:cs="Times New Roman"/>
                <w:spacing w:val="4"/>
              </w:rPr>
              <w:t xml:space="preserve"> </w:t>
            </w:r>
            <w:proofErr w:type="spellStart"/>
            <w:r w:rsidRPr="009E3774">
              <w:rPr>
                <w:rFonts w:cs="Times New Roman"/>
                <w:spacing w:val="-2"/>
              </w:rPr>
              <w:t>hiện</w:t>
            </w:r>
            <w:proofErr w:type="spellEnd"/>
            <w:r w:rsidRPr="009E3774">
              <w:rPr>
                <w:rFonts w:cs="Times New Roman"/>
                <w:spacing w:val="-2"/>
              </w:rPr>
              <w:t>:</w:t>
            </w:r>
          </w:p>
          <w:p w14:paraId="5718B1DF" w14:textId="5BF249B5" w:rsidR="007B2C6D" w:rsidRPr="00635233" w:rsidRDefault="007B2C6D" w:rsidP="00DA4676">
            <w:pPr>
              <w:spacing w:beforeLines="0" w:before="0" w:after="0" w:afterAutospacing="0" w:line="240" w:lineRule="auto"/>
              <w:rPr>
                <w:rFonts w:cs="Times New Roman"/>
                <w:bCs/>
              </w:rPr>
            </w:pPr>
            <w:r>
              <w:rPr>
                <w:b/>
                <w:bCs/>
              </w:rPr>
              <w:t>+</w:t>
            </w:r>
            <w:proofErr w:type="spellStart"/>
            <w:r w:rsidRPr="007F2465">
              <w:rPr>
                <w:rFonts w:cs="Times New Roman"/>
                <w:b/>
                <w:bCs/>
              </w:rPr>
              <w:t>Bước</w:t>
            </w:r>
            <w:proofErr w:type="spellEnd"/>
            <w:r w:rsidRPr="007F2465">
              <w:rPr>
                <w:rFonts w:cs="Times New Roman"/>
                <w:b/>
                <w:bCs/>
              </w:rPr>
              <w:t xml:space="preserve"> 1:</w:t>
            </w:r>
            <w:r w:rsidRPr="007F2465">
              <w:rPr>
                <w:rFonts w:cs="Times New Roman"/>
                <w:bCs/>
              </w:rPr>
              <w:t xml:space="preserve"> </w:t>
            </w:r>
            <w:proofErr w:type="spellStart"/>
            <w:r w:rsidR="00635233" w:rsidRPr="00635233">
              <w:rPr>
                <w:rFonts w:cs="Times New Roman"/>
              </w:rPr>
              <w:t>Tìm</w:t>
            </w:r>
            <w:proofErr w:type="spellEnd"/>
            <w:r w:rsidR="00635233" w:rsidRPr="00635233">
              <w:rPr>
                <w:rFonts w:cs="Times New Roman"/>
              </w:rPr>
              <w:t xml:space="preserve"> ý </w:t>
            </w:r>
            <w:proofErr w:type="spellStart"/>
            <w:r w:rsidR="00635233" w:rsidRPr="00635233">
              <w:rPr>
                <w:rFonts w:cs="Times New Roman"/>
              </w:rPr>
              <w:t>tưởng</w:t>
            </w:r>
            <w:proofErr w:type="spellEnd"/>
            <w:r w:rsidR="00635233" w:rsidRPr="00635233">
              <w:rPr>
                <w:rFonts w:cs="Times New Roman"/>
              </w:rPr>
              <w:t xml:space="preserve"> </w:t>
            </w:r>
            <w:proofErr w:type="spellStart"/>
            <w:r w:rsidR="00635233" w:rsidRPr="00635233">
              <w:rPr>
                <w:rFonts w:cs="Times New Roman"/>
              </w:rPr>
              <w:t>và</w:t>
            </w:r>
            <w:proofErr w:type="spellEnd"/>
            <w:r w:rsidR="00635233" w:rsidRPr="00635233">
              <w:rPr>
                <w:rFonts w:cs="Times New Roman"/>
              </w:rPr>
              <w:t xml:space="preserve"> </w:t>
            </w:r>
            <w:proofErr w:type="spellStart"/>
            <w:r w:rsidR="00635233" w:rsidRPr="00635233">
              <w:rPr>
                <w:rFonts w:cs="Times New Roman"/>
              </w:rPr>
              <w:t>phác</w:t>
            </w:r>
            <w:proofErr w:type="spellEnd"/>
            <w:r w:rsidR="00635233" w:rsidRPr="00635233">
              <w:rPr>
                <w:rFonts w:cs="Times New Roman"/>
              </w:rPr>
              <w:t xml:space="preserve"> </w:t>
            </w:r>
            <w:proofErr w:type="spellStart"/>
            <w:r w:rsidR="00635233" w:rsidRPr="00635233">
              <w:rPr>
                <w:rFonts w:cs="Times New Roman"/>
              </w:rPr>
              <w:t>hình</w:t>
            </w:r>
            <w:proofErr w:type="spellEnd"/>
            <w:r w:rsidR="00635233" w:rsidRPr="00635233">
              <w:rPr>
                <w:rFonts w:cs="Times New Roman"/>
              </w:rPr>
              <w:t xml:space="preserve"> </w:t>
            </w:r>
            <w:proofErr w:type="spellStart"/>
            <w:r w:rsidR="00635233" w:rsidRPr="00635233">
              <w:rPr>
                <w:rFonts w:cs="Times New Roman"/>
              </w:rPr>
              <w:t>khái</w:t>
            </w:r>
            <w:proofErr w:type="spellEnd"/>
            <w:r w:rsidR="00635233" w:rsidRPr="00635233">
              <w:rPr>
                <w:rFonts w:cs="Times New Roman"/>
              </w:rPr>
              <w:t xml:space="preserve"> </w:t>
            </w:r>
            <w:proofErr w:type="spellStart"/>
            <w:r w:rsidR="00635233" w:rsidRPr="00635233">
              <w:rPr>
                <w:rFonts w:cs="Times New Roman"/>
              </w:rPr>
              <w:t>quát</w:t>
            </w:r>
            <w:proofErr w:type="spellEnd"/>
            <w:r w:rsidR="00635233" w:rsidRPr="00635233">
              <w:rPr>
                <w:rFonts w:cs="Times New Roman"/>
              </w:rPr>
              <w:t>.</w:t>
            </w:r>
          </w:p>
          <w:p w14:paraId="05FAADD2" w14:textId="77777777" w:rsidR="00635233" w:rsidRPr="00635233" w:rsidRDefault="007B2C6D" w:rsidP="00DA4676">
            <w:pPr>
              <w:spacing w:beforeLines="0" w:before="0" w:after="0" w:afterAutospacing="0" w:line="240" w:lineRule="auto"/>
              <w:rPr>
                <w:rFonts w:cs="Times New Roman"/>
                <w:spacing w:val="-4"/>
              </w:rPr>
            </w:pPr>
            <w:r w:rsidRPr="00635233">
              <w:rPr>
                <w:rFonts w:cs="Times New Roman"/>
                <w:b/>
                <w:bCs/>
              </w:rPr>
              <w:t>+</w:t>
            </w:r>
            <w:proofErr w:type="spellStart"/>
            <w:r w:rsidRPr="00635233">
              <w:rPr>
                <w:rFonts w:cs="Times New Roman"/>
                <w:b/>
                <w:bCs/>
              </w:rPr>
              <w:t>Bước</w:t>
            </w:r>
            <w:proofErr w:type="spellEnd"/>
            <w:r w:rsidRPr="00635233">
              <w:rPr>
                <w:rFonts w:cs="Times New Roman"/>
                <w:b/>
                <w:bCs/>
              </w:rPr>
              <w:t xml:space="preserve"> 2:</w:t>
            </w:r>
            <w:r w:rsidRPr="00635233">
              <w:rPr>
                <w:rFonts w:cs="Times New Roman"/>
                <w:bCs/>
              </w:rPr>
              <w:t xml:space="preserve"> </w:t>
            </w:r>
            <w:proofErr w:type="spellStart"/>
            <w:r w:rsidR="00635233" w:rsidRPr="00635233">
              <w:rPr>
                <w:rFonts w:cs="Times New Roman"/>
              </w:rPr>
              <w:t>Vẽ</w:t>
            </w:r>
            <w:proofErr w:type="spellEnd"/>
            <w:r w:rsidR="00635233" w:rsidRPr="00635233">
              <w:rPr>
                <w:rFonts w:cs="Times New Roman"/>
                <w:spacing w:val="-1"/>
              </w:rPr>
              <w:t xml:space="preserve"> </w:t>
            </w:r>
            <w:proofErr w:type="spellStart"/>
            <w:r w:rsidR="00635233" w:rsidRPr="00635233">
              <w:rPr>
                <w:rFonts w:cs="Times New Roman"/>
              </w:rPr>
              <w:t>hình</w:t>
            </w:r>
            <w:proofErr w:type="spellEnd"/>
            <w:r w:rsidR="00635233" w:rsidRPr="00635233">
              <w:rPr>
                <w:rFonts w:cs="Times New Roman"/>
                <w:spacing w:val="-2"/>
              </w:rPr>
              <w:t xml:space="preserve"> </w:t>
            </w:r>
            <w:r w:rsidR="00635233" w:rsidRPr="00635233">
              <w:rPr>
                <w:rFonts w:cs="Times New Roman"/>
              </w:rPr>
              <w:t>chi</w:t>
            </w:r>
            <w:r w:rsidR="00635233" w:rsidRPr="00635233">
              <w:rPr>
                <w:rFonts w:cs="Times New Roman"/>
                <w:spacing w:val="-1"/>
              </w:rPr>
              <w:t xml:space="preserve"> </w:t>
            </w:r>
            <w:proofErr w:type="spellStart"/>
            <w:r w:rsidR="00635233" w:rsidRPr="00635233">
              <w:rPr>
                <w:rFonts w:cs="Times New Roman"/>
                <w:spacing w:val="-4"/>
              </w:rPr>
              <w:t>tiết</w:t>
            </w:r>
            <w:proofErr w:type="spellEnd"/>
            <w:r w:rsidR="00635233" w:rsidRPr="00635233">
              <w:rPr>
                <w:rFonts w:cs="Times New Roman"/>
                <w:spacing w:val="-4"/>
              </w:rPr>
              <w:t>.</w:t>
            </w:r>
          </w:p>
          <w:p w14:paraId="749254DA" w14:textId="77777777" w:rsidR="00635233" w:rsidRPr="00635233" w:rsidRDefault="007B2C6D" w:rsidP="00DA4676">
            <w:pPr>
              <w:spacing w:beforeLines="0" w:before="0" w:after="0" w:afterAutospacing="0" w:line="240" w:lineRule="auto"/>
              <w:rPr>
                <w:rFonts w:cs="Times New Roman"/>
                <w:spacing w:val="-2"/>
              </w:rPr>
            </w:pPr>
            <w:r w:rsidRPr="00635233">
              <w:rPr>
                <w:rFonts w:cs="Times New Roman"/>
                <w:b/>
                <w:bCs/>
              </w:rPr>
              <w:t>+</w:t>
            </w:r>
            <w:proofErr w:type="spellStart"/>
            <w:r w:rsidRPr="00635233">
              <w:rPr>
                <w:rFonts w:cs="Times New Roman"/>
                <w:b/>
                <w:bCs/>
              </w:rPr>
              <w:t>Bước</w:t>
            </w:r>
            <w:proofErr w:type="spellEnd"/>
            <w:r w:rsidRPr="00635233">
              <w:rPr>
                <w:rFonts w:cs="Times New Roman"/>
                <w:b/>
                <w:bCs/>
              </w:rPr>
              <w:t xml:space="preserve"> 3:</w:t>
            </w:r>
            <w:r w:rsidRPr="00635233">
              <w:rPr>
                <w:rFonts w:cs="Times New Roman"/>
                <w:bCs/>
              </w:rPr>
              <w:t xml:space="preserve"> </w:t>
            </w:r>
            <w:proofErr w:type="spellStart"/>
            <w:r w:rsidR="00635233" w:rsidRPr="00635233">
              <w:rPr>
                <w:rFonts w:cs="Times New Roman"/>
              </w:rPr>
              <w:t>Vẽ</w:t>
            </w:r>
            <w:proofErr w:type="spellEnd"/>
            <w:r w:rsidR="00635233" w:rsidRPr="00635233">
              <w:rPr>
                <w:rFonts w:cs="Times New Roman"/>
                <w:spacing w:val="-1"/>
              </w:rPr>
              <w:t xml:space="preserve"> </w:t>
            </w:r>
            <w:proofErr w:type="spellStart"/>
            <w:r w:rsidR="00635233" w:rsidRPr="00635233">
              <w:rPr>
                <w:rFonts w:cs="Times New Roman"/>
              </w:rPr>
              <w:t>màu</w:t>
            </w:r>
            <w:proofErr w:type="spellEnd"/>
            <w:r w:rsidR="00635233" w:rsidRPr="00635233">
              <w:rPr>
                <w:rFonts w:cs="Times New Roman"/>
                <w:spacing w:val="-2"/>
              </w:rPr>
              <w:t xml:space="preserve"> </w:t>
            </w:r>
            <w:proofErr w:type="spellStart"/>
            <w:r w:rsidR="00635233" w:rsidRPr="00635233">
              <w:rPr>
                <w:rFonts w:cs="Times New Roman"/>
              </w:rPr>
              <w:t>nhóm</w:t>
            </w:r>
            <w:proofErr w:type="spellEnd"/>
            <w:r w:rsidR="00635233" w:rsidRPr="00635233">
              <w:rPr>
                <w:rFonts w:cs="Times New Roman"/>
                <w:spacing w:val="-1"/>
              </w:rPr>
              <w:t xml:space="preserve"> </w:t>
            </w:r>
            <w:proofErr w:type="spellStart"/>
            <w:r w:rsidR="00635233" w:rsidRPr="00635233">
              <w:rPr>
                <w:rFonts w:cs="Times New Roman"/>
                <w:spacing w:val="-2"/>
              </w:rPr>
              <w:t>chính</w:t>
            </w:r>
            <w:proofErr w:type="spellEnd"/>
            <w:r w:rsidR="00635233" w:rsidRPr="00635233">
              <w:rPr>
                <w:rFonts w:cs="Times New Roman"/>
                <w:spacing w:val="-2"/>
              </w:rPr>
              <w:t>.</w:t>
            </w:r>
          </w:p>
          <w:p w14:paraId="054B9B8A" w14:textId="77777777" w:rsidR="00635233" w:rsidRPr="00635233" w:rsidRDefault="007B2C6D" w:rsidP="00DA4676">
            <w:pPr>
              <w:spacing w:beforeLines="0" w:before="0" w:after="0" w:afterAutospacing="0" w:line="240" w:lineRule="auto"/>
              <w:rPr>
                <w:rFonts w:cs="Times New Roman"/>
              </w:rPr>
            </w:pPr>
            <w:r w:rsidRPr="00635233">
              <w:rPr>
                <w:rFonts w:cs="Times New Roman"/>
                <w:b/>
                <w:bCs/>
              </w:rPr>
              <w:t>+</w:t>
            </w:r>
            <w:proofErr w:type="spellStart"/>
            <w:r w:rsidRPr="00635233">
              <w:rPr>
                <w:rFonts w:cs="Times New Roman"/>
                <w:b/>
                <w:bCs/>
              </w:rPr>
              <w:t>Bước</w:t>
            </w:r>
            <w:proofErr w:type="spellEnd"/>
            <w:r w:rsidRPr="00635233">
              <w:rPr>
                <w:rFonts w:cs="Times New Roman"/>
                <w:b/>
                <w:bCs/>
              </w:rPr>
              <w:t xml:space="preserve"> 4:</w:t>
            </w:r>
            <w:r w:rsidRPr="00635233">
              <w:rPr>
                <w:rFonts w:cs="Times New Roman"/>
                <w:bCs/>
              </w:rPr>
              <w:t xml:space="preserve"> </w:t>
            </w:r>
            <w:proofErr w:type="spellStart"/>
            <w:r w:rsidR="00635233" w:rsidRPr="00635233">
              <w:rPr>
                <w:rFonts w:cs="Times New Roman"/>
              </w:rPr>
              <w:t>Vẽ</w:t>
            </w:r>
            <w:proofErr w:type="spellEnd"/>
            <w:r w:rsidR="00635233" w:rsidRPr="00635233">
              <w:rPr>
                <w:rFonts w:cs="Times New Roman"/>
              </w:rPr>
              <w:t xml:space="preserve"> </w:t>
            </w:r>
            <w:proofErr w:type="spellStart"/>
            <w:r w:rsidR="00635233" w:rsidRPr="00635233">
              <w:rPr>
                <w:rFonts w:cs="Times New Roman"/>
              </w:rPr>
              <w:t>màu</w:t>
            </w:r>
            <w:proofErr w:type="spellEnd"/>
            <w:r w:rsidR="00635233" w:rsidRPr="00635233">
              <w:rPr>
                <w:rFonts w:cs="Times New Roman"/>
              </w:rPr>
              <w:t xml:space="preserve"> </w:t>
            </w:r>
            <w:proofErr w:type="spellStart"/>
            <w:r w:rsidR="00635233" w:rsidRPr="00635233">
              <w:rPr>
                <w:rFonts w:cs="Times New Roman"/>
              </w:rPr>
              <w:t>nhóm</w:t>
            </w:r>
            <w:proofErr w:type="spellEnd"/>
            <w:r w:rsidR="00635233" w:rsidRPr="00635233">
              <w:rPr>
                <w:rFonts w:cs="Times New Roman"/>
              </w:rPr>
              <w:t xml:space="preserve"> </w:t>
            </w:r>
            <w:proofErr w:type="spellStart"/>
            <w:r w:rsidR="00635233" w:rsidRPr="00635233">
              <w:rPr>
                <w:rFonts w:cs="Times New Roman"/>
              </w:rPr>
              <w:t>phụ</w:t>
            </w:r>
            <w:proofErr w:type="spellEnd"/>
            <w:r w:rsidR="00635233" w:rsidRPr="00635233">
              <w:rPr>
                <w:rFonts w:cs="Times New Roman"/>
              </w:rPr>
              <w:t xml:space="preserve">, </w:t>
            </w:r>
            <w:proofErr w:type="spellStart"/>
            <w:r w:rsidR="00635233" w:rsidRPr="00635233">
              <w:rPr>
                <w:rFonts w:cs="Times New Roman"/>
              </w:rPr>
              <w:t>điều</w:t>
            </w:r>
            <w:proofErr w:type="spellEnd"/>
            <w:r w:rsidR="00635233" w:rsidRPr="00635233">
              <w:rPr>
                <w:rFonts w:cs="Times New Roman"/>
              </w:rPr>
              <w:t xml:space="preserve"> </w:t>
            </w:r>
            <w:proofErr w:type="spellStart"/>
            <w:r w:rsidR="00635233" w:rsidRPr="00635233">
              <w:rPr>
                <w:rFonts w:cs="Times New Roman"/>
              </w:rPr>
              <w:t>chỉnh</w:t>
            </w:r>
            <w:proofErr w:type="spellEnd"/>
            <w:r w:rsidR="00635233" w:rsidRPr="00635233">
              <w:rPr>
                <w:rFonts w:cs="Times New Roman"/>
                <w:spacing w:val="40"/>
              </w:rPr>
              <w:t xml:space="preserve"> </w:t>
            </w:r>
            <w:proofErr w:type="spellStart"/>
            <w:r w:rsidR="00635233" w:rsidRPr="00635233">
              <w:rPr>
                <w:rFonts w:cs="Times New Roman"/>
              </w:rPr>
              <w:t>đậm</w:t>
            </w:r>
            <w:proofErr w:type="spellEnd"/>
            <w:r w:rsidR="00635233" w:rsidRPr="00635233">
              <w:rPr>
                <w:rFonts w:cs="Times New Roman"/>
                <w:spacing w:val="40"/>
              </w:rPr>
              <w:t xml:space="preserve"> </w:t>
            </w:r>
            <w:proofErr w:type="spellStart"/>
            <w:r w:rsidR="00635233" w:rsidRPr="00635233">
              <w:rPr>
                <w:rFonts w:cs="Times New Roman"/>
              </w:rPr>
              <w:t>nhạt</w:t>
            </w:r>
            <w:proofErr w:type="spellEnd"/>
            <w:r w:rsidR="00635233" w:rsidRPr="00635233">
              <w:rPr>
                <w:rFonts w:cs="Times New Roman"/>
                <w:spacing w:val="40"/>
              </w:rPr>
              <w:t xml:space="preserve"> </w:t>
            </w:r>
            <w:proofErr w:type="spellStart"/>
            <w:r w:rsidR="00635233" w:rsidRPr="00635233">
              <w:rPr>
                <w:rFonts w:cs="Times New Roman"/>
              </w:rPr>
              <w:t>và</w:t>
            </w:r>
            <w:proofErr w:type="spellEnd"/>
            <w:r w:rsidR="00635233" w:rsidRPr="00635233">
              <w:rPr>
                <w:rFonts w:cs="Times New Roman"/>
                <w:spacing w:val="40"/>
              </w:rPr>
              <w:t xml:space="preserve"> </w:t>
            </w:r>
            <w:proofErr w:type="spellStart"/>
            <w:r w:rsidR="00635233" w:rsidRPr="00635233">
              <w:rPr>
                <w:rFonts w:cs="Times New Roman"/>
              </w:rPr>
              <w:t>hoàn</w:t>
            </w:r>
            <w:proofErr w:type="spellEnd"/>
            <w:r w:rsidR="00635233" w:rsidRPr="00635233">
              <w:rPr>
                <w:rFonts w:cs="Times New Roman"/>
                <w:spacing w:val="40"/>
              </w:rPr>
              <w:t xml:space="preserve"> </w:t>
            </w:r>
            <w:proofErr w:type="spellStart"/>
            <w:r w:rsidR="00635233" w:rsidRPr="00635233">
              <w:rPr>
                <w:rFonts w:cs="Times New Roman"/>
              </w:rPr>
              <w:t>thiện</w:t>
            </w:r>
            <w:proofErr w:type="spellEnd"/>
            <w:r w:rsidR="00635233" w:rsidRPr="00635233">
              <w:rPr>
                <w:rFonts w:cs="Times New Roman"/>
              </w:rPr>
              <w:t xml:space="preserve"> </w:t>
            </w:r>
            <w:proofErr w:type="spellStart"/>
            <w:r w:rsidR="00635233" w:rsidRPr="00635233">
              <w:rPr>
                <w:rFonts w:cs="Times New Roman"/>
              </w:rPr>
              <w:t>sản</w:t>
            </w:r>
            <w:proofErr w:type="spellEnd"/>
            <w:r w:rsidR="00635233" w:rsidRPr="00635233">
              <w:rPr>
                <w:rFonts w:cs="Times New Roman"/>
              </w:rPr>
              <w:t xml:space="preserve"> </w:t>
            </w:r>
            <w:proofErr w:type="spellStart"/>
            <w:r w:rsidR="00635233" w:rsidRPr="00635233">
              <w:rPr>
                <w:rFonts w:cs="Times New Roman"/>
              </w:rPr>
              <w:t>phẩm</w:t>
            </w:r>
            <w:proofErr w:type="spellEnd"/>
            <w:r w:rsidR="00635233" w:rsidRPr="00635233">
              <w:rPr>
                <w:rFonts w:cs="Times New Roman"/>
              </w:rPr>
              <w:t>.</w:t>
            </w:r>
          </w:p>
          <w:p w14:paraId="66A23918" w14:textId="409AB1F5" w:rsidR="007B2C6D" w:rsidRDefault="007B2C6D" w:rsidP="00DA4676">
            <w:pPr>
              <w:spacing w:beforeLines="0" w:before="0" w:after="0" w:afterAutospacing="0" w:line="240" w:lineRule="auto"/>
              <w:rPr>
                <w:lang w:val="vi-VN"/>
              </w:rPr>
            </w:pPr>
            <w:r>
              <w:rPr>
                <w:b/>
                <w:bCs/>
                <w:lang w:val="vi-VN"/>
              </w:rPr>
              <w:t>-</w:t>
            </w:r>
            <w:r>
              <w:rPr>
                <w:lang w:val="vi-VN"/>
              </w:rPr>
              <w:t>Cho HS tham khảo một số tranh để có thêm ý tưởng cho bài vẽ.</w:t>
            </w:r>
          </w:p>
          <w:p w14:paraId="78754C45" w14:textId="064C203B" w:rsidR="007B2C6D" w:rsidRDefault="00635233" w:rsidP="00DA4676">
            <w:pPr>
              <w:spacing w:beforeLines="0" w:before="0" w:after="0" w:afterAutospacing="0" w:line="240" w:lineRule="auto"/>
              <w:rPr>
                <w:lang w:val="vi-VN"/>
              </w:rPr>
            </w:pPr>
            <w:r w:rsidRPr="00635233">
              <w:rPr>
                <w:b/>
                <w:bCs/>
                <w:noProof/>
                <w:lang w:eastAsia="en-US"/>
              </w:rPr>
              <w:drawing>
                <wp:anchor distT="0" distB="0" distL="114300" distR="114300" simplePos="0" relativeHeight="251815936" behindDoc="0" locked="0" layoutInCell="1" allowOverlap="1" wp14:anchorId="69F047AE" wp14:editId="774AFE90">
                  <wp:simplePos x="0" y="0"/>
                  <wp:positionH relativeFrom="column">
                    <wp:posOffset>1027430</wp:posOffset>
                  </wp:positionH>
                  <wp:positionV relativeFrom="paragraph">
                    <wp:posOffset>38100</wp:posOffset>
                  </wp:positionV>
                  <wp:extent cx="3922177" cy="1685925"/>
                  <wp:effectExtent l="0" t="0" r="2540" b="0"/>
                  <wp:wrapNone/>
                  <wp:docPr id="34" name="Picture 34" descr="D:\OneDrive\tranhlp5bi2denbi5\lớp 5 bài 5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OneDrive\tranhlp5bi2denbi5\lớp 5 bài 5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2177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FBEB40" w14:textId="5416B5DF" w:rsidR="007B2C6D" w:rsidRDefault="007B2C6D" w:rsidP="00DA4676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  <w:lang w:val="vi-VN"/>
              </w:rPr>
            </w:pPr>
          </w:p>
          <w:p w14:paraId="497CDD93" w14:textId="4A3C3E55" w:rsidR="007B2C6D" w:rsidRDefault="007B2C6D" w:rsidP="00DA4676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  <w:lang w:val="vi-VN"/>
              </w:rPr>
            </w:pPr>
          </w:p>
          <w:p w14:paraId="564D3CBF" w14:textId="20D8C1D7" w:rsidR="007B2C6D" w:rsidRDefault="007B2C6D" w:rsidP="00DA4676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  <w:lang w:val="vi-VN"/>
              </w:rPr>
            </w:pPr>
          </w:p>
          <w:p w14:paraId="6C205E40" w14:textId="005E9B75" w:rsidR="007B2C6D" w:rsidRDefault="007B2C6D" w:rsidP="00DA4676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  <w:lang w:val="vi-VN"/>
              </w:rPr>
            </w:pPr>
          </w:p>
          <w:p w14:paraId="30CCA88C" w14:textId="6ED4F8D2" w:rsidR="007B2C6D" w:rsidRDefault="007B2C6D" w:rsidP="00DA4676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  <w:lang w:val="vi-VN"/>
              </w:rPr>
            </w:pPr>
          </w:p>
          <w:p w14:paraId="366AE0E5" w14:textId="77777777" w:rsidR="007B2C6D" w:rsidRDefault="007B2C6D" w:rsidP="00DA4676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  <w:lang w:val="vi-VN"/>
              </w:rPr>
            </w:pPr>
          </w:p>
          <w:p w14:paraId="3D428975" w14:textId="77777777" w:rsidR="007B2C6D" w:rsidRDefault="007B2C6D" w:rsidP="00DA4676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  <w:lang w:val="vi-VN"/>
              </w:rPr>
            </w:pPr>
          </w:p>
          <w:p w14:paraId="3CA0264B" w14:textId="77777777" w:rsidR="007B2C6D" w:rsidRDefault="007B2C6D" w:rsidP="00DA4676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  <w:lang w:val="vi-VN"/>
              </w:rPr>
            </w:pPr>
          </w:p>
          <w:p w14:paraId="66E9EE73" w14:textId="77777777" w:rsidR="007B2C6D" w:rsidRPr="008273A2" w:rsidRDefault="007B2C6D" w:rsidP="00DA4676">
            <w:pPr>
              <w:spacing w:beforeLines="0" w:before="0" w:after="0" w:afterAutospacing="0" w:line="240" w:lineRule="auto"/>
              <w:ind w:firstLineChars="100" w:firstLine="280"/>
              <w:rPr>
                <w:rFonts w:cs="Times New Roman"/>
                <w:spacing w:val="-7"/>
              </w:rPr>
            </w:pPr>
            <w:proofErr w:type="spellStart"/>
            <w:r w:rsidRPr="008273A2">
              <w:rPr>
                <w:rFonts w:cs="Times New Roman"/>
              </w:rPr>
              <w:t>Câu</w:t>
            </w:r>
            <w:proofErr w:type="spellEnd"/>
            <w:r w:rsidRPr="008273A2">
              <w:rPr>
                <w:rFonts w:cs="Times New Roman"/>
                <w:spacing w:val="7"/>
              </w:rPr>
              <w:t xml:space="preserve"> </w:t>
            </w:r>
            <w:proofErr w:type="spellStart"/>
            <w:r w:rsidRPr="008273A2">
              <w:rPr>
                <w:rFonts w:cs="Times New Roman"/>
              </w:rPr>
              <w:t>hỏi</w:t>
            </w:r>
            <w:proofErr w:type="spellEnd"/>
            <w:r w:rsidRPr="008273A2">
              <w:rPr>
                <w:rFonts w:cs="Times New Roman"/>
                <w:spacing w:val="7"/>
              </w:rPr>
              <w:t xml:space="preserve"> </w:t>
            </w:r>
            <w:proofErr w:type="spellStart"/>
            <w:r w:rsidRPr="008273A2">
              <w:rPr>
                <w:rFonts w:cs="Times New Roman"/>
              </w:rPr>
              <w:t>gợi</w:t>
            </w:r>
            <w:proofErr w:type="spellEnd"/>
            <w:r w:rsidRPr="008273A2">
              <w:rPr>
                <w:rFonts w:cs="Times New Roman"/>
                <w:spacing w:val="7"/>
              </w:rPr>
              <w:t xml:space="preserve"> </w:t>
            </w:r>
            <w:r w:rsidRPr="008273A2">
              <w:rPr>
                <w:rFonts w:cs="Times New Roman"/>
                <w:spacing w:val="-7"/>
              </w:rPr>
              <w:t>ý:</w:t>
            </w:r>
          </w:p>
          <w:p w14:paraId="376D9E80" w14:textId="3AD38F91" w:rsidR="007B2C6D" w:rsidRPr="00B606DF" w:rsidRDefault="007B2C6D" w:rsidP="00DA4676">
            <w:pPr>
              <w:spacing w:beforeLines="0" w:before="0" w:after="0" w:afterAutospacing="0" w:line="240" w:lineRule="auto"/>
              <w:ind w:firstLineChars="100" w:firstLine="280"/>
              <w:rPr>
                <w:rFonts w:cs="Times New Roman"/>
              </w:rPr>
            </w:pPr>
            <w:r w:rsidRPr="00B606DF">
              <w:rPr>
                <w:rFonts w:cs="Times New Roman"/>
              </w:rPr>
              <w:t>+</w:t>
            </w:r>
            <w:r w:rsidRPr="00B606DF">
              <w:rPr>
                <w:rFonts w:cs="Times New Roman"/>
                <w:spacing w:val="29"/>
              </w:rPr>
              <w:t xml:space="preserve"> </w:t>
            </w:r>
            <w:proofErr w:type="spellStart"/>
            <w:r w:rsidRPr="00B606DF">
              <w:rPr>
                <w:rFonts w:cs="Times New Roman"/>
              </w:rPr>
              <w:t>Nhóm</w:t>
            </w:r>
            <w:proofErr w:type="spellEnd"/>
            <w:r w:rsidRPr="00B606DF">
              <w:rPr>
                <w:rFonts w:cs="Times New Roman"/>
                <w:spacing w:val="29"/>
              </w:rPr>
              <w:t xml:space="preserve"> </w:t>
            </w:r>
            <w:proofErr w:type="spellStart"/>
            <w:r w:rsidRPr="00B606DF">
              <w:rPr>
                <w:rFonts w:cs="Times New Roman"/>
              </w:rPr>
              <w:t>em</w:t>
            </w:r>
            <w:proofErr w:type="spellEnd"/>
            <w:r w:rsidRPr="00B606DF">
              <w:rPr>
                <w:rFonts w:cs="Times New Roman"/>
                <w:spacing w:val="29"/>
              </w:rPr>
              <w:t xml:space="preserve"> </w:t>
            </w:r>
            <w:proofErr w:type="spellStart"/>
            <w:r w:rsidRPr="00B606DF">
              <w:rPr>
                <w:rFonts w:cs="Times New Roman"/>
              </w:rPr>
              <w:t>chọn</w:t>
            </w:r>
            <w:proofErr w:type="spellEnd"/>
            <w:r w:rsidRPr="00B606DF">
              <w:rPr>
                <w:rFonts w:cs="Times New Roman"/>
                <w:spacing w:val="29"/>
              </w:rPr>
              <w:t xml:space="preserve"> </w:t>
            </w:r>
            <w:proofErr w:type="spellStart"/>
            <w:r w:rsidR="00652062">
              <w:rPr>
                <w:rFonts w:cs="Times New Roman"/>
              </w:rPr>
              <w:t>lễ</w:t>
            </w:r>
            <w:proofErr w:type="spellEnd"/>
            <w:r w:rsidR="00652062">
              <w:rPr>
                <w:rFonts w:cs="Times New Roman"/>
              </w:rPr>
              <w:t xml:space="preserve"> </w:t>
            </w:r>
            <w:proofErr w:type="spellStart"/>
            <w:r w:rsidR="00652062">
              <w:rPr>
                <w:rFonts w:cs="Times New Roman"/>
              </w:rPr>
              <w:t>hội</w:t>
            </w:r>
            <w:proofErr w:type="spellEnd"/>
            <w:r w:rsidR="00652062">
              <w:rPr>
                <w:rFonts w:cs="Times New Roman"/>
              </w:rPr>
              <w:t xml:space="preserve"> </w:t>
            </w:r>
            <w:proofErr w:type="spellStart"/>
            <w:proofErr w:type="gramStart"/>
            <w:r w:rsidR="00652062">
              <w:rPr>
                <w:rFonts w:cs="Times New Roman"/>
              </w:rPr>
              <w:t>gì</w:t>
            </w:r>
            <w:proofErr w:type="spellEnd"/>
            <w:r w:rsidR="00652062">
              <w:rPr>
                <w:rFonts w:cs="Times New Roman"/>
              </w:rPr>
              <w:t xml:space="preserve"> </w:t>
            </w:r>
            <w:r w:rsidRPr="00B606DF">
              <w:rPr>
                <w:rFonts w:cs="Times New Roman"/>
              </w:rPr>
              <w:t>?</w:t>
            </w:r>
            <w:proofErr w:type="gramEnd"/>
          </w:p>
          <w:p w14:paraId="03665D7C" w14:textId="276E261F" w:rsidR="007B2C6D" w:rsidRPr="00B606DF" w:rsidRDefault="007B2C6D" w:rsidP="00DA4676">
            <w:pPr>
              <w:spacing w:beforeLines="0" w:before="0" w:after="0" w:afterAutospacing="0" w:line="240" w:lineRule="auto"/>
              <w:ind w:firstLineChars="100" w:firstLine="280"/>
              <w:rPr>
                <w:rFonts w:cs="Times New Roman"/>
              </w:rPr>
            </w:pPr>
            <w:r w:rsidRPr="00B606DF">
              <w:rPr>
                <w:rFonts w:cs="Times New Roman"/>
              </w:rPr>
              <w:t xml:space="preserve">+ </w:t>
            </w:r>
            <w:proofErr w:type="spellStart"/>
            <w:r w:rsidR="00652062">
              <w:rPr>
                <w:rFonts w:cs="Times New Roman"/>
              </w:rPr>
              <w:t>Có</w:t>
            </w:r>
            <w:proofErr w:type="spellEnd"/>
            <w:r w:rsidR="00652062">
              <w:rPr>
                <w:rFonts w:cs="Times New Roman"/>
              </w:rPr>
              <w:t xml:space="preserve"> </w:t>
            </w:r>
            <w:proofErr w:type="spellStart"/>
            <w:r w:rsidR="00652062">
              <w:rPr>
                <w:rFonts w:cs="Times New Roman"/>
              </w:rPr>
              <w:t>những</w:t>
            </w:r>
            <w:proofErr w:type="spellEnd"/>
            <w:r w:rsidR="00652062">
              <w:rPr>
                <w:rFonts w:cs="Times New Roman"/>
              </w:rPr>
              <w:t xml:space="preserve"> </w:t>
            </w:r>
            <w:proofErr w:type="spellStart"/>
            <w:r w:rsidR="00652062">
              <w:rPr>
                <w:rFonts w:cs="Times New Roman"/>
              </w:rPr>
              <w:t>hình</w:t>
            </w:r>
            <w:proofErr w:type="spellEnd"/>
            <w:r w:rsidR="00652062">
              <w:rPr>
                <w:rFonts w:cs="Times New Roman"/>
              </w:rPr>
              <w:t xml:space="preserve"> </w:t>
            </w:r>
            <w:proofErr w:type="spellStart"/>
            <w:r w:rsidR="00652062">
              <w:rPr>
                <w:rFonts w:cs="Times New Roman"/>
              </w:rPr>
              <w:t>ảnh</w:t>
            </w:r>
            <w:proofErr w:type="spellEnd"/>
            <w:r w:rsidR="00652062">
              <w:rPr>
                <w:rFonts w:cs="Times New Roman"/>
              </w:rPr>
              <w:t xml:space="preserve"> </w:t>
            </w:r>
            <w:proofErr w:type="spellStart"/>
            <w:r w:rsidR="00652062">
              <w:rPr>
                <w:rFonts w:cs="Times New Roman"/>
              </w:rPr>
              <w:t>gì</w:t>
            </w:r>
            <w:proofErr w:type="spellEnd"/>
            <w:r w:rsidR="00652062">
              <w:rPr>
                <w:rFonts w:cs="Times New Roman"/>
              </w:rPr>
              <w:t xml:space="preserve"> </w:t>
            </w:r>
            <w:proofErr w:type="spellStart"/>
            <w:r w:rsidR="00652062">
              <w:rPr>
                <w:rFonts w:cs="Times New Roman"/>
              </w:rPr>
              <w:t>trong</w:t>
            </w:r>
            <w:proofErr w:type="spellEnd"/>
            <w:r w:rsidR="00652062">
              <w:rPr>
                <w:rFonts w:cs="Times New Roman"/>
              </w:rPr>
              <w:t xml:space="preserve"> </w:t>
            </w:r>
            <w:proofErr w:type="spellStart"/>
            <w:r w:rsidR="00652062">
              <w:rPr>
                <w:rFonts w:cs="Times New Roman"/>
              </w:rPr>
              <w:t>tranh</w:t>
            </w:r>
            <w:proofErr w:type="spellEnd"/>
            <w:r w:rsidRPr="00B606DF">
              <w:rPr>
                <w:rFonts w:cs="Times New Roman"/>
              </w:rPr>
              <w:t>?</w:t>
            </w:r>
          </w:p>
          <w:p w14:paraId="091D0E61" w14:textId="77777777" w:rsidR="007B2C6D" w:rsidRPr="008273A2" w:rsidRDefault="007B2C6D" w:rsidP="00DA4676">
            <w:pPr>
              <w:spacing w:beforeLines="0" w:before="0" w:after="0" w:afterAutospacing="0" w:line="240" w:lineRule="auto"/>
              <w:ind w:firstLineChars="100" w:firstLine="280"/>
              <w:rPr>
                <w:rFonts w:cs="Times New Roman"/>
              </w:rPr>
            </w:pPr>
            <w:r w:rsidRPr="008273A2">
              <w:rPr>
                <w:rFonts w:cs="Times New Roman"/>
              </w:rPr>
              <w:t>+</w:t>
            </w:r>
            <w:r w:rsidRPr="008273A2">
              <w:rPr>
                <w:rFonts w:cs="Times New Roman"/>
                <w:spacing w:val="36"/>
              </w:rPr>
              <w:t xml:space="preserve"> </w:t>
            </w:r>
            <w:proofErr w:type="spellStart"/>
            <w:r w:rsidRPr="008273A2">
              <w:rPr>
                <w:rFonts w:cs="Times New Roman"/>
              </w:rPr>
              <w:t>Hình</w:t>
            </w:r>
            <w:proofErr w:type="spellEnd"/>
            <w:r w:rsidRPr="008273A2">
              <w:rPr>
                <w:rFonts w:cs="Times New Roman"/>
                <w:spacing w:val="36"/>
              </w:rPr>
              <w:t xml:space="preserve"> </w:t>
            </w:r>
            <w:proofErr w:type="spellStart"/>
            <w:r w:rsidRPr="008273A2">
              <w:rPr>
                <w:rFonts w:cs="Times New Roman"/>
              </w:rPr>
              <w:t>ảnh</w:t>
            </w:r>
            <w:proofErr w:type="spellEnd"/>
            <w:r w:rsidRPr="008273A2">
              <w:rPr>
                <w:rFonts w:cs="Times New Roman"/>
                <w:spacing w:val="36"/>
              </w:rPr>
              <w:t xml:space="preserve"> </w:t>
            </w:r>
            <w:proofErr w:type="spellStart"/>
            <w:r w:rsidRPr="008273A2">
              <w:rPr>
                <w:rFonts w:cs="Times New Roman"/>
              </w:rPr>
              <w:t>chính</w:t>
            </w:r>
            <w:proofErr w:type="spellEnd"/>
            <w:r w:rsidRPr="008273A2">
              <w:rPr>
                <w:rFonts w:cs="Times New Roman"/>
                <w:spacing w:val="36"/>
              </w:rPr>
              <w:t xml:space="preserve"> </w:t>
            </w:r>
            <w:proofErr w:type="spellStart"/>
            <w:r w:rsidRPr="008273A2">
              <w:rPr>
                <w:rFonts w:cs="Times New Roman"/>
              </w:rPr>
              <w:t>là</w:t>
            </w:r>
            <w:proofErr w:type="spellEnd"/>
            <w:r w:rsidRPr="008273A2">
              <w:rPr>
                <w:rFonts w:cs="Times New Roman"/>
                <w:spacing w:val="36"/>
              </w:rPr>
              <w:t xml:space="preserve"> </w:t>
            </w:r>
            <w:proofErr w:type="spellStart"/>
            <w:r w:rsidRPr="008273A2">
              <w:rPr>
                <w:rFonts w:cs="Times New Roman"/>
              </w:rPr>
              <w:t>gì</w:t>
            </w:r>
            <w:proofErr w:type="spellEnd"/>
            <w:r w:rsidRPr="008273A2">
              <w:rPr>
                <w:rFonts w:cs="Times New Roman"/>
              </w:rPr>
              <w:t>,</w:t>
            </w:r>
            <w:r w:rsidRPr="008273A2">
              <w:rPr>
                <w:rFonts w:cs="Times New Roman"/>
                <w:spacing w:val="36"/>
              </w:rPr>
              <w:t xml:space="preserve"> </w:t>
            </w:r>
            <w:proofErr w:type="spellStart"/>
            <w:r w:rsidRPr="008273A2">
              <w:rPr>
                <w:rFonts w:cs="Times New Roman"/>
              </w:rPr>
              <w:t>hình</w:t>
            </w:r>
            <w:proofErr w:type="spellEnd"/>
            <w:r w:rsidRPr="008273A2">
              <w:rPr>
                <w:rFonts w:cs="Times New Roman"/>
                <w:spacing w:val="36"/>
              </w:rPr>
              <w:t xml:space="preserve"> </w:t>
            </w:r>
            <w:proofErr w:type="spellStart"/>
            <w:r w:rsidRPr="008273A2">
              <w:rPr>
                <w:rFonts w:cs="Times New Roman"/>
              </w:rPr>
              <w:t>ảnh</w:t>
            </w:r>
            <w:proofErr w:type="spellEnd"/>
            <w:r w:rsidRPr="008273A2">
              <w:rPr>
                <w:rFonts w:cs="Times New Roman"/>
              </w:rPr>
              <w:t xml:space="preserve"> </w:t>
            </w:r>
            <w:proofErr w:type="spellStart"/>
            <w:r w:rsidRPr="008273A2">
              <w:rPr>
                <w:rFonts w:cs="Times New Roman"/>
              </w:rPr>
              <w:t>phụ</w:t>
            </w:r>
            <w:proofErr w:type="spellEnd"/>
            <w:r w:rsidRPr="008273A2">
              <w:rPr>
                <w:rFonts w:cs="Times New Roman"/>
              </w:rPr>
              <w:t xml:space="preserve"> </w:t>
            </w:r>
            <w:proofErr w:type="spellStart"/>
            <w:r w:rsidRPr="008273A2">
              <w:rPr>
                <w:rFonts w:cs="Times New Roman"/>
              </w:rPr>
              <w:t>là</w:t>
            </w:r>
            <w:proofErr w:type="spellEnd"/>
            <w:r w:rsidRPr="008273A2">
              <w:rPr>
                <w:rFonts w:cs="Times New Roman"/>
              </w:rPr>
              <w:t xml:space="preserve"> </w:t>
            </w:r>
            <w:proofErr w:type="spellStart"/>
            <w:r w:rsidRPr="008273A2">
              <w:rPr>
                <w:rFonts w:cs="Times New Roman"/>
              </w:rPr>
              <w:t>gì</w:t>
            </w:r>
            <w:proofErr w:type="spellEnd"/>
            <w:r w:rsidRPr="008273A2">
              <w:rPr>
                <w:rFonts w:cs="Times New Roman"/>
              </w:rPr>
              <w:t>?</w:t>
            </w:r>
          </w:p>
          <w:p w14:paraId="685C1AB3" w14:textId="77777777" w:rsidR="007B2C6D" w:rsidRDefault="007B2C6D" w:rsidP="00DA4676">
            <w:pPr>
              <w:spacing w:before="120" w:after="0" w:afterAutospacing="0" w:line="240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  <w:u w:val="single"/>
              </w:rPr>
              <w:t>Ho</w:t>
            </w:r>
            <w:r>
              <w:rPr>
                <w:b/>
                <w:bCs/>
              </w:rPr>
              <w:t>ạ</w:t>
            </w:r>
            <w:r>
              <w:rPr>
                <w:b/>
                <w:bCs/>
                <w:u w:val="single"/>
              </w:rPr>
              <w:t>t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đ</w:t>
            </w:r>
            <w:r>
              <w:rPr>
                <w:b/>
                <w:bCs/>
              </w:rPr>
              <w:t>ộ</w:t>
            </w:r>
            <w:r>
              <w:rPr>
                <w:b/>
                <w:bCs/>
                <w:u w:val="single"/>
              </w:rPr>
              <w:t>n</w:t>
            </w:r>
            <w:r>
              <w:rPr>
                <w:b/>
                <w:bCs/>
              </w:rPr>
              <w:t>g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r>
              <w:rPr>
                <w:b/>
                <w:bCs/>
                <w:u w:val="single"/>
                <w:lang w:val="vi-VN"/>
              </w:rPr>
              <w:t>3</w:t>
            </w:r>
            <w:r>
              <w:rPr>
                <w:b/>
                <w:bCs/>
                <w:u w:val="single"/>
              </w:rPr>
              <w:t xml:space="preserve">: </w:t>
            </w:r>
            <w:proofErr w:type="spellStart"/>
            <w:r>
              <w:rPr>
                <w:b/>
                <w:bCs/>
                <w:u w:val="single"/>
              </w:rPr>
              <w:t>Lu</w:t>
            </w:r>
            <w:r>
              <w:rPr>
                <w:b/>
                <w:bCs/>
              </w:rPr>
              <w:t>yệ</w:t>
            </w:r>
            <w:r>
              <w:rPr>
                <w:b/>
                <w:bCs/>
                <w:u w:val="single"/>
              </w:rPr>
              <w:t>n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proofErr w:type="gramStart"/>
            <w:r>
              <w:rPr>
                <w:b/>
                <w:bCs/>
                <w:u w:val="single"/>
              </w:rPr>
              <w:t>t</w:t>
            </w:r>
            <w:r>
              <w:rPr>
                <w:b/>
                <w:bCs/>
              </w:rPr>
              <w:t>ập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r>
              <w:rPr>
                <w:b/>
                <w:bCs/>
                <w:u w:val="single"/>
                <w:lang w:val="vi-VN"/>
              </w:rPr>
              <w:t>:</w:t>
            </w:r>
            <w:proofErr w:type="spellStart"/>
            <w:r>
              <w:rPr>
                <w:b/>
                <w:bCs/>
              </w:rPr>
              <w:t>Thực</w:t>
            </w:r>
            <w:proofErr w:type="spellEnd"/>
            <w:proofErr w:type="gram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hành</w:t>
            </w:r>
            <w:proofErr w:type="spellEnd"/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vi-VN"/>
              </w:rPr>
              <w:t xml:space="preserve"> và trưng bày sản phẩm: </w:t>
            </w:r>
          </w:p>
          <w:p w14:paraId="3079319A" w14:textId="2C3C1AE2" w:rsidR="007B2C6D" w:rsidRDefault="007B2C6D" w:rsidP="00DA4676">
            <w:pPr>
              <w:spacing w:before="120" w:after="0" w:afterAutospacing="0" w:line="240" w:lineRule="auto"/>
              <w:ind w:firstLineChars="100" w:firstLine="281"/>
              <w:rPr>
                <w:b/>
                <w:bCs/>
                <w:lang w:val="vi-VN"/>
              </w:rPr>
            </w:pPr>
            <w:r>
              <w:rPr>
                <w:b/>
                <w:bCs/>
                <w:lang w:val="vi-VN"/>
              </w:rPr>
              <w:t>Thực hành:</w:t>
            </w:r>
          </w:p>
          <w:p w14:paraId="058BA972" w14:textId="18E012DE" w:rsidR="00652062" w:rsidRPr="00652062" w:rsidRDefault="00652062" w:rsidP="00DA4676">
            <w:pPr>
              <w:spacing w:beforeLines="0" w:before="0" w:after="0" w:afterAutospacing="0" w:line="240" w:lineRule="auto"/>
              <w:rPr>
                <w:rFonts w:cs="Times New Roman"/>
              </w:rPr>
            </w:pPr>
            <w:r w:rsidRPr="00652062">
              <w:rPr>
                <w:rFonts w:cs="Times New Roman"/>
              </w:rPr>
              <w:t xml:space="preserve">- HS </w:t>
            </w:r>
            <w:proofErr w:type="spellStart"/>
            <w:r w:rsidRPr="00652062">
              <w:rPr>
                <w:rFonts w:cs="Times New Roman"/>
              </w:rPr>
              <w:t>sử</w:t>
            </w:r>
            <w:proofErr w:type="spellEnd"/>
            <w:r w:rsidRPr="00652062">
              <w:rPr>
                <w:rFonts w:cs="Times New Roman"/>
              </w:rPr>
              <w:t xml:space="preserve"> </w:t>
            </w:r>
            <w:proofErr w:type="spellStart"/>
            <w:r w:rsidRPr="00652062">
              <w:rPr>
                <w:rFonts w:cs="Times New Roman"/>
              </w:rPr>
              <w:t>dụng</w:t>
            </w:r>
            <w:proofErr w:type="spellEnd"/>
            <w:r w:rsidRPr="00652062">
              <w:rPr>
                <w:rFonts w:cs="Times New Roman"/>
              </w:rPr>
              <w:t xml:space="preserve"> </w:t>
            </w:r>
            <w:proofErr w:type="spellStart"/>
            <w:r w:rsidRPr="00652062">
              <w:rPr>
                <w:rFonts w:cs="Times New Roman"/>
              </w:rPr>
              <w:t>hình</w:t>
            </w:r>
            <w:proofErr w:type="spellEnd"/>
            <w:r w:rsidRPr="00652062">
              <w:rPr>
                <w:rFonts w:cs="Times New Roman"/>
              </w:rPr>
              <w:t xml:space="preserve"> </w:t>
            </w:r>
            <w:proofErr w:type="spellStart"/>
            <w:r w:rsidRPr="00652062">
              <w:rPr>
                <w:rFonts w:cs="Times New Roman"/>
              </w:rPr>
              <w:t>thức</w:t>
            </w:r>
            <w:proofErr w:type="spellEnd"/>
            <w:r w:rsidRPr="00652062">
              <w:rPr>
                <w:rFonts w:cs="Times New Roman"/>
              </w:rPr>
              <w:t xml:space="preserve"> </w:t>
            </w:r>
            <w:proofErr w:type="spellStart"/>
            <w:r w:rsidRPr="00652062">
              <w:rPr>
                <w:rFonts w:cs="Times New Roman"/>
              </w:rPr>
              <w:t>vẽ</w:t>
            </w:r>
            <w:proofErr w:type="spellEnd"/>
            <w:r w:rsidRPr="00652062">
              <w:rPr>
                <w:rFonts w:cs="Times New Roman"/>
              </w:rPr>
              <w:t xml:space="preserve">, </w:t>
            </w:r>
            <w:proofErr w:type="spellStart"/>
            <w:r w:rsidRPr="00652062">
              <w:rPr>
                <w:rFonts w:cs="Times New Roman"/>
              </w:rPr>
              <w:t>xé</w:t>
            </w:r>
            <w:proofErr w:type="spellEnd"/>
            <w:r w:rsidRPr="00652062">
              <w:rPr>
                <w:rFonts w:cs="Times New Roman"/>
              </w:rPr>
              <w:t xml:space="preserve"> </w:t>
            </w:r>
            <w:proofErr w:type="spellStart"/>
            <w:r w:rsidRPr="00652062">
              <w:rPr>
                <w:rFonts w:cs="Times New Roman"/>
              </w:rPr>
              <w:t>dán</w:t>
            </w:r>
            <w:proofErr w:type="spellEnd"/>
            <w:r w:rsidRPr="00652062">
              <w:rPr>
                <w:rFonts w:cs="Times New Roman"/>
              </w:rPr>
              <w:t xml:space="preserve"> </w:t>
            </w:r>
            <w:proofErr w:type="spellStart"/>
            <w:r w:rsidRPr="00652062">
              <w:rPr>
                <w:rFonts w:cs="Times New Roman"/>
              </w:rPr>
              <w:t>hoặc</w:t>
            </w:r>
            <w:proofErr w:type="spellEnd"/>
            <w:r w:rsidRPr="00652062">
              <w:rPr>
                <w:rFonts w:cs="Times New Roman"/>
              </w:rPr>
              <w:t xml:space="preserve"> </w:t>
            </w:r>
            <w:proofErr w:type="spellStart"/>
            <w:r w:rsidRPr="00652062">
              <w:rPr>
                <w:rFonts w:cs="Times New Roman"/>
              </w:rPr>
              <w:t>đắp</w:t>
            </w:r>
            <w:proofErr w:type="spellEnd"/>
            <w:r w:rsidRPr="00652062">
              <w:rPr>
                <w:rFonts w:cs="Times New Roman"/>
              </w:rPr>
              <w:t xml:space="preserve"> </w:t>
            </w:r>
            <w:proofErr w:type="spellStart"/>
            <w:r w:rsidRPr="00652062">
              <w:rPr>
                <w:rFonts w:cs="Times New Roman"/>
              </w:rPr>
              <w:t>nổi</w:t>
            </w:r>
            <w:proofErr w:type="spellEnd"/>
            <w:r w:rsidRPr="00652062">
              <w:rPr>
                <w:rFonts w:cs="Times New Roman"/>
              </w:rPr>
              <w:t xml:space="preserve"> </w:t>
            </w:r>
            <w:proofErr w:type="spellStart"/>
            <w:r w:rsidRPr="00652062">
              <w:rPr>
                <w:rFonts w:cs="Times New Roman"/>
              </w:rPr>
              <w:t>thể</w:t>
            </w:r>
            <w:proofErr w:type="spellEnd"/>
            <w:r w:rsidRPr="00652062">
              <w:rPr>
                <w:rFonts w:cs="Times New Roman"/>
              </w:rPr>
              <w:t xml:space="preserve"> </w:t>
            </w:r>
            <w:proofErr w:type="spellStart"/>
            <w:r w:rsidRPr="00652062">
              <w:rPr>
                <w:rFonts w:cs="Times New Roman"/>
              </w:rPr>
              <w:t>hiện</w:t>
            </w:r>
            <w:proofErr w:type="spellEnd"/>
            <w:r w:rsidRPr="00652062">
              <w:rPr>
                <w:rFonts w:cs="Times New Roman"/>
              </w:rPr>
              <w:t xml:space="preserve"> </w:t>
            </w:r>
            <w:proofErr w:type="spellStart"/>
            <w:r w:rsidRPr="00652062">
              <w:rPr>
                <w:rFonts w:cs="Times New Roman"/>
              </w:rPr>
              <w:t>một</w:t>
            </w:r>
            <w:proofErr w:type="spellEnd"/>
            <w:r w:rsidRPr="00652062">
              <w:rPr>
                <w:rFonts w:cs="Times New Roman"/>
              </w:rPr>
              <w:t xml:space="preserve"> SPMT </w:t>
            </w:r>
            <w:proofErr w:type="spellStart"/>
            <w:r w:rsidRPr="00652062">
              <w:rPr>
                <w:rFonts w:cs="Times New Roman"/>
              </w:rPr>
              <w:t>chủ</w:t>
            </w:r>
            <w:proofErr w:type="spellEnd"/>
            <w:r w:rsidRPr="00652062">
              <w:rPr>
                <w:rFonts w:cs="Times New Roman"/>
              </w:rPr>
              <w:t xml:space="preserve"> </w:t>
            </w:r>
            <w:proofErr w:type="spellStart"/>
            <w:r w:rsidRPr="00652062">
              <w:rPr>
                <w:rFonts w:cs="Times New Roman"/>
              </w:rPr>
              <w:t>đề</w:t>
            </w:r>
            <w:proofErr w:type="spellEnd"/>
            <w:r w:rsidRPr="00652062">
              <w:rPr>
                <w:rFonts w:cs="Times New Roman"/>
              </w:rPr>
              <w:t xml:space="preserve"> </w:t>
            </w:r>
            <w:proofErr w:type="spellStart"/>
            <w:r w:rsidRPr="00652062">
              <w:rPr>
                <w:rFonts w:cs="Times New Roman"/>
                <w:i/>
              </w:rPr>
              <w:t>Lễ</w:t>
            </w:r>
            <w:proofErr w:type="spellEnd"/>
            <w:r w:rsidRPr="00652062">
              <w:rPr>
                <w:rFonts w:cs="Times New Roman"/>
                <w:i/>
              </w:rPr>
              <w:t xml:space="preserve"> </w:t>
            </w:r>
            <w:proofErr w:type="spellStart"/>
            <w:r w:rsidRPr="00652062">
              <w:rPr>
                <w:rFonts w:cs="Times New Roman"/>
                <w:i/>
              </w:rPr>
              <w:t>hội</w:t>
            </w:r>
            <w:proofErr w:type="spellEnd"/>
            <w:r w:rsidRPr="00652062">
              <w:rPr>
                <w:rFonts w:cs="Times New Roman"/>
                <w:i/>
              </w:rPr>
              <w:t xml:space="preserve"> </w:t>
            </w:r>
            <w:proofErr w:type="spellStart"/>
            <w:r w:rsidRPr="00652062">
              <w:rPr>
                <w:rFonts w:cs="Times New Roman"/>
                <w:i/>
              </w:rPr>
              <w:t>hoa</w:t>
            </w:r>
            <w:proofErr w:type="spellEnd"/>
            <w:r w:rsidRPr="00652062">
              <w:rPr>
                <w:rFonts w:cs="Times New Roman"/>
              </w:rPr>
              <w:t>.</w:t>
            </w:r>
          </w:p>
          <w:p w14:paraId="755D798B" w14:textId="59F01C21" w:rsidR="007B2C6D" w:rsidRPr="00FD69CC" w:rsidRDefault="007B2C6D" w:rsidP="00DA4676">
            <w:pPr>
              <w:spacing w:beforeLines="0" w:before="0" w:after="0" w:afterAutospacing="0" w:line="240" w:lineRule="auto"/>
              <w:rPr>
                <w:rFonts w:cs="Times New Roman"/>
              </w:rPr>
            </w:pPr>
            <w:r w:rsidRPr="00FD69CC">
              <w:rPr>
                <w:rFonts w:cs="Times New Roman"/>
              </w:rPr>
              <w:t>- GV</w:t>
            </w:r>
            <w:r w:rsidRPr="00FD69CC">
              <w:rPr>
                <w:rFonts w:cs="Times New Roman"/>
                <w:spacing w:val="-10"/>
              </w:rPr>
              <w:t xml:space="preserve"> </w:t>
            </w:r>
            <w:proofErr w:type="spellStart"/>
            <w:r w:rsidRPr="00FD69CC">
              <w:rPr>
                <w:rFonts w:cs="Times New Roman"/>
              </w:rPr>
              <w:t>quan</w:t>
            </w:r>
            <w:proofErr w:type="spellEnd"/>
            <w:r w:rsidRPr="00FD69CC">
              <w:rPr>
                <w:rFonts w:cs="Times New Roman"/>
                <w:spacing w:val="-10"/>
              </w:rPr>
              <w:t xml:space="preserve"> </w:t>
            </w:r>
            <w:proofErr w:type="spellStart"/>
            <w:r w:rsidRPr="00FD69CC">
              <w:rPr>
                <w:rFonts w:cs="Times New Roman"/>
              </w:rPr>
              <w:t>sát</w:t>
            </w:r>
            <w:proofErr w:type="spellEnd"/>
            <w:r w:rsidRPr="00FD69CC">
              <w:rPr>
                <w:rFonts w:cs="Times New Roman"/>
                <w:spacing w:val="-10"/>
              </w:rPr>
              <w:t xml:space="preserve"> </w:t>
            </w:r>
            <w:r w:rsidRPr="00FD69CC">
              <w:rPr>
                <w:rFonts w:cs="Times New Roman"/>
              </w:rPr>
              <w:t>HS</w:t>
            </w:r>
            <w:r w:rsidRPr="00FD69CC">
              <w:rPr>
                <w:rFonts w:cs="Times New Roman"/>
                <w:spacing w:val="-10"/>
              </w:rPr>
              <w:t xml:space="preserve"> </w:t>
            </w:r>
            <w:proofErr w:type="spellStart"/>
            <w:r w:rsidRPr="00FD69CC">
              <w:rPr>
                <w:rFonts w:cs="Times New Roman"/>
              </w:rPr>
              <w:t>thực</w:t>
            </w:r>
            <w:proofErr w:type="spellEnd"/>
            <w:r w:rsidRPr="00FD69CC">
              <w:rPr>
                <w:rFonts w:cs="Times New Roman"/>
                <w:spacing w:val="-10"/>
              </w:rPr>
              <w:t xml:space="preserve"> </w:t>
            </w:r>
            <w:proofErr w:type="spellStart"/>
            <w:r w:rsidRPr="00FD69CC">
              <w:rPr>
                <w:rFonts w:cs="Times New Roman"/>
              </w:rPr>
              <w:t>hành</w:t>
            </w:r>
            <w:proofErr w:type="spellEnd"/>
            <w:r w:rsidRPr="00FD69CC">
              <w:rPr>
                <w:rFonts w:cs="Times New Roman"/>
              </w:rPr>
              <w:t>,</w:t>
            </w:r>
            <w:r w:rsidRPr="00FD69CC">
              <w:rPr>
                <w:rFonts w:cs="Times New Roman"/>
                <w:spacing w:val="-10"/>
              </w:rPr>
              <w:t xml:space="preserve"> </w:t>
            </w:r>
            <w:proofErr w:type="spellStart"/>
            <w:r w:rsidRPr="00FD69CC">
              <w:rPr>
                <w:rFonts w:cs="Times New Roman"/>
              </w:rPr>
              <w:t>tư</w:t>
            </w:r>
            <w:proofErr w:type="spellEnd"/>
            <w:r w:rsidRPr="00FD69CC">
              <w:rPr>
                <w:rFonts w:cs="Times New Roman"/>
                <w:spacing w:val="-10"/>
              </w:rPr>
              <w:t xml:space="preserve"> </w:t>
            </w:r>
            <w:proofErr w:type="spellStart"/>
            <w:r w:rsidRPr="00FD69CC">
              <w:rPr>
                <w:rFonts w:cs="Times New Roman"/>
              </w:rPr>
              <w:t>vấn</w:t>
            </w:r>
            <w:proofErr w:type="spellEnd"/>
            <w:r w:rsidRPr="00FD69CC">
              <w:rPr>
                <w:rFonts w:cs="Times New Roman"/>
              </w:rPr>
              <w:t xml:space="preserve">, </w:t>
            </w:r>
            <w:proofErr w:type="spellStart"/>
            <w:r w:rsidRPr="00FD69CC">
              <w:rPr>
                <w:rFonts w:cs="Times New Roman"/>
              </w:rPr>
              <w:t>hỗ</w:t>
            </w:r>
            <w:proofErr w:type="spellEnd"/>
            <w:r w:rsidRPr="00FD69CC">
              <w:rPr>
                <w:rFonts w:cs="Times New Roman"/>
              </w:rPr>
              <w:t xml:space="preserve"> </w:t>
            </w:r>
            <w:proofErr w:type="spellStart"/>
            <w:r w:rsidRPr="00FD69CC">
              <w:rPr>
                <w:rFonts w:cs="Times New Roman"/>
              </w:rPr>
              <w:t>trợ</w:t>
            </w:r>
            <w:proofErr w:type="spellEnd"/>
            <w:r w:rsidRPr="00FD69CC">
              <w:rPr>
                <w:rFonts w:cs="Times New Roman"/>
              </w:rPr>
              <w:t xml:space="preserve">, </w:t>
            </w:r>
            <w:proofErr w:type="spellStart"/>
            <w:r w:rsidRPr="00FD69CC">
              <w:rPr>
                <w:rFonts w:cs="Times New Roman"/>
              </w:rPr>
              <w:t>giúp</w:t>
            </w:r>
            <w:proofErr w:type="spellEnd"/>
            <w:r w:rsidRPr="00FD69CC">
              <w:rPr>
                <w:rFonts w:cs="Times New Roman"/>
              </w:rPr>
              <w:t xml:space="preserve"> </w:t>
            </w:r>
            <w:proofErr w:type="spellStart"/>
            <w:r w:rsidRPr="00FD69CC">
              <w:rPr>
                <w:rFonts w:cs="Times New Roman"/>
              </w:rPr>
              <w:t>đỡ</w:t>
            </w:r>
            <w:proofErr w:type="spellEnd"/>
            <w:r w:rsidRPr="00FD69CC">
              <w:rPr>
                <w:rFonts w:cs="Times New Roman"/>
              </w:rPr>
              <w:t xml:space="preserve"> HS </w:t>
            </w:r>
            <w:proofErr w:type="spellStart"/>
            <w:r w:rsidRPr="00FD69CC">
              <w:rPr>
                <w:rFonts w:cs="Times New Roman"/>
              </w:rPr>
              <w:t>kịp</w:t>
            </w:r>
            <w:proofErr w:type="spellEnd"/>
            <w:r w:rsidRPr="00FD69CC">
              <w:rPr>
                <w:rFonts w:cs="Times New Roman"/>
              </w:rPr>
              <w:t xml:space="preserve"> </w:t>
            </w:r>
            <w:proofErr w:type="spellStart"/>
            <w:r w:rsidRPr="00FD69CC">
              <w:rPr>
                <w:rFonts w:cs="Times New Roman"/>
              </w:rPr>
              <w:t>thời</w:t>
            </w:r>
            <w:proofErr w:type="spellEnd"/>
            <w:r w:rsidRPr="00FD69CC">
              <w:rPr>
                <w:rFonts w:cs="Times New Roman"/>
              </w:rPr>
              <w:t>.</w:t>
            </w:r>
          </w:p>
          <w:p w14:paraId="1E0CBE3D" w14:textId="67407C0E" w:rsidR="007B2C6D" w:rsidRDefault="007B2C6D" w:rsidP="00DA4676">
            <w:pPr>
              <w:spacing w:beforeLines="0" w:before="0" w:after="0" w:afterAutospacing="0" w:line="240" w:lineRule="auto"/>
            </w:pPr>
            <w:r>
              <w:rPr>
                <w:lang w:val="vi-VN"/>
              </w:rPr>
              <w:t xml:space="preserve">- </w:t>
            </w:r>
            <w:r w:rsidR="00652062">
              <w:t xml:space="preserve">HS </w:t>
            </w:r>
            <w:proofErr w:type="spellStart"/>
            <w:r w:rsidR="00652062">
              <w:t>thực</w:t>
            </w:r>
            <w:proofErr w:type="spellEnd"/>
            <w:r w:rsidR="00652062">
              <w:t xml:space="preserve"> </w:t>
            </w:r>
            <w:proofErr w:type="spellStart"/>
            <w:r w:rsidR="00652062">
              <w:t>hiện</w:t>
            </w:r>
            <w:proofErr w:type="spellEnd"/>
            <w:r w:rsidR="00652062">
              <w:t xml:space="preserve"> </w:t>
            </w:r>
            <w:r>
              <w:t xml:space="preserve"> </w:t>
            </w:r>
            <w:proofErr w:type="spellStart"/>
            <w:r w:rsidR="00652062">
              <w:t>cá</w:t>
            </w:r>
            <w:proofErr w:type="spellEnd"/>
            <w:r w:rsidR="00652062">
              <w:t xml:space="preserve"> </w:t>
            </w:r>
            <w:proofErr w:type="spellStart"/>
            <w:r w:rsidR="00652062">
              <w:t>nhân</w:t>
            </w:r>
            <w:proofErr w:type="spellEnd"/>
            <w:r>
              <w:t>.</w:t>
            </w:r>
          </w:p>
          <w:p w14:paraId="69EADDA2" w14:textId="77777777" w:rsidR="007B2C6D" w:rsidRDefault="007B2C6D" w:rsidP="00DA4676">
            <w:pPr>
              <w:spacing w:beforeLines="0" w:before="0" w:after="0" w:afterAutospacing="0" w:line="240" w:lineRule="auto"/>
            </w:pPr>
            <w:r>
              <w:t xml:space="preserve">- GV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dõi</w:t>
            </w:r>
            <w:proofErr w:type="spellEnd"/>
            <w:r>
              <w:t xml:space="preserve">,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, </w:t>
            </w:r>
            <w:proofErr w:type="spellStart"/>
            <w:r>
              <w:t>hỗ</w:t>
            </w:r>
            <w:proofErr w:type="spellEnd"/>
            <w:r>
              <w:t xml:space="preserve"> </w:t>
            </w:r>
            <w:proofErr w:type="spellStart"/>
            <w:r>
              <w:t>trợ</w:t>
            </w:r>
            <w:proofErr w:type="spellEnd"/>
            <w:r>
              <w:t xml:space="preserve"> </w:t>
            </w:r>
            <w:r>
              <w:rPr>
                <w:lang w:val="vi-VN"/>
              </w:rPr>
              <w:t xml:space="preserve">HS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>.</w:t>
            </w:r>
          </w:p>
          <w:p w14:paraId="707AE8DA" w14:textId="5924D6DB" w:rsidR="007B2C6D" w:rsidRPr="00954AC0" w:rsidRDefault="007B2C6D" w:rsidP="00DA4676">
            <w:pPr>
              <w:spacing w:beforeLines="0" w:before="0" w:after="0" w:afterAutospacing="0" w:line="240" w:lineRule="auto"/>
              <w:ind w:firstLineChars="100" w:firstLine="280"/>
              <w:rPr>
                <w:lang w:val="vi-VN"/>
              </w:rPr>
            </w:pPr>
          </w:p>
        </w:tc>
      </w:tr>
    </w:tbl>
    <w:p w14:paraId="6622B5B7" w14:textId="77777777" w:rsidR="007B2C6D" w:rsidRDefault="007B2C6D" w:rsidP="007B2C6D">
      <w:pPr>
        <w:spacing w:beforeLines="0" w:before="0" w:after="0" w:afterAutospacing="0" w:line="240" w:lineRule="auto"/>
        <w:ind w:left="364"/>
        <w:jc w:val="center"/>
        <w:rPr>
          <w:b/>
          <w:bCs/>
          <w:color w:val="000000" w:themeColor="text1"/>
        </w:rPr>
      </w:pPr>
    </w:p>
    <w:p w14:paraId="5CA222AB" w14:textId="77777777" w:rsidR="007B2C6D" w:rsidRDefault="007B2C6D" w:rsidP="007B2C6D">
      <w:pPr>
        <w:spacing w:beforeLines="0" w:before="0" w:after="0" w:afterAutospacing="0" w:line="240" w:lineRule="auto"/>
        <w:ind w:left="364"/>
        <w:jc w:val="center"/>
        <w:rPr>
          <w:b/>
          <w:bCs/>
          <w:color w:val="000000" w:themeColor="text1"/>
        </w:rPr>
      </w:pPr>
    </w:p>
    <w:p w14:paraId="5318D742" w14:textId="77777777" w:rsidR="007B2C6D" w:rsidRDefault="007B2C6D" w:rsidP="007B2C6D">
      <w:pPr>
        <w:spacing w:beforeLines="0" w:before="0" w:after="0" w:afterAutospacing="0" w:line="240" w:lineRule="auto"/>
        <w:ind w:left="364"/>
        <w:jc w:val="center"/>
        <w:rPr>
          <w:b/>
          <w:bCs/>
          <w:color w:val="000000" w:themeColor="text1"/>
        </w:rPr>
      </w:pPr>
    </w:p>
    <w:p w14:paraId="7B06D058" w14:textId="77777777" w:rsidR="007B2C6D" w:rsidRDefault="007B2C6D" w:rsidP="007B2C6D">
      <w:pPr>
        <w:spacing w:beforeLines="0" w:before="0" w:after="0" w:afterAutospacing="0" w:line="240" w:lineRule="auto"/>
        <w:ind w:left="364"/>
        <w:jc w:val="center"/>
        <w:rPr>
          <w:b/>
          <w:bCs/>
          <w:color w:val="000000" w:themeColor="text1"/>
        </w:rPr>
      </w:pPr>
    </w:p>
    <w:p w14:paraId="4F73CA36" w14:textId="77777777" w:rsidR="007B2C6D" w:rsidRDefault="007B2C6D" w:rsidP="007B2C6D">
      <w:pPr>
        <w:spacing w:beforeLines="0" w:before="0" w:after="0" w:afterAutospacing="0" w:line="240" w:lineRule="auto"/>
        <w:ind w:left="364"/>
        <w:jc w:val="center"/>
        <w:rPr>
          <w:b/>
          <w:bCs/>
          <w:color w:val="000000" w:themeColor="text1"/>
        </w:rPr>
      </w:pPr>
    </w:p>
    <w:p w14:paraId="28215867" w14:textId="77777777" w:rsidR="007B2C6D" w:rsidRPr="00EC12FF" w:rsidRDefault="007B2C6D" w:rsidP="007B2C6D">
      <w:pPr>
        <w:spacing w:beforeLines="0" w:before="0" w:after="0" w:afterAutospacing="0" w:line="240" w:lineRule="auto"/>
        <w:ind w:left="364"/>
        <w:jc w:val="center"/>
        <w:rPr>
          <w:b/>
          <w:bCs/>
          <w:color w:val="000000" w:themeColor="text1"/>
          <w:lang w:val="vi-VN"/>
        </w:rPr>
      </w:pPr>
      <w:r>
        <w:rPr>
          <w:b/>
          <w:bCs/>
          <w:color w:val="000000" w:themeColor="text1"/>
        </w:rPr>
        <w:t>TIẾT 2</w:t>
      </w:r>
    </w:p>
    <w:p w14:paraId="224938A4" w14:textId="77777777" w:rsidR="007B2C6D" w:rsidRDefault="007B2C6D" w:rsidP="007B2C6D">
      <w:pPr>
        <w:spacing w:beforeLines="0" w:before="0" w:after="0" w:afterAutospacing="0" w:line="240" w:lineRule="auto"/>
        <w:ind w:left="364"/>
        <w:rPr>
          <w:b/>
          <w:bCs/>
          <w:color w:val="000000" w:themeColor="text1"/>
          <w:u w:val="single"/>
        </w:rPr>
      </w:pP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7B2C6D" w14:paraId="34A2BAF1" w14:textId="77777777" w:rsidTr="00DA4676">
        <w:trPr>
          <w:trHeight w:val="90"/>
        </w:trPr>
        <w:tc>
          <w:tcPr>
            <w:tcW w:w="9889" w:type="dxa"/>
          </w:tcPr>
          <w:p w14:paraId="6E0EC185" w14:textId="755365CC" w:rsidR="007B2C6D" w:rsidRDefault="007B2C6D" w:rsidP="00DA4676">
            <w:pPr>
              <w:spacing w:beforeLines="0" w:before="0" w:after="0" w:afterAutospacing="0" w:line="240" w:lineRule="auto"/>
              <w:jc w:val="center"/>
              <w:rPr>
                <w:b/>
                <w:bCs/>
                <w:u w:val="single"/>
              </w:rPr>
            </w:pPr>
            <w:proofErr w:type="spellStart"/>
            <w:r>
              <w:rPr>
                <w:b/>
                <w:bCs/>
                <w:u w:val="single"/>
              </w:rPr>
              <w:t>Khởi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động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</w:p>
          <w:p w14:paraId="5A929CA5" w14:textId="4FA477FA" w:rsidR="007B2C6D" w:rsidRDefault="007B2C6D" w:rsidP="00DA4676">
            <w:pPr>
              <w:spacing w:beforeLines="0" w:before="0" w:after="0" w:afterAutospacing="0" w:line="240" w:lineRule="auto"/>
              <w:ind w:firstLineChars="100" w:firstLine="280"/>
            </w:pPr>
            <w:r>
              <w:rPr>
                <w:lang w:val="vi-VN"/>
              </w:rPr>
              <w:t xml:space="preserve">- </w:t>
            </w:r>
            <w:proofErr w:type="spellStart"/>
            <w:r w:rsidR="005C06BF">
              <w:t>Nhóm</w:t>
            </w:r>
            <w:proofErr w:type="spellEnd"/>
            <w:r w:rsidR="005C06BF">
              <w:t xml:space="preserve"> </w:t>
            </w:r>
            <w:proofErr w:type="spellStart"/>
            <w:r w:rsidR="005C06BF">
              <w:t>trưởng</w:t>
            </w:r>
            <w:proofErr w:type="spellEnd"/>
            <w:r>
              <w:t xml:space="preserve">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sĩ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,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dùng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chuẩn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HS.</w:t>
            </w:r>
          </w:p>
          <w:p w14:paraId="45905655" w14:textId="77777777" w:rsidR="007B2C6D" w:rsidRPr="00EC12FF" w:rsidRDefault="007B2C6D" w:rsidP="00DA4676">
            <w:pPr>
              <w:spacing w:beforeLines="0" w:before="0" w:after="0" w:afterAutospacing="0" w:line="240" w:lineRule="auto"/>
              <w:ind w:firstLineChars="100" w:firstLine="280"/>
              <w:rPr>
                <w:lang w:val="vi-VN"/>
              </w:rPr>
            </w:pPr>
            <w:r>
              <w:rPr>
                <w:lang w:val="vi-VN"/>
              </w:rPr>
              <w:t xml:space="preserve">- </w:t>
            </w:r>
            <w:r>
              <w:t xml:space="preserve">GV </w:t>
            </w:r>
            <w:proofErr w:type="spellStart"/>
            <w:r>
              <w:t>tô</w:t>
            </w:r>
            <w:proofErr w:type="spellEnd"/>
            <w:r>
              <w:t xml:space="preserve">̉ </w:t>
            </w:r>
            <w:proofErr w:type="spellStart"/>
            <w:r>
              <w:t>chức</w:t>
            </w:r>
            <w:proofErr w:type="spellEnd"/>
            <w:r>
              <w:t xml:space="preserve"> </w:t>
            </w:r>
            <w:r>
              <w:rPr>
                <w:lang w:val="vi-VN"/>
              </w:rPr>
              <w:t>cho HS hát vui.</w:t>
            </w:r>
          </w:p>
          <w:p w14:paraId="4D4CE667" w14:textId="77777777" w:rsidR="007B2C6D" w:rsidRDefault="007B2C6D" w:rsidP="00DA4676">
            <w:pPr>
              <w:spacing w:beforeLines="0" w:before="0" w:after="0" w:afterAutospacing="0" w:line="240" w:lineRule="auto"/>
              <w:ind w:firstLineChars="100" w:firstLine="280"/>
            </w:pPr>
            <w:r>
              <w:t xml:space="preserve">GV </w:t>
            </w:r>
            <w:proofErr w:type="spellStart"/>
            <w:r>
              <w:t>chốt</w:t>
            </w:r>
            <w:proofErr w:type="spellEnd"/>
            <w:r>
              <w:t xml:space="preserve"> ý, </w:t>
            </w:r>
            <w:proofErr w:type="spellStart"/>
            <w:r>
              <w:t>vào</w:t>
            </w:r>
            <w:proofErr w:type="spellEnd"/>
            <w:r>
              <w:t xml:space="preserve"> </w:t>
            </w:r>
            <w:proofErr w:type="spellStart"/>
            <w:r>
              <w:t>bài</w:t>
            </w:r>
            <w:proofErr w:type="spellEnd"/>
            <w:r>
              <w:t xml:space="preserve">. </w:t>
            </w:r>
            <w:proofErr w:type="spellStart"/>
            <w:r>
              <w:t>Gọi</w:t>
            </w:r>
            <w:proofErr w:type="spellEnd"/>
            <w:r>
              <w:t xml:space="preserve"> HS </w:t>
            </w:r>
            <w:proofErr w:type="spellStart"/>
            <w:r>
              <w:t>nhắc</w:t>
            </w:r>
            <w:proofErr w:type="spellEnd"/>
            <w:r>
              <w:t xml:space="preserve"> </w:t>
            </w:r>
            <w:proofErr w:type="spellStart"/>
            <w:r>
              <w:t>lại</w:t>
            </w:r>
            <w:proofErr w:type="spellEnd"/>
            <w:r>
              <w:t xml:space="preserve"> </w:t>
            </w: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bài</w:t>
            </w:r>
            <w:proofErr w:type="spellEnd"/>
            <w:r>
              <w:t>.</w:t>
            </w:r>
          </w:p>
          <w:p w14:paraId="5E86E8BB" w14:textId="77777777" w:rsidR="006563A9" w:rsidRDefault="006563A9" w:rsidP="006563A9">
            <w:pPr>
              <w:spacing w:before="120" w:after="0" w:afterAutospacing="0" w:line="240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  <w:u w:val="single"/>
              </w:rPr>
              <w:t>Ho</w:t>
            </w:r>
            <w:r>
              <w:rPr>
                <w:b/>
                <w:bCs/>
              </w:rPr>
              <w:t>ạ</w:t>
            </w:r>
            <w:r>
              <w:rPr>
                <w:b/>
                <w:bCs/>
                <w:u w:val="single"/>
              </w:rPr>
              <w:t>t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đ</w:t>
            </w:r>
            <w:r>
              <w:rPr>
                <w:b/>
                <w:bCs/>
              </w:rPr>
              <w:t>ộ</w:t>
            </w:r>
            <w:r>
              <w:rPr>
                <w:b/>
                <w:bCs/>
                <w:u w:val="single"/>
              </w:rPr>
              <w:t>n</w:t>
            </w:r>
            <w:r>
              <w:rPr>
                <w:b/>
                <w:bCs/>
              </w:rPr>
              <w:t>g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r>
              <w:rPr>
                <w:b/>
                <w:bCs/>
                <w:u w:val="single"/>
                <w:lang w:val="vi-VN"/>
              </w:rPr>
              <w:t>3</w:t>
            </w:r>
            <w:r>
              <w:rPr>
                <w:b/>
                <w:bCs/>
                <w:u w:val="single"/>
              </w:rPr>
              <w:t xml:space="preserve">: </w:t>
            </w:r>
            <w:proofErr w:type="spellStart"/>
            <w:r>
              <w:rPr>
                <w:b/>
                <w:bCs/>
                <w:u w:val="single"/>
              </w:rPr>
              <w:t>Lu</w:t>
            </w:r>
            <w:r>
              <w:rPr>
                <w:b/>
                <w:bCs/>
              </w:rPr>
              <w:t>yệ</w:t>
            </w:r>
            <w:r>
              <w:rPr>
                <w:b/>
                <w:bCs/>
                <w:u w:val="single"/>
              </w:rPr>
              <w:t>n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proofErr w:type="gramStart"/>
            <w:r>
              <w:rPr>
                <w:b/>
                <w:bCs/>
                <w:u w:val="single"/>
              </w:rPr>
              <w:t>t</w:t>
            </w:r>
            <w:r>
              <w:rPr>
                <w:b/>
                <w:bCs/>
              </w:rPr>
              <w:t>ập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r>
              <w:rPr>
                <w:b/>
                <w:bCs/>
                <w:u w:val="single"/>
                <w:lang w:val="vi-VN"/>
              </w:rPr>
              <w:t>:</w:t>
            </w:r>
            <w:proofErr w:type="spellStart"/>
            <w:r>
              <w:rPr>
                <w:b/>
                <w:bCs/>
              </w:rPr>
              <w:t>Thực</w:t>
            </w:r>
            <w:proofErr w:type="spellEnd"/>
            <w:proofErr w:type="gram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hành</w:t>
            </w:r>
            <w:proofErr w:type="spellEnd"/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vi-VN"/>
              </w:rPr>
              <w:t xml:space="preserve"> và trưng bày sản phẩm: </w:t>
            </w:r>
          </w:p>
          <w:p w14:paraId="7C6680BC" w14:textId="659F8426" w:rsidR="006563A9" w:rsidRPr="005C06BF" w:rsidRDefault="006563A9" w:rsidP="005C06BF">
            <w:pPr>
              <w:spacing w:before="120" w:after="0" w:afterAutospacing="0" w:line="240" w:lineRule="auto"/>
              <w:ind w:firstLineChars="100" w:firstLine="281"/>
              <w:rPr>
                <w:b/>
                <w:bCs/>
              </w:rPr>
            </w:pPr>
            <w:r>
              <w:rPr>
                <w:b/>
                <w:bCs/>
                <w:lang w:val="vi-VN"/>
              </w:rPr>
              <w:t>Thực hành:</w:t>
            </w:r>
          </w:p>
          <w:p w14:paraId="0365B7F8" w14:textId="77777777" w:rsidR="006563A9" w:rsidRPr="00652062" w:rsidRDefault="006563A9" w:rsidP="006563A9">
            <w:pPr>
              <w:spacing w:beforeLines="0" w:before="0" w:after="0" w:afterAutospacing="0" w:line="240" w:lineRule="auto"/>
              <w:rPr>
                <w:rFonts w:cs="Times New Roman"/>
              </w:rPr>
            </w:pPr>
            <w:r w:rsidRPr="00652062">
              <w:rPr>
                <w:rFonts w:cs="Times New Roman"/>
              </w:rPr>
              <w:t xml:space="preserve">- </w:t>
            </w:r>
            <w:proofErr w:type="spellStart"/>
            <w:r w:rsidRPr="00652062">
              <w:rPr>
                <w:rFonts w:cs="Times New Roman"/>
              </w:rPr>
              <w:t>Bài</w:t>
            </w:r>
            <w:proofErr w:type="spellEnd"/>
            <w:r w:rsidRPr="00652062">
              <w:rPr>
                <w:rFonts w:cs="Times New Roman"/>
              </w:rPr>
              <w:t xml:space="preserve"> </w:t>
            </w:r>
            <w:proofErr w:type="spellStart"/>
            <w:r w:rsidRPr="00652062">
              <w:rPr>
                <w:rFonts w:cs="Times New Roman"/>
              </w:rPr>
              <w:t>tập</w:t>
            </w:r>
            <w:proofErr w:type="spellEnd"/>
            <w:r w:rsidRPr="00652062">
              <w:rPr>
                <w:rFonts w:cs="Times New Roman"/>
              </w:rPr>
              <w:t xml:space="preserve"> </w:t>
            </w:r>
            <w:proofErr w:type="spellStart"/>
            <w:r w:rsidRPr="00652062">
              <w:rPr>
                <w:rFonts w:cs="Times New Roman"/>
              </w:rPr>
              <w:t>thực</w:t>
            </w:r>
            <w:proofErr w:type="spellEnd"/>
            <w:r w:rsidRPr="00652062">
              <w:rPr>
                <w:rFonts w:cs="Times New Roman"/>
              </w:rPr>
              <w:t xml:space="preserve"> </w:t>
            </w:r>
            <w:proofErr w:type="spellStart"/>
            <w:r w:rsidRPr="00652062">
              <w:rPr>
                <w:rFonts w:cs="Times New Roman"/>
              </w:rPr>
              <w:t>hành</w:t>
            </w:r>
            <w:proofErr w:type="spellEnd"/>
            <w:r w:rsidRPr="00652062">
              <w:rPr>
                <w:rFonts w:cs="Times New Roman"/>
              </w:rPr>
              <w:t xml:space="preserve">: GV </w:t>
            </w:r>
            <w:proofErr w:type="spellStart"/>
            <w:r w:rsidRPr="00652062">
              <w:rPr>
                <w:rFonts w:cs="Times New Roman"/>
              </w:rPr>
              <w:t>yêu</w:t>
            </w:r>
            <w:proofErr w:type="spellEnd"/>
            <w:r w:rsidRPr="00652062">
              <w:rPr>
                <w:rFonts w:cs="Times New Roman"/>
              </w:rPr>
              <w:t xml:space="preserve"> </w:t>
            </w:r>
            <w:proofErr w:type="spellStart"/>
            <w:r w:rsidRPr="00652062">
              <w:rPr>
                <w:rFonts w:cs="Times New Roman"/>
              </w:rPr>
              <w:t>cầu</w:t>
            </w:r>
            <w:proofErr w:type="spellEnd"/>
            <w:r w:rsidRPr="00652062">
              <w:rPr>
                <w:rFonts w:cs="Times New Roman"/>
              </w:rPr>
              <w:t xml:space="preserve"> HS </w:t>
            </w:r>
            <w:proofErr w:type="spellStart"/>
            <w:r w:rsidRPr="00652062">
              <w:rPr>
                <w:rFonts w:cs="Times New Roman"/>
              </w:rPr>
              <w:t>sử</w:t>
            </w:r>
            <w:proofErr w:type="spellEnd"/>
            <w:r w:rsidRPr="00652062">
              <w:rPr>
                <w:rFonts w:cs="Times New Roman"/>
              </w:rPr>
              <w:t xml:space="preserve"> </w:t>
            </w:r>
            <w:proofErr w:type="spellStart"/>
            <w:r w:rsidRPr="00652062">
              <w:rPr>
                <w:rFonts w:cs="Times New Roman"/>
              </w:rPr>
              <w:t>dụng</w:t>
            </w:r>
            <w:proofErr w:type="spellEnd"/>
            <w:r w:rsidRPr="00652062">
              <w:rPr>
                <w:rFonts w:cs="Times New Roman"/>
              </w:rPr>
              <w:t xml:space="preserve"> </w:t>
            </w:r>
            <w:proofErr w:type="spellStart"/>
            <w:r w:rsidRPr="00652062">
              <w:rPr>
                <w:rFonts w:cs="Times New Roman"/>
              </w:rPr>
              <w:t>hình</w:t>
            </w:r>
            <w:proofErr w:type="spellEnd"/>
            <w:r w:rsidRPr="00652062">
              <w:rPr>
                <w:rFonts w:cs="Times New Roman"/>
              </w:rPr>
              <w:t xml:space="preserve"> </w:t>
            </w:r>
            <w:proofErr w:type="spellStart"/>
            <w:r w:rsidRPr="00652062">
              <w:rPr>
                <w:rFonts w:cs="Times New Roman"/>
              </w:rPr>
              <w:t>thức</w:t>
            </w:r>
            <w:proofErr w:type="spellEnd"/>
            <w:r w:rsidRPr="00652062">
              <w:rPr>
                <w:rFonts w:cs="Times New Roman"/>
              </w:rPr>
              <w:t xml:space="preserve"> </w:t>
            </w:r>
            <w:proofErr w:type="spellStart"/>
            <w:r w:rsidRPr="00652062">
              <w:rPr>
                <w:rFonts w:cs="Times New Roman"/>
              </w:rPr>
              <w:t>vẽ</w:t>
            </w:r>
            <w:proofErr w:type="spellEnd"/>
            <w:r w:rsidRPr="00652062">
              <w:rPr>
                <w:rFonts w:cs="Times New Roman"/>
              </w:rPr>
              <w:t xml:space="preserve">, </w:t>
            </w:r>
            <w:proofErr w:type="spellStart"/>
            <w:r w:rsidRPr="00652062">
              <w:rPr>
                <w:rFonts w:cs="Times New Roman"/>
              </w:rPr>
              <w:t>xé</w:t>
            </w:r>
            <w:proofErr w:type="spellEnd"/>
            <w:r w:rsidRPr="00652062">
              <w:rPr>
                <w:rFonts w:cs="Times New Roman"/>
              </w:rPr>
              <w:t xml:space="preserve"> </w:t>
            </w:r>
            <w:proofErr w:type="spellStart"/>
            <w:r w:rsidRPr="00652062">
              <w:rPr>
                <w:rFonts w:cs="Times New Roman"/>
              </w:rPr>
              <w:t>dán</w:t>
            </w:r>
            <w:proofErr w:type="spellEnd"/>
            <w:r w:rsidRPr="00652062">
              <w:rPr>
                <w:rFonts w:cs="Times New Roman"/>
              </w:rPr>
              <w:t xml:space="preserve"> </w:t>
            </w:r>
            <w:proofErr w:type="spellStart"/>
            <w:r w:rsidRPr="00652062">
              <w:rPr>
                <w:rFonts w:cs="Times New Roman"/>
              </w:rPr>
              <w:t>hoặc</w:t>
            </w:r>
            <w:proofErr w:type="spellEnd"/>
            <w:r w:rsidRPr="00652062">
              <w:rPr>
                <w:rFonts w:cs="Times New Roman"/>
              </w:rPr>
              <w:t xml:space="preserve"> </w:t>
            </w:r>
            <w:proofErr w:type="spellStart"/>
            <w:r w:rsidRPr="00652062">
              <w:rPr>
                <w:rFonts w:cs="Times New Roman"/>
              </w:rPr>
              <w:t>đắp</w:t>
            </w:r>
            <w:proofErr w:type="spellEnd"/>
            <w:r w:rsidRPr="00652062">
              <w:rPr>
                <w:rFonts w:cs="Times New Roman"/>
              </w:rPr>
              <w:t xml:space="preserve"> </w:t>
            </w:r>
            <w:proofErr w:type="spellStart"/>
            <w:r w:rsidRPr="00652062">
              <w:rPr>
                <w:rFonts w:cs="Times New Roman"/>
              </w:rPr>
              <w:t>nổi</w:t>
            </w:r>
            <w:proofErr w:type="spellEnd"/>
            <w:r w:rsidRPr="00652062">
              <w:rPr>
                <w:rFonts w:cs="Times New Roman"/>
              </w:rPr>
              <w:t xml:space="preserve"> </w:t>
            </w:r>
            <w:proofErr w:type="spellStart"/>
            <w:r w:rsidRPr="00652062">
              <w:rPr>
                <w:rFonts w:cs="Times New Roman"/>
              </w:rPr>
              <w:t>thể</w:t>
            </w:r>
            <w:proofErr w:type="spellEnd"/>
            <w:r w:rsidRPr="00652062">
              <w:rPr>
                <w:rFonts w:cs="Times New Roman"/>
              </w:rPr>
              <w:t xml:space="preserve"> </w:t>
            </w:r>
            <w:proofErr w:type="spellStart"/>
            <w:r w:rsidRPr="00652062">
              <w:rPr>
                <w:rFonts w:cs="Times New Roman"/>
              </w:rPr>
              <w:t>hiện</w:t>
            </w:r>
            <w:proofErr w:type="spellEnd"/>
            <w:r w:rsidRPr="00652062">
              <w:rPr>
                <w:rFonts w:cs="Times New Roman"/>
              </w:rPr>
              <w:t xml:space="preserve"> </w:t>
            </w:r>
            <w:proofErr w:type="spellStart"/>
            <w:r w:rsidRPr="00652062">
              <w:rPr>
                <w:rFonts w:cs="Times New Roman"/>
              </w:rPr>
              <w:t>một</w:t>
            </w:r>
            <w:proofErr w:type="spellEnd"/>
            <w:r w:rsidRPr="00652062">
              <w:rPr>
                <w:rFonts w:cs="Times New Roman"/>
              </w:rPr>
              <w:t xml:space="preserve"> SPMT </w:t>
            </w:r>
            <w:proofErr w:type="spellStart"/>
            <w:r w:rsidRPr="00652062">
              <w:rPr>
                <w:rFonts w:cs="Times New Roman"/>
              </w:rPr>
              <w:t>chủ</w:t>
            </w:r>
            <w:proofErr w:type="spellEnd"/>
            <w:r w:rsidRPr="00652062">
              <w:rPr>
                <w:rFonts w:cs="Times New Roman"/>
              </w:rPr>
              <w:t xml:space="preserve"> </w:t>
            </w:r>
            <w:proofErr w:type="spellStart"/>
            <w:r w:rsidRPr="00652062">
              <w:rPr>
                <w:rFonts w:cs="Times New Roman"/>
              </w:rPr>
              <w:t>đề</w:t>
            </w:r>
            <w:proofErr w:type="spellEnd"/>
            <w:r w:rsidRPr="00652062">
              <w:rPr>
                <w:rFonts w:cs="Times New Roman"/>
              </w:rPr>
              <w:t xml:space="preserve"> </w:t>
            </w:r>
            <w:proofErr w:type="spellStart"/>
            <w:r w:rsidRPr="00652062">
              <w:rPr>
                <w:rFonts w:cs="Times New Roman"/>
                <w:i/>
              </w:rPr>
              <w:t>Lễ</w:t>
            </w:r>
            <w:proofErr w:type="spellEnd"/>
            <w:r w:rsidRPr="00652062">
              <w:rPr>
                <w:rFonts w:cs="Times New Roman"/>
                <w:i/>
              </w:rPr>
              <w:t xml:space="preserve"> </w:t>
            </w:r>
            <w:proofErr w:type="spellStart"/>
            <w:r w:rsidRPr="00652062">
              <w:rPr>
                <w:rFonts w:cs="Times New Roman"/>
                <w:i/>
              </w:rPr>
              <w:t>hội</w:t>
            </w:r>
            <w:proofErr w:type="spellEnd"/>
            <w:r w:rsidRPr="00652062">
              <w:rPr>
                <w:rFonts w:cs="Times New Roman"/>
                <w:i/>
              </w:rPr>
              <w:t xml:space="preserve"> </w:t>
            </w:r>
            <w:proofErr w:type="spellStart"/>
            <w:r w:rsidRPr="00652062">
              <w:rPr>
                <w:rFonts w:cs="Times New Roman"/>
                <w:i/>
              </w:rPr>
              <w:t>hoa</w:t>
            </w:r>
            <w:proofErr w:type="spellEnd"/>
            <w:r w:rsidRPr="00652062">
              <w:rPr>
                <w:rFonts w:cs="Times New Roman"/>
              </w:rPr>
              <w:t>.</w:t>
            </w:r>
          </w:p>
          <w:p w14:paraId="704F4862" w14:textId="77777777" w:rsidR="006563A9" w:rsidRPr="00FD69CC" w:rsidRDefault="006563A9" w:rsidP="006563A9">
            <w:pPr>
              <w:spacing w:beforeLines="0" w:before="0" w:after="0" w:afterAutospacing="0" w:line="240" w:lineRule="auto"/>
              <w:rPr>
                <w:rFonts w:cs="Times New Roman"/>
              </w:rPr>
            </w:pPr>
            <w:r w:rsidRPr="00FD69CC">
              <w:rPr>
                <w:rFonts w:cs="Times New Roman"/>
              </w:rPr>
              <w:t>- GV</w:t>
            </w:r>
            <w:r w:rsidRPr="00FD69CC">
              <w:rPr>
                <w:rFonts w:cs="Times New Roman"/>
                <w:spacing w:val="-10"/>
              </w:rPr>
              <w:t xml:space="preserve"> </w:t>
            </w:r>
            <w:proofErr w:type="spellStart"/>
            <w:r w:rsidRPr="00FD69CC">
              <w:rPr>
                <w:rFonts w:cs="Times New Roman"/>
              </w:rPr>
              <w:t>quan</w:t>
            </w:r>
            <w:proofErr w:type="spellEnd"/>
            <w:r w:rsidRPr="00FD69CC">
              <w:rPr>
                <w:rFonts w:cs="Times New Roman"/>
                <w:spacing w:val="-10"/>
              </w:rPr>
              <w:t xml:space="preserve"> </w:t>
            </w:r>
            <w:proofErr w:type="spellStart"/>
            <w:r w:rsidRPr="00FD69CC">
              <w:rPr>
                <w:rFonts w:cs="Times New Roman"/>
              </w:rPr>
              <w:t>sát</w:t>
            </w:r>
            <w:proofErr w:type="spellEnd"/>
            <w:r w:rsidRPr="00FD69CC">
              <w:rPr>
                <w:rFonts w:cs="Times New Roman"/>
                <w:spacing w:val="-10"/>
              </w:rPr>
              <w:t xml:space="preserve"> </w:t>
            </w:r>
            <w:r w:rsidRPr="00FD69CC">
              <w:rPr>
                <w:rFonts w:cs="Times New Roman"/>
              </w:rPr>
              <w:t>HS</w:t>
            </w:r>
            <w:r w:rsidRPr="00FD69CC">
              <w:rPr>
                <w:rFonts w:cs="Times New Roman"/>
                <w:spacing w:val="-10"/>
              </w:rPr>
              <w:t xml:space="preserve"> </w:t>
            </w:r>
            <w:proofErr w:type="spellStart"/>
            <w:r w:rsidRPr="00FD69CC">
              <w:rPr>
                <w:rFonts w:cs="Times New Roman"/>
              </w:rPr>
              <w:t>thực</w:t>
            </w:r>
            <w:proofErr w:type="spellEnd"/>
            <w:r w:rsidRPr="00FD69CC">
              <w:rPr>
                <w:rFonts w:cs="Times New Roman"/>
                <w:spacing w:val="-10"/>
              </w:rPr>
              <w:t xml:space="preserve"> </w:t>
            </w:r>
            <w:proofErr w:type="spellStart"/>
            <w:r w:rsidRPr="00FD69CC">
              <w:rPr>
                <w:rFonts w:cs="Times New Roman"/>
              </w:rPr>
              <w:t>hành</w:t>
            </w:r>
            <w:proofErr w:type="spellEnd"/>
            <w:r w:rsidRPr="00FD69CC">
              <w:rPr>
                <w:rFonts w:cs="Times New Roman"/>
              </w:rPr>
              <w:t>,</w:t>
            </w:r>
            <w:r w:rsidRPr="00FD69CC">
              <w:rPr>
                <w:rFonts w:cs="Times New Roman"/>
                <w:spacing w:val="-10"/>
              </w:rPr>
              <w:t xml:space="preserve"> </w:t>
            </w:r>
            <w:proofErr w:type="spellStart"/>
            <w:r w:rsidRPr="00FD69CC">
              <w:rPr>
                <w:rFonts w:cs="Times New Roman"/>
              </w:rPr>
              <w:t>tư</w:t>
            </w:r>
            <w:proofErr w:type="spellEnd"/>
            <w:r w:rsidRPr="00FD69CC">
              <w:rPr>
                <w:rFonts w:cs="Times New Roman"/>
                <w:spacing w:val="-10"/>
              </w:rPr>
              <w:t xml:space="preserve"> </w:t>
            </w:r>
            <w:proofErr w:type="spellStart"/>
            <w:r w:rsidRPr="00FD69CC">
              <w:rPr>
                <w:rFonts w:cs="Times New Roman"/>
              </w:rPr>
              <w:t>vấn</w:t>
            </w:r>
            <w:proofErr w:type="spellEnd"/>
            <w:r w:rsidRPr="00FD69CC">
              <w:rPr>
                <w:rFonts w:cs="Times New Roman"/>
              </w:rPr>
              <w:t xml:space="preserve">, </w:t>
            </w:r>
            <w:proofErr w:type="spellStart"/>
            <w:r w:rsidRPr="00FD69CC">
              <w:rPr>
                <w:rFonts w:cs="Times New Roman"/>
              </w:rPr>
              <w:t>hỗ</w:t>
            </w:r>
            <w:proofErr w:type="spellEnd"/>
            <w:r w:rsidRPr="00FD69CC">
              <w:rPr>
                <w:rFonts w:cs="Times New Roman"/>
              </w:rPr>
              <w:t xml:space="preserve"> </w:t>
            </w:r>
            <w:proofErr w:type="spellStart"/>
            <w:r w:rsidRPr="00FD69CC">
              <w:rPr>
                <w:rFonts w:cs="Times New Roman"/>
              </w:rPr>
              <w:t>trợ</w:t>
            </w:r>
            <w:proofErr w:type="spellEnd"/>
            <w:r w:rsidRPr="00FD69CC">
              <w:rPr>
                <w:rFonts w:cs="Times New Roman"/>
              </w:rPr>
              <w:t xml:space="preserve">, </w:t>
            </w:r>
            <w:proofErr w:type="spellStart"/>
            <w:r w:rsidRPr="00FD69CC">
              <w:rPr>
                <w:rFonts w:cs="Times New Roman"/>
              </w:rPr>
              <w:t>giúp</w:t>
            </w:r>
            <w:proofErr w:type="spellEnd"/>
            <w:r w:rsidRPr="00FD69CC">
              <w:rPr>
                <w:rFonts w:cs="Times New Roman"/>
              </w:rPr>
              <w:t xml:space="preserve"> </w:t>
            </w:r>
            <w:proofErr w:type="spellStart"/>
            <w:r w:rsidRPr="00FD69CC">
              <w:rPr>
                <w:rFonts w:cs="Times New Roman"/>
              </w:rPr>
              <w:t>đỡ</w:t>
            </w:r>
            <w:proofErr w:type="spellEnd"/>
            <w:r w:rsidRPr="00FD69CC">
              <w:rPr>
                <w:rFonts w:cs="Times New Roman"/>
              </w:rPr>
              <w:t xml:space="preserve"> HS </w:t>
            </w:r>
            <w:proofErr w:type="spellStart"/>
            <w:r w:rsidRPr="00FD69CC">
              <w:rPr>
                <w:rFonts w:cs="Times New Roman"/>
              </w:rPr>
              <w:t>kịp</w:t>
            </w:r>
            <w:proofErr w:type="spellEnd"/>
            <w:r w:rsidRPr="00FD69CC">
              <w:rPr>
                <w:rFonts w:cs="Times New Roman"/>
              </w:rPr>
              <w:t xml:space="preserve"> </w:t>
            </w:r>
            <w:proofErr w:type="spellStart"/>
            <w:r w:rsidRPr="00FD69CC">
              <w:rPr>
                <w:rFonts w:cs="Times New Roman"/>
              </w:rPr>
              <w:t>thời</w:t>
            </w:r>
            <w:proofErr w:type="spellEnd"/>
            <w:r w:rsidRPr="00FD69CC">
              <w:rPr>
                <w:rFonts w:cs="Times New Roman"/>
              </w:rPr>
              <w:t>.</w:t>
            </w:r>
          </w:p>
          <w:p w14:paraId="2C98C6A6" w14:textId="339D8F28" w:rsidR="006563A9" w:rsidRDefault="006563A9" w:rsidP="006563A9">
            <w:pPr>
              <w:spacing w:beforeLines="0" w:before="0" w:after="0" w:afterAutospacing="0" w:line="240" w:lineRule="auto"/>
            </w:pPr>
            <w:r>
              <w:rPr>
                <w:lang w:val="vi-VN"/>
              </w:rPr>
              <w:t xml:space="preserve">- </w:t>
            </w:r>
            <w:r>
              <w:t xml:space="preserve">HS </w:t>
            </w:r>
            <w:proofErr w:type="spellStart"/>
            <w:r>
              <w:t>thực</w:t>
            </w:r>
            <w:proofErr w:type="spellEnd"/>
            <w:r>
              <w:t xml:space="preserve"> </w:t>
            </w:r>
            <w:proofErr w:type="spellStart"/>
            <w:r>
              <w:t>hiện</w:t>
            </w:r>
            <w:proofErr w:type="spellEnd"/>
            <w:r>
              <w:t xml:space="preserve"> 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>.</w:t>
            </w:r>
          </w:p>
          <w:p w14:paraId="3BD5A82C" w14:textId="3E89B3D8" w:rsidR="006563A9" w:rsidRDefault="006563A9" w:rsidP="005C06BF">
            <w:pPr>
              <w:spacing w:beforeLines="0" w:before="0" w:after="0" w:afterAutospacing="0" w:line="240" w:lineRule="auto"/>
            </w:pPr>
            <w:r>
              <w:t xml:space="preserve">- GV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dõi</w:t>
            </w:r>
            <w:proofErr w:type="spellEnd"/>
            <w:r>
              <w:t xml:space="preserve">,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, </w:t>
            </w:r>
            <w:proofErr w:type="spellStart"/>
            <w:r>
              <w:t>hỗ</w:t>
            </w:r>
            <w:proofErr w:type="spellEnd"/>
            <w:r>
              <w:t xml:space="preserve"> </w:t>
            </w:r>
            <w:proofErr w:type="spellStart"/>
            <w:r>
              <w:t>trợ</w:t>
            </w:r>
            <w:proofErr w:type="spellEnd"/>
            <w:r>
              <w:t xml:space="preserve"> </w:t>
            </w:r>
            <w:r>
              <w:rPr>
                <w:lang w:val="vi-VN"/>
              </w:rPr>
              <w:t xml:space="preserve">HS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>.</w:t>
            </w:r>
          </w:p>
          <w:p w14:paraId="0B2F0062" w14:textId="7FAD7BCB" w:rsidR="007B2C6D" w:rsidRPr="0000553A" w:rsidRDefault="005C06BF" w:rsidP="006563A9">
            <w:pPr>
              <w:spacing w:beforeLines="0" w:before="0" w:after="0" w:afterAutospacing="0" w:line="240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proofErr w:type="spellStart"/>
            <w:r w:rsidR="007B2C6D" w:rsidRPr="0000553A">
              <w:rPr>
                <w:b/>
                <w:bCs/>
              </w:rPr>
              <w:t>Trưng</w:t>
            </w:r>
            <w:proofErr w:type="spellEnd"/>
            <w:r w:rsidR="007B2C6D" w:rsidRPr="0000553A">
              <w:rPr>
                <w:b/>
                <w:bCs/>
              </w:rPr>
              <w:t xml:space="preserve"> </w:t>
            </w:r>
            <w:proofErr w:type="spellStart"/>
            <w:r w:rsidR="007B2C6D" w:rsidRPr="0000553A">
              <w:rPr>
                <w:b/>
                <w:bCs/>
              </w:rPr>
              <w:t>bày</w:t>
            </w:r>
            <w:proofErr w:type="spellEnd"/>
            <w:r w:rsidR="007B2C6D" w:rsidRPr="0000553A">
              <w:rPr>
                <w:b/>
                <w:bCs/>
              </w:rPr>
              <w:t xml:space="preserve"> </w:t>
            </w:r>
            <w:proofErr w:type="spellStart"/>
            <w:r w:rsidR="007B2C6D" w:rsidRPr="0000553A">
              <w:rPr>
                <w:b/>
                <w:bCs/>
              </w:rPr>
              <w:t>sản</w:t>
            </w:r>
            <w:proofErr w:type="spellEnd"/>
            <w:r w:rsidR="007B2C6D" w:rsidRPr="0000553A">
              <w:rPr>
                <w:b/>
                <w:bCs/>
              </w:rPr>
              <w:t xml:space="preserve"> </w:t>
            </w:r>
            <w:proofErr w:type="spellStart"/>
            <w:r w:rsidR="007B2C6D" w:rsidRPr="0000553A">
              <w:rPr>
                <w:b/>
                <w:bCs/>
              </w:rPr>
              <w:t>phẩm</w:t>
            </w:r>
            <w:proofErr w:type="spellEnd"/>
            <w:r w:rsidR="007B2C6D" w:rsidRPr="0000553A">
              <w:rPr>
                <w:b/>
                <w:bCs/>
              </w:rPr>
              <w:t xml:space="preserve"> </w:t>
            </w:r>
          </w:p>
          <w:p w14:paraId="324CF076" w14:textId="3D730CCA" w:rsidR="007B2C6D" w:rsidRPr="00CE0383" w:rsidRDefault="007B2C6D" w:rsidP="00DA4676">
            <w:pPr>
              <w:spacing w:beforeLines="0" w:before="0" w:after="0" w:afterAutospacing="0" w:line="240" w:lineRule="auto"/>
              <w:rPr>
                <w:b/>
                <w:bCs/>
              </w:rPr>
            </w:pPr>
            <w:r w:rsidRPr="00CE0383">
              <w:t xml:space="preserve">- HS </w:t>
            </w:r>
            <w:proofErr w:type="spellStart"/>
            <w:r w:rsidRPr="00CE0383">
              <w:t>tổ</w:t>
            </w:r>
            <w:proofErr w:type="spellEnd"/>
            <w:r w:rsidRPr="00CE0383">
              <w:t xml:space="preserve"> </w:t>
            </w:r>
            <w:proofErr w:type="spellStart"/>
            <w:r w:rsidRPr="00CE0383">
              <w:t>chức</w:t>
            </w:r>
            <w:proofErr w:type="spellEnd"/>
            <w:r w:rsidRPr="00CE0383">
              <w:t xml:space="preserve"> </w:t>
            </w:r>
            <w:proofErr w:type="spellStart"/>
            <w:r w:rsidRPr="00CE0383">
              <w:t>trưng</w:t>
            </w:r>
            <w:proofErr w:type="spellEnd"/>
            <w:r w:rsidRPr="00CE0383">
              <w:t xml:space="preserve"> </w:t>
            </w:r>
            <w:proofErr w:type="spellStart"/>
            <w:r w:rsidRPr="00CE0383">
              <w:t>bày</w:t>
            </w:r>
            <w:proofErr w:type="spellEnd"/>
            <w:r w:rsidRPr="00CE0383">
              <w:t xml:space="preserve"> </w:t>
            </w:r>
            <w:proofErr w:type="spellStart"/>
            <w:r w:rsidRPr="00CE0383">
              <w:t>sản</w:t>
            </w:r>
            <w:proofErr w:type="spellEnd"/>
            <w:r w:rsidRPr="00CE0383">
              <w:t xml:space="preserve"> </w:t>
            </w:r>
            <w:proofErr w:type="spellStart"/>
            <w:r w:rsidRPr="00CE0383">
              <w:t>phẩm</w:t>
            </w:r>
            <w:proofErr w:type="spellEnd"/>
            <w:r w:rsidRPr="00CE0383">
              <w:t>.</w:t>
            </w:r>
          </w:p>
          <w:p w14:paraId="4CB1BD20" w14:textId="2E1BF40A" w:rsidR="007B2C6D" w:rsidRDefault="007B2C6D" w:rsidP="00DA4676">
            <w:pPr>
              <w:spacing w:beforeLines="0" w:before="0" w:after="0" w:afterAutospacing="0" w:line="240" w:lineRule="auto"/>
            </w:pPr>
            <w:r w:rsidRPr="00CE0383">
              <w:t xml:space="preserve">- GV </w:t>
            </w:r>
            <w:proofErr w:type="spellStart"/>
            <w:r w:rsidRPr="00CE0383">
              <w:t>yêu</w:t>
            </w:r>
            <w:proofErr w:type="spellEnd"/>
            <w:r w:rsidRPr="00CE0383">
              <w:t xml:space="preserve"> </w:t>
            </w:r>
            <w:proofErr w:type="spellStart"/>
            <w:r w:rsidRPr="00CE0383">
              <w:t>cầu</w:t>
            </w:r>
            <w:proofErr w:type="spellEnd"/>
            <w:r w:rsidRPr="00CE0383">
              <w:t xml:space="preserve"> HS </w:t>
            </w:r>
            <w:proofErr w:type="spellStart"/>
            <w:r w:rsidRPr="00CE0383">
              <w:t>giới</w:t>
            </w:r>
            <w:proofErr w:type="spellEnd"/>
            <w:r w:rsidRPr="00CE0383">
              <w:t xml:space="preserve"> </w:t>
            </w:r>
            <w:proofErr w:type="spellStart"/>
            <w:r w:rsidRPr="00CE0383">
              <w:t>thiệu</w:t>
            </w:r>
            <w:proofErr w:type="spellEnd"/>
            <w:r w:rsidRPr="00CE0383">
              <w:t xml:space="preserve"> </w:t>
            </w:r>
            <w:proofErr w:type="spellStart"/>
            <w:r w:rsidRPr="00CE0383">
              <w:t>sản</w:t>
            </w:r>
            <w:proofErr w:type="spellEnd"/>
            <w:r w:rsidRPr="00CE0383">
              <w:t xml:space="preserve"> </w:t>
            </w:r>
            <w:proofErr w:type="spellStart"/>
            <w:r w:rsidRPr="00CE0383">
              <w:t>phẩm</w:t>
            </w:r>
            <w:proofErr w:type="spellEnd"/>
            <w:r w:rsidRPr="00CE0383">
              <w:t xml:space="preserve"> </w:t>
            </w:r>
            <w:proofErr w:type="spellStart"/>
            <w:r w:rsidRPr="00CE0383">
              <w:t>mĩ</w:t>
            </w:r>
            <w:proofErr w:type="spellEnd"/>
            <w:r w:rsidRPr="00CE0383">
              <w:t xml:space="preserve"> </w:t>
            </w:r>
            <w:proofErr w:type="spellStart"/>
            <w:r w:rsidRPr="00CE0383">
              <w:t>thuật</w:t>
            </w:r>
            <w:proofErr w:type="spellEnd"/>
            <w:r w:rsidRPr="00CE0383">
              <w:t xml:space="preserve"> </w:t>
            </w:r>
            <w:proofErr w:type="spellStart"/>
            <w:r w:rsidRPr="00CE0383">
              <w:t>của</w:t>
            </w:r>
            <w:proofErr w:type="spellEnd"/>
            <w:r w:rsidRPr="00CE0383">
              <w:t xml:space="preserve"> </w:t>
            </w:r>
            <w:proofErr w:type="spellStart"/>
            <w:r w:rsidRPr="00CE0383">
              <w:t>em</w:t>
            </w:r>
            <w:proofErr w:type="spellEnd"/>
            <w:r w:rsidRPr="00CE0383">
              <w:t xml:space="preserve"> </w:t>
            </w:r>
            <w:proofErr w:type="spellStart"/>
            <w:r w:rsidRPr="00CE0383">
              <w:t>hoặc</w:t>
            </w:r>
            <w:proofErr w:type="spellEnd"/>
            <w:r w:rsidRPr="00CE0383">
              <w:t xml:space="preserve"> </w:t>
            </w:r>
            <w:proofErr w:type="spellStart"/>
            <w:r w:rsidRPr="00CE0383">
              <w:t>của</w:t>
            </w:r>
            <w:proofErr w:type="spellEnd"/>
            <w:r w:rsidRPr="00CE0383">
              <w:t xml:space="preserve"> </w:t>
            </w:r>
            <w:proofErr w:type="spellStart"/>
            <w:r w:rsidRPr="00CE0383">
              <w:t>bạn</w:t>
            </w:r>
            <w:proofErr w:type="spellEnd"/>
            <w:r w:rsidRPr="00CE0383">
              <w:t>:</w:t>
            </w:r>
          </w:p>
          <w:p w14:paraId="59B161CB" w14:textId="49D423D1" w:rsidR="007B2C6D" w:rsidRPr="00CE0383" w:rsidRDefault="007B2C6D" w:rsidP="00DA4676">
            <w:pPr>
              <w:spacing w:beforeLines="0" w:before="0" w:after="0" w:afterAutospacing="0" w:line="240" w:lineRule="auto"/>
            </w:pPr>
            <w:r w:rsidRPr="00CE0383">
              <w:t xml:space="preserve">- GV </w:t>
            </w:r>
            <w:proofErr w:type="spellStart"/>
            <w:r w:rsidRPr="00CE0383">
              <w:t>hướng</w:t>
            </w:r>
            <w:proofErr w:type="spellEnd"/>
            <w:r w:rsidRPr="00CE0383">
              <w:t xml:space="preserve"> </w:t>
            </w:r>
            <w:proofErr w:type="spellStart"/>
            <w:r w:rsidRPr="00CE0383">
              <w:t>dẫn</w:t>
            </w:r>
            <w:proofErr w:type="spellEnd"/>
            <w:r w:rsidRPr="00CE0383">
              <w:t xml:space="preserve">, </w:t>
            </w:r>
            <w:proofErr w:type="spellStart"/>
            <w:r w:rsidRPr="00CE0383">
              <w:t>đặt</w:t>
            </w:r>
            <w:proofErr w:type="spellEnd"/>
            <w:r w:rsidRPr="00CE0383">
              <w:t xml:space="preserve"> </w:t>
            </w:r>
            <w:proofErr w:type="spellStart"/>
            <w:r w:rsidRPr="00CE0383">
              <w:t>câu</w:t>
            </w:r>
            <w:proofErr w:type="spellEnd"/>
            <w:r w:rsidRPr="00CE0383">
              <w:t xml:space="preserve"> </w:t>
            </w:r>
            <w:proofErr w:type="spellStart"/>
            <w:r w:rsidRPr="00CE0383">
              <w:t>hỏi</w:t>
            </w:r>
            <w:proofErr w:type="spellEnd"/>
            <w:r w:rsidRPr="00CE0383">
              <w:t xml:space="preserve"> </w:t>
            </w:r>
            <w:proofErr w:type="spellStart"/>
            <w:r w:rsidRPr="00CE0383">
              <w:t>gợi</w:t>
            </w:r>
            <w:proofErr w:type="spellEnd"/>
            <w:r w:rsidRPr="00CE0383">
              <w:t xml:space="preserve"> </w:t>
            </w:r>
            <w:proofErr w:type="spellStart"/>
            <w:r w:rsidRPr="00CE0383">
              <w:t>mở</w:t>
            </w:r>
            <w:proofErr w:type="spellEnd"/>
            <w:r w:rsidRPr="00CE0383">
              <w:t xml:space="preserve"> </w:t>
            </w:r>
            <w:proofErr w:type="spellStart"/>
            <w:r w:rsidRPr="00CE0383">
              <w:t>cho</w:t>
            </w:r>
            <w:proofErr w:type="spellEnd"/>
            <w:r w:rsidRPr="00CE0383">
              <w:t xml:space="preserve"> </w:t>
            </w:r>
            <w:r w:rsidR="00D54C44">
              <w:t>HS</w:t>
            </w:r>
            <w:r w:rsidRPr="00CE0383">
              <w:t xml:space="preserve"> </w:t>
            </w:r>
            <w:proofErr w:type="spellStart"/>
            <w:r w:rsidRPr="00CE0383">
              <w:t>thảo</w:t>
            </w:r>
            <w:proofErr w:type="spellEnd"/>
            <w:r w:rsidRPr="00CE0383">
              <w:t xml:space="preserve"> </w:t>
            </w:r>
            <w:proofErr w:type="spellStart"/>
            <w:r w:rsidRPr="00CE0383">
              <w:t>luậ</w:t>
            </w:r>
            <w:r>
              <w:t>n</w:t>
            </w:r>
            <w:proofErr w:type="spellEnd"/>
          </w:p>
          <w:p w14:paraId="05019B8A" w14:textId="44855164" w:rsidR="007B2C6D" w:rsidRPr="00081AC5" w:rsidRDefault="007B2C6D" w:rsidP="00DA4676">
            <w:pPr>
              <w:spacing w:beforeLines="0" w:before="0" w:after="0" w:afterAutospacing="0" w:line="240" w:lineRule="auto"/>
              <w:rPr>
                <w:rFonts w:cs="Times New Roman"/>
                <w:spacing w:val="-7"/>
              </w:rPr>
            </w:pPr>
            <w:r w:rsidRPr="00081AC5">
              <w:rPr>
                <w:rFonts w:cs="Times New Roman"/>
              </w:rPr>
              <w:t>-</w:t>
            </w:r>
            <w:proofErr w:type="spellStart"/>
            <w:r w:rsidRPr="00081AC5">
              <w:rPr>
                <w:rFonts w:cs="Times New Roman"/>
              </w:rPr>
              <w:t>Câu</w:t>
            </w:r>
            <w:proofErr w:type="spellEnd"/>
            <w:r w:rsidRPr="00081AC5">
              <w:rPr>
                <w:rFonts w:cs="Times New Roman"/>
                <w:spacing w:val="7"/>
              </w:rPr>
              <w:t xml:space="preserve"> </w:t>
            </w:r>
            <w:proofErr w:type="spellStart"/>
            <w:r w:rsidRPr="00081AC5">
              <w:rPr>
                <w:rFonts w:cs="Times New Roman"/>
              </w:rPr>
              <w:t>hỏi</w:t>
            </w:r>
            <w:proofErr w:type="spellEnd"/>
            <w:r w:rsidRPr="00081AC5">
              <w:rPr>
                <w:rFonts w:cs="Times New Roman"/>
                <w:spacing w:val="7"/>
              </w:rPr>
              <w:t xml:space="preserve"> </w:t>
            </w:r>
            <w:proofErr w:type="spellStart"/>
            <w:r w:rsidRPr="00081AC5">
              <w:rPr>
                <w:rFonts w:cs="Times New Roman"/>
              </w:rPr>
              <w:t>gợi</w:t>
            </w:r>
            <w:proofErr w:type="spellEnd"/>
            <w:r w:rsidRPr="00081AC5">
              <w:rPr>
                <w:rFonts w:cs="Times New Roman"/>
                <w:spacing w:val="7"/>
              </w:rPr>
              <w:t xml:space="preserve"> </w:t>
            </w:r>
            <w:r w:rsidRPr="00081AC5">
              <w:rPr>
                <w:rFonts w:cs="Times New Roman"/>
                <w:spacing w:val="-7"/>
              </w:rPr>
              <w:t>ý:</w:t>
            </w:r>
          </w:p>
          <w:p w14:paraId="29B8BB1A" w14:textId="179073D9" w:rsidR="007B2C6D" w:rsidRPr="000C46AF" w:rsidRDefault="007B2C6D" w:rsidP="00DA4676">
            <w:pPr>
              <w:spacing w:beforeLines="0" w:before="0" w:after="0" w:afterAutospacing="0" w:line="240" w:lineRule="auto"/>
              <w:rPr>
                <w:rFonts w:cs="Times New Roman"/>
              </w:rPr>
            </w:pPr>
            <w:r w:rsidRPr="000C46AF">
              <w:rPr>
                <w:rFonts w:cs="Times New Roman"/>
              </w:rPr>
              <w:t>+</w:t>
            </w:r>
            <w:r w:rsidRPr="000C46AF">
              <w:rPr>
                <w:rFonts w:cs="Times New Roman"/>
                <w:spacing w:val="-7"/>
              </w:rPr>
              <w:t xml:space="preserve"> </w:t>
            </w:r>
            <w:proofErr w:type="spellStart"/>
            <w:r w:rsidR="00D54C44" w:rsidRPr="000C46AF">
              <w:rPr>
                <w:rFonts w:cs="Times New Roman"/>
              </w:rPr>
              <w:t>Nội</w:t>
            </w:r>
            <w:proofErr w:type="spellEnd"/>
            <w:r w:rsidR="00D54C44" w:rsidRPr="000C46AF">
              <w:rPr>
                <w:rFonts w:cs="Times New Roman"/>
                <w:spacing w:val="3"/>
              </w:rPr>
              <w:t xml:space="preserve"> </w:t>
            </w:r>
            <w:r w:rsidR="00D54C44" w:rsidRPr="000C46AF">
              <w:rPr>
                <w:rFonts w:cs="Times New Roman"/>
              </w:rPr>
              <w:t>dung</w:t>
            </w:r>
            <w:r w:rsidR="00D54C44" w:rsidRPr="000C46AF">
              <w:rPr>
                <w:rFonts w:cs="Times New Roman"/>
                <w:spacing w:val="3"/>
              </w:rPr>
              <w:t xml:space="preserve"> </w:t>
            </w:r>
            <w:proofErr w:type="spellStart"/>
            <w:r w:rsidR="00D54C44" w:rsidRPr="000C46AF">
              <w:rPr>
                <w:rFonts w:cs="Times New Roman"/>
              </w:rPr>
              <w:t>của</w:t>
            </w:r>
            <w:proofErr w:type="spellEnd"/>
            <w:r w:rsidR="00D54C44" w:rsidRPr="000C46AF">
              <w:rPr>
                <w:rFonts w:cs="Times New Roman"/>
                <w:spacing w:val="4"/>
              </w:rPr>
              <w:t xml:space="preserve"> </w:t>
            </w:r>
            <w:proofErr w:type="spellStart"/>
            <w:r w:rsidR="00D54C44" w:rsidRPr="000C46AF">
              <w:rPr>
                <w:rFonts w:cs="Times New Roman"/>
              </w:rPr>
              <w:t>lễ</w:t>
            </w:r>
            <w:proofErr w:type="spellEnd"/>
            <w:r w:rsidR="00D54C44" w:rsidRPr="000C46AF">
              <w:rPr>
                <w:rFonts w:cs="Times New Roman"/>
                <w:spacing w:val="3"/>
              </w:rPr>
              <w:t xml:space="preserve"> </w:t>
            </w:r>
            <w:proofErr w:type="spellStart"/>
            <w:r w:rsidR="00D54C44" w:rsidRPr="000C46AF">
              <w:rPr>
                <w:rFonts w:cs="Times New Roman"/>
              </w:rPr>
              <w:t>hội</w:t>
            </w:r>
            <w:proofErr w:type="spellEnd"/>
            <w:r w:rsidR="00D54C44" w:rsidRPr="000C46AF">
              <w:rPr>
                <w:rFonts w:cs="Times New Roman"/>
                <w:spacing w:val="3"/>
              </w:rPr>
              <w:t xml:space="preserve"> </w:t>
            </w:r>
            <w:proofErr w:type="spellStart"/>
            <w:r w:rsidR="00D54C44" w:rsidRPr="000C46AF">
              <w:rPr>
                <w:rFonts w:cs="Times New Roman"/>
              </w:rPr>
              <w:t>là</w:t>
            </w:r>
            <w:proofErr w:type="spellEnd"/>
            <w:r w:rsidR="00D54C44" w:rsidRPr="000C46AF">
              <w:rPr>
                <w:rFonts w:cs="Times New Roman"/>
                <w:spacing w:val="3"/>
              </w:rPr>
              <w:t xml:space="preserve"> </w:t>
            </w:r>
            <w:proofErr w:type="spellStart"/>
            <w:r w:rsidR="00D54C44" w:rsidRPr="000C46AF">
              <w:rPr>
                <w:rFonts w:cs="Times New Roman"/>
                <w:spacing w:val="-5"/>
              </w:rPr>
              <w:t>gì</w:t>
            </w:r>
            <w:proofErr w:type="spellEnd"/>
            <w:r w:rsidR="00D54C44" w:rsidRPr="000C46AF">
              <w:rPr>
                <w:rFonts w:cs="Times New Roman"/>
                <w:spacing w:val="-5"/>
              </w:rPr>
              <w:t>?</w:t>
            </w:r>
          </w:p>
          <w:p w14:paraId="76C12E72" w14:textId="1294B339" w:rsidR="00D54C44" w:rsidRPr="000C46AF" w:rsidRDefault="007B2C6D" w:rsidP="00DA4676">
            <w:pPr>
              <w:spacing w:beforeLines="0" w:before="0" w:after="0" w:afterAutospacing="0" w:line="240" w:lineRule="auto"/>
              <w:rPr>
                <w:rFonts w:cs="Times New Roman"/>
                <w:spacing w:val="-4"/>
              </w:rPr>
            </w:pPr>
            <w:r w:rsidRPr="000C46AF">
              <w:rPr>
                <w:rFonts w:cs="Times New Roman"/>
              </w:rPr>
              <w:t xml:space="preserve">+ </w:t>
            </w:r>
            <w:proofErr w:type="spellStart"/>
            <w:r w:rsidR="00D54C44" w:rsidRPr="000C46AF">
              <w:rPr>
                <w:rFonts w:cs="Times New Roman"/>
              </w:rPr>
              <w:t>Có</w:t>
            </w:r>
            <w:proofErr w:type="spellEnd"/>
            <w:r w:rsidR="00D54C44" w:rsidRPr="000C46AF">
              <w:rPr>
                <w:rFonts w:cs="Times New Roman"/>
                <w:spacing w:val="-3"/>
              </w:rPr>
              <w:t xml:space="preserve"> </w:t>
            </w:r>
            <w:proofErr w:type="spellStart"/>
            <w:r w:rsidR="00D54C44" w:rsidRPr="000C46AF">
              <w:rPr>
                <w:rFonts w:cs="Times New Roman"/>
              </w:rPr>
              <w:t>những</w:t>
            </w:r>
            <w:proofErr w:type="spellEnd"/>
            <w:r w:rsidR="00D54C44" w:rsidRPr="000C46AF">
              <w:rPr>
                <w:rFonts w:cs="Times New Roman"/>
                <w:spacing w:val="-3"/>
              </w:rPr>
              <w:t xml:space="preserve"> </w:t>
            </w:r>
            <w:proofErr w:type="spellStart"/>
            <w:r w:rsidR="00D54C44" w:rsidRPr="000C46AF">
              <w:rPr>
                <w:rFonts w:cs="Times New Roman"/>
              </w:rPr>
              <w:t>hình</w:t>
            </w:r>
            <w:proofErr w:type="spellEnd"/>
            <w:r w:rsidR="00D54C44" w:rsidRPr="000C46AF">
              <w:rPr>
                <w:rFonts w:cs="Times New Roman"/>
                <w:spacing w:val="-3"/>
              </w:rPr>
              <w:t xml:space="preserve"> </w:t>
            </w:r>
            <w:proofErr w:type="spellStart"/>
            <w:r w:rsidR="00D54C44" w:rsidRPr="000C46AF">
              <w:rPr>
                <w:rFonts w:cs="Times New Roman"/>
              </w:rPr>
              <w:t>ảnh</w:t>
            </w:r>
            <w:proofErr w:type="spellEnd"/>
            <w:r w:rsidR="00D54C44" w:rsidRPr="000C46AF">
              <w:rPr>
                <w:rFonts w:cs="Times New Roman"/>
                <w:spacing w:val="-3"/>
              </w:rPr>
              <w:t xml:space="preserve"> </w:t>
            </w:r>
            <w:proofErr w:type="spellStart"/>
            <w:r w:rsidR="00D54C44" w:rsidRPr="000C46AF">
              <w:rPr>
                <w:rFonts w:cs="Times New Roman"/>
              </w:rPr>
              <w:t>nào</w:t>
            </w:r>
            <w:proofErr w:type="spellEnd"/>
            <w:r w:rsidR="00D54C44" w:rsidRPr="000C46AF">
              <w:rPr>
                <w:rFonts w:cs="Times New Roman"/>
                <w:spacing w:val="-3"/>
              </w:rPr>
              <w:t xml:space="preserve"> </w:t>
            </w:r>
            <w:proofErr w:type="spellStart"/>
            <w:r w:rsidR="00D54C44" w:rsidRPr="000C46AF">
              <w:rPr>
                <w:rFonts w:cs="Times New Roman"/>
              </w:rPr>
              <w:t>được</w:t>
            </w:r>
            <w:proofErr w:type="spellEnd"/>
            <w:r w:rsidR="00D54C44" w:rsidRPr="000C46AF">
              <w:rPr>
                <w:rFonts w:cs="Times New Roman"/>
                <w:spacing w:val="-3"/>
              </w:rPr>
              <w:t xml:space="preserve"> </w:t>
            </w:r>
            <w:proofErr w:type="spellStart"/>
            <w:r w:rsidR="00D54C44" w:rsidRPr="000C46AF">
              <w:rPr>
                <w:rFonts w:cs="Times New Roman"/>
              </w:rPr>
              <w:t>thể</w:t>
            </w:r>
            <w:proofErr w:type="spellEnd"/>
            <w:r w:rsidR="00D54C44" w:rsidRPr="000C46AF">
              <w:rPr>
                <w:rFonts w:cs="Times New Roman"/>
              </w:rPr>
              <w:t xml:space="preserve"> </w:t>
            </w:r>
            <w:proofErr w:type="spellStart"/>
            <w:r w:rsidR="00D54C44" w:rsidRPr="000C46AF">
              <w:rPr>
                <w:rFonts w:cs="Times New Roman"/>
                <w:spacing w:val="-4"/>
              </w:rPr>
              <w:t>hiện</w:t>
            </w:r>
            <w:proofErr w:type="spellEnd"/>
            <w:r w:rsidR="00D54C44" w:rsidRPr="000C46AF">
              <w:rPr>
                <w:rFonts w:cs="Times New Roman"/>
                <w:spacing w:val="-4"/>
              </w:rPr>
              <w:t>?</w:t>
            </w:r>
          </w:p>
          <w:p w14:paraId="1484DF6C" w14:textId="3DA923CC" w:rsidR="00D54C44" w:rsidRPr="000C46AF" w:rsidRDefault="000C46AF" w:rsidP="00DA4676">
            <w:pPr>
              <w:spacing w:beforeLines="0" w:before="0" w:after="0" w:afterAutospacing="0" w:line="240" w:lineRule="auto"/>
              <w:rPr>
                <w:rFonts w:cs="Times New Roman"/>
                <w:spacing w:val="-2"/>
              </w:rPr>
            </w:pPr>
            <w:r w:rsidRPr="000C46AF">
              <w:rPr>
                <w:rFonts w:cs="Times New Roman"/>
              </w:rPr>
              <w:t>+</w:t>
            </w:r>
            <w:r w:rsidRPr="000C46AF">
              <w:rPr>
                <w:rFonts w:cs="Times New Roman"/>
                <w:spacing w:val="-12"/>
              </w:rPr>
              <w:t xml:space="preserve"> </w:t>
            </w:r>
            <w:proofErr w:type="spellStart"/>
            <w:r w:rsidRPr="000C46AF">
              <w:rPr>
                <w:rFonts w:cs="Times New Roman"/>
              </w:rPr>
              <w:t>Yếu</w:t>
            </w:r>
            <w:proofErr w:type="spellEnd"/>
            <w:r w:rsidRPr="000C46AF">
              <w:rPr>
                <w:rFonts w:cs="Times New Roman"/>
                <w:spacing w:val="-2"/>
              </w:rPr>
              <w:t xml:space="preserve"> </w:t>
            </w:r>
            <w:proofErr w:type="spellStart"/>
            <w:r w:rsidRPr="000C46AF">
              <w:rPr>
                <w:rFonts w:cs="Times New Roman"/>
              </w:rPr>
              <w:t>tố</w:t>
            </w:r>
            <w:proofErr w:type="spellEnd"/>
            <w:r w:rsidRPr="000C46AF">
              <w:rPr>
                <w:rFonts w:cs="Times New Roman"/>
                <w:spacing w:val="-1"/>
              </w:rPr>
              <w:t xml:space="preserve"> </w:t>
            </w:r>
            <w:proofErr w:type="spellStart"/>
            <w:r w:rsidRPr="000C46AF">
              <w:rPr>
                <w:rFonts w:cs="Times New Roman"/>
              </w:rPr>
              <w:t>chính</w:t>
            </w:r>
            <w:proofErr w:type="spellEnd"/>
            <w:r w:rsidRPr="000C46AF">
              <w:rPr>
                <w:rFonts w:cs="Times New Roman"/>
                <w:spacing w:val="-1"/>
              </w:rPr>
              <w:t xml:space="preserve"> </w:t>
            </w:r>
            <w:r w:rsidRPr="000C46AF">
              <w:rPr>
                <w:rFonts w:cs="Times New Roman"/>
              </w:rPr>
              <w:t>–</w:t>
            </w:r>
            <w:r w:rsidRPr="000C46AF">
              <w:rPr>
                <w:rFonts w:cs="Times New Roman"/>
                <w:spacing w:val="-1"/>
              </w:rPr>
              <w:t xml:space="preserve"> </w:t>
            </w:r>
            <w:proofErr w:type="spellStart"/>
            <w:r w:rsidRPr="000C46AF">
              <w:rPr>
                <w:rFonts w:cs="Times New Roman"/>
              </w:rPr>
              <w:t>phụ</w:t>
            </w:r>
            <w:proofErr w:type="spellEnd"/>
            <w:r w:rsidRPr="000C46AF">
              <w:rPr>
                <w:rFonts w:cs="Times New Roman"/>
                <w:spacing w:val="-1"/>
              </w:rPr>
              <w:t xml:space="preserve"> </w:t>
            </w:r>
            <w:proofErr w:type="spellStart"/>
            <w:r w:rsidRPr="000C46AF">
              <w:rPr>
                <w:rFonts w:cs="Times New Roman"/>
              </w:rPr>
              <w:t>trong</w:t>
            </w:r>
            <w:proofErr w:type="spellEnd"/>
            <w:r w:rsidRPr="000C46AF">
              <w:rPr>
                <w:rFonts w:cs="Times New Roman"/>
                <w:spacing w:val="-1"/>
              </w:rPr>
              <w:t xml:space="preserve"> </w:t>
            </w:r>
            <w:r w:rsidRPr="000C46AF">
              <w:rPr>
                <w:rFonts w:cs="Times New Roman"/>
                <w:spacing w:val="-2"/>
              </w:rPr>
              <w:t>SPMT.</w:t>
            </w:r>
          </w:p>
          <w:p w14:paraId="0F57CA5E" w14:textId="45928E41" w:rsidR="000C46AF" w:rsidRPr="000C46AF" w:rsidRDefault="000C46AF" w:rsidP="00DA4676">
            <w:pPr>
              <w:spacing w:beforeLines="0" w:before="0" w:after="0" w:afterAutospacing="0" w:line="240" w:lineRule="auto"/>
              <w:rPr>
                <w:rFonts w:cs="Times New Roman"/>
                <w:spacing w:val="-4"/>
              </w:rPr>
            </w:pPr>
            <w:r w:rsidRPr="000C46AF">
              <w:rPr>
                <w:rFonts w:cs="Times New Roman"/>
              </w:rPr>
              <w:t>+</w:t>
            </w:r>
            <w:r w:rsidRPr="000C46AF">
              <w:rPr>
                <w:rFonts w:cs="Times New Roman"/>
                <w:spacing w:val="36"/>
              </w:rPr>
              <w:t xml:space="preserve"> </w:t>
            </w:r>
            <w:proofErr w:type="spellStart"/>
            <w:r w:rsidRPr="000C46AF">
              <w:rPr>
                <w:rFonts w:cs="Times New Roman"/>
              </w:rPr>
              <w:t>Bố</w:t>
            </w:r>
            <w:proofErr w:type="spellEnd"/>
            <w:r w:rsidRPr="000C46AF">
              <w:rPr>
                <w:rFonts w:cs="Times New Roman"/>
                <w:spacing w:val="36"/>
              </w:rPr>
              <w:t xml:space="preserve"> </w:t>
            </w:r>
            <w:proofErr w:type="spellStart"/>
            <w:r w:rsidRPr="000C46AF">
              <w:rPr>
                <w:rFonts w:cs="Times New Roman"/>
              </w:rPr>
              <w:t>cục</w:t>
            </w:r>
            <w:proofErr w:type="spellEnd"/>
            <w:r w:rsidRPr="000C46AF">
              <w:rPr>
                <w:rFonts w:cs="Times New Roman"/>
                <w:spacing w:val="36"/>
              </w:rPr>
              <w:t xml:space="preserve"> </w:t>
            </w:r>
            <w:proofErr w:type="spellStart"/>
            <w:r w:rsidRPr="000C46AF">
              <w:rPr>
                <w:rFonts w:cs="Times New Roman"/>
              </w:rPr>
              <w:t>được</w:t>
            </w:r>
            <w:proofErr w:type="spellEnd"/>
            <w:r w:rsidRPr="000C46AF">
              <w:rPr>
                <w:rFonts w:cs="Times New Roman"/>
                <w:spacing w:val="36"/>
              </w:rPr>
              <w:t xml:space="preserve"> </w:t>
            </w:r>
            <w:proofErr w:type="spellStart"/>
            <w:r w:rsidRPr="000C46AF">
              <w:rPr>
                <w:rFonts w:cs="Times New Roman"/>
              </w:rPr>
              <w:t>sắp</w:t>
            </w:r>
            <w:proofErr w:type="spellEnd"/>
            <w:r w:rsidRPr="000C46AF">
              <w:rPr>
                <w:rFonts w:cs="Times New Roman"/>
                <w:spacing w:val="36"/>
              </w:rPr>
              <w:t xml:space="preserve"> </w:t>
            </w:r>
            <w:proofErr w:type="spellStart"/>
            <w:r w:rsidRPr="000C46AF">
              <w:rPr>
                <w:rFonts w:cs="Times New Roman"/>
              </w:rPr>
              <w:t>xếp</w:t>
            </w:r>
            <w:proofErr w:type="spellEnd"/>
            <w:r w:rsidRPr="000C46AF">
              <w:rPr>
                <w:rFonts w:cs="Times New Roman"/>
                <w:spacing w:val="36"/>
              </w:rPr>
              <w:t xml:space="preserve"> </w:t>
            </w:r>
            <w:proofErr w:type="spellStart"/>
            <w:r w:rsidRPr="000C46AF">
              <w:rPr>
                <w:rFonts w:cs="Times New Roman"/>
              </w:rPr>
              <w:t>có</w:t>
            </w:r>
            <w:proofErr w:type="spellEnd"/>
            <w:r w:rsidRPr="000C46AF">
              <w:rPr>
                <w:rFonts w:cs="Times New Roman"/>
                <w:spacing w:val="36"/>
              </w:rPr>
              <w:t xml:space="preserve"> </w:t>
            </w:r>
            <w:proofErr w:type="spellStart"/>
            <w:r w:rsidRPr="000C46AF">
              <w:rPr>
                <w:rFonts w:cs="Times New Roman"/>
              </w:rPr>
              <w:t>hợp</w:t>
            </w:r>
            <w:proofErr w:type="spellEnd"/>
            <w:r w:rsidRPr="000C46AF">
              <w:rPr>
                <w:rFonts w:cs="Times New Roman"/>
                <w:spacing w:val="36"/>
              </w:rPr>
              <w:t xml:space="preserve"> </w:t>
            </w:r>
            <w:proofErr w:type="spellStart"/>
            <w:r w:rsidRPr="000C46AF">
              <w:rPr>
                <w:rFonts w:cs="Times New Roman"/>
              </w:rPr>
              <w:t>lí</w:t>
            </w:r>
            <w:proofErr w:type="spellEnd"/>
            <w:r w:rsidRPr="000C46AF">
              <w:rPr>
                <w:rFonts w:cs="Times New Roman"/>
              </w:rPr>
              <w:t xml:space="preserve"> </w:t>
            </w:r>
            <w:proofErr w:type="spellStart"/>
            <w:r w:rsidRPr="000C46AF">
              <w:rPr>
                <w:rFonts w:cs="Times New Roman"/>
                <w:spacing w:val="-2"/>
              </w:rPr>
              <w:t>không</w:t>
            </w:r>
            <w:proofErr w:type="spellEnd"/>
            <w:r w:rsidRPr="000C46AF">
              <w:rPr>
                <w:rFonts w:cs="Times New Roman"/>
                <w:spacing w:val="-2"/>
              </w:rPr>
              <w:t>?</w:t>
            </w:r>
          </w:p>
          <w:p w14:paraId="11204C0E" w14:textId="2DAAE5F6" w:rsidR="007B2C6D" w:rsidRPr="00081AC5" w:rsidRDefault="007B2C6D" w:rsidP="00DA4676">
            <w:pPr>
              <w:spacing w:beforeLines="0" w:before="0" w:after="0" w:afterAutospacing="0" w:line="240" w:lineRule="auto"/>
              <w:rPr>
                <w:rFonts w:cs="Times New Roman"/>
                <w:spacing w:val="-7"/>
              </w:rPr>
            </w:pPr>
            <w:r w:rsidRPr="00081AC5">
              <w:rPr>
                <w:rFonts w:cs="Times New Roman"/>
              </w:rPr>
              <w:t>- HS</w:t>
            </w:r>
            <w:r w:rsidRPr="00081AC5">
              <w:rPr>
                <w:rFonts w:cs="Times New Roman"/>
                <w:spacing w:val="40"/>
              </w:rPr>
              <w:t xml:space="preserve"> </w:t>
            </w:r>
            <w:proofErr w:type="spellStart"/>
            <w:r w:rsidRPr="00081AC5">
              <w:rPr>
                <w:rFonts w:cs="Times New Roman"/>
              </w:rPr>
              <w:t>trình</w:t>
            </w:r>
            <w:proofErr w:type="spellEnd"/>
            <w:r w:rsidRPr="00081AC5">
              <w:rPr>
                <w:rFonts w:cs="Times New Roman"/>
                <w:spacing w:val="40"/>
              </w:rPr>
              <w:t xml:space="preserve"> </w:t>
            </w:r>
            <w:proofErr w:type="spellStart"/>
            <w:r w:rsidRPr="00081AC5">
              <w:rPr>
                <w:rFonts w:cs="Times New Roman"/>
              </w:rPr>
              <w:t>bày</w:t>
            </w:r>
            <w:proofErr w:type="spellEnd"/>
            <w:r w:rsidRPr="00081AC5">
              <w:rPr>
                <w:rFonts w:cs="Times New Roman"/>
                <w:spacing w:val="55"/>
              </w:rPr>
              <w:t xml:space="preserve"> </w:t>
            </w:r>
            <w:proofErr w:type="spellStart"/>
            <w:r w:rsidRPr="00081AC5">
              <w:rPr>
                <w:rFonts w:cs="Times New Roman"/>
              </w:rPr>
              <w:t>theo</w:t>
            </w:r>
            <w:proofErr w:type="spellEnd"/>
            <w:r w:rsidRPr="00081AC5">
              <w:rPr>
                <w:rFonts w:cs="Times New Roman"/>
              </w:rPr>
              <w:t xml:space="preserve"> </w:t>
            </w:r>
            <w:proofErr w:type="spellStart"/>
            <w:r w:rsidRPr="00081AC5">
              <w:rPr>
                <w:rFonts w:cs="Times New Roman"/>
              </w:rPr>
              <w:t>hướng</w:t>
            </w:r>
            <w:proofErr w:type="spellEnd"/>
            <w:r w:rsidRPr="00081AC5">
              <w:rPr>
                <w:rFonts w:cs="Times New Roman"/>
              </w:rPr>
              <w:t xml:space="preserve"> </w:t>
            </w:r>
            <w:proofErr w:type="spellStart"/>
            <w:r w:rsidRPr="00081AC5">
              <w:rPr>
                <w:rFonts w:cs="Times New Roman"/>
              </w:rPr>
              <w:t>dẫn</w:t>
            </w:r>
            <w:proofErr w:type="spellEnd"/>
            <w:r w:rsidRPr="00081AC5">
              <w:rPr>
                <w:rFonts w:cs="Times New Roman"/>
              </w:rPr>
              <w:t xml:space="preserve"> </w:t>
            </w:r>
            <w:proofErr w:type="spellStart"/>
            <w:r w:rsidRPr="00081AC5">
              <w:rPr>
                <w:rFonts w:cs="Times New Roman"/>
              </w:rPr>
              <w:t>của</w:t>
            </w:r>
            <w:proofErr w:type="spellEnd"/>
            <w:r w:rsidRPr="00081AC5">
              <w:rPr>
                <w:rFonts w:cs="Times New Roman"/>
              </w:rPr>
              <w:t xml:space="preserve"> GV.</w:t>
            </w:r>
          </w:p>
          <w:p w14:paraId="1F126B09" w14:textId="77777777" w:rsidR="007B2C6D" w:rsidRPr="00081AC5" w:rsidRDefault="007B2C6D" w:rsidP="00DA4676">
            <w:pPr>
              <w:spacing w:beforeLines="0" w:before="0" w:after="0" w:afterAutospacing="0" w:line="240" w:lineRule="auto"/>
              <w:rPr>
                <w:rFonts w:cs="Times New Roman"/>
              </w:rPr>
            </w:pPr>
            <w:r w:rsidRPr="00081AC5">
              <w:rPr>
                <w:rFonts w:cs="Times New Roman"/>
              </w:rPr>
              <w:t xml:space="preserve">- GV </w:t>
            </w:r>
            <w:proofErr w:type="spellStart"/>
            <w:r w:rsidRPr="00081AC5">
              <w:rPr>
                <w:rFonts w:cs="Times New Roman"/>
              </w:rPr>
              <w:t>nhận</w:t>
            </w:r>
            <w:proofErr w:type="spellEnd"/>
            <w:r w:rsidRPr="00081AC5">
              <w:rPr>
                <w:rFonts w:cs="Times New Roman"/>
              </w:rPr>
              <w:t xml:space="preserve"> </w:t>
            </w:r>
            <w:proofErr w:type="spellStart"/>
            <w:r w:rsidRPr="00081AC5">
              <w:rPr>
                <w:rFonts w:cs="Times New Roman"/>
              </w:rPr>
              <w:t>xét</w:t>
            </w:r>
            <w:proofErr w:type="spellEnd"/>
            <w:r w:rsidRPr="00081AC5">
              <w:rPr>
                <w:rFonts w:cs="Times New Roman"/>
              </w:rPr>
              <w:t xml:space="preserve">, </w:t>
            </w:r>
            <w:proofErr w:type="spellStart"/>
            <w:r w:rsidRPr="00081AC5">
              <w:rPr>
                <w:rFonts w:cs="Times New Roman"/>
              </w:rPr>
              <w:t>tuyên</w:t>
            </w:r>
            <w:proofErr w:type="spellEnd"/>
            <w:r w:rsidRPr="00081AC5">
              <w:rPr>
                <w:rFonts w:cs="Times New Roman"/>
              </w:rPr>
              <w:t xml:space="preserve"> </w:t>
            </w:r>
            <w:proofErr w:type="spellStart"/>
            <w:r w:rsidRPr="00081AC5">
              <w:rPr>
                <w:rFonts w:cs="Times New Roman"/>
              </w:rPr>
              <w:t>dương</w:t>
            </w:r>
            <w:proofErr w:type="spellEnd"/>
            <w:r w:rsidRPr="00081AC5">
              <w:rPr>
                <w:rFonts w:cs="Times New Roman"/>
              </w:rPr>
              <w:t xml:space="preserve">, </w:t>
            </w:r>
            <w:proofErr w:type="spellStart"/>
            <w:r w:rsidRPr="00081AC5">
              <w:rPr>
                <w:rFonts w:cs="Times New Roman"/>
              </w:rPr>
              <w:t>động</w:t>
            </w:r>
            <w:proofErr w:type="spellEnd"/>
            <w:r w:rsidRPr="00081AC5">
              <w:rPr>
                <w:rFonts w:cs="Times New Roman"/>
              </w:rPr>
              <w:t xml:space="preserve"> </w:t>
            </w:r>
            <w:proofErr w:type="spellStart"/>
            <w:r w:rsidRPr="00081AC5">
              <w:rPr>
                <w:rFonts w:cs="Times New Roman"/>
              </w:rPr>
              <w:t>viên</w:t>
            </w:r>
            <w:proofErr w:type="spellEnd"/>
            <w:r w:rsidRPr="00081AC5">
              <w:rPr>
                <w:rFonts w:cs="Times New Roman"/>
              </w:rPr>
              <w:t xml:space="preserve"> </w:t>
            </w:r>
            <w:proofErr w:type="spellStart"/>
            <w:r w:rsidRPr="00081AC5">
              <w:rPr>
                <w:rFonts w:cs="Times New Roman"/>
              </w:rPr>
              <w:t>khuyến</w:t>
            </w:r>
            <w:proofErr w:type="spellEnd"/>
            <w:r w:rsidRPr="00081AC5">
              <w:rPr>
                <w:rFonts w:cs="Times New Roman"/>
              </w:rPr>
              <w:t xml:space="preserve"> </w:t>
            </w:r>
            <w:proofErr w:type="spellStart"/>
            <w:r w:rsidRPr="00081AC5">
              <w:rPr>
                <w:rFonts w:cs="Times New Roman"/>
              </w:rPr>
              <w:t>khích</w:t>
            </w:r>
            <w:proofErr w:type="spellEnd"/>
            <w:r w:rsidRPr="00081AC5">
              <w:rPr>
                <w:rFonts w:cs="Times New Roman"/>
              </w:rPr>
              <w:t xml:space="preserve"> HS.</w:t>
            </w:r>
          </w:p>
          <w:p w14:paraId="2EC01D1B" w14:textId="13965331" w:rsidR="007B2C6D" w:rsidRDefault="007B2C6D" w:rsidP="00DA4676">
            <w:pPr>
              <w:spacing w:beforeLines="0" w:before="0" w:after="0" w:afterAutospacing="0" w:line="240" w:lineRule="auto"/>
              <w:ind w:firstLineChars="100" w:firstLine="281"/>
              <w:jc w:val="center"/>
              <w:rPr>
                <w:b/>
                <w:bCs/>
                <w:u w:val="single"/>
                <w:lang w:eastAsia="ko-KR"/>
              </w:rPr>
            </w:pPr>
            <w:proofErr w:type="spellStart"/>
            <w:r>
              <w:rPr>
                <w:b/>
                <w:bCs/>
                <w:u w:val="single"/>
                <w:lang w:eastAsia="ko-KR"/>
              </w:rPr>
              <w:t>Ho</w:t>
            </w:r>
            <w:r>
              <w:rPr>
                <w:b/>
                <w:bCs/>
                <w:lang w:eastAsia="ko-KR"/>
              </w:rPr>
              <w:t>ạ</w:t>
            </w:r>
            <w:r>
              <w:rPr>
                <w:b/>
                <w:bCs/>
                <w:u w:val="single"/>
                <w:lang w:eastAsia="ko-KR"/>
              </w:rPr>
              <w:t>t</w:t>
            </w:r>
            <w:proofErr w:type="spellEnd"/>
            <w:r>
              <w:rPr>
                <w:b/>
                <w:bCs/>
                <w:u w:val="single"/>
                <w:lang w:eastAsia="ko-KR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  <w:lang w:eastAsia="ko-KR"/>
              </w:rPr>
              <w:t>đ</w:t>
            </w:r>
            <w:r>
              <w:rPr>
                <w:b/>
                <w:bCs/>
                <w:lang w:eastAsia="ko-KR"/>
              </w:rPr>
              <w:t>ộ</w:t>
            </w:r>
            <w:r>
              <w:rPr>
                <w:b/>
                <w:bCs/>
                <w:u w:val="single"/>
                <w:lang w:eastAsia="ko-KR"/>
              </w:rPr>
              <w:t>n</w:t>
            </w:r>
            <w:r>
              <w:rPr>
                <w:b/>
                <w:bCs/>
                <w:lang w:eastAsia="ko-KR"/>
              </w:rPr>
              <w:t>g</w:t>
            </w:r>
            <w:proofErr w:type="spellEnd"/>
            <w:r>
              <w:rPr>
                <w:b/>
                <w:bCs/>
                <w:u w:val="single"/>
                <w:lang w:eastAsia="ko-KR"/>
              </w:rPr>
              <w:t xml:space="preserve"> </w:t>
            </w:r>
            <w:r>
              <w:rPr>
                <w:b/>
                <w:bCs/>
                <w:u w:val="single"/>
                <w:lang w:val="vi-VN" w:eastAsia="ko-KR"/>
              </w:rPr>
              <w:t>4</w:t>
            </w:r>
            <w:r>
              <w:rPr>
                <w:b/>
                <w:bCs/>
                <w:u w:val="single"/>
                <w:lang w:eastAsia="ko-KR"/>
              </w:rPr>
              <w:t xml:space="preserve">: </w:t>
            </w:r>
            <w:proofErr w:type="spellStart"/>
            <w:r>
              <w:rPr>
                <w:b/>
                <w:bCs/>
                <w:u w:val="single"/>
                <w:lang w:eastAsia="ko-KR"/>
              </w:rPr>
              <w:t>V</w:t>
            </w:r>
            <w:r>
              <w:rPr>
                <w:b/>
                <w:bCs/>
                <w:lang w:eastAsia="ko-KR"/>
              </w:rPr>
              <w:t>ậ</w:t>
            </w:r>
            <w:r>
              <w:rPr>
                <w:b/>
                <w:bCs/>
                <w:u w:val="single"/>
                <w:lang w:eastAsia="ko-KR"/>
              </w:rPr>
              <w:t>n</w:t>
            </w:r>
            <w:proofErr w:type="spellEnd"/>
            <w:r>
              <w:rPr>
                <w:b/>
                <w:bCs/>
                <w:u w:val="single"/>
                <w:lang w:eastAsia="ko-KR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  <w:lang w:eastAsia="ko-KR"/>
              </w:rPr>
              <w:t>d</w:t>
            </w:r>
            <w:r>
              <w:rPr>
                <w:b/>
                <w:bCs/>
                <w:lang w:eastAsia="ko-KR"/>
              </w:rPr>
              <w:t>ụ</w:t>
            </w:r>
            <w:r>
              <w:rPr>
                <w:b/>
                <w:bCs/>
                <w:u w:val="single"/>
                <w:lang w:eastAsia="ko-KR"/>
              </w:rPr>
              <w:t>ng</w:t>
            </w:r>
            <w:proofErr w:type="spellEnd"/>
            <w:r>
              <w:rPr>
                <w:b/>
                <w:bCs/>
                <w:u w:val="single"/>
                <w:lang w:eastAsia="ko-KR"/>
              </w:rPr>
              <w:t xml:space="preserve"> </w:t>
            </w:r>
          </w:p>
          <w:p w14:paraId="61B63EAD" w14:textId="7090F8E7" w:rsidR="007B2C6D" w:rsidRPr="007974EC" w:rsidRDefault="007B2C6D" w:rsidP="00DA4676">
            <w:pPr>
              <w:spacing w:beforeLines="0" w:before="0" w:after="0" w:afterAutospacing="0" w:line="240" w:lineRule="auto"/>
              <w:rPr>
                <w:rFonts w:cs="Times New Roman"/>
                <w:b/>
                <w:bCs/>
              </w:rPr>
            </w:pPr>
            <w:r w:rsidRPr="007974EC">
              <w:rPr>
                <w:rFonts w:cs="Times New Roman"/>
              </w:rPr>
              <w:t>- GV</w:t>
            </w:r>
            <w:r w:rsidRPr="007974EC">
              <w:rPr>
                <w:rFonts w:cs="Times New Roman"/>
                <w:spacing w:val="40"/>
              </w:rPr>
              <w:t xml:space="preserve"> </w:t>
            </w:r>
            <w:proofErr w:type="spellStart"/>
            <w:r w:rsidRPr="007974EC">
              <w:rPr>
                <w:rFonts w:cs="Times New Roman"/>
              </w:rPr>
              <w:t>cho</w:t>
            </w:r>
            <w:proofErr w:type="spellEnd"/>
            <w:r w:rsidRPr="007974EC">
              <w:rPr>
                <w:rFonts w:cs="Times New Roman"/>
                <w:spacing w:val="40"/>
              </w:rPr>
              <w:t xml:space="preserve"> </w:t>
            </w:r>
            <w:r w:rsidRPr="007974EC">
              <w:rPr>
                <w:rFonts w:cs="Times New Roman"/>
              </w:rPr>
              <w:t>HS</w:t>
            </w:r>
            <w:r w:rsidRPr="007974EC">
              <w:rPr>
                <w:rFonts w:cs="Times New Roman"/>
                <w:spacing w:val="40"/>
              </w:rPr>
              <w:t xml:space="preserve"> </w:t>
            </w:r>
            <w:proofErr w:type="spellStart"/>
            <w:r w:rsidRPr="007974EC">
              <w:rPr>
                <w:rFonts w:cs="Times New Roman"/>
              </w:rPr>
              <w:t>quan</w:t>
            </w:r>
            <w:proofErr w:type="spellEnd"/>
            <w:r w:rsidRPr="007974EC">
              <w:rPr>
                <w:rFonts w:cs="Times New Roman"/>
                <w:spacing w:val="40"/>
              </w:rPr>
              <w:t xml:space="preserve"> </w:t>
            </w:r>
            <w:proofErr w:type="spellStart"/>
            <w:r w:rsidRPr="007974EC">
              <w:rPr>
                <w:rFonts w:cs="Times New Roman"/>
              </w:rPr>
              <w:t>sát</w:t>
            </w:r>
            <w:proofErr w:type="spellEnd"/>
            <w:r w:rsidRPr="007974EC">
              <w:rPr>
                <w:rFonts w:cs="Times New Roman"/>
                <w:spacing w:val="40"/>
              </w:rPr>
              <w:t xml:space="preserve"> </w:t>
            </w:r>
            <w:proofErr w:type="spellStart"/>
            <w:r w:rsidRPr="007974EC">
              <w:rPr>
                <w:rFonts w:cs="Times New Roman"/>
              </w:rPr>
              <w:t>hình</w:t>
            </w:r>
            <w:proofErr w:type="spellEnd"/>
            <w:r w:rsidRPr="007974EC">
              <w:rPr>
                <w:rFonts w:cs="Times New Roman"/>
                <w:spacing w:val="55"/>
              </w:rPr>
              <w:t xml:space="preserve"> </w:t>
            </w:r>
            <w:proofErr w:type="spellStart"/>
            <w:r w:rsidRPr="007974EC">
              <w:rPr>
                <w:rFonts w:cs="Times New Roman"/>
              </w:rPr>
              <w:t>ả</w:t>
            </w:r>
            <w:r w:rsidR="000C46AF">
              <w:rPr>
                <w:rFonts w:cs="Times New Roman"/>
              </w:rPr>
              <w:t>nh</w:t>
            </w:r>
            <w:proofErr w:type="spellEnd"/>
            <w:r w:rsidR="000C46AF">
              <w:rPr>
                <w:rFonts w:cs="Times New Roman"/>
              </w:rPr>
              <w:t xml:space="preserve"> </w:t>
            </w:r>
            <w:proofErr w:type="spellStart"/>
            <w:r w:rsidR="000C46AF">
              <w:rPr>
                <w:rFonts w:cs="Times New Roman"/>
              </w:rPr>
              <w:t>trong</w:t>
            </w:r>
            <w:proofErr w:type="spellEnd"/>
            <w:r w:rsidR="000C46AF">
              <w:rPr>
                <w:rFonts w:cs="Times New Roman"/>
              </w:rPr>
              <w:t xml:space="preserve"> SGK </w:t>
            </w:r>
            <w:proofErr w:type="spellStart"/>
            <w:r w:rsidR="000C46AF">
              <w:rPr>
                <w:rFonts w:cs="Times New Roman"/>
              </w:rPr>
              <w:t>trang</w:t>
            </w:r>
            <w:proofErr w:type="spellEnd"/>
            <w:r w:rsidR="000C46AF">
              <w:rPr>
                <w:rFonts w:cs="Times New Roman"/>
              </w:rPr>
              <w:t xml:space="preserve"> 25</w:t>
            </w:r>
            <w:r w:rsidRPr="007974EC">
              <w:rPr>
                <w:rFonts w:cs="Times New Roman"/>
              </w:rPr>
              <w:t>.</w:t>
            </w:r>
          </w:p>
          <w:p w14:paraId="278F572E" w14:textId="04A9BAD8" w:rsidR="007B2C6D" w:rsidRDefault="000C46AF" w:rsidP="00DA4676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</w:rPr>
            </w:pPr>
            <w:r w:rsidRPr="000C46AF">
              <w:rPr>
                <w:b/>
                <w:bCs/>
                <w:noProof/>
                <w:lang w:eastAsia="en-US"/>
              </w:rPr>
              <w:drawing>
                <wp:anchor distT="0" distB="0" distL="114300" distR="114300" simplePos="0" relativeHeight="251816960" behindDoc="0" locked="0" layoutInCell="1" allowOverlap="1" wp14:anchorId="065B78F7" wp14:editId="6CB995AB">
                  <wp:simplePos x="0" y="0"/>
                  <wp:positionH relativeFrom="column">
                    <wp:posOffset>1859915</wp:posOffset>
                  </wp:positionH>
                  <wp:positionV relativeFrom="paragraph">
                    <wp:posOffset>22134</wp:posOffset>
                  </wp:positionV>
                  <wp:extent cx="2076994" cy="1375770"/>
                  <wp:effectExtent l="0" t="0" r="0" b="0"/>
                  <wp:wrapNone/>
                  <wp:docPr id="35" name="Picture 35" descr="D:\OneDrive\tranhlp5bi2denbi5\lớp 5 bài 5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OneDrive\tranhlp5bi2denbi5\lớp 5 bài 5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165" cy="137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103B81" w14:textId="5A759676" w:rsidR="007B2C6D" w:rsidRDefault="007B2C6D" w:rsidP="00DA4676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</w:rPr>
            </w:pPr>
          </w:p>
          <w:p w14:paraId="26C79BC2" w14:textId="77777777" w:rsidR="007B2C6D" w:rsidRDefault="007B2C6D" w:rsidP="00DA4676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</w:rPr>
            </w:pPr>
          </w:p>
          <w:p w14:paraId="52AF176D" w14:textId="3AF81F25" w:rsidR="007B2C6D" w:rsidRDefault="007B2C6D" w:rsidP="00DA4676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</w:rPr>
            </w:pPr>
          </w:p>
          <w:p w14:paraId="2222820C" w14:textId="77777777" w:rsidR="007B2C6D" w:rsidRDefault="007B2C6D" w:rsidP="00DA4676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</w:rPr>
            </w:pPr>
          </w:p>
          <w:p w14:paraId="20E3CAD9" w14:textId="77777777" w:rsidR="007B2C6D" w:rsidRDefault="007B2C6D" w:rsidP="00DA4676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</w:rPr>
            </w:pPr>
          </w:p>
          <w:p w14:paraId="5DE99B0E" w14:textId="77777777" w:rsidR="007B2C6D" w:rsidRDefault="007B2C6D" w:rsidP="00DA4676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</w:rPr>
            </w:pPr>
          </w:p>
          <w:p w14:paraId="77C1578A" w14:textId="5B13A02E" w:rsidR="000C46AF" w:rsidRPr="000C46AF" w:rsidRDefault="000C46AF" w:rsidP="000C46AF">
            <w:pPr>
              <w:pStyle w:val="TableParagraph"/>
              <w:tabs>
                <w:tab w:val="left" w:pos="284"/>
              </w:tabs>
              <w:spacing w:before="120" w:line="259" w:lineRule="auto"/>
              <w:ind w:left="79" w:right="6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 w:rsidRPr="000C46AF">
              <w:rPr>
                <w:rFonts w:ascii="Times New Roman" w:hAnsi="Times New Roman" w:cs="Times New Roman"/>
                <w:sz w:val="28"/>
                <w:szCs w:val="28"/>
              </w:rPr>
              <w:t>GV</w:t>
            </w:r>
            <w:r w:rsidRPr="000C46AF">
              <w:rPr>
                <w:rFonts w:ascii="Times New Roman" w:hAnsi="Times New Roman" w:cs="Times New Roman"/>
                <w:spacing w:val="39"/>
                <w:sz w:val="28"/>
                <w:szCs w:val="28"/>
              </w:rPr>
              <w:t xml:space="preserve"> </w:t>
            </w:r>
            <w:r w:rsidRPr="000C46AF">
              <w:rPr>
                <w:rFonts w:ascii="Times New Roman" w:hAnsi="Times New Roman" w:cs="Times New Roman"/>
                <w:sz w:val="28"/>
                <w:szCs w:val="28"/>
              </w:rPr>
              <w:t>nêu</w:t>
            </w:r>
            <w:r w:rsidRPr="000C46AF">
              <w:rPr>
                <w:rFonts w:ascii="Times New Roman" w:hAnsi="Times New Roman" w:cs="Times New Roman"/>
                <w:spacing w:val="39"/>
                <w:sz w:val="28"/>
                <w:szCs w:val="28"/>
              </w:rPr>
              <w:t xml:space="preserve"> </w:t>
            </w:r>
            <w:r w:rsidRPr="000C46AF">
              <w:rPr>
                <w:rFonts w:ascii="Times New Roman" w:hAnsi="Times New Roman" w:cs="Times New Roman"/>
                <w:sz w:val="28"/>
                <w:szCs w:val="28"/>
              </w:rPr>
              <w:t>câu</w:t>
            </w:r>
            <w:r w:rsidRPr="000C46AF">
              <w:rPr>
                <w:rFonts w:ascii="Times New Roman" w:hAnsi="Times New Roman" w:cs="Times New Roman"/>
                <w:spacing w:val="39"/>
                <w:sz w:val="28"/>
                <w:szCs w:val="28"/>
              </w:rPr>
              <w:t xml:space="preserve"> </w:t>
            </w:r>
            <w:r w:rsidRPr="000C46AF">
              <w:rPr>
                <w:rFonts w:ascii="Times New Roman" w:hAnsi="Times New Roman" w:cs="Times New Roman"/>
                <w:sz w:val="28"/>
                <w:szCs w:val="28"/>
              </w:rPr>
              <w:t>hỏi</w:t>
            </w:r>
            <w:r w:rsidRPr="000C46AF">
              <w:rPr>
                <w:rFonts w:ascii="Times New Roman" w:hAnsi="Times New Roman" w:cs="Times New Roman"/>
                <w:spacing w:val="39"/>
                <w:sz w:val="28"/>
                <w:szCs w:val="28"/>
              </w:rPr>
              <w:t xml:space="preserve"> </w:t>
            </w:r>
            <w:r w:rsidRPr="000C46AF">
              <w:rPr>
                <w:rFonts w:ascii="Times New Roman" w:hAnsi="Times New Roman" w:cs="Times New Roman"/>
                <w:sz w:val="28"/>
                <w:szCs w:val="28"/>
              </w:rPr>
              <w:t>để</w:t>
            </w:r>
            <w:r w:rsidRPr="000C46AF">
              <w:rPr>
                <w:rFonts w:ascii="Times New Roman" w:hAnsi="Times New Roman" w:cs="Times New Roman"/>
                <w:spacing w:val="39"/>
                <w:sz w:val="28"/>
                <w:szCs w:val="28"/>
              </w:rPr>
              <w:t xml:space="preserve"> </w:t>
            </w:r>
            <w:r w:rsidRPr="000C46AF">
              <w:rPr>
                <w:rFonts w:ascii="Times New Roman" w:hAnsi="Times New Roman" w:cs="Times New Roman"/>
                <w:sz w:val="28"/>
                <w:szCs w:val="28"/>
              </w:rPr>
              <w:t>HS</w:t>
            </w:r>
            <w:r w:rsidRPr="000C46AF">
              <w:rPr>
                <w:rFonts w:ascii="Times New Roman" w:hAnsi="Times New Roman" w:cs="Times New Roman"/>
                <w:spacing w:val="39"/>
                <w:sz w:val="28"/>
                <w:szCs w:val="28"/>
              </w:rPr>
              <w:t xml:space="preserve"> </w:t>
            </w:r>
            <w:r w:rsidRPr="000C46AF">
              <w:rPr>
                <w:rFonts w:ascii="Times New Roman" w:hAnsi="Times New Roman" w:cs="Times New Roman"/>
                <w:sz w:val="28"/>
                <w:szCs w:val="28"/>
              </w:rPr>
              <w:t>gợi</w:t>
            </w:r>
            <w:r w:rsidRPr="000C46AF">
              <w:rPr>
                <w:rFonts w:ascii="Times New Roman" w:hAnsi="Times New Roman" w:cs="Times New Roman"/>
                <w:spacing w:val="39"/>
                <w:sz w:val="28"/>
                <w:szCs w:val="28"/>
              </w:rPr>
              <w:t xml:space="preserve"> </w:t>
            </w:r>
            <w:r w:rsidRPr="000C46AF">
              <w:rPr>
                <w:rFonts w:ascii="Times New Roman" w:hAnsi="Times New Roman" w:cs="Times New Roman"/>
                <w:sz w:val="28"/>
                <w:szCs w:val="28"/>
              </w:rPr>
              <w:t>nhớ một số hình ảnh trong lễ hội.</w:t>
            </w:r>
          </w:p>
          <w:p w14:paraId="4F484583" w14:textId="78868119" w:rsidR="000C46AF" w:rsidRPr="000C46AF" w:rsidRDefault="000C46AF" w:rsidP="000C46AF">
            <w:pPr>
              <w:pStyle w:val="TableParagraph"/>
              <w:tabs>
                <w:tab w:val="left" w:pos="242"/>
              </w:tabs>
              <w:spacing w:before="120"/>
              <w:ind w:left="7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0C46AF">
              <w:rPr>
                <w:rFonts w:ascii="Times New Roman" w:hAnsi="Times New Roman" w:cs="Times New Roman"/>
                <w:sz w:val="28"/>
                <w:szCs w:val="28"/>
              </w:rPr>
              <w:t>âu</w:t>
            </w:r>
            <w:r w:rsidRPr="000C46AF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0C46AF">
              <w:rPr>
                <w:rFonts w:ascii="Times New Roman" w:hAnsi="Times New Roman" w:cs="Times New Roman"/>
                <w:sz w:val="28"/>
                <w:szCs w:val="28"/>
              </w:rPr>
              <w:t>hỏi</w:t>
            </w:r>
            <w:r w:rsidRPr="000C46AF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0C46AF">
              <w:rPr>
                <w:rFonts w:ascii="Times New Roman" w:hAnsi="Times New Roman" w:cs="Times New Roman"/>
                <w:sz w:val="28"/>
                <w:szCs w:val="28"/>
              </w:rPr>
              <w:t>gợi</w:t>
            </w:r>
            <w:r w:rsidRPr="000C46AF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0C46A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ý:</w:t>
            </w:r>
          </w:p>
          <w:p w14:paraId="229FA083" w14:textId="77777777" w:rsidR="000C46AF" w:rsidRPr="000C46AF" w:rsidRDefault="000C46AF" w:rsidP="000C46AF">
            <w:pPr>
              <w:pStyle w:val="TableParagraph"/>
              <w:spacing w:before="120" w:line="259" w:lineRule="auto"/>
              <w:ind w:left="79"/>
              <w:rPr>
                <w:rFonts w:ascii="Times New Roman" w:hAnsi="Times New Roman" w:cs="Times New Roman"/>
                <w:sz w:val="28"/>
                <w:szCs w:val="28"/>
              </w:rPr>
            </w:pPr>
            <w:r w:rsidRPr="000C46AF">
              <w:rPr>
                <w:rFonts w:ascii="Times New Roman" w:hAnsi="Times New Roman" w:cs="Times New Roman"/>
                <w:sz w:val="28"/>
                <w:szCs w:val="28"/>
              </w:rPr>
              <w:t>+ Em hãy kể tên một số lễ hội mà em biết?</w:t>
            </w:r>
          </w:p>
          <w:p w14:paraId="60DD86F9" w14:textId="77777777" w:rsidR="000C46AF" w:rsidRPr="000C46AF" w:rsidRDefault="000C46AF" w:rsidP="000C46AF">
            <w:pPr>
              <w:pStyle w:val="TableParagraph"/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0C46A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+</w:t>
            </w:r>
            <w:r w:rsidRPr="000C46AF">
              <w:rPr>
                <w:rFonts w:ascii="Times New Roman" w:hAnsi="Times New Roman" w:cs="Times New Roman"/>
                <w:spacing w:val="-19"/>
                <w:sz w:val="28"/>
                <w:szCs w:val="28"/>
              </w:rPr>
              <w:t xml:space="preserve"> </w:t>
            </w:r>
            <w:r w:rsidRPr="000C46A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Trong</w:t>
            </w:r>
            <w:r w:rsidRPr="000C46AF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0C46A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lễ</w:t>
            </w:r>
            <w:r w:rsidRPr="000C46AF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0C46A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hội</w:t>
            </w:r>
            <w:r w:rsidRPr="000C46AF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0C46A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có</w:t>
            </w:r>
            <w:r w:rsidRPr="000C46AF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0C46A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những</w:t>
            </w:r>
            <w:r w:rsidRPr="000C46AF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0C46A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hình</w:t>
            </w:r>
            <w:r w:rsidRPr="000C46AF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0C46A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ảnh</w:t>
            </w:r>
            <w:r w:rsidRPr="000C46AF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0C46AF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gì?</w:t>
            </w:r>
          </w:p>
          <w:p w14:paraId="34BB45CC" w14:textId="77777777" w:rsidR="000C46AF" w:rsidRDefault="000C46AF" w:rsidP="000C46AF">
            <w:pPr>
              <w:spacing w:beforeLines="0" w:before="0" w:after="0" w:afterAutospacing="0" w:line="240" w:lineRule="auto"/>
              <w:rPr>
                <w:rFonts w:cs="Times New Roman"/>
                <w:spacing w:val="-4"/>
              </w:rPr>
            </w:pPr>
            <w:r w:rsidRPr="000C46AF">
              <w:rPr>
                <w:rFonts w:cs="Times New Roman"/>
                <w:spacing w:val="-2"/>
              </w:rPr>
              <w:t>+</w:t>
            </w:r>
            <w:r w:rsidRPr="000C46AF">
              <w:rPr>
                <w:rFonts w:cs="Times New Roman"/>
                <w:spacing w:val="-13"/>
              </w:rPr>
              <w:t xml:space="preserve"> </w:t>
            </w:r>
            <w:proofErr w:type="spellStart"/>
            <w:r w:rsidRPr="000C46AF">
              <w:rPr>
                <w:rFonts w:cs="Times New Roman"/>
                <w:spacing w:val="-2"/>
              </w:rPr>
              <w:t>Hoạt</w:t>
            </w:r>
            <w:proofErr w:type="spellEnd"/>
            <w:r w:rsidRPr="000C46AF">
              <w:rPr>
                <w:rFonts w:cs="Times New Roman"/>
                <w:spacing w:val="-13"/>
              </w:rPr>
              <w:t xml:space="preserve"> </w:t>
            </w:r>
            <w:proofErr w:type="spellStart"/>
            <w:r w:rsidRPr="000C46AF">
              <w:rPr>
                <w:rFonts w:cs="Times New Roman"/>
                <w:spacing w:val="-2"/>
              </w:rPr>
              <w:t>động</w:t>
            </w:r>
            <w:proofErr w:type="spellEnd"/>
            <w:r w:rsidRPr="000C46AF">
              <w:rPr>
                <w:rFonts w:cs="Times New Roman"/>
                <w:spacing w:val="-13"/>
              </w:rPr>
              <w:t xml:space="preserve"> </w:t>
            </w:r>
            <w:proofErr w:type="spellStart"/>
            <w:r w:rsidRPr="000C46AF">
              <w:rPr>
                <w:rFonts w:cs="Times New Roman"/>
                <w:spacing w:val="-2"/>
              </w:rPr>
              <w:t>của</w:t>
            </w:r>
            <w:proofErr w:type="spellEnd"/>
            <w:r w:rsidRPr="000C46AF">
              <w:rPr>
                <w:rFonts w:cs="Times New Roman"/>
                <w:spacing w:val="-13"/>
              </w:rPr>
              <w:t xml:space="preserve"> </w:t>
            </w:r>
            <w:proofErr w:type="spellStart"/>
            <w:r w:rsidRPr="000C46AF">
              <w:rPr>
                <w:rFonts w:cs="Times New Roman"/>
                <w:spacing w:val="-2"/>
              </w:rPr>
              <w:t>lễ</w:t>
            </w:r>
            <w:proofErr w:type="spellEnd"/>
            <w:r w:rsidRPr="000C46AF">
              <w:rPr>
                <w:rFonts w:cs="Times New Roman"/>
                <w:spacing w:val="-13"/>
              </w:rPr>
              <w:t xml:space="preserve"> </w:t>
            </w:r>
            <w:proofErr w:type="spellStart"/>
            <w:r w:rsidRPr="000C46AF">
              <w:rPr>
                <w:rFonts w:cs="Times New Roman"/>
                <w:spacing w:val="-2"/>
              </w:rPr>
              <w:t>hội</w:t>
            </w:r>
            <w:proofErr w:type="spellEnd"/>
            <w:r w:rsidRPr="000C46AF">
              <w:rPr>
                <w:rFonts w:cs="Times New Roman"/>
                <w:spacing w:val="-13"/>
              </w:rPr>
              <w:t xml:space="preserve"> </w:t>
            </w:r>
            <w:proofErr w:type="spellStart"/>
            <w:r w:rsidRPr="000C46AF">
              <w:rPr>
                <w:rFonts w:cs="Times New Roman"/>
                <w:spacing w:val="-2"/>
              </w:rPr>
              <w:t>như</w:t>
            </w:r>
            <w:proofErr w:type="spellEnd"/>
            <w:r w:rsidRPr="000C46AF">
              <w:rPr>
                <w:rFonts w:cs="Times New Roman"/>
                <w:spacing w:val="-13"/>
              </w:rPr>
              <w:t xml:space="preserve"> </w:t>
            </w:r>
            <w:proofErr w:type="spellStart"/>
            <w:r w:rsidRPr="000C46AF">
              <w:rPr>
                <w:rFonts w:cs="Times New Roman"/>
                <w:spacing w:val="-2"/>
              </w:rPr>
              <w:t>thế</w:t>
            </w:r>
            <w:proofErr w:type="spellEnd"/>
            <w:r w:rsidRPr="000C46AF">
              <w:rPr>
                <w:rFonts w:cs="Times New Roman"/>
                <w:spacing w:val="-13"/>
              </w:rPr>
              <w:t xml:space="preserve"> </w:t>
            </w:r>
            <w:proofErr w:type="spellStart"/>
            <w:r w:rsidRPr="000C46AF">
              <w:rPr>
                <w:rFonts w:cs="Times New Roman"/>
                <w:spacing w:val="-4"/>
              </w:rPr>
              <w:t>nào</w:t>
            </w:r>
            <w:proofErr w:type="spellEnd"/>
            <w:r w:rsidRPr="000C46AF">
              <w:rPr>
                <w:rFonts w:cs="Times New Roman"/>
                <w:spacing w:val="-4"/>
              </w:rPr>
              <w:t>?</w:t>
            </w:r>
          </w:p>
          <w:p w14:paraId="3ED60C4D" w14:textId="01BE668C" w:rsidR="007B2C6D" w:rsidRDefault="007B2C6D" w:rsidP="00DA4676">
            <w:pPr>
              <w:spacing w:beforeLines="0" w:before="0" w:after="0" w:afterAutospacing="0" w:line="240" w:lineRule="auto"/>
              <w:ind w:firstLineChars="100" w:firstLine="280"/>
              <w:rPr>
                <w:lang w:val="vi-VN" w:eastAsia="ko-KR"/>
              </w:rPr>
            </w:pPr>
          </w:p>
        </w:tc>
      </w:tr>
    </w:tbl>
    <w:p w14:paraId="05451D7D" w14:textId="77777777" w:rsidR="007B2C6D" w:rsidRDefault="007B2C6D" w:rsidP="007B2C6D">
      <w:pPr>
        <w:spacing w:beforeLines="0" w:before="0" w:after="0" w:afterAutospacing="0" w:line="240" w:lineRule="auto"/>
        <w:ind w:left="364"/>
        <w:rPr>
          <w:b/>
          <w:bCs/>
        </w:rPr>
      </w:pPr>
    </w:p>
    <w:p w14:paraId="4788E89A" w14:textId="77777777" w:rsidR="007B2C6D" w:rsidRDefault="007B2C6D" w:rsidP="007B2C6D">
      <w:pPr>
        <w:spacing w:beforeLines="0" w:before="0" w:after="0" w:afterAutospacing="0" w:line="240" w:lineRule="auto"/>
        <w:ind w:left="364"/>
        <w:rPr>
          <w:b/>
          <w:bCs/>
        </w:rPr>
      </w:pPr>
      <w:r>
        <w:rPr>
          <w:b/>
          <w:bCs/>
        </w:rPr>
        <w:t>IV/ ĐIỀU CHỈNH SAU TIẾT DẠY:</w:t>
      </w:r>
    </w:p>
    <w:p w14:paraId="6A502B84" w14:textId="77777777" w:rsidR="007B2C6D" w:rsidRDefault="007B2C6D" w:rsidP="007B2C6D">
      <w:pPr>
        <w:spacing w:beforeLines="0" w:before="0" w:after="0" w:afterAutospacing="0" w:line="240" w:lineRule="auto"/>
        <w:ind w:left="364"/>
        <w:rPr>
          <w:lang w:val="vi-VN"/>
        </w:rPr>
      </w:pPr>
      <w:r>
        <w:t>….…………………………………………………………………………………………………………………………………………………………………………</w:t>
      </w:r>
      <w: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5362E9B2" w14:textId="77777777" w:rsidR="00B52F2C" w:rsidRPr="005C06BF" w:rsidRDefault="00B52F2C" w:rsidP="002B7003">
      <w:pPr>
        <w:spacing w:before="120"/>
      </w:pPr>
    </w:p>
    <w:p w14:paraId="6D6BEB62" w14:textId="174B114F" w:rsidR="00B52F2C" w:rsidRPr="001830A9" w:rsidRDefault="00B52F2C" w:rsidP="00B52F2C">
      <w:pPr>
        <w:tabs>
          <w:tab w:val="left" w:pos="1260"/>
        </w:tabs>
        <w:spacing w:beforeLines="0" w:before="0" w:after="0" w:afterAutospacing="0" w:line="240" w:lineRule="auto"/>
        <w:rPr>
          <w:bCs/>
          <w:color w:val="FF0000"/>
          <w:lang w:val="vi-VN"/>
        </w:rPr>
      </w:pPr>
      <w:proofErr w:type="spellStart"/>
      <w:r w:rsidRPr="00B11827">
        <w:rPr>
          <w:bCs/>
        </w:rPr>
        <w:t>Ngày</w:t>
      </w:r>
      <w:proofErr w:type="spellEnd"/>
      <w:r w:rsidRPr="00B11827">
        <w:rPr>
          <w:bCs/>
        </w:rPr>
        <w:t xml:space="preserve"> </w:t>
      </w:r>
      <w:proofErr w:type="spellStart"/>
      <w:r w:rsidRPr="00B11827">
        <w:rPr>
          <w:bCs/>
        </w:rPr>
        <w:t>dạy</w:t>
      </w:r>
      <w:proofErr w:type="spellEnd"/>
      <w:r w:rsidRPr="00B11827">
        <w:rPr>
          <w:bCs/>
        </w:rPr>
        <w:t xml:space="preserve">: </w:t>
      </w:r>
      <w:proofErr w:type="spellStart"/>
      <w:r w:rsidRPr="00B11827">
        <w:rPr>
          <w:bCs/>
        </w:rPr>
        <w:t>Tiết</w:t>
      </w:r>
      <w:proofErr w:type="spellEnd"/>
      <w:r w:rsidRPr="00B11827">
        <w:rPr>
          <w:bCs/>
        </w:rPr>
        <w:t xml:space="preserve"> 1 – </w:t>
      </w:r>
      <w:proofErr w:type="spellStart"/>
      <w:r w:rsidRPr="00B11827">
        <w:rPr>
          <w:bCs/>
        </w:rPr>
        <w:t>Tuần</w:t>
      </w:r>
      <w:proofErr w:type="spellEnd"/>
      <w:r w:rsidRPr="00B11827">
        <w:rPr>
          <w:bCs/>
        </w:rPr>
        <w:t xml:space="preserve"> </w:t>
      </w:r>
      <w:r w:rsidRPr="00B11827">
        <w:rPr>
          <w:bCs/>
          <w:lang w:val="vi-VN"/>
        </w:rPr>
        <w:t>11</w:t>
      </w:r>
      <w:r w:rsidRPr="00B11827">
        <w:rPr>
          <w:bCs/>
        </w:rPr>
        <w:t xml:space="preserve">, </w:t>
      </w:r>
      <w:proofErr w:type="spellStart"/>
      <w:r w:rsidRPr="00B11827">
        <w:rPr>
          <w:bCs/>
        </w:rPr>
        <w:t>ngày</w:t>
      </w:r>
      <w:proofErr w:type="spellEnd"/>
      <w:r w:rsidRPr="00B11827">
        <w:rPr>
          <w:bCs/>
        </w:rPr>
        <w:t xml:space="preserve"> </w:t>
      </w:r>
      <w:r w:rsidR="00B11827" w:rsidRPr="00B11827">
        <w:rPr>
          <w:bCs/>
        </w:rPr>
        <w:t>11</w:t>
      </w:r>
      <w:r w:rsidRPr="00B11827">
        <w:rPr>
          <w:bCs/>
          <w:lang w:val="vi-VN"/>
        </w:rPr>
        <w:t>/</w:t>
      </w:r>
      <w:r w:rsidR="00B11827" w:rsidRPr="00B11827">
        <w:rPr>
          <w:bCs/>
        </w:rPr>
        <w:t>11</w:t>
      </w:r>
      <w:r w:rsidRPr="00B11827">
        <w:rPr>
          <w:bCs/>
          <w:lang w:val="vi-VN"/>
        </w:rPr>
        <w:t>/2024</w:t>
      </w:r>
      <w:r w:rsidRPr="00B11827">
        <w:rPr>
          <w:bCs/>
        </w:rPr>
        <w:t xml:space="preserve">   </w:t>
      </w:r>
      <w:r w:rsidRPr="00B11827">
        <w:rPr>
          <w:bCs/>
          <w:lang w:val="vi-VN"/>
        </w:rPr>
        <w:t xml:space="preserve">       </w:t>
      </w:r>
      <w:proofErr w:type="spellStart"/>
      <w:r w:rsidRPr="00B11827">
        <w:rPr>
          <w:bCs/>
        </w:rPr>
        <w:t>Tiết</w:t>
      </w:r>
      <w:proofErr w:type="spellEnd"/>
      <w:r w:rsidRPr="00B11827">
        <w:rPr>
          <w:bCs/>
        </w:rPr>
        <w:t xml:space="preserve"> 2 – </w:t>
      </w:r>
      <w:proofErr w:type="spellStart"/>
      <w:r w:rsidRPr="00B11827">
        <w:rPr>
          <w:bCs/>
        </w:rPr>
        <w:t>Tuần</w:t>
      </w:r>
      <w:proofErr w:type="spellEnd"/>
      <w:r w:rsidRPr="00B11827">
        <w:rPr>
          <w:bCs/>
        </w:rPr>
        <w:t xml:space="preserve"> 1</w:t>
      </w:r>
      <w:r w:rsidRPr="00B11827">
        <w:rPr>
          <w:bCs/>
          <w:lang w:val="vi-VN"/>
        </w:rPr>
        <w:t>2</w:t>
      </w:r>
      <w:r w:rsidRPr="00B11827">
        <w:rPr>
          <w:bCs/>
        </w:rPr>
        <w:t xml:space="preserve">, </w:t>
      </w:r>
      <w:proofErr w:type="spellStart"/>
      <w:r w:rsidRPr="00B11827">
        <w:rPr>
          <w:bCs/>
        </w:rPr>
        <w:t>ngày</w:t>
      </w:r>
      <w:proofErr w:type="spellEnd"/>
      <w:r w:rsidRPr="00B11827">
        <w:rPr>
          <w:bCs/>
        </w:rPr>
        <w:t xml:space="preserve"> </w:t>
      </w:r>
      <w:r w:rsidR="005C06BF" w:rsidRPr="00B11827">
        <w:rPr>
          <w:bCs/>
        </w:rPr>
        <w:t>25</w:t>
      </w:r>
      <w:r w:rsidRPr="00B11827">
        <w:rPr>
          <w:bCs/>
          <w:lang w:val="vi-VN"/>
        </w:rPr>
        <w:t>/</w:t>
      </w:r>
      <w:r w:rsidR="005C06BF" w:rsidRPr="00B11827">
        <w:rPr>
          <w:bCs/>
        </w:rPr>
        <w:t>11</w:t>
      </w:r>
      <w:r w:rsidRPr="00B11827">
        <w:rPr>
          <w:bCs/>
          <w:lang w:val="vi-VN"/>
        </w:rPr>
        <w:t>/2024</w:t>
      </w:r>
    </w:p>
    <w:p w14:paraId="11DAC517" w14:textId="77777777" w:rsidR="00B11827" w:rsidRDefault="00B11827" w:rsidP="00B11827">
      <w:pPr>
        <w:spacing w:before="120" w:after="0" w:afterAutospacing="0" w:line="240" w:lineRule="auto"/>
        <w:jc w:val="center"/>
        <w:rPr>
          <w:b/>
          <w:color w:val="000000" w:themeColor="text1"/>
          <w:sz w:val="36"/>
          <w:szCs w:val="36"/>
          <w:lang w:val="vi-VN"/>
        </w:rPr>
      </w:pPr>
      <w:r>
        <w:rPr>
          <w:b/>
          <w:color w:val="000000" w:themeColor="text1"/>
          <w:sz w:val="36"/>
          <w:szCs w:val="36"/>
          <w:lang w:val="vi-VN"/>
        </w:rPr>
        <w:t>KẾ HOẠCH BÀI DẠY</w:t>
      </w:r>
    </w:p>
    <w:p w14:paraId="60320609" w14:textId="39774227" w:rsidR="00B52F2C" w:rsidRPr="00B11827" w:rsidRDefault="00B11827" w:rsidP="00B11827">
      <w:pPr>
        <w:spacing w:before="120" w:after="0" w:afterAutospacing="0" w:line="240" w:lineRule="auto"/>
        <w:jc w:val="center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  <w:lang w:val="vi-VN"/>
        </w:rPr>
        <w:t>MÔN: MỸ THUẬT</w:t>
      </w:r>
    </w:p>
    <w:p w14:paraId="7A1E75C9" w14:textId="77777777" w:rsidR="00B52F2C" w:rsidRPr="001830A9" w:rsidRDefault="00B52F2C" w:rsidP="00B52F2C">
      <w:pPr>
        <w:spacing w:before="120" w:line="276" w:lineRule="auto"/>
        <w:jc w:val="center"/>
        <w:rPr>
          <w:b/>
          <w:color w:val="0070C0"/>
          <w:sz w:val="32"/>
          <w:szCs w:val="32"/>
        </w:rPr>
      </w:pPr>
      <w:r w:rsidRPr="001830A9">
        <w:rPr>
          <w:b/>
          <w:color w:val="0070C0"/>
          <w:sz w:val="32"/>
          <w:szCs w:val="32"/>
        </w:rPr>
        <w:t xml:space="preserve">CHỦ ĐỀ </w:t>
      </w:r>
      <w:r>
        <w:rPr>
          <w:b/>
          <w:color w:val="0070C0"/>
          <w:sz w:val="32"/>
          <w:szCs w:val="32"/>
        </w:rPr>
        <w:t xml:space="preserve">3: LỄ HỘI  </w:t>
      </w:r>
    </w:p>
    <w:p w14:paraId="7D999D25" w14:textId="11631D5D" w:rsidR="00B52F2C" w:rsidRDefault="00B52F2C" w:rsidP="00B52F2C">
      <w:pPr>
        <w:spacing w:before="120" w:line="276" w:lineRule="auto"/>
        <w:jc w:val="center"/>
        <w:rPr>
          <w:b/>
          <w:color w:val="000000" w:themeColor="text1"/>
          <w:sz w:val="32"/>
          <w:szCs w:val="32"/>
        </w:rPr>
      </w:pPr>
      <w:r w:rsidRPr="001830A9">
        <w:rPr>
          <w:b/>
          <w:color w:val="0070C0"/>
          <w:sz w:val="32"/>
          <w:szCs w:val="32"/>
        </w:rPr>
        <w:t xml:space="preserve">BÀI </w:t>
      </w:r>
      <w:r>
        <w:rPr>
          <w:b/>
          <w:color w:val="0070C0"/>
          <w:sz w:val="32"/>
          <w:szCs w:val="32"/>
          <w:lang w:val="vi-VN"/>
        </w:rPr>
        <w:t xml:space="preserve">6: TRANG PHỤC LỄ HỘI </w:t>
      </w:r>
      <w:r>
        <w:rPr>
          <w:b/>
          <w:color w:val="000000" w:themeColor="text1"/>
          <w:sz w:val="32"/>
          <w:szCs w:val="32"/>
          <w:lang w:val="vi-VN"/>
        </w:rPr>
        <w:t>(2 TIẾT)</w:t>
      </w:r>
    </w:p>
    <w:p w14:paraId="1CD4DA9A" w14:textId="77777777" w:rsidR="00B11827" w:rsidRPr="00B11827" w:rsidRDefault="00B11827" w:rsidP="00B52F2C">
      <w:pPr>
        <w:spacing w:before="120" w:line="276" w:lineRule="auto"/>
        <w:jc w:val="center"/>
        <w:rPr>
          <w:b/>
          <w:color w:val="0070C0"/>
        </w:rPr>
      </w:pPr>
    </w:p>
    <w:p w14:paraId="092EA1D6" w14:textId="77777777" w:rsidR="00B52F2C" w:rsidRPr="00B52F2C" w:rsidRDefault="00B52F2C" w:rsidP="00B52F2C">
      <w:pPr>
        <w:spacing w:beforeLines="0" w:before="0" w:after="0" w:afterAutospacing="0" w:line="240" w:lineRule="auto"/>
        <w:ind w:firstLine="567"/>
        <w:rPr>
          <w:rFonts w:cs="Times New Roman"/>
          <w:b/>
          <w:color w:val="000000" w:themeColor="text1"/>
          <w:u w:val="single"/>
        </w:rPr>
      </w:pPr>
      <w:r w:rsidRPr="00B52F2C">
        <w:rPr>
          <w:rFonts w:cs="Times New Roman"/>
          <w:b/>
          <w:color w:val="000000" w:themeColor="text1"/>
          <w:u w:val="single"/>
        </w:rPr>
        <w:t xml:space="preserve">I/ </w:t>
      </w:r>
      <w:proofErr w:type="gramStart"/>
      <w:r w:rsidRPr="00B52F2C">
        <w:rPr>
          <w:rFonts w:cs="Times New Roman"/>
          <w:b/>
          <w:color w:val="000000" w:themeColor="text1"/>
          <w:u w:val="single"/>
          <w:lang w:val="vi-VN"/>
        </w:rPr>
        <w:t>MỤC  TIÊU</w:t>
      </w:r>
      <w:proofErr w:type="gramEnd"/>
      <w:r w:rsidRPr="00B52F2C">
        <w:rPr>
          <w:rFonts w:cs="Times New Roman"/>
          <w:b/>
          <w:color w:val="000000" w:themeColor="text1"/>
          <w:u w:val="single"/>
          <w:lang w:val="vi-VN"/>
        </w:rPr>
        <w:t xml:space="preserve"> CHỦ ĐỀ</w:t>
      </w:r>
      <w:r w:rsidRPr="00B52F2C">
        <w:rPr>
          <w:rFonts w:cs="Times New Roman"/>
          <w:b/>
          <w:color w:val="000000" w:themeColor="text1"/>
          <w:u w:val="single"/>
        </w:rPr>
        <w:t>:</w:t>
      </w:r>
    </w:p>
    <w:p w14:paraId="2E29D754" w14:textId="6DDB345E" w:rsidR="00B52F2C" w:rsidRPr="00B52F2C" w:rsidRDefault="00B52F2C">
      <w:pPr>
        <w:pStyle w:val="ListParagraph"/>
        <w:numPr>
          <w:ilvl w:val="0"/>
          <w:numId w:val="26"/>
        </w:numPr>
        <w:spacing w:beforeLines="0" w:before="0" w:after="0" w:afterAutospacing="0"/>
        <w:ind w:left="0" w:right="118" w:firstLine="567"/>
        <w:rPr>
          <w:rFonts w:cs="Times New Roman"/>
        </w:rPr>
      </w:pPr>
      <w:proofErr w:type="spellStart"/>
      <w:r w:rsidRPr="00B52F2C">
        <w:rPr>
          <w:rFonts w:cs="Times New Roman"/>
        </w:rPr>
        <w:t>Biết</w:t>
      </w:r>
      <w:proofErr w:type="spellEnd"/>
      <w:r w:rsidRPr="00B52F2C">
        <w:rPr>
          <w:rFonts w:cs="Times New Roman"/>
          <w:spacing w:val="-11"/>
        </w:rPr>
        <w:t xml:space="preserve"> </w:t>
      </w:r>
      <w:proofErr w:type="spellStart"/>
      <w:r w:rsidRPr="00B52F2C">
        <w:rPr>
          <w:rFonts w:cs="Times New Roman"/>
        </w:rPr>
        <w:t>quan</w:t>
      </w:r>
      <w:proofErr w:type="spellEnd"/>
      <w:r w:rsidRPr="00B52F2C">
        <w:rPr>
          <w:rFonts w:cs="Times New Roman"/>
          <w:spacing w:val="-11"/>
        </w:rPr>
        <w:t xml:space="preserve"> </w:t>
      </w:r>
      <w:proofErr w:type="spellStart"/>
      <w:r w:rsidRPr="00B52F2C">
        <w:rPr>
          <w:rFonts w:cs="Times New Roman"/>
        </w:rPr>
        <w:t>sát</w:t>
      </w:r>
      <w:proofErr w:type="spellEnd"/>
      <w:r w:rsidRPr="00B52F2C">
        <w:rPr>
          <w:rFonts w:cs="Times New Roman"/>
          <w:spacing w:val="-11"/>
        </w:rPr>
        <w:t xml:space="preserve"> </w:t>
      </w:r>
      <w:proofErr w:type="spellStart"/>
      <w:r w:rsidRPr="00B52F2C">
        <w:rPr>
          <w:rFonts w:cs="Times New Roman"/>
        </w:rPr>
        <w:t>các</w:t>
      </w:r>
      <w:proofErr w:type="spellEnd"/>
      <w:r w:rsidRPr="00B52F2C">
        <w:rPr>
          <w:rFonts w:cs="Times New Roman"/>
          <w:spacing w:val="-11"/>
        </w:rPr>
        <w:t xml:space="preserve"> </w:t>
      </w:r>
      <w:proofErr w:type="spellStart"/>
      <w:r w:rsidRPr="00B52F2C">
        <w:rPr>
          <w:rFonts w:cs="Times New Roman"/>
        </w:rPr>
        <w:t>hình</w:t>
      </w:r>
      <w:proofErr w:type="spellEnd"/>
      <w:r w:rsidRPr="00B52F2C">
        <w:rPr>
          <w:rFonts w:cs="Times New Roman"/>
          <w:spacing w:val="-11"/>
        </w:rPr>
        <w:t xml:space="preserve"> </w:t>
      </w:r>
      <w:proofErr w:type="spellStart"/>
      <w:r w:rsidRPr="00B52F2C">
        <w:rPr>
          <w:rFonts w:cs="Times New Roman"/>
        </w:rPr>
        <w:t>ảnh</w:t>
      </w:r>
      <w:proofErr w:type="spellEnd"/>
      <w:r w:rsidRPr="00B52F2C">
        <w:rPr>
          <w:rFonts w:cs="Times New Roman"/>
        </w:rPr>
        <w:t>,</w:t>
      </w:r>
      <w:r w:rsidRPr="00B52F2C">
        <w:rPr>
          <w:rFonts w:cs="Times New Roman"/>
          <w:spacing w:val="-11"/>
        </w:rPr>
        <w:t xml:space="preserve"> </w:t>
      </w:r>
      <w:proofErr w:type="spellStart"/>
      <w:r w:rsidRPr="00B52F2C">
        <w:rPr>
          <w:rFonts w:cs="Times New Roman"/>
        </w:rPr>
        <w:t>hoạt</w:t>
      </w:r>
      <w:proofErr w:type="spellEnd"/>
      <w:r w:rsidRPr="00B52F2C">
        <w:rPr>
          <w:rFonts w:cs="Times New Roman"/>
          <w:spacing w:val="-11"/>
        </w:rPr>
        <w:t xml:space="preserve"> </w:t>
      </w:r>
      <w:proofErr w:type="spellStart"/>
      <w:r w:rsidRPr="00B52F2C">
        <w:rPr>
          <w:rFonts w:cs="Times New Roman"/>
        </w:rPr>
        <w:t>động</w:t>
      </w:r>
      <w:proofErr w:type="spellEnd"/>
      <w:r w:rsidRPr="00B52F2C">
        <w:rPr>
          <w:rFonts w:cs="Times New Roman"/>
          <w:spacing w:val="-11"/>
        </w:rPr>
        <w:t xml:space="preserve"> </w:t>
      </w:r>
      <w:proofErr w:type="spellStart"/>
      <w:r w:rsidRPr="00B52F2C">
        <w:rPr>
          <w:rFonts w:cs="Times New Roman"/>
        </w:rPr>
        <w:t>thường</w:t>
      </w:r>
      <w:proofErr w:type="spellEnd"/>
      <w:r w:rsidRPr="00B52F2C">
        <w:rPr>
          <w:rFonts w:cs="Times New Roman"/>
          <w:spacing w:val="-11"/>
        </w:rPr>
        <w:t xml:space="preserve"> </w:t>
      </w:r>
      <w:proofErr w:type="spellStart"/>
      <w:r w:rsidRPr="00B52F2C">
        <w:rPr>
          <w:rFonts w:cs="Times New Roman"/>
        </w:rPr>
        <w:t>gặp</w:t>
      </w:r>
      <w:proofErr w:type="spellEnd"/>
      <w:r w:rsidRPr="00B52F2C">
        <w:rPr>
          <w:rFonts w:cs="Times New Roman"/>
          <w:spacing w:val="-11"/>
        </w:rPr>
        <w:t xml:space="preserve"> </w:t>
      </w:r>
      <w:proofErr w:type="spellStart"/>
      <w:r w:rsidRPr="00B52F2C">
        <w:rPr>
          <w:rFonts w:cs="Times New Roman"/>
        </w:rPr>
        <w:t>trong</w:t>
      </w:r>
      <w:proofErr w:type="spellEnd"/>
      <w:r w:rsidRPr="00B52F2C">
        <w:rPr>
          <w:rFonts w:cs="Times New Roman"/>
          <w:spacing w:val="-11"/>
        </w:rPr>
        <w:t xml:space="preserve"> </w:t>
      </w:r>
      <w:proofErr w:type="spellStart"/>
      <w:r w:rsidRPr="00B52F2C">
        <w:rPr>
          <w:rFonts w:cs="Times New Roman"/>
        </w:rPr>
        <w:t>lễ</w:t>
      </w:r>
      <w:proofErr w:type="spellEnd"/>
      <w:r w:rsidRPr="00B52F2C">
        <w:rPr>
          <w:rFonts w:cs="Times New Roman"/>
          <w:spacing w:val="-11"/>
        </w:rPr>
        <w:t xml:space="preserve"> </w:t>
      </w:r>
      <w:proofErr w:type="spellStart"/>
      <w:r w:rsidRPr="00B52F2C">
        <w:rPr>
          <w:rFonts w:cs="Times New Roman"/>
        </w:rPr>
        <w:t>hội</w:t>
      </w:r>
      <w:proofErr w:type="spellEnd"/>
      <w:r w:rsidRPr="00B52F2C">
        <w:rPr>
          <w:rFonts w:cs="Times New Roman"/>
          <w:spacing w:val="-11"/>
        </w:rPr>
        <w:t xml:space="preserve"> </w:t>
      </w:r>
      <w:proofErr w:type="spellStart"/>
      <w:r w:rsidRPr="00B52F2C">
        <w:rPr>
          <w:rFonts w:cs="Times New Roman"/>
        </w:rPr>
        <w:t>và</w:t>
      </w:r>
      <w:proofErr w:type="spellEnd"/>
      <w:r w:rsidRPr="00B52F2C">
        <w:rPr>
          <w:rFonts w:cs="Times New Roman"/>
          <w:spacing w:val="-11"/>
        </w:rPr>
        <w:t xml:space="preserve"> </w:t>
      </w:r>
      <w:proofErr w:type="spellStart"/>
      <w:r w:rsidRPr="00B52F2C">
        <w:rPr>
          <w:rFonts w:cs="Times New Roman"/>
        </w:rPr>
        <w:t>cảm</w:t>
      </w:r>
      <w:proofErr w:type="spellEnd"/>
      <w:r w:rsidRPr="00B52F2C">
        <w:rPr>
          <w:rFonts w:cs="Times New Roman"/>
          <w:spacing w:val="-11"/>
        </w:rPr>
        <w:t xml:space="preserve"> </w:t>
      </w:r>
      <w:proofErr w:type="spellStart"/>
      <w:r w:rsidRPr="00B52F2C">
        <w:rPr>
          <w:rFonts w:cs="Times New Roman"/>
        </w:rPr>
        <w:t>nhận</w:t>
      </w:r>
      <w:proofErr w:type="spellEnd"/>
      <w:r w:rsidRPr="00B52F2C">
        <w:rPr>
          <w:rFonts w:cs="Times New Roman"/>
          <w:spacing w:val="-11"/>
        </w:rPr>
        <w:t xml:space="preserve"> </w:t>
      </w:r>
      <w:proofErr w:type="spellStart"/>
      <w:r w:rsidRPr="00B52F2C">
        <w:rPr>
          <w:rFonts w:cs="Times New Roman"/>
        </w:rPr>
        <w:t>được</w:t>
      </w:r>
      <w:proofErr w:type="spellEnd"/>
      <w:r w:rsidRPr="00B52F2C">
        <w:rPr>
          <w:rFonts w:cs="Times New Roman"/>
          <w:spacing w:val="-11"/>
        </w:rPr>
        <w:t xml:space="preserve"> </w:t>
      </w:r>
      <w:proofErr w:type="spellStart"/>
      <w:r w:rsidRPr="00B52F2C">
        <w:rPr>
          <w:rFonts w:cs="Times New Roman"/>
        </w:rPr>
        <w:t>vẻ</w:t>
      </w:r>
      <w:proofErr w:type="spellEnd"/>
      <w:r w:rsidRPr="00B52F2C">
        <w:rPr>
          <w:rFonts w:cs="Times New Roman"/>
          <w:spacing w:val="-11"/>
        </w:rPr>
        <w:t xml:space="preserve"> </w:t>
      </w:r>
      <w:proofErr w:type="spellStart"/>
      <w:r w:rsidRPr="00B52F2C">
        <w:rPr>
          <w:rFonts w:cs="Times New Roman"/>
        </w:rPr>
        <w:t>đẹp</w:t>
      </w:r>
      <w:proofErr w:type="spellEnd"/>
      <w:r w:rsidRPr="00B52F2C">
        <w:rPr>
          <w:rFonts w:cs="Times New Roman"/>
        </w:rPr>
        <w:t xml:space="preserve">, </w:t>
      </w:r>
      <w:proofErr w:type="spellStart"/>
      <w:r w:rsidRPr="00B52F2C">
        <w:rPr>
          <w:rFonts w:cs="Times New Roman"/>
        </w:rPr>
        <w:t>giá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trị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văn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hoá</w:t>
      </w:r>
      <w:proofErr w:type="spellEnd"/>
      <w:r w:rsidRPr="00B52F2C">
        <w:rPr>
          <w:rFonts w:cs="Times New Roman"/>
        </w:rPr>
        <w:t xml:space="preserve">, </w:t>
      </w:r>
      <w:proofErr w:type="spellStart"/>
      <w:r w:rsidRPr="00B52F2C">
        <w:rPr>
          <w:rFonts w:cs="Times New Roman"/>
        </w:rPr>
        <w:t>biết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trân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trọng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bảo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vệ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giữ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gìn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nét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đẹp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văn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hoá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của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dân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tộc</w:t>
      </w:r>
      <w:proofErr w:type="spellEnd"/>
      <w:r w:rsidRPr="00B52F2C">
        <w:rPr>
          <w:rFonts w:cs="Times New Roman"/>
        </w:rPr>
        <w:t xml:space="preserve">. </w:t>
      </w:r>
      <w:proofErr w:type="spellStart"/>
      <w:r w:rsidRPr="00B52F2C">
        <w:rPr>
          <w:rFonts w:cs="Times New Roman"/>
        </w:rPr>
        <w:t>Lựa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chọn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được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hình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ảnh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ấn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tượng</w:t>
      </w:r>
      <w:proofErr w:type="spellEnd"/>
      <w:r w:rsidRPr="00B52F2C">
        <w:rPr>
          <w:rFonts w:cs="Times New Roman"/>
        </w:rPr>
        <w:t xml:space="preserve">, </w:t>
      </w:r>
      <w:proofErr w:type="spellStart"/>
      <w:r w:rsidRPr="00B52F2C">
        <w:rPr>
          <w:rFonts w:cs="Times New Roman"/>
        </w:rPr>
        <w:t>điển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hình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nhất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đưa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vào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thể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hiện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sản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phẩm</w:t>
      </w:r>
      <w:proofErr w:type="spellEnd"/>
      <w:r w:rsidRPr="00B52F2C">
        <w:rPr>
          <w:rFonts w:cs="Times New Roman"/>
        </w:rPr>
        <w:t>.</w:t>
      </w:r>
    </w:p>
    <w:p w14:paraId="1636885C" w14:textId="2337803A" w:rsidR="00B52F2C" w:rsidRPr="00B52F2C" w:rsidRDefault="00B52F2C">
      <w:pPr>
        <w:pStyle w:val="ListParagraph"/>
        <w:numPr>
          <w:ilvl w:val="0"/>
          <w:numId w:val="26"/>
        </w:numPr>
        <w:spacing w:beforeLines="0" w:before="0" w:after="0" w:afterAutospacing="0"/>
        <w:ind w:left="0" w:right="118" w:firstLine="567"/>
        <w:rPr>
          <w:rFonts w:cs="Times New Roman"/>
        </w:rPr>
      </w:pPr>
      <w:proofErr w:type="spellStart"/>
      <w:r w:rsidRPr="00B52F2C">
        <w:rPr>
          <w:rFonts w:cs="Times New Roman"/>
        </w:rPr>
        <w:t>Thực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hiện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được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bài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thực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hành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chủ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đề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  <w:i/>
        </w:rPr>
        <w:t>Lễ</w:t>
      </w:r>
      <w:proofErr w:type="spellEnd"/>
      <w:r w:rsidRPr="00B52F2C">
        <w:rPr>
          <w:rFonts w:cs="Times New Roman"/>
          <w:i/>
        </w:rPr>
        <w:t xml:space="preserve"> </w:t>
      </w:r>
      <w:proofErr w:type="spellStart"/>
      <w:r w:rsidRPr="00B52F2C">
        <w:rPr>
          <w:rFonts w:cs="Times New Roman"/>
          <w:i/>
        </w:rPr>
        <w:t>hội</w:t>
      </w:r>
      <w:proofErr w:type="spellEnd"/>
      <w:r w:rsidRPr="00B52F2C">
        <w:rPr>
          <w:rFonts w:cs="Times New Roman"/>
          <w:i/>
        </w:rPr>
        <w:t xml:space="preserve"> </w:t>
      </w:r>
      <w:proofErr w:type="spellStart"/>
      <w:r w:rsidRPr="00B52F2C">
        <w:rPr>
          <w:rFonts w:cs="Times New Roman"/>
        </w:rPr>
        <w:t>cụ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thể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là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lễ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hội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hoa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và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thiết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kế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được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trang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phục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lễ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hội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với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chất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liệu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tự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chọn</w:t>
      </w:r>
      <w:proofErr w:type="spellEnd"/>
      <w:r w:rsidRPr="00B52F2C">
        <w:rPr>
          <w:rFonts w:cs="Times New Roman"/>
        </w:rPr>
        <w:t>.</w:t>
      </w:r>
    </w:p>
    <w:p w14:paraId="4519F8E7" w14:textId="0131DC11" w:rsidR="00B52F2C" w:rsidRPr="00B52F2C" w:rsidRDefault="00B52F2C">
      <w:pPr>
        <w:pStyle w:val="ListParagraph"/>
        <w:numPr>
          <w:ilvl w:val="0"/>
          <w:numId w:val="26"/>
        </w:numPr>
        <w:spacing w:beforeLines="0" w:before="0" w:after="0" w:afterAutospacing="0"/>
        <w:ind w:left="0" w:right="117" w:firstLine="567"/>
        <w:rPr>
          <w:rFonts w:cs="Times New Roman"/>
        </w:rPr>
      </w:pPr>
      <w:proofErr w:type="spellStart"/>
      <w:r w:rsidRPr="00B52F2C">
        <w:rPr>
          <w:rFonts w:cs="Times New Roman"/>
        </w:rPr>
        <w:t>Biết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trưng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bày</w:t>
      </w:r>
      <w:proofErr w:type="spellEnd"/>
      <w:r w:rsidRPr="00B52F2C">
        <w:rPr>
          <w:rFonts w:cs="Times New Roman"/>
        </w:rPr>
        <w:t xml:space="preserve">, </w:t>
      </w:r>
      <w:proofErr w:type="spellStart"/>
      <w:r w:rsidRPr="00B52F2C">
        <w:rPr>
          <w:rFonts w:cs="Times New Roman"/>
        </w:rPr>
        <w:t>phân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tích</w:t>
      </w:r>
      <w:proofErr w:type="spellEnd"/>
      <w:r w:rsidRPr="00B52F2C">
        <w:rPr>
          <w:rFonts w:cs="Times New Roman"/>
        </w:rPr>
        <w:t xml:space="preserve">, </w:t>
      </w:r>
      <w:proofErr w:type="spellStart"/>
      <w:r w:rsidRPr="00B52F2C">
        <w:rPr>
          <w:rFonts w:cs="Times New Roman"/>
        </w:rPr>
        <w:t>nhận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xét</w:t>
      </w:r>
      <w:proofErr w:type="spellEnd"/>
      <w:r w:rsidRPr="00B52F2C">
        <w:rPr>
          <w:rFonts w:cs="Times New Roman"/>
        </w:rPr>
        <w:t xml:space="preserve">, </w:t>
      </w:r>
      <w:proofErr w:type="spellStart"/>
      <w:r w:rsidRPr="00B52F2C">
        <w:rPr>
          <w:rFonts w:cs="Times New Roman"/>
        </w:rPr>
        <w:t>đánh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giá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vẻ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đẹp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của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bức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tranh</w:t>
      </w:r>
      <w:proofErr w:type="spellEnd"/>
      <w:r w:rsidRPr="00B52F2C">
        <w:rPr>
          <w:rFonts w:cs="Times New Roman"/>
        </w:rPr>
        <w:t xml:space="preserve">, </w:t>
      </w:r>
      <w:proofErr w:type="spellStart"/>
      <w:r w:rsidRPr="00B52F2C">
        <w:rPr>
          <w:rFonts w:cs="Times New Roman"/>
        </w:rPr>
        <w:t>trang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phục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và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nêu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được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những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công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dụng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của</w:t>
      </w:r>
      <w:proofErr w:type="spellEnd"/>
      <w:r w:rsidRPr="00B52F2C">
        <w:rPr>
          <w:rFonts w:cs="Times New Roman"/>
        </w:rPr>
        <w:t xml:space="preserve"> SPMT </w:t>
      </w:r>
      <w:proofErr w:type="spellStart"/>
      <w:r w:rsidRPr="00B52F2C">
        <w:rPr>
          <w:rFonts w:cs="Times New Roman"/>
        </w:rPr>
        <w:t>trong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đời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sống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hằng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ngày</w:t>
      </w:r>
      <w:proofErr w:type="spellEnd"/>
      <w:r w:rsidRPr="00B52F2C">
        <w:rPr>
          <w:rFonts w:cs="Times New Roman"/>
        </w:rPr>
        <w:t xml:space="preserve">, </w:t>
      </w:r>
      <w:proofErr w:type="spellStart"/>
      <w:r w:rsidRPr="00B52F2C">
        <w:rPr>
          <w:rFonts w:cs="Times New Roman"/>
        </w:rPr>
        <w:t>đưa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ra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hướng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phát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triển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mở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rộng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thêm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cho</w:t>
      </w:r>
      <w:proofErr w:type="spellEnd"/>
      <w:r w:rsidRPr="00B52F2C">
        <w:rPr>
          <w:rFonts w:cs="Times New Roman"/>
        </w:rPr>
        <w:t xml:space="preserve"> SPMT </w:t>
      </w:r>
      <w:proofErr w:type="spellStart"/>
      <w:r w:rsidRPr="00B52F2C">
        <w:rPr>
          <w:rFonts w:cs="Times New Roman"/>
        </w:rPr>
        <w:t>bằng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nhiều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chất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liệu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khác</w:t>
      </w:r>
      <w:proofErr w:type="spellEnd"/>
      <w:r w:rsidRPr="00B52F2C">
        <w:rPr>
          <w:rFonts w:cs="Times New Roman"/>
        </w:rPr>
        <w:t xml:space="preserve">. </w:t>
      </w:r>
      <w:proofErr w:type="spellStart"/>
      <w:r w:rsidRPr="00B52F2C">
        <w:rPr>
          <w:rFonts w:cs="Times New Roman"/>
        </w:rPr>
        <w:t>Biết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phân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tích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những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giá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trị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thẩm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mĩ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trên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sản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phẩm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của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cá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nhân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và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nhóm</w:t>
      </w:r>
      <w:proofErr w:type="spellEnd"/>
      <w:r w:rsidRPr="00B52F2C">
        <w:rPr>
          <w:rFonts w:cs="Times New Roman"/>
        </w:rPr>
        <w:t>.</w:t>
      </w:r>
    </w:p>
    <w:p w14:paraId="106E9AB3" w14:textId="5F45968A" w:rsidR="00B52F2C" w:rsidRPr="00B11827" w:rsidRDefault="00B52F2C">
      <w:pPr>
        <w:pStyle w:val="ListParagraph"/>
        <w:numPr>
          <w:ilvl w:val="0"/>
          <w:numId w:val="26"/>
        </w:numPr>
        <w:spacing w:beforeLines="0" w:before="0" w:after="0" w:afterAutospacing="0"/>
        <w:ind w:left="0" w:firstLine="567"/>
        <w:rPr>
          <w:rFonts w:cs="Times New Roman"/>
        </w:rPr>
      </w:pPr>
      <w:proofErr w:type="spellStart"/>
      <w:r w:rsidRPr="00B52F2C">
        <w:rPr>
          <w:rFonts w:cs="Times New Roman"/>
        </w:rPr>
        <w:t>Biết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trân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trọng</w:t>
      </w:r>
      <w:proofErr w:type="spellEnd"/>
      <w:r w:rsidRPr="00B52F2C">
        <w:rPr>
          <w:rFonts w:cs="Times New Roman"/>
        </w:rPr>
        <w:t xml:space="preserve">, </w:t>
      </w:r>
      <w:proofErr w:type="spellStart"/>
      <w:r w:rsidRPr="00B52F2C">
        <w:rPr>
          <w:rFonts w:cs="Times New Roman"/>
        </w:rPr>
        <w:t>giữ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gìn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và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phát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huy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nét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đẹp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văn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hoá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dân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  <w:spacing w:val="-4"/>
        </w:rPr>
        <w:t>tộc</w:t>
      </w:r>
      <w:proofErr w:type="spellEnd"/>
      <w:r w:rsidRPr="00B52F2C">
        <w:rPr>
          <w:rFonts w:cs="Times New Roman"/>
          <w:spacing w:val="-4"/>
        </w:rPr>
        <w:t>.</w:t>
      </w:r>
    </w:p>
    <w:p w14:paraId="369964B9" w14:textId="77777777" w:rsidR="00B11827" w:rsidRPr="00B52F2C" w:rsidRDefault="00B11827" w:rsidP="00B11827">
      <w:pPr>
        <w:pStyle w:val="Heading5"/>
        <w:spacing w:beforeLines="0" w:before="0" w:after="0" w:afterAutospacing="0" w:line="240" w:lineRule="auto"/>
        <w:rPr>
          <w:rFonts w:cs="Times New Roman"/>
        </w:rPr>
      </w:pPr>
      <w:r>
        <w:rPr>
          <w:rFonts w:cs="Times New Roman"/>
        </w:rPr>
        <w:t xml:space="preserve">       </w:t>
      </w:r>
      <w:proofErr w:type="spellStart"/>
      <w:r w:rsidRPr="00B52F2C">
        <w:rPr>
          <w:rFonts w:cs="Times New Roman"/>
        </w:rPr>
        <w:t>Năng</w:t>
      </w:r>
      <w:proofErr w:type="spellEnd"/>
      <w:r w:rsidRPr="00B52F2C">
        <w:rPr>
          <w:rFonts w:cs="Times New Roman"/>
          <w:spacing w:val="1"/>
        </w:rPr>
        <w:t xml:space="preserve"> </w:t>
      </w:r>
      <w:proofErr w:type="spellStart"/>
      <w:r w:rsidRPr="00B52F2C">
        <w:rPr>
          <w:rFonts w:cs="Times New Roman"/>
          <w:spacing w:val="-5"/>
        </w:rPr>
        <w:t>lực</w:t>
      </w:r>
      <w:proofErr w:type="spellEnd"/>
    </w:p>
    <w:p w14:paraId="6776D1FB" w14:textId="49D57F3C" w:rsidR="00B11827" w:rsidRPr="00B11827" w:rsidRDefault="00B11827" w:rsidP="00B11827">
      <w:pPr>
        <w:pStyle w:val="ListParagraph"/>
        <w:spacing w:beforeLines="0" w:before="0" w:after="0" w:afterAutospacing="0"/>
        <w:ind w:left="567"/>
        <w:rPr>
          <w:rFonts w:cs="Times New Roman"/>
        </w:rPr>
      </w:pPr>
      <w:r w:rsidRPr="00D057C0">
        <w:rPr>
          <w:rFonts w:cs="Times New Roman"/>
        </w:rPr>
        <w:t xml:space="preserve">Quan </w:t>
      </w:r>
      <w:proofErr w:type="spellStart"/>
      <w:r w:rsidRPr="00D057C0">
        <w:rPr>
          <w:rFonts w:cs="Times New Roman"/>
        </w:rPr>
        <w:t>sát</w:t>
      </w:r>
      <w:proofErr w:type="spellEnd"/>
      <w:r w:rsidRPr="00D057C0">
        <w:rPr>
          <w:rFonts w:cs="Times New Roman"/>
        </w:rPr>
        <w:t xml:space="preserve"> </w:t>
      </w:r>
      <w:proofErr w:type="spellStart"/>
      <w:r w:rsidRPr="00D057C0">
        <w:rPr>
          <w:rFonts w:cs="Times New Roman"/>
        </w:rPr>
        <w:t>các</w:t>
      </w:r>
      <w:proofErr w:type="spellEnd"/>
      <w:r w:rsidRPr="00D057C0">
        <w:rPr>
          <w:rFonts w:cs="Times New Roman"/>
        </w:rPr>
        <w:t xml:space="preserve"> </w:t>
      </w:r>
      <w:proofErr w:type="spellStart"/>
      <w:r w:rsidRPr="00D057C0">
        <w:rPr>
          <w:rFonts w:cs="Times New Roman"/>
        </w:rPr>
        <w:t>hình</w:t>
      </w:r>
      <w:proofErr w:type="spellEnd"/>
      <w:r w:rsidRPr="00D057C0">
        <w:rPr>
          <w:rFonts w:cs="Times New Roman"/>
        </w:rPr>
        <w:t xml:space="preserve"> </w:t>
      </w:r>
      <w:proofErr w:type="spellStart"/>
      <w:r w:rsidRPr="00D057C0">
        <w:rPr>
          <w:rFonts w:cs="Times New Roman"/>
        </w:rPr>
        <w:t>ảnh</w:t>
      </w:r>
      <w:proofErr w:type="spellEnd"/>
      <w:r w:rsidRPr="00D057C0">
        <w:rPr>
          <w:rFonts w:cs="Times New Roman"/>
        </w:rPr>
        <w:t xml:space="preserve"> </w:t>
      </w:r>
      <w:proofErr w:type="spellStart"/>
      <w:r w:rsidRPr="00D057C0">
        <w:rPr>
          <w:rFonts w:cs="Times New Roman"/>
        </w:rPr>
        <w:t>về</w:t>
      </w:r>
      <w:proofErr w:type="spellEnd"/>
      <w:r w:rsidRPr="00D057C0">
        <w:rPr>
          <w:rFonts w:cs="Times New Roman"/>
        </w:rPr>
        <w:t xml:space="preserve"> </w:t>
      </w:r>
      <w:proofErr w:type="spellStart"/>
      <w:r w:rsidRPr="00D057C0">
        <w:rPr>
          <w:rFonts w:cs="Times New Roman"/>
        </w:rPr>
        <w:t>hoạt</w:t>
      </w:r>
      <w:proofErr w:type="spellEnd"/>
      <w:r w:rsidRPr="00D057C0">
        <w:rPr>
          <w:rFonts w:cs="Times New Roman"/>
        </w:rPr>
        <w:t xml:space="preserve"> </w:t>
      </w:r>
      <w:proofErr w:type="spellStart"/>
      <w:r w:rsidRPr="00D057C0">
        <w:rPr>
          <w:rFonts w:cs="Times New Roman"/>
        </w:rPr>
        <w:t>động</w:t>
      </w:r>
      <w:proofErr w:type="spellEnd"/>
      <w:r w:rsidRPr="00D057C0">
        <w:rPr>
          <w:rFonts w:cs="Times New Roman"/>
        </w:rPr>
        <w:t xml:space="preserve"> </w:t>
      </w:r>
      <w:proofErr w:type="spellStart"/>
      <w:r w:rsidRPr="00D057C0">
        <w:rPr>
          <w:rFonts w:cs="Times New Roman"/>
        </w:rPr>
        <w:t>diễn</w:t>
      </w:r>
      <w:proofErr w:type="spellEnd"/>
      <w:r w:rsidRPr="00D057C0">
        <w:rPr>
          <w:rFonts w:cs="Times New Roman"/>
        </w:rPr>
        <w:t xml:space="preserve"> </w:t>
      </w:r>
      <w:proofErr w:type="spellStart"/>
      <w:r w:rsidRPr="00D057C0">
        <w:rPr>
          <w:rFonts w:cs="Times New Roman"/>
        </w:rPr>
        <w:t>ra</w:t>
      </w:r>
      <w:proofErr w:type="spellEnd"/>
      <w:r w:rsidRPr="00D057C0">
        <w:rPr>
          <w:rFonts w:cs="Times New Roman"/>
        </w:rPr>
        <w:t xml:space="preserve"> </w:t>
      </w:r>
      <w:proofErr w:type="spellStart"/>
      <w:r w:rsidRPr="00D057C0">
        <w:rPr>
          <w:rFonts w:cs="Times New Roman"/>
        </w:rPr>
        <w:t>trong</w:t>
      </w:r>
      <w:proofErr w:type="spellEnd"/>
      <w:r w:rsidRPr="00D057C0">
        <w:rPr>
          <w:rFonts w:cs="Times New Roman"/>
        </w:rPr>
        <w:t xml:space="preserve"> </w:t>
      </w:r>
      <w:proofErr w:type="spellStart"/>
      <w:r w:rsidRPr="00D057C0">
        <w:rPr>
          <w:rFonts w:cs="Times New Roman"/>
        </w:rPr>
        <w:t>lễ</w:t>
      </w:r>
      <w:proofErr w:type="spellEnd"/>
      <w:r w:rsidRPr="00D057C0">
        <w:rPr>
          <w:rFonts w:cs="Times New Roman"/>
        </w:rPr>
        <w:t xml:space="preserve"> </w:t>
      </w:r>
      <w:proofErr w:type="spellStart"/>
      <w:r w:rsidRPr="00D057C0">
        <w:rPr>
          <w:rFonts w:cs="Times New Roman"/>
        </w:rPr>
        <w:t>hội</w:t>
      </w:r>
      <w:proofErr w:type="spellEnd"/>
      <w:r w:rsidRPr="00D057C0">
        <w:rPr>
          <w:rFonts w:cs="Times New Roman"/>
        </w:rPr>
        <w:t xml:space="preserve"> </w:t>
      </w:r>
      <w:proofErr w:type="spellStart"/>
      <w:r w:rsidRPr="00D057C0">
        <w:rPr>
          <w:rFonts w:cs="Times New Roman"/>
        </w:rPr>
        <w:t>và</w:t>
      </w:r>
      <w:proofErr w:type="spellEnd"/>
      <w:r w:rsidRPr="00D057C0">
        <w:rPr>
          <w:rFonts w:cs="Times New Roman"/>
        </w:rPr>
        <w:t xml:space="preserve"> </w:t>
      </w:r>
      <w:proofErr w:type="spellStart"/>
      <w:r w:rsidRPr="00D057C0">
        <w:rPr>
          <w:rFonts w:cs="Times New Roman"/>
        </w:rPr>
        <w:t>thảo</w:t>
      </w:r>
      <w:proofErr w:type="spellEnd"/>
      <w:r w:rsidRPr="00D057C0">
        <w:rPr>
          <w:rFonts w:cs="Times New Roman"/>
        </w:rPr>
        <w:t xml:space="preserve"> </w:t>
      </w:r>
      <w:proofErr w:type="spellStart"/>
      <w:r w:rsidRPr="00D057C0">
        <w:rPr>
          <w:rFonts w:cs="Times New Roman"/>
        </w:rPr>
        <w:t>luận</w:t>
      </w:r>
      <w:proofErr w:type="spellEnd"/>
      <w:r w:rsidRPr="00D057C0">
        <w:rPr>
          <w:rFonts w:cs="Times New Roman"/>
        </w:rPr>
        <w:t xml:space="preserve"> </w:t>
      </w:r>
      <w:proofErr w:type="spellStart"/>
      <w:r w:rsidRPr="00D057C0">
        <w:rPr>
          <w:rFonts w:cs="Times New Roman"/>
        </w:rPr>
        <w:t>theo</w:t>
      </w:r>
      <w:proofErr w:type="spellEnd"/>
      <w:r w:rsidRPr="00D057C0">
        <w:rPr>
          <w:rFonts w:cs="Times New Roman"/>
        </w:rPr>
        <w:t xml:space="preserve"> </w:t>
      </w:r>
      <w:proofErr w:type="spellStart"/>
      <w:r w:rsidRPr="00D057C0">
        <w:rPr>
          <w:rFonts w:cs="Times New Roman"/>
        </w:rPr>
        <w:t>nội</w:t>
      </w:r>
      <w:proofErr w:type="spellEnd"/>
      <w:r w:rsidRPr="00D057C0">
        <w:rPr>
          <w:rFonts w:cs="Times New Roman"/>
        </w:rPr>
        <w:t xml:space="preserve"> dung.</w:t>
      </w:r>
      <w:r>
        <w:rPr>
          <w:rFonts w:cs="Times New Roman"/>
        </w:rPr>
        <w:t xml:space="preserve"> </w:t>
      </w:r>
      <w:r w:rsidRPr="00B11827">
        <w:rPr>
          <w:rFonts w:cs="Times New Roman"/>
        </w:rPr>
        <w:t xml:space="preserve">HS </w:t>
      </w:r>
      <w:proofErr w:type="spellStart"/>
      <w:r w:rsidRPr="00B11827">
        <w:rPr>
          <w:rFonts w:cs="Times New Roman"/>
        </w:rPr>
        <w:t>thực</w:t>
      </w:r>
      <w:proofErr w:type="spellEnd"/>
      <w:r w:rsidRPr="00B11827">
        <w:rPr>
          <w:rFonts w:cs="Times New Roman"/>
        </w:rPr>
        <w:t xml:space="preserve"> </w:t>
      </w:r>
      <w:proofErr w:type="spellStart"/>
      <w:r w:rsidRPr="00B11827">
        <w:rPr>
          <w:rFonts w:cs="Times New Roman"/>
        </w:rPr>
        <w:t>hiện</w:t>
      </w:r>
      <w:proofErr w:type="spellEnd"/>
      <w:r w:rsidRPr="00B11827">
        <w:rPr>
          <w:rFonts w:cs="Times New Roman"/>
        </w:rPr>
        <w:t xml:space="preserve"> </w:t>
      </w:r>
      <w:proofErr w:type="spellStart"/>
      <w:r w:rsidRPr="00B11827">
        <w:rPr>
          <w:rFonts w:cs="Times New Roman"/>
        </w:rPr>
        <w:t>vẽ</w:t>
      </w:r>
      <w:proofErr w:type="spellEnd"/>
      <w:r w:rsidRPr="00B11827">
        <w:rPr>
          <w:rFonts w:cs="Times New Roman"/>
        </w:rPr>
        <w:t xml:space="preserve"> </w:t>
      </w:r>
      <w:proofErr w:type="spellStart"/>
      <w:r w:rsidRPr="00B11827">
        <w:rPr>
          <w:rFonts w:cs="Times New Roman"/>
        </w:rPr>
        <w:t>trang</w:t>
      </w:r>
      <w:proofErr w:type="spellEnd"/>
      <w:r w:rsidRPr="00B11827">
        <w:rPr>
          <w:rFonts w:cs="Times New Roman"/>
        </w:rPr>
        <w:t xml:space="preserve"> </w:t>
      </w:r>
      <w:proofErr w:type="spellStart"/>
      <w:r w:rsidRPr="00B11827">
        <w:rPr>
          <w:rFonts w:cs="Times New Roman"/>
        </w:rPr>
        <w:t>trí</w:t>
      </w:r>
      <w:proofErr w:type="spellEnd"/>
      <w:r w:rsidRPr="00B11827">
        <w:rPr>
          <w:rFonts w:cs="Times New Roman"/>
        </w:rPr>
        <w:t xml:space="preserve"> </w:t>
      </w:r>
      <w:proofErr w:type="spellStart"/>
      <w:r w:rsidRPr="00B11827">
        <w:rPr>
          <w:rFonts w:cs="Times New Roman"/>
        </w:rPr>
        <w:t>một</w:t>
      </w:r>
      <w:proofErr w:type="spellEnd"/>
      <w:r w:rsidRPr="00B11827">
        <w:rPr>
          <w:rFonts w:cs="Times New Roman"/>
        </w:rPr>
        <w:t xml:space="preserve"> </w:t>
      </w:r>
      <w:proofErr w:type="spellStart"/>
      <w:r w:rsidRPr="00B11827">
        <w:rPr>
          <w:rFonts w:cs="Times New Roman"/>
        </w:rPr>
        <w:t>trang</w:t>
      </w:r>
      <w:proofErr w:type="spellEnd"/>
      <w:r w:rsidRPr="00B11827">
        <w:rPr>
          <w:rFonts w:cs="Times New Roman"/>
        </w:rPr>
        <w:t xml:space="preserve"> </w:t>
      </w:r>
      <w:proofErr w:type="spellStart"/>
      <w:r w:rsidRPr="00B11827">
        <w:rPr>
          <w:rFonts w:cs="Times New Roman"/>
        </w:rPr>
        <w:t>phục</w:t>
      </w:r>
      <w:proofErr w:type="spellEnd"/>
      <w:r w:rsidRPr="00B11827">
        <w:rPr>
          <w:rFonts w:cs="Times New Roman"/>
        </w:rPr>
        <w:t xml:space="preserve"> </w:t>
      </w:r>
      <w:proofErr w:type="spellStart"/>
      <w:r w:rsidRPr="00B11827">
        <w:rPr>
          <w:rFonts w:cs="Times New Roman"/>
        </w:rPr>
        <w:t>lễ</w:t>
      </w:r>
      <w:proofErr w:type="spellEnd"/>
      <w:r w:rsidRPr="00B11827">
        <w:rPr>
          <w:rFonts w:cs="Times New Roman"/>
        </w:rPr>
        <w:t xml:space="preserve"> </w:t>
      </w:r>
      <w:proofErr w:type="spellStart"/>
      <w:r w:rsidRPr="00B11827">
        <w:rPr>
          <w:rFonts w:cs="Times New Roman"/>
        </w:rPr>
        <w:t>hội</w:t>
      </w:r>
      <w:proofErr w:type="spellEnd"/>
      <w:r w:rsidRPr="00B11827">
        <w:rPr>
          <w:rFonts w:cs="Times New Roman"/>
        </w:rPr>
        <w:t xml:space="preserve"> </w:t>
      </w:r>
      <w:proofErr w:type="spellStart"/>
      <w:r w:rsidRPr="00B11827">
        <w:rPr>
          <w:rFonts w:cs="Times New Roman"/>
        </w:rPr>
        <w:t>mà</w:t>
      </w:r>
      <w:proofErr w:type="spellEnd"/>
      <w:r w:rsidRPr="00B11827">
        <w:rPr>
          <w:rFonts w:cs="Times New Roman"/>
        </w:rPr>
        <w:t xml:space="preserve"> </w:t>
      </w:r>
      <w:proofErr w:type="spellStart"/>
      <w:r w:rsidRPr="00B11827">
        <w:rPr>
          <w:rFonts w:cs="Times New Roman"/>
        </w:rPr>
        <w:t>em</w:t>
      </w:r>
      <w:proofErr w:type="spellEnd"/>
      <w:r w:rsidRPr="00B11827">
        <w:rPr>
          <w:rFonts w:cs="Times New Roman"/>
        </w:rPr>
        <w:t xml:space="preserve"> </w:t>
      </w:r>
      <w:proofErr w:type="spellStart"/>
      <w:r w:rsidRPr="00B11827">
        <w:rPr>
          <w:rFonts w:cs="Times New Roman"/>
        </w:rPr>
        <w:t>thích</w:t>
      </w:r>
      <w:proofErr w:type="spellEnd"/>
      <w:r w:rsidRPr="00B11827">
        <w:rPr>
          <w:rFonts w:cs="Times New Roman"/>
        </w:rPr>
        <w:t>.</w:t>
      </w:r>
    </w:p>
    <w:p w14:paraId="709C04BE" w14:textId="36EC17BD" w:rsidR="00B52F2C" w:rsidRPr="00B52F2C" w:rsidRDefault="00B52F2C" w:rsidP="000D60F1">
      <w:pPr>
        <w:pStyle w:val="Heading5"/>
        <w:spacing w:beforeLines="0" w:before="0" w:after="0" w:afterAutospacing="0" w:line="240" w:lineRule="auto"/>
        <w:ind w:firstLine="517"/>
        <w:rPr>
          <w:rFonts w:cs="Times New Roman"/>
        </w:rPr>
      </w:pPr>
      <w:proofErr w:type="spellStart"/>
      <w:r w:rsidRPr="00B52F2C">
        <w:rPr>
          <w:rFonts w:cs="Times New Roman"/>
        </w:rPr>
        <w:t>Phẩm</w:t>
      </w:r>
      <w:proofErr w:type="spellEnd"/>
      <w:r w:rsidRPr="00B52F2C">
        <w:rPr>
          <w:rFonts w:cs="Times New Roman"/>
          <w:spacing w:val="-1"/>
        </w:rPr>
        <w:t xml:space="preserve"> </w:t>
      </w:r>
      <w:proofErr w:type="spellStart"/>
      <w:r w:rsidRPr="00B52F2C">
        <w:rPr>
          <w:rFonts w:cs="Times New Roman"/>
          <w:spacing w:val="-4"/>
        </w:rPr>
        <w:t>chất</w:t>
      </w:r>
      <w:proofErr w:type="spellEnd"/>
    </w:p>
    <w:p w14:paraId="6DF0B486" w14:textId="33B5B5B4" w:rsidR="00B52F2C" w:rsidRPr="00B11827" w:rsidRDefault="00B52F2C" w:rsidP="00B11827">
      <w:pPr>
        <w:pStyle w:val="BodyText"/>
        <w:spacing w:beforeLines="0" w:before="0" w:after="0" w:afterAutospacing="0" w:line="240" w:lineRule="auto"/>
        <w:ind w:firstLine="567"/>
        <w:rPr>
          <w:rFonts w:cs="Times New Roman"/>
        </w:rPr>
      </w:pPr>
      <w:proofErr w:type="spellStart"/>
      <w:r w:rsidRPr="00B52F2C">
        <w:rPr>
          <w:rFonts w:cs="Times New Roman"/>
        </w:rPr>
        <w:t>Chủ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đề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góp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phần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bồi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dưỡng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đức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tính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chăm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chỉ</w:t>
      </w:r>
      <w:proofErr w:type="spellEnd"/>
      <w:r w:rsidRPr="00B52F2C">
        <w:rPr>
          <w:rFonts w:cs="Times New Roman"/>
        </w:rPr>
        <w:t xml:space="preserve">, </w:t>
      </w:r>
      <w:proofErr w:type="spellStart"/>
      <w:r w:rsidRPr="00B52F2C">
        <w:rPr>
          <w:rFonts w:cs="Times New Roman"/>
        </w:rPr>
        <w:t>trung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thực</w:t>
      </w:r>
      <w:proofErr w:type="spellEnd"/>
      <w:r w:rsidRPr="00B52F2C">
        <w:rPr>
          <w:rFonts w:cs="Times New Roman"/>
        </w:rPr>
        <w:t xml:space="preserve">, </w:t>
      </w:r>
      <w:proofErr w:type="spellStart"/>
      <w:r w:rsidRPr="00B52F2C">
        <w:rPr>
          <w:rFonts w:cs="Times New Roman"/>
        </w:rPr>
        <w:t>tinh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thần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trách</w:t>
      </w:r>
      <w:proofErr w:type="spellEnd"/>
      <w:r w:rsidRPr="00B52F2C">
        <w:rPr>
          <w:rFonts w:cs="Times New Roman"/>
        </w:rPr>
        <w:t xml:space="preserve"> </w:t>
      </w:r>
      <w:proofErr w:type="spellStart"/>
      <w:r w:rsidRPr="00B52F2C">
        <w:rPr>
          <w:rFonts w:cs="Times New Roman"/>
        </w:rPr>
        <w:t>nhiệm</w:t>
      </w:r>
      <w:proofErr w:type="spellEnd"/>
      <w:r w:rsidRPr="00B52F2C">
        <w:rPr>
          <w:rFonts w:cs="Times New Roman"/>
        </w:rPr>
        <w:t xml:space="preserve"> ở HS</w:t>
      </w:r>
      <w:r w:rsidR="00B11827">
        <w:rPr>
          <w:rFonts w:cs="Times New Roman"/>
        </w:rPr>
        <w:t xml:space="preserve">. </w:t>
      </w:r>
      <w:proofErr w:type="spellStart"/>
      <w:r w:rsidRPr="00B11827">
        <w:rPr>
          <w:rFonts w:cs="Times New Roman"/>
        </w:rPr>
        <w:t>Biết</w:t>
      </w:r>
      <w:proofErr w:type="spellEnd"/>
      <w:r w:rsidRPr="00B11827">
        <w:rPr>
          <w:rFonts w:cs="Times New Roman"/>
        </w:rPr>
        <w:t xml:space="preserve"> </w:t>
      </w:r>
      <w:proofErr w:type="spellStart"/>
      <w:r w:rsidRPr="00B11827">
        <w:rPr>
          <w:rFonts w:cs="Times New Roman"/>
        </w:rPr>
        <w:t>đoàn</w:t>
      </w:r>
      <w:proofErr w:type="spellEnd"/>
      <w:r w:rsidRPr="00B11827">
        <w:rPr>
          <w:rFonts w:cs="Times New Roman"/>
        </w:rPr>
        <w:t xml:space="preserve"> </w:t>
      </w:r>
      <w:proofErr w:type="spellStart"/>
      <w:r w:rsidRPr="00B11827">
        <w:rPr>
          <w:rFonts w:cs="Times New Roman"/>
        </w:rPr>
        <w:t>kết</w:t>
      </w:r>
      <w:proofErr w:type="spellEnd"/>
      <w:r w:rsidRPr="00B11827">
        <w:rPr>
          <w:rFonts w:cs="Times New Roman"/>
        </w:rPr>
        <w:t xml:space="preserve">, </w:t>
      </w:r>
      <w:proofErr w:type="spellStart"/>
      <w:r w:rsidRPr="00B11827">
        <w:rPr>
          <w:rFonts w:cs="Times New Roman"/>
        </w:rPr>
        <w:t>hợp</w:t>
      </w:r>
      <w:proofErr w:type="spellEnd"/>
      <w:r w:rsidRPr="00B11827">
        <w:rPr>
          <w:rFonts w:cs="Times New Roman"/>
        </w:rPr>
        <w:t xml:space="preserve"> </w:t>
      </w:r>
      <w:proofErr w:type="spellStart"/>
      <w:r w:rsidRPr="00B11827">
        <w:rPr>
          <w:rFonts w:cs="Times New Roman"/>
        </w:rPr>
        <w:t>tác</w:t>
      </w:r>
      <w:proofErr w:type="spellEnd"/>
      <w:r w:rsidRPr="00B11827">
        <w:rPr>
          <w:rFonts w:cs="Times New Roman"/>
        </w:rPr>
        <w:t xml:space="preserve"> </w:t>
      </w:r>
      <w:proofErr w:type="spellStart"/>
      <w:r w:rsidRPr="00B11827">
        <w:rPr>
          <w:rFonts w:cs="Times New Roman"/>
        </w:rPr>
        <w:t>làm</w:t>
      </w:r>
      <w:proofErr w:type="spellEnd"/>
      <w:r w:rsidRPr="00B11827">
        <w:rPr>
          <w:rFonts w:cs="Times New Roman"/>
        </w:rPr>
        <w:t xml:space="preserve"> </w:t>
      </w:r>
      <w:proofErr w:type="spellStart"/>
      <w:r w:rsidRPr="00B11827">
        <w:rPr>
          <w:rFonts w:cs="Times New Roman"/>
        </w:rPr>
        <w:t>việc</w:t>
      </w:r>
      <w:proofErr w:type="spellEnd"/>
      <w:r w:rsidRPr="00B11827">
        <w:rPr>
          <w:rFonts w:cs="Times New Roman"/>
        </w:rPr>
        <w:t xml:space="preserve"> </w:t>
      </w:r>
      <w:proofErr w:type="spellStart"/>
      <w:r w:rsidRPr="00B11827">
        <w:rPr>
          <w:rFonts w:cs="Times New Roman"/>
        </w:rPr>
        <w:t>nhóm</w:t>
      </w:r>
      <w:proofErr w:type="spellEnd"/>
      <w:r w:rsidRPr="00B11827">
        <w:rPr>
          <w:rFonts w:cs="Times New Roman"/>
        </w:rPr>
        <w:t xml:space="preserve"> </w:t>
      </w:r>
      <w:proofErr w:type="spellStart"/>
      <w:r w:rsidRPr="00B11827">
        <w:rPr>
          <w:rFonts w:cs="Times New Roman"/>
        </w:rPr>
        <w:t>cùng</w:t>
      </w:r>
      <w:proofErr w:type="spellEnd"/>
      <w:r w:rsidRPr="00B11827">
        <w:rPr>
          <w:rFonts w:cs="Times New Roman"/>
        </w:rPr>
        <w:t xml:space="preserve"> </w:t>
      </w:r>
      <w:proofErr w:type="spellStart"/>
      <w:r w:rsidRPr="00B11827">
        <w:rPr>
          <w:rFonts w:cs="Times New Roman"/>
        </w:rPr>
        <w:t>các</w:t>
      </w:r>
      <w:proofErr w:type="spellEnd"/>
      <w:r w:rsidRPr="00B11827">
        <w:rPr>
          <w:rFonts w:cs="Times New Roman"/>
        </w:rPr>
        <w:t xml:space="preserve"> </w:t>
      </w:r>
      <w:proofErr w:type="spellStart"/>
      <w:r w:rsidRPr="00B11827">
        <w:rPr>
          <w:rFonts w:cs="Times New Roman"/>
          <w:spacing w:val="-4"/>
        </w:rPr>
        <w:t>bạn</w:t>
      </w:r>
      <w:proofErr w:type="spellEnd"/>
      <w:r w:rsidRPr="00B11827">
        <w:rPr>
          <w:rFonts w:cs="Times New Roman"/>
          <w:spacing w:val="-4"/>
        </w:rPr>
        <w:t>.</w:t>
      </w:r>
    </w:p>
    <w:p w14:paraId="7E81ED5E" w14:textId="392B2D79" w:rsidR="006B1D35" w:rsidRPr="006B1D35" w:rsidRDefault="006B1D35" w:rsidP="006B1D35">
      <w:pPr>
        <w:pStyle w:val="Heading3"/>
        <w:spacing w:beforeLines="0" w:before="0" w:after="0" w:afterAutospacing="0" w:line="240" w:lineRule="auto"/>
        <w:ind w:left="120" w:firstLine="447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val="vi-VN"/>
        </w:rPr>
        <w:t>II.</w:t>
      </w:r>
      <w:r w:rsidRPr="006B1D35">
        <w:rPr>
          <w:rFonts w:cs="Times New Roman"/>
          <w:sz w:val="28"/>
          <w:szCs w:val="28"/>
        </w:rPr>
        <w:t>ĐỒ</w:t>
      </w:r>
      <w:r w:rsidRPr="006B1D35">
        <w:rPr>
          <w:rFonts w:cs="Times New Roman"/>
          <w:spacing w:val="-9"/>
          <w:sz w:val="28"/>
          <w:szCs w:val="28"/>
        </w:rPr>
        <w:t xml:space="preserve"> </w:t>
      </w:r>
      <w:r w:rsidRPr="006B1D35">
        <w:rPr>
          <w:rFonts w:cs="Times New Roman"/>
          <w:sz w:val="28"/>
          <w:szCs w:val="28"/>
        </w:rPr>
        <w:t>DÙNG</w:t>
      </w:r>
      <w:r w:rsidRPr="006B1D35">
        <w:rPr>
          <w:rFonts w:cs="Times New Roman"/>
          <w:spacing w:val="-9"/>
          <w:sz w:val="28"/>
          <w:szCs w:val="28"/>
        </w:rPr>
        <w:t xml:space="preserve"> </w:t>
      </w:r>
      <w:r w:rsidRPr="006B1D35">
        <w:rPr>
          <w:rFonts w:cs="Times New Roman"/>
          <w:sz w:val="28"/>
          <w:szCs w:val="28"/>
        </w:rPr>
        <w:t>DẠY</w:t>
      </w:r>
      <w:r w:rsidRPr="006B1D35">
        <w:rPr>
          <w:rFonts w:cs="Times New Roman"/>
          <w:spacing w:val="-9"/>
          <w:sz w:val="28"/>
          <w:szCs w:val="28"/>
        </w:rPr>
        <w:t xml:space="preserve"> </w:t>
      </w:r>
      <w:r w:rsidRPr="006B1D35">
        <w:rPr>
          <w:rFonts w:cs="Times New Roman"/>
          <w:spacing w:val="-5"/>
          <w:sz w:val="28"/>
          <w:szCs w:val="28"/>
        </w:rPr>
        <w:t>HỌC</w:t>
      </w:r>
    </w:p>
    <w:p w14:paraId="597C20BD" w14:textId="2A1C003C" w:rsidR="006B1D35" w:rsidRPr="006B1D35" w:rsidRDefault="006B1D35" w:rsidP="006B1D35">
      <w:pPr>
        <w:pStyle w:val="Heading4"/>
        <w:spacing w:beforeLines="0" w:before="0" w:after="0" w:afterAutospacing="0" w:line="240" w:lineRule="auto"/>
        <w:ind w:firstLine="567"/>
        <w:rPr>
          <w:rFonts w:cs="Times New Roman"/>
        </w:rPr>
      </w:pPr>
      <w:r>
        <w:rPr>
          <w:rFonts w:cs="Times New Roman"/>
          <w:lang w:val="vi-VN"/>
        </w:rPr>
        <w:t>1.</w:t>
      </w:r>
      <w:proofErr w:type="spellStart"/>
      <w:r w:rsidRPr="006B1D35">
        <w:rPr>
          <w:rFonts w:cs="Times New Roman"/>
        </w:rPr>
        <w:t>Giáo</w:t>
      </w:r>
      <w:proofErr w:type="spellEnd"/>
      <w:r w:rsidRPr="006B1D35">
        <w:rPr>
          <w:rFonts w:cs="Times New Roman"/>
        </w:rPr>
        <w:t xml:space="preserve"> </w:t>
      </w:r>
      <w:proofErr w:type="spellStart"/>
      <w:r w:rsidRPr="006B1D35">
        <w:rPr>
          <w:rFonts w:cs="Times New Roman"/>
          <w:spacing w:val="-4"/>
        </w:rPr>
        <w:t>viên</w:t>
      </w:r>
      <w:proofErr w:type="spellEnd"/>
    </w:p>
    <w:p w14:paraId="0A00DA97" w14:textId="77777777" w:rsidR="006B1D35" w:rsidRPr="006B1D35" w:rsidRDefault="006B1D35">
      <w:pPr>
        <w:pStyle w:val="ListParagraph"/>
        <w:numPr>
          <w:ilvl w:val="0"/>
          <w:numId w:val="31"/>
        </w:numPr>
        <w:spacing w:beforeLines="0" w:before="0" w:after="0" w:afterAutospacing="0"/>
        <w:ind w:left="0" w:firstLine="567"/>
        <w:rPr>
          <w:rFonts w:cs="Times New Roman"/>
        </w:rPr>
      </w:pPr>
      <w:r w:rsidRPr="006B1D35">
        <w:rPr>
          <w:rFonts w:cs="Times New Roman"/>
        </w:rPr>
        <w:t xml:space="preserve">KHBD, </w:t>
      </w:r>
      <w:r w:rsidRPr="006B1D35">
        <w:rPr>
          <w:rFonts w:cs="Times New Roman"/>
          <w:spacing w:val="-4"/>
        </w:rPr>
        <w:t>SGV.</w:t>
      </w:r>
    </w:p>
    <w:p w14:paraId="5DCE83DB" w14:textId="77777777" w:rsidR="006B1D35" w:rsidRPr="006B1D35" w:rsidRDefault="006B1D35">
      <w:pPr>
        <w:pStyle w:val="ListParagraph"/>
        <w:numPr>
          <w:ilvl w:val="0"/>
          <w:numId w:val="31"/>
        </w:numPr>
        <w:spacing w:beforeLines="0" w:before="0" w:after="0" w:afterAutospacing="0"/>
        <w:ind w:left="0" w:firstLine="567"/>
        <w:rPr>
          <w:rFonts w:cs="Times New Roman"/>
        </w:rPr>
      </w:pPr>
      <w:r w:rsidRPr="006B1D35">
        <w:rPr>
          <w:rFonts w:cs="Times New Roman"/>
        </w:rPr>
        <w:t>Tranh,</w:t>
      </w:r>
      <w:r w:rsidRPr="006B1D35">
        <w:rPr>
          <w:rFonts w:cs="Times New Roman"/>
          <w:spacing w:val="-1"/>
        </w:rPr>
        <w:t xml:space="preserve"> </w:t>
      </w:r>
      <w:proofErr w:type="spellStart"/>
      <w:r w:rsidRPr="006B1D35">
        <w:rPr>
          <w:rFonts w:cs="Times New Roman"/>
        </w:rPr>
        <w:t>ảnh</w:t>
      </w:r>
      <w:proofErr w:type="spellEnd"/>
      <w:r w:rsidRPr="006B1D35">
        <w:rPr>
          <w:rFonts w:cs="Times New Roman"/>
          <w:spacing w:val="-1"/>
        </w:rPr>
        <w:t xml:space="preserve"> </w:t>
      </w:r>
      <w:proofErr w:type="spellStart"/>
      <w:r w:rsidRPr="006B1D35">
        <w:rPr>
          <w:rFonts w:cs="Times New Roman"/>
        </w:rPr>
        <w:t>về</w:t>
      </w:r>
      <w:proofErr w:type="spellEnd"/>
      <w:r w:rsidRPr="006B1D35">
        <w:rPr>
          <w:rFonts w:cs="Times New Roman"/>
          <w:spacing w:val="-1"/>
        </w:rPr>
        <w:t xml:space="preserve"> </w:t>
      </w:r>
      <w:proofErr w:type="spellStart"/>
      <w:r w:rsidRPr="006B1D35">
        <w:rPr>
          <w:rFonts w:cs="Times New Roman"/>
        </w:rPr>
        <w:t>trang</w:t>
      </w:r>
      <w:proofErr w:type="spellEnd"/>
      <w:r w:rsidRPr="006B1D35">
        <w:rPr>
          <w:rFonts w:cs="Times New Roman"/>
        </w:rPr>
        <w:t xml:space="preserve"> </w:t>
      </w:r>
      <w:proofErr w:type="spellStart"/>
      <w:r w:rsidRPr="006B1D35">
        <w:rPr>
          <w:rFonts w:cs="Times New Roman"/>
        </w:rPr>
        <w:t>phục</w:t>
      </w:r>
      <w:proofErr w:type="spellEnd"/>
      <w:r w:rsidRPr="006B1D35">
        <w:rPr>
          <w:rFonts w:cs="Times New Roman"/>
          <w:spacing w:val="-1"/>
        </w:rPr>
        <w:t xml:space="preserve"> </w:t>
      </w:r>
      <w:proofErr w:type="spellStart"/>
      <w:r w:rsidRPr="006B1D35">
        <w:rPr>
          <w:rFonts w:cs="Times New Roman"/>
        </w:rPr>
        <w:t>lễ</w:t>
      </w:r>
      <w:proofErr w:type="spellEnd"/>
      <w:r w:rsidRPr="006B1D35">
        <w:rPr>
          <w:rFonts w:cs="Times New Roman"/>
          <w:spacing w:val="-1"/>
        </w:rPr>
        <w:t xml:space="preserve"> </w:t>
      </w:r>
      <w:proofErr w:type="spellStart"/>
      <w:r w:rsidRPr="006B1D35">
        <w:rPr>
          <w:rFonts w:cs="Times New Roman"/>
        </w:rPr>
        <w:t>hội</w:t>
      </w:r>
      <w:proofErr w:type="spellEnd"/>
      <w:r w:rsidRPr="006B1D35">
        <w:rPr>
          <w:rFonts w:cs="Times New Roman"/>
        </w:rPr>
        <w:t xml:space="preserve">, </w:t>
      </w:r>
      <w:proofErr w:type="spellStart"/>
      <w:r w:rsidRPr="006B1D35">
        <w:rPr>
          <w:rFonts w:cs="Times New Roman"/>
        </w:rPr>
        <w:t>tranh</w:t>
      </w:r>
      <w:proofErr w:type="spellEnd"/>
      <w:r w:rsidRPr="006B1D35">
        <w:rPr>
          <w:rFonts w:cs="Times New Roman"/>
          <w:spacing w:val="-1"/>
        </w:rPr>
        <w:t xml:space="preserve"> </w:t>
      </w:r>
      <w:proofErr w:type="spellStart"/>
      <w:r w:rsidRPr="006B1D35">
        <w:rPr>
          <w:rFonts w:cs="Times New Roman"/>
        </w:rPr>
        <w:t>minh</w:t>
      </w:r>
      <w:proofErr w:type="spellEnd"/>
      <w:r w:rsidRPr="006B1D35">
        <w:rPr>
          <w:rFonts w:cs="Times New Roman"/>
          <w:spacing w:val="-1"/>
        </w:rPr>
        <w:t xml:space="preserve"> </w:t>
      </w:r>
      <w:proofErr w:type="spellStart"/>
      <w:r w:rsidRPr="006B1D35">
        <w:rPr>
          <w:rFonts w:cs="Times New Roman"/>
        </w:rPr>
        <w:t>hoạ</w:t>
      </w:r>
      <w:proofErr w:type="spellEnd"/>
      <w:r w:rsidRPr="006B1D35">
        <w:rPr>
          <w:rFonts w:cs="Times New Roman"/>
        </w:rPr>
        <w:t xml:space="preserve"> </w:t>
      </w:r>
      <w:proofErr w:type="spellStart"/>
      <w:r w:rsidRPr="006B1D35">
        <w:rPr>
          <w:rFonts w:cs="Times New Roman"/>
        </w:rPr>
        <w:t>các</w:t>
      </w:r>
      <w:proofErr w:type="spellEnd"/>
      <w:r w:rsidRPr="006B1D35">
        <w:rPr>
          <w:rFonts w:cs="Times New Roman"/>
          <w:spacing w:val="-1"/>
        </w:rPr>
        <w:t xml:space="preserve"> </w:t>
      </w:r>
      <w:proofErr w:type="spellStart"/>
      <w:r w:rsidRPr="006B1D35">
        <w:rPr>
          <w:rFonts w:cs="Times New Roman"/>
        </w:rPr>
        <w:t>bước</w:t>
      </w:r>
      <w:proofErr w:type="spellEnd"/>
      <w:r w:rsidRPr="006B1D35">
        <w:rPr>
          <w:rFonts w:cs="Times New Roman"/>
          <w:spacing w:val="-1"/>
        </w:rPr>
        <w:t xml:space="preserve"> </w:t>
      </w:r>
      <w:proofErr w:type="spellStart"/>
      <w:r w:rsidRPr="006B1D35">
        <w:rPr>
          <w:rFonts w:cs="Times New Roman"/>
        </w:rPr>
        <w:t>thực</w:t>
      </w:r>
      <w:proofErr w:type="spellEnd"/>
      <w:r w:rsidRPr="006B1D35">
        <w:rPr>
          <w:rFonts w:cs="Times New Roman"/>
        </w:rPr>
        <w:t xml:space="preserve"> </w:t>
      </w:r>
      <w:proofErr w:type="spellStart"/>
      <w:proofErr w:type="gramStart"/>
      <w:r w:rsidRPr="006B1D35">
        <w:rPr>
          <w:rFonts w:cs="Times New Roman"/>
          <w:spacing w:val="-2"/>
        </w:rPr>
        <w:t>hiện</w:t>
      </w:r>
      <w:proofErr w:type="spellEnd"/>
      <w:r w:rsidRPr="006B1D35">
        <w:rPr>
          <w:rFonts w:cs="Times New Roman"/>
          <w:spacing w:val="-2"/>
        </w:rPr>
        <w:t>,…</w:t>
      </w:r>
      <w:proofErr w:type="gramEnd"/>
    </w:p>
    <w:p w14:paraId="56A560D1" w14:textId="11F8E0D4" w:rsidR="006B1D35" w:rsidRPr="006B1D35" w:rsidRDefault="006B1D35" w:rsidP="006B1D35">
      <w:pPr>
        <w:pStyle w:val="Heading4"/>
        <w:spacing w:beforeLines="0" w:before="0" w:after="0" w:afterAutospacing="0" w:line="240" w:lineRule="auto"/>
        <w:ind w:firstLine="567"/>
        <w:rPr>
          <w:rFonts w:cs="Times New Roman"/>
        </w:rPr>
      </w:pPr>
      <w:r>
        <w:rPr>
          <w:rFonts w:cs="Times New Roman"/>
          <w:lang w:val="vi-VN"/>
        </w:rPr>
        <w:t>2.</w:t>
      </w:r>
      <w:r w:rsidRPr="006B1D35">
        <w:rPr>
          <w:rFonts w:cs="Times New Roman"/>
        </w:rPr>
        <w:t>Học</w:t>
      </w:r>
      <w:r w:rsidRPr="006B1D35">
        <w:rPr>
          <w:rFonts w:cs="Times New Roman"/>
          <w:spacing w:val="-1"/>
        </w:rPr>
        <w:t xml:space="preserve"> </w:t>
      </w:r>
      <w:proofErr w:type="spellStart"/>
      <w:r w:rsidRPr="006B1D35">
        <w:rPr>
          <w:rFonts w:cs="Times New Roman"/>
          <w:spacing w:val="-4"/>
        </w:rPr>
        <w:t>sinh</w:t>
      </w:r>
      <w:proofErr w:type="spellEnd"/>
    </w:p>
    <w:p w14:paraId="21802039" w14:textId="77777777" w:rsidR="006B1D35" w:rsidRPr="006B1D35" w:rsidRDefault="006B1D35">
      <w:pPr>
        <w:pStyle w:val="ListParagraph"/>
        <w:numPr>
          <w:ilvl w:val="0"/>
          <w:numId w:val="31"/>
        </w:numPr>
        <w:spacing w:beforeLines="0" w:before="0" w:after="0" w:afterAutospacing="0"/>
        <w:ind w:left="0" w:firstLine="567"/>
        <w:rPr>
          <w:rFonts w:cs="Times New Roman"/>
        </w:rPr>
      </w:pPr>
      <w:r w:rsidRPr="006B1D35">
        <w:rPr>
          <w:rFonts w:cs="Times New Roman"/>
        </w:rPr>
        <w:t>SGK,</w:t>
      </w:r>
      <w:r w:rsidRPr="006B1D35">
        <w:rPr>
          <w:rFonts w:cs="Times New Roman"/>
          <w:spacing w:val="-5"/>
        </w:rPr>
        <w:t xml:space="preserve"> </w:t>
      </w:r>
      <w:r w:rsidRPr="006B1D35">
        <w:rPr>
          <w:rFonts w:cs="Times New Roman"/>
        </w:rPr>
        <w:t>VBT</w:t>
      </w:r>
      <w:r w:rsidRPr="006B1D35">
        <w:rPr>
          <w:rFonts w:cs="Times New Roman"/>
          <w:spacing w:val="-5"/>
        </w:rPr>
        <w:t xml:space="preserve"> </w:t>
      </w:r>
      <w:r w:rsidRPr="006B1D35">
        <w:rPr>
          <w:rFonts w:cs="Times New Roman"/>
        </w:rPr>
        <w:t>(</w:t>
      </w:r>
      <w:proofErr w:type="spellStart"/>
      <w:r w:rsidRPr="006B1D35">
        <w:rPr>
          <w:rFonts w:cs="Times New Roman"/>
        </w:rPr>
        <w:t>nếu</w:t>
      </w:r>
      <w:proofErr w:type="spellEnd"/>
      <w:r w:rsidRPr="006B1D35">
        <w:rPr>
          <w:rFonts w:cs="Times New Roman"/>
        </w:rPr>
        <w:t xml:space="preserve"> </w:t>
      </w:r>
      <w:proofErr w:type="spellStart"/>
      <w:r w:rsidRPr="006B1D35">
        <w:rPr>
          <w:rFonts w:cs="Times New Roman"/>
          <w:spacing w:val="-4"/>
        </w:rPr>
        <w:t>có</w:t>
      </w:r>
      <w:proofErr w:type="spellEnd"/>
      <w:r w:rsidRPr="006B1D35">
        <w:rPr>
          <w:rFonts w:cs="Times New Roman"/>
          <w:spacing w:val="-4"/>
        </w:rPr>
        <w:t>).</w:t>
      </w:r>
    </w:p>
    <w:p w14:paraId="4B60EC92" w14:textId="77777777" w:rsidR="006B1D35" w:rsidRPr="006B1D35" w:rsidRDefault="006B1D35">
      <w:pPr>
        <w:pStyle w:val="ListParagraph"/>
        <w:numPr>
          <w:ilvl w:val="0"/>
          <w:numId w:val="31"/>
        </w:numPr>
        <w:spacing w:beforeLines="0" w:before="0" w:after="0" w:afterAutospacing="0"/>
        <w:ind w:left="0" w:firstLine="567"/>
        <w:rPr>
          <w:rFonts w:cs="Times New Roman"/>
        </w:rPr>
      </w:pPr>
      <w:proofErr w:type="spellStart"/>
      <w:r w:rsidRPr="006B1D35">
        <w:rPr>
          <w:rFonts w:cs="Times New Roman"/>
        </w:rPr>
        <w:t>Giấy</w:t>
      </w:r>
      <w:proofErr w:type="spellEnd"/>
      <w:r w:rsidRPr="006B1D35">
        <w:rPr>
          <w:rFonts w:cs="Times New Roman"/>
        </w:rPr>
        <w:t xml:space="preserve"> </w:t>
      </w:r>
      <w:proofErr w:type="spellStart"/>
      <w:r w:rsidRPr="006B1D35">
        <w:rPr>
          <w:rFonts w:cs="Times New Roman"/>
        </w:rPr>
        <w:t>vẽ</w:t>
      </w:r>
      <w:proofErr w:type="spellEnd"/>
      <w:r w:rsidRPr="006B1D35">
        <w:rPr>
          <w:rFonts w:cs="Times New Roman"/>
        </w:rPr>
        <w:t xml:space="preserve">, </w:t>
      </w:r>
      <w:proofErr w:type="spellStart"/>
      <w:r w:rsidRPr="006B1D35">
        <w:rPr>
          <w:rFonts w:cs="Times New Roman"/>
        </w:rPr>
        <w:t>bút</w:t>
      </w:r>
      <w:proofErr w:type="spellEnd"/>
      <w:r w:rsidRPr="006B1D35">
        <w:rPr>
          <w:rFonts w:cs="Times New Roman"/>
        </w:rPr>
        <w:t xml:space="preserve"> </w:t>
      </w:r>
      <w:proofErr w:type="spellStart"/>
      <w:r w:rsidRPr="006B1D35">
        <w:rPr>
          <w:rFonts w:cs="Times New Roman"/>
        </w:rPr>
        <w:t>chì</w:t>
      </w:r>
      <w:proofErr w:type="spellEnd"/>
      <w:r w:rsidRPr="006B1D35">
        <w:rPr>
          <w:rFonts w:cs="Times New Roman"/>
        </w:rPr>
        <w:t xml:space="preserve">, </w:t>
      </w:r>
      <w:proofErr w:type="spellStart"/>
      <w:r w:rsidRPr="006B1D35">
        <w:rPr>
          <w:rFonts w:cs="Times New Roman"/>
        </w:rPr>
        <w:t>tẩy</w:t>
      </w:r>
      <w:proofErr w:type="spellEnd"/>
      <w:r w:rsidRPr="006B1D35">
        <w:rPr>
          <w:rFonts w:cs="Times New Roman"/>
        </w:rPr>
        <w:t xml:space="preserve">/ </w:t>
      </w:r>
      <w:proofErr w:type="spellStart"/>
      <w:r w:rsidRPr="006B1D35">
        <w:rPr>
          <w:rFonts w:cs="Times New Roman"/>
        </w:rPr>
        <w:t>gôm</w:t>
      </w:r>
      <w:proofErr w:type="spellEnd"/>
      <w:r w:rsidRPr="006B1D35">
        <w:rPr>
          <w:rFonts w:cs="Times New Roman"/>
        </w:rPr>
        <w:t xml:space="preserve">, </w:t>
      </w:r>
      <w:proofErr w:type="spellStart"/>
      <w:r w:rsidRPr="006B1D35">
        <w:rPr>
          <w:rFonts w:cs="Times New Roman"/>
        </w:rPr>
        <w:t>màu</w:t>
      </w:r>
      <w:proofErr w:type="spellEnd"/>
      <w:r w:rsidRPr="006B1D35">
        <w:rPr>
          <w:rFonts w:cs="Times New Roman"/>
        </w:rPr>
        <w:t xml:space="preserve"> </w:t>
      </w:r>
      <w:proofErr w:type="spellStart"/>
      <w:proofErr w:type="gramStart"/>
      <w:r w:rsidRPr="006B1D35">
        <w:rPr>
          <w:rFonts w:cs="Times New Roman"/>
          <w:spacing w:val="-4"/>
        </w:rPr>
        <w:t>vẽ</w:t>
      </w:r>
      <w:proofErr w:type="spellEnd"/>
      <w:r w:rsidRPr="006B1D35">
        <w:rPr>
          <w:rFonts w:cs="Times New Roman"/>
          <w:spacing w:val="-4"/>
        </w:rPr>
        <w:t>,…</w:t>
      </w:r>
      <w:proofErr w:type="gramEnd"/>
    </w:p>
    <w:p w14:paraId="69DCC678" w14:textId="77777777" w:rsidR="00167C14" w:rsidRPr="00377A44" w:rsidRDefault="00167C14" w:rsidP="00167C14">
      <w:pPr>
        <w:spacing w:beforeLines="0" w:before="0" w:after="0" w:afterAutospacing="0" w:line="240" w:lineRule="auto"/>
        <w:ind w:left="364"/>
        <w:rPr>
          <w:rFonts w:cs="Times New Roman"/>
          <w:b/>
          <w:bCs/>
          <w:color w:val="000000" w:themeColor="text1"/>
          <w:u w:val="single"/>
          <w:lang w:val="vi-VN"/>
        </w:rPr>
      </w:pPr>
      <w:r w:rsidRPr="00377A44">
        <w:rPr>
          <w:rFonts w:cs="Times New Roman"/>
          <w:b/>
          <w:bCs/>
          <w:color w:val="000000" w:themeColor="text1"/>
          <w:u w:val="single"/>
        </w:rPr>
        <w:t>III. CÁC HOẠT ĐỘNG DẠY HỌC CHỦ YẾU:</w:t>
      </w:r>
    </w:p>
    <w:p w14:paraId="55B6E706" w14:textId="77777777" w:rsidR="00167C14" w:rsidRDefault="00167C14" w:rsidP="00167C14">
      <w:pPr>
        <w:spacing w:beforeLines="0" w:before="0" w:after="0" w:afterAutospacing="0" w:line="240" w:lineRule="auto"/>
        <w:ind w:left="364"/>
        <w:rPr>
          <w:b/>
          <w:bCs/>
          <w:color w:val="000000" w:themeColor="text1"/>
          <w:u w:val="single"/>
        </w:rPr>
      </w:pPr>
    </w:p>
    <w:p w14:paraId="64C9AD90" w14:textId="77777777" w:rsidR="00167C14" w:rsidRDefault="00167C14" w:rsidP="00167C14">
      <w:pPr>
        <w:spacing w:beforeLines="0" w:before="0" w:after="0" w:afterAutospacing="0" w:line="240" w:lineRule="auto"/>
        <w:ind w:left="364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TIẾT 1</w:t>
      </w:r>
    </w:p>
    <w:p w14:paraId="12E24FCE" w14:textId="77777777" w:rsidR="00B11827" w:rsidRDefault="00B11827" w:rsidP="00167C14">
      <w:pPr>
        <w:spacing w:beforeLines="0" w:before="0" w:after="0" w:afterAutospacing="0" w:line="240" w:lineRule="auto"/>
        <w:ind w:left="364"/>
        <w:jc w:val="center"/>
        <w:rPr>
          <w:b/>
          <w:bCs/>
          <w:color w:val="000000" w:themeColor="text1"/>
        </w:rPr>
      </w:pPr>
    </w:p>
    <w:p w14:paraId="4B8A7500" w14:textId="77777777" w:rsidR="00B11827" w:rsidRPr="00B11827" w:rsidRDefault="00B11827" w:rsidP="00167C14">
      <w:pPr>
        <w:spacing w:beforeLines="0" w:before="0" w:after="0" w:afterAutospacing="0" w:line="240" w:lineRule="auto"/>
        <w:ind w:left="364"/>
        <w:jc w:val="center"/>
        <w:rPr>
          <w:b/>
          <w:bCs/>
          <w:color w:val="000000" w:themeColor="text1"/>
        </w:rPr>
      </w:pP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167C14" w14:paraId="7078A9F2" w14:textId="77777777" w:rsidTr="0058450B">
        <w:trPr>
          <w:trHeight w:val="90"/>
        </w:trPr>
        <w:tc>
          <w:tcPr>
            <w:tcW w:w="9889" w:type="dxa"/>
          </w:tcPr>
          <w:p w14:paraId="32839515" w14:textId="68080FA2" w:rsidR="00167C14" w:rsidRDefault="00167C14" w:rsidP="0058450B">
            <w:pPr>
              <w:spacing w:beforeLines="0" w:before="0" w:after="0" w:afterAutospacing="0" w:line="240" w:lineRule="auto"/>
              <w:jc w:val="center"/>
              <w:rPr>
                <w:b/>
                <w:bCs/>
                <w:u w:val="single"/>
              </w:rPr>
            </w:pPr>
            <w:proofErr w:type="spellStart"/>
            <w:r>
              <w:rPr>
                <w:b/>
                <w:bCs/>
                <w:u w:val="single"/>
              </w:rPr>
              <w:lastRenderedPageBreak/>
              <w:t>Hoạt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động</w:t>
            </w:r>
            <w:proofErr w:type="spellEnd"/>
            <w:r>
              <w:rPr>
                <w:b/>
                <w:bCs/>
                <w:u w:val="single"/>
              </w:rPr>
              <w:t xml:space="preserve"> 1: </w:t>
            </w:r>
            <w:proofErr w:type="spellStart"/>
            <w:r>
              <w:rPr>
                <w:b/>
                <w:bCs/>
                <w:u w:val="single"/>
              </w:rPr>
              <w:t>Khởi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động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</w:p>
          <w:p w14:paraId="0CD630DC" w14:textId="7DBD3159" w:rsidR="00167C14" w:rsidRPr="00A456C8" w:rsidRDefault="00167C14" w:rsidP="00A456C8">
            <w:pPr>
              <w:spacing w:beforeLines="0" w:before="0" w:after="0" w:afterAutospacing="0" w:line="240" w:lineRule="auto"/>
              <w:ind w:firstLineChars="100" w:firstLine="280"/>
              <w:rPr>
                <w:rFonts w:cs="Times New Roman"/>
              </w:rPr>
            </w:pPr>
            <w:r w:rsidRPr="00A456C8">
              <w:rPr>
                <w:rFonts w:cs="Times New Roman"/>
                <w:lang w:val="vi-VN"/>
              </w:rPr>
              <w:t xml:space="preserve">- </w:t>
            </w:r>
            <w:proofErr w:type="spellStart"/>
            <w:r w:rsidR="00B11827">
              <w:rPr>
                <w:rFonts w:cs="Times New Roman"/>
              </w:rPr>
              <w:t>Nhóm</w:t>
            </w:r>
            <w:proofErr w:type="spellEnd"/>
            <w:r w:rsidR="00B11827">
              <w:rPr>
                <w:rFonts w:cs="Times New Roman"/>
              </w:rPr>
              <w:t xml:space="preserve"> </w:t>
            </w:r>
            <w:proofErr w:type="spellStart"/>
            <w:r w:rsidR="00B11827">
              <w:rPr>
                <w:rFonts w:cs="Times New Roman"/>
              </w:rPr>
              <w:t>trưởng</w:t>
            </w:r>
            <w:proofErr w:type="spellEnd"/>
            <w:r w:rsidRPr="00A456C8">
              <w:rPr>
                <w:rFonts w:cs="Times New Roman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kiểm</w:t>
            </w:r>
            <w:proofErr w:type="spellEnd"/>
            <w:r w:rsidRPr="00A456C8">
              <w:rPr>
                <w:rFonts w:cs="Times New Roman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tra</w:t>
            </w:r>
            <w:proofErr w:type="spellEnd"/>
            <w:r w:rsidRPr="00A456C8">
              <w:rPr>
                <w:rFonts w:cs="Times New Roman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sĩ</w:t>
            </w:r>
            <w:proofErr w:type="spellEnd"/>
            <w:r w:rsidRPr="00A456C8">
              <w:rPr>
                <w:rFonts w:cs="Times New Roman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số</w:t>
            </w:r>
            <w:proofErr w:type="spellEnd"/>
            <w:r w:rsidRPr="00A456C8">
              <w:rPr>
                <w:rFonts w:cs="Times New Roman"/>
              </w:rPr>
              <w:t xml:space="preserve">, </w:t>
            </w:r>
            <w:proofErr w:type="spellStart"/>
            <w:r w:rsidRPr="00A456C8">
              <w:rPr>
                <w:rFonts w:cs="Times New Roman"/>
              </w:rPr>
              <w:t>kiểm</w:t>
            </w:r>
            <w:proofErr w:type="spellEnd"/>
            <w:r w:rsidRPr="00A456C8">
              <w:rPr>
                <w:rFonts w:cs="Times New Roman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tra</w:t>
            </w:r>
            <w:proofErr w:type="spellEnd"/>
            <w:r w:rsidRPr="00A456C8">
              <w:rPr>
                <w:rFonts w:cs="Times New Roman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đồ</w:t>
            </w:r>
            <w:proofErr w:type="spellEnd"/>
            <w:r w:rsidRPr="00A456C8">
              <w:rPr>
                <w:rFonts w:cs="Times New Roman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dùng</w:t>
            </w:r>
            <w:proofErr w:type="spellEnd"/>
            <w:r w:rsidRPr="00A456C8">
              <w:rPr>
                <w:rFonts w:cs="Times New Roman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và</w:t>
            </w:r>
            <w:proofErr w:type="spellEnd"/>
            <w:r w:rsidRPr="00A456C8">
              <w:rPr>
                <w:rFonts w:cs="Times New Roman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sự</w:t>
            </w:r>
            <w:proofErr w:type="spellEnd"/>
            <w:r w:rsidRPr="00A456C8">
              <w:rPr>
                <w:rFonts w:cs="Times New Roman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chuẩn</w:t>
            </w:r>
            <w:proofErr w:type="spellEnd"/>
            <w:r w:rsidRPr="00A456C8">
              <w:rPr>
                <w:rFonts w:cs="Times New Roman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bị</w:t>
            </w:r>
            <w:proofErr w:type="spellEnd"/>
            <w:r w:rsidRPr="00A456C8">
              <w:rPr>
                <w:rFonts w:cs="Times New Roman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của</w:t>
            </w:r>
            <w:proofErr w:type="spellEnd"/>
            <w:r w:rsidRPr="00A456C8">
              <w:rPr>
                <w:rFonts w:cs="Times New Roman"/>
              </w:rPr>
              <w:t xml:space="preserve"> HS.</w:t>
            </w:r>
          </w:p>
          <w:p w14:paraId="488B5FE6" w14:textId="6859DDD9" w:rsidR="00167C14" w:rsidRPr="00A456C8" w:rsidRDefault="00A456C8" w:rsidP="00A456C8">
            <w:pPr>
              <w:pStyle w:val="TableParagraph"/>
              <w:ind w:left="79" w:right="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  <w:lang w:val="vi-VN"/>
              </w:rPr>
              <w:t xml:space="preserve">   </w:t>
            </w:r>
            <w:r w:rsidR="00167C14" w:rsidRPr="00A456C8">
              <w:rPr>
                <w:rFonts w:ascii="Times New Roman" w:hAnsi="Times New Roman" w:cs="Times New Roman"/>
                <w:spacing w:val="-6"/>
                <w:sz w:val="28"/>
                <w:szCs w:val="28"/>
                <w:lang w:val="en-US"/>
              </w:rPr>
              <w:t xml:space="preserve">- </w:t>
            </w:r>
            <w:r w:rsidRPr="00A456C8">
              <w:rPr>
                <w:rFonts w:ascii="Times New Roman" w:hAnsi="Times New Roman" w:cs="Times New Roman"/>
                <w:sz w:val="28"/>
                <w:szCs w:val="28"/>
              </w:rPr>
              <w:t>GV</w:t>
            </w:r>
            <w:r w:rsidRPr="00A456C8">
              <w:rPr>
                <w:rFonts w:ascii="Times New Roman" w:hAnsi="Times New Roman" w:cs="Times New Roman"/>
                <w:spacing w:val="30"/>
                <w:sz w:val="28"/>
                <w:szCs w:val="28"/>
              </w:rPr>
              <w:t xml:space="preserve"> </w:t>
            </w:r>
            <w:r w:rsidRPr="00A456C8">
              <w:rPr>
                <w:rFonts w:ascii="Times New Roman" w:hAnsi="Times New Roman" w:cs="Times New Roman"/>
                <w:sz w:val="28"/>
                <w:szCs w:val="28"/>
              </w:rPr>
              <w:t>cho</w:t>
            </w:r>
            <w:r w:rsidRPr="00A456C8">
              <w:rPr>
                <w:rFonts w:ascii="Times New Roman" w:hAnsi="Times New Roman" w:cs="Times New Roman"/>
                <w:spacing w:val="30"/>
                <w:sz w:val="28"/>
                <w:szCs w:val="28"/>
              </w:rPr>
              <w:t xml:space="preserve"> </w:t>
            </w:r>
            <w:r w:rsidRPr="00A456C8">
              <w:rPr>
                <w:rFonts w:ascii="Times New Roman" w:hAnsi="Times New Roman" w:cs="Times New Roman"/>
                <w:sz w:val="28"/>
                <w:szCs w:val="28"/>
              </w:rPr>
              <w:t>HS</w:t>
            </w:r>
            <w:r w:rsidRPr="00A456C8">
              <w:rPr>
                <w:rFonts w:ascii="Times New Roman" w:hAnsi="Times New Roman" w:cs="Times New Roman"/>
                <w:spacing w:val="30"/>
                <w:sz w:val="28"/>
                <w:szCs w:val="28"/>
              </w:rPr>
              <w:t xml:space="preserve"> </w:t>
            </w:r>
            <w:r w:rsidRPr="00A456C8">
              <w:rPr>
                <w:rFonts w:ascii="Times New Roman" w:hAnsi="Times New Roman" w:cs="Times New Roman"/>
                <w:sz w:val="28"/>
                <w:szCs w:val="28"/>
              </w:rPr>
              <w:t>nêu</w:t>
            </w:r>
            <w:r w:rsidRPr="00A456C8">
              <w:rPr>
                <w:rFonts w:ascii="Times New Roman" w:hAnsi="Times New Roman" w:cs="Times New Roman"/>
                <w:spacing w:val="30"/>
                <w:sz w:val="28"/>
                <w:szCs w:val="28"/>
              </w:rPr>
              <w:t xml:space="preserve"> </w:t>
            </w:r>
            <w:r w:rsidRPr="00A456C8">
              <w:rPr>
                <w:rFonts w:ascii="Times New Roman" w:hAnsi="Times New Roman" w:cs="Times New Roman"/>
                <w:sz w:val="28"/>
                <w:szCs w:val="28"/>
              </w:rPr>
              <w:t>tên</w:t>
            </w:r>
            <w:r w:rsidRPr="00A456C8">
              <w:rPr>
                <w:rFonts w:ascii="Times New Roman" w:hAnsi="Times New Roman" w:cs="Times New Roman"/>
                <w:spacing w:val="30"/>
                <w:sz w:val="28"/>
                <w:szCs w:val="28"/>
              </w:rPr>
              <w:t xml:space="preserve"> </w:t>
            </w:r>
            <w:r w:rsidRPr="00A456C8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r w:rsidRPr="00A456C8">
              <w:rPr>
                <w:rFonts w:ascii="Times New Roman" w:hAnsi="Times New Roman" w:cs="Times New Roman"/>
                <w:spacing w:val="3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30"/>
                <w:sz w:val="28"/>
                <w:szCs w:val="28"/>
                <w:lang w:val="vi-VN"/>
              </w:rPr>
              <w:t xml:space="preserve">trang phục </w:t>
            </w:r>
            <w:r w:rsidRPr="00A456C8">
              <w:rPr>
                <w:rFonts w:ascii="Times New Roman" w:hAnsi="Times New Roman" w:cs="Times New Roman"/>
                <w:sz w:val="28"/>
                <w:szCs w:val="28"/>
              </w:rPr>
              <w:t>lễ</w:t>
            </w:r>
            <w:r w:rsidRPr="00A456C8">
              <w:rPr>
                <w:rFonts w:ascii="Times New Roman" w:hAnsi="Times New Roman" w:cs="Times New Roman"/>
                <w:spacing w:val="30"/>
                <w:sz w:val="28"/>
                <w:szCs w:val="28"/>
              </w:rPr>
              <w:t xml:space="preserve"> </w:t>
            </w:r>
            <w:r w:rsidRPr="00A456C8">
              <w:rPr>
                <w:rFonts w:ascii="Times New Roman" w:hAnsi="Times New Roman" w:cs="Times New Roman"/>
                <w:sz w:val="28"/>
                <w:szCs w:val="28"/>
              </w:rPr>
              <w:t>hội</w:t>
            </w:r>
            <w:r w:rsidRPr="00A456C8">
              <w:rPr>
                <w:rFonts w:ascii="Times New Roman" w:hAnsi="Times New Roman" w:cs="Times New Roman"/>
                <w:spacing w:val="30"/>
                <w:sz w:val="28"/>
                <w:szCs w:val="28"/>
              </w:rPr>
              <w:t xml:space="preserve"> </w:t>
            </w:r>
            <w:r w:rsidRPr="00A456C8">
              <w:rPr>
                <w:rFonts w:ascii="Times New Roman" w:hAnsi="Times New Roman" w:cs="Times New Roman"/>
                <w:sz w:val="28"/>
                <w:szCs w:val="28"/>
              </w:rPr>
              <w:t>mà em biết.</w:t>
            </w:r>
          </w:p>
          <w:p w14:paraId="25EACDA7" w14:textId="5E1B2A5A" w:rsidR="00167C14" w:rsidRPr="00A456C8" w:rsidRDefault="00A456C8" w:rsidP="00A456C8">
            <w:pPr>
              <w:spacing w:beforeLines="0" w:before="0" w:after="0" w:afterAutospacing="0" w:line="240" w:lineRule="auto"/>
              <w:rPr>
                <w:rFonts w:cs="Times New Roman"/>
                <w:b/>
              </w:rPr>
            </w:pPr>
            <w:r>
              <w:rPr>
                <w:rFonts w:cs="Times New Roman"/>
                <w:lang w:val="vi-VN"/>
              </w:rPr>
              <w:t xml:space="preserve">    </w:t>
            </w:r>
            <w:r w:rsidR="00167C14" w:rsidRPr="00A456C8">
              <w:rPr>
                <w:rFonts w:cs="Times New Roman"/>
              </w:rPr>
              <w:t>-HS</w:t>
            </w:r>
            <w:r w:rsidR="00167C14" w:rsidRPr="00A456C8">
              <w:rPr>
                <w:rFonts w:cs="Times New Roman"/>
                <w:spacing w:val="-12"/>
              </w:rPr>
              <w:t xml:space="preserve"> </w:t>
            </w:r>
            <w:r w:rsidRPr="00A456C8">
              <w:rPr>
                <w:rFonts w:cs="Times New Roman"/>
                <w:spacing w:val="-12"/>
                <w:lang w:val="vi-VN"/>
              </w:rPr>
              <w:t>kể tên một số</w:t>
            </w:r>
            <w:r>
              <w:rPr>
                <w:rFonts w:cs="Times New Roman"/>
                <w:spacing w:val="-12"/>
                <w:lang w:val="vi-VN"/>
              </w:rPr>
              <w:t xml:space="preserve"> tên trang phục</w:t>
            </w:r>
            <w:r w:rsidRPr="00A456C8">
              <w:rPr>
                <w:rFonts w:cs="Times New Roman"/>
                <w:spacing w:val="-12"/>
                <w:lang w:val="vi-VN"/>
              </w:rPr>
              <w:t xml:space="preserve"> lễ hội mà em biềt</w:t>
            </w:r>
            <w:r w:rsidR="00167C14" w:rsidRPr="00A456C8">
              <w:rPr>
                <w:rFonts w:cs="Times New Roman"/>
                <w:spacing w:val="-2"/>
              </w:rPr>
              <w:t>.</w:t>
            </w:r>
          </w:p>
          <w:p w14:paraId="3BE04401" w14:textId="690DA75D" w:rsidR="00167C14" w:rsidRDefault="00B11827" w:rsidP="0058450B">
            <w:pPr>
              <w:spacing w:beforeLines="0" w:before="0" w:after="0" w:afterAutospacing="0" w:line="240" w:lineRule="auto"/>
              <w:ind w:firstLineChars="100" w:firstLine="280"/>
            </w:pPr>
            <w:r>
              <w:t xml:space="preserve">- </w:t>
            </w:r>
            <w:r w:rsidR="00167C14">
              <w:t xml:space="preserve">GV </w:t>
            </w:r>
            <w:proofErr w:type="spellStart"/>
            <w:r w:rsidR="00167C14">
              <w:t>chốt</w:t>
            </w:r>
            <w:proofErr w:type="spellEnd"/>
            <w:r w:rsidR="00167C14">
              <w:t xml:space="preserve"> ý, </w:t>
            </w:r>
            <w:proofErr w:type="spellStart"/>
            <w:r w:rsidR="00167C14">
              <w:t>vào</w:t>
            </w:r>
            <w:proofErr w:type="spellEnd"/>
            <w:r w:rsidR="00167C14">
              <w:t xml:space="preserve"> </w:t>
            </w:r>
            <w:proofErr w:type="spellStart"/>
            <w:r w:rsidR="00167C14">
              <w:t>bài</w:t>
            </w:r>
            <w:proofErr w:type="spellEnd"/>
            <w:r w:rsidR="00167C14">
              <w:t xml:space="preserve">. </w:t>
            </w:r>
            <w:proofErr w:type="spellStart"/>
            <w:r w:rsidR="00167C14">
              <w:t>Gọi</w:t>
            </w:r>
            <w:proofErr w:type="spellEnd"/>
            <w:r w:rsidR="00167C14">
              <w:t xml:space="preserve"> HS </w:t>
            </w:r>
            <w:proofErr w:type="spellStart"/>
            <w:r w:rsidR="00167C14">
              <w:t>nhắc</w:t>
            </w:r>
            <w:proofErr w:type="spellEnd"/>
            <w:r w:rsidR="00167C14">
              <w:t xml:space="preserve"> </w:t>
            </w:r>
            <w:proofErr w:type="spellStart"/>
            <w:r w:rsidR="00167C14">
              <w:t>lại</w:t>
            </w:r>
            <w:proofErr w:type="spellEnd"/>
            <w:r w:rsidR="00167C14">
              <w:t xml:space="preserve"> </w:t>
            </w:r>
            <w:proofErr w:type="spellStart"/>
            <w:r w:rsidR="00167C14">
              <w:t>tên</w:t>
            </w:r>
            <w:proofErr w:type="spellEnd"/>
            <w:r w:rsidR="00167C14">
              <w:t xml:space="preserve"> </w:t>
            </w:r>
            <w:proofErr w:type="spellStart"/>
            <w:r w:rsidR="00167C14">
              <w:t>bài</w:t>
            </w:r>
            <w:proofErr w:type="spellEnd"/>
            <w:r w:rsidR="00167C14">
              <w:t>.</w:t>
            </w:r>
          </w:p>
          <w:p w14:paraId="7314A0F1" w14:textId="0A3C0827" w:rsidR="00167C14" w:rsidRDefault="00167C14" w:rsidP="00B11827">
            <w:pPr>
              <w:spacing w:beforeLines="0" w:before="0" w:after="0" w:afterAutospacing="0" w:line="240" w:lineRule="auto"/>
              <w:jc w:val="center"/>
              <w:rPr>
                <w:b/>
                <w:bCs/>
                <w:u w:val="single"/>
              </w:rPr>
            </w:pPr>
            <w:proofErr w:type="spellStart"/>
            <w:r>
              <w:rPr>
                <w:b/>
                <w:bCs/>
                <w:u w:val="single"/>
              </w:rPr>
              <w:t>Hoạt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động</w:t>
            </w:r>
            <w:proofErr w:type="spellEnd"/>
            <w:r>
              <w:rPr>
                <w:b/>
                <w:bCs/>
                <w:u w:val="single"/>
              </w:rPr>
              <w:t xml:space="preserve"> 2: </w:t>
            </w:r>
            <w:proofErr w:type="spellStart"/>
            <w:r>
              <w:rPr>
                <w:b/>
                <w:bCs/>
                <w:u w:val="single"/>
              </w:rPr>
              <w:t>Khám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phá</w:t>
            </w:r>
            <w:proofErr w:type="spellEnd"/>
          </w:p>
          <w:p w14:paraId="796F3CED" w14:textId="77777777" w:rsidR="00167C14" w:rsidRPr="0000553A" w:rsidRDefault="00167C14" w:rsidP="0058450B">
            <w:pPr>
              <w:spacing w:beforeLines="0" w:before="0" w:after="0" w:afterAutospacing="0" w:line="240" w:lineRule="auto"/>
              <w:rPr>
                <w:b/>
                <w:bCs/>
              </w:rPr>
            </w:pPr>
            <w:r w:rsidRPr="0000553A">
              <w:rPr>
                <w:b/>
                <w:bCs/>
                <w:lang w:val="vi-VN"/>
              </w:rPr>
              <w:t>2.1.Tìm hiể</w:t>
            </w:r>
            <w:r>
              <w:rPr>
                <w:b/>
                <w:bCs/>
                <w:lang w:val="vi-VN"/>
              </w:rPr>
              <w:t xml:space="preserve">u </w:t>
            </w:r>
            <w:r w:rsidRPr="0000553A">
              <w:rPr>
                <w:b/>
                <w:bCs/>
                <w:lang w:val="vi-VN"/>
              </w:rPr>
              <w:t>tranh</w:t>
            </w:r>
            <w:r>
              <w:rPr>
                <w:b/>
                <w:bCs/>
                <w:lang w:val="vi-VN"/>
              </w:rPr>
              <w:t>:</w:t>
            </w:r>
          </w:p>
          <w:p w14:paraId="69BBF9AF" w14:textId="6FB28607" w:rsidR="00167C14" w:rsidRPr="008A34A2" w:rsidRDefault="00167C14" w:rsidP="0058450B">
            <w:pPr>
              <w:spacing w:beforeLines="0" w:before="0" w:after="0" w:afterAutospacing="0" w:line="240" w:lineRule="auto"/>
              <w:rPr>
                <w:b/>
                <w:bCs/>
                <w:color w:val="000000"/>
              </w:rPr>
            </w:pPr>
            <w:r>
              <w:rPr>
                <w:color w:val="000000"/>
                <w:shd w:val="clear" w:color="auto" w:fill="FFFFFF"/>
                <w:lang w:val="vi-VN"/>
              </w:rPr>
              <w:t xml:space="preserve">    </w:t>
            </w:r>
            <w:r w:rsidRPr="008A34A2">
              <w:rPr>
                <w:color w:val="000000"/>
                <w:shd w:val="clear" w:color="auto" w:fill="FFFFFF"/>
              </w:rPr>
              <w:t xml:space="preserve">- Thông qua </w:t>
            </w:r>
            <w:proofErr w:type="spellStart"/>
            <w:r w:rsidRPr="008A34A2">
              <w:rPr>
                <w:color w:val="000000"/>
                <w:shd w:val="clear" w:color="auto" w:fill="FFFFFF"/>
              </w:rPr>
              <w:t>hoạt</w:t>
            </w:r>
            <w:proofErr w:type="spellEnd"/>
            <w:r w:rsidRPr="008A34A2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8A34A2">
              <w:rPr>
                <w:color w:val="000000"/>
                <w:shd w:val="clear" w:color="auto" w:fill="FFFFFF"/>
              </w:rPr>
              <w:t>động</w:t>
            </w:r>
            <w:proofErr w:type="spellEnd"/>
            <w:r w:rsidRPr="008A34A2">
              <w:rPr>
                <w:color w:val="000000"/>
                <w:shd w:val="clear" w:color="auto" w:fill="FFFFFF"/>
              </w:rPr>
              <w:t xml:space="preserve">, </w:t>
            </w:r>
            <w:proofErr w:type="spellStart"/>
            <w:r w:rsidRPr="008A34A2">
              <w:rPr>
                <w:color w:val="000000"/>
                <w:shd w:val="clear" w:color="auto" w:fill="FFFFFF"/>
              </w:rPr>
              <w:t>gợi</w:t>
            </w:r>
            <w:proofErr w:type="spellEnd"/>
            <w:r w:rsidRPr="008A34A2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8A34A2">
              <w:rPr>
                <w:color w:val="000000"/>
                <w:shd w:val="clear" w:color="auto" w:fill="FFFFFF"/>
              </w:rPr>
              <w:t>mở</w:t>
            </w:r>
            <w:proofErr w:type="spellEnd"/>
            <w:r w:rsidRPr="008A34A2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8A34A2">
              <w:rPr>
                <w:color w:val="000000"/>
                <w:shd w:val="clear" w:color="auto" w:fill="FFFFFF"/>
              </w:rPr>
              <w:t>cho</w:t>
            </w:r>
            <w:proofErr w:type="spellEnd"/>
            <w:r w:rsidRPr="008A34A2">
              <w:rPr>
                <w:color w:val="000000"/>
                <w:shd w:val="clear" w:color="auto" w:fill="FFFFFF"/>
              </w:rPr>
              <w:t xml:space="preserve"> HS </w:t>
            </w:r>
            <w:proofErr w:type="spellStart"/>
            <w:r w:rsidRPr="008A34A2">
              <w:rPr>
                <w:color w:val="000000"/>
                <w:shd w:val="clear" w:color="auto" w:fill="FFFFFF"/>
              </w:rPr>
              <w:t>nhận</w:t>
            </w:r>
            <w:proofErr w:type="spellEnd"/>
            <w:r w:rsidRPr="008A34A2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8A34A2">
              <w:rPr>
                <w:color w:val="000000"/>
                <w:shd w:val="clear" w:color="auto" w:fill="FFFFFF"/>
              </w:rPr>
              <w:t>diện</w:t>
            </w:r>
            <w:proofErr w:type="spellEnd"/>
            <w:r w:rsidRPr="008A34A2">
              <w:rPr>
                <w:color w:val="000000"/>
                <w:shd w:val="clear" w:color="auto" w:fill="FFFFFF"/>
              </w:rPr>
              <w:t xml:space="preserve"> </w:t>
            </w:r>
            <w:r w:rsidR="00A456C8" w:rsidRPr="00A456C8">
              <w:rPr>
                <w:rFonts w:cs="Times New Roman"/>
                <w:spacing w:val="-12"/>
                <w:lang w:val="vi-VN"/>
              </w:rPr>
              <w:t>một số</w:t>
            </w:r>
            <w:r w:rsidR="00A456C8">
              <w:rPr>
                <w:rFonts w:cs="Times New Roman"/>
                <w:spacing w:val="-12"/>
                <w:lang w:val="vi-VN"/>
              </w:rPr>
              <w:t xml:space="preserve"> tên trang phục</w:t>
            </w:r>
            <w:r w:rsidR="00A456C8" w:rsidRPr="00A456C8">
              <w:rPr>
                <w:rFonts w:cs="Times New Roman"/>
                <w:spacing w:val="-12"/>
                <w:lang w:val="vi-VN"/>
              </w:rPr>
              <w:t xml:space="preserve"> lễ </w:t>
            </w:r>
            <w:proofErr w:type="gramStart"/>
            <w:r w:rsidR="00A456C8" w:rsidRPr="00A456C8">
              <w:rPr>
                <w:rFonts w:cs="Times New Roman"/>
                <w:spacing w:val="-12"/>
                <w:lang w:val="vi-VN"/>
              </w:rPr>
              <w:t xml:space="preserve">hội  </w:t>
            </w:r>
            <w:r w:rsidRPr="008A34A2">
              <w:rPr>
                <w:color w:val="000000"/>
                <w:shd w:val="clear" w:color="auto" w:fill="FFFFFF"/>
              </w:rPr>
              <w:t>.</w:t>
            </w:r>
            <w:proofErr w:type="gramEnd"/>
          </w:p>
          <w:p w14:paraId="6B66A602" w14:textId="77777777" w:rsidR="00167C14" w:rsidRDefault="00167C14" w:rsidP="0058450B">
            <w:pPr>
              <w:spacing w:beforeLines="0" w:before="0" w:after="0" w:afterAutospacing="0" w:line="240" w:lineRule="auto"/>
              <w:ind w:firstLineChars="100" w:firstLine="280"/>
            </w:pPr>
            <w:r>
              <w:t xml:space="preserve">- </w:t>
            </w:r>
            <w:proofErr w:type="spellStart"/>
            <w:r>
              <w:t>Chăm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chăm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,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tinh</w:t>
            </w:r>
            <w:proofErr w:type="spellEnd"/>
            <w:r>
              <w:t xml:space="preserve"> </w:t>
            </w:r>
            <w:proofErr w:type="spellStart"/>
            <w:r>
              <w:t>thần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, </w:t>
            </w:r>
            <w:proofErr w:type="spellStart"/>
            <w:r>
              <w:t>nhiệt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>.</w:t>
            </w:r>
          </w:p>
          <w:p w14:paraId="5BFB8918" w14:textId="1073C78B" w:rsidR="00167C14" w:rsidRDefault="00167C14" w:rsidP="0058450B">
            <w:pPr>
              <w:spacing w:beforeLines="0" w:before="0" w:after="0" w:afterAutospacing="0" w:line="240" w:lineRule="auto"/>
              <w:ind w:firstLineChars="100" w:firstLine="280"/>
              <w:rPr>
                <w:lang w:val="vi-VN"/>
              </w:rPr>
            </w:pPr>
            <w:r>
              <w:t>- C</w:t>
            </w:r>
            <w:r>
              <w:rPr>
                <w:lang w:val="vi-VN"/>
              </w:rPr>
              <w:t>hia sẻ chân thực suy nghĩ của mình t</w:t>
            </w:r>
            <w:proofErr w:type="spellStart"/>
            <w:r>
              <w:t>ro</w:t>
            </w:r>
            <w:proofErr w:type="spellEnd"/>
            <w:r>
              <w:rPr>
                <w:lang w:val="vi-VN"/>
              </w:rPr>
              <w:t>ng trao đổi, nhận xét sản phẩm;</w:t>
            </w:r>
          </w:p>
          <w:p w14:paraId="5BC74CFC" w14:textId="77777777" w:rsidR="00167C14" w:rsidRDefault="00167C14" w:rsidP="0058450B">
            <w:pPr>
              <w:spacing w:beforeLines="0" w:before="0" w:after="0" w:afterAutospacing="0" w:line="240" w:lineRule="auto"/>
              <w:ind w:firstLineChars="100" w:firstLine="280"/>
              <w:rPr>
                <w:lang w:val="vi-VN"/>
              </w:rPr>
            </w:pPr>
            <w:r>
              <w:t xml:space="preserve">- </w:t>
            </w:r>
            <w:r>
              <w:rPr>
                <w:lang w:val="vi-VN"/>
              </w:rPr>
              <w:t>Biết trao đổi, thảo luận quá trình học/thực hành trưng bày, nêu tên sản phẩm.</w:t>
            </w:r>
          </w:p>
          <w:p w14:paraId="07E155A3" w14:textId="77777777" w:rsidR="00167C14" w:rsidRDefault="00167C14" w:rsidP="0058450B">
            <w:pPr>
              <w:spacing w:beforeLines="0" w:before="0" w:after="0" w:afterAutospacing="0" w:line="240" w:lineRule="auto"/>
              <w:ind w:firstLineChars="100" w:firstLine="280"/>
              <w:rPr>
                <w:lang w:val="vi-VN"/>
              </w:rPr>
            </w:pPr>
            <w:r>
              <w:t xml:space="preserve">- </w:t>
            </w:r>
            <w:r>
              <w:rPr>
                <w:lang w:val="vi-VN"/>
              </w:rPr>
              <w:t>Nhận biết được mĩ thuật có ở cuộc sống xung quanh, biết ba màu cơ bản và một số yếu tố tạo hình;</w:t>
            </w:r>
          </w:p>
          <w:p w14:paraId="6A9F0BE1" w14:textId="77777777" w:rsidR="00167C14" w:rsidRDefault="00167C14" w:rsidP="0058450B">
            <w:pPr>
              <w:spacing w:beforeLines="0" w:before="0" w:after="0" w:afterAutospacing="0" w:line="240" w:lineRule="auto"/>
              <w:ind w:firstLineChars="100" w:firstLine="280"/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chia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màu</w:t>
            </w:r>
            <w:proofErr w:type="spellEnd"/>
            <w:r>
              <w:t xml:space="preserve"> </w:t>
            </w:r>
            <w:proofErr w:type="spellStart"/>
            <w:r>
              <w:t>sắc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 xml:space="preserve">,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>.</w:t>
            </w:r>
          </w:p>
          <w:p w14:paraId="160827B6" w14:textId="5AE9CDA1" w:rsidR="00167C14" w:rsidRPr="00FC4607" w:rsidRDefault="00A456C8" w:rsidP="0058450B">
            <w:pPr>
              <w:spacing w:beforeLines="0" w:before="0" w:after="0" w:afterAutospacing="0" w:line="240" w:lineRule="auto"/>
              <w:rPr>
                <w:rFonts w:cs="Times New Roman"/>
                <w:color w:val="000000"/>
                <w:shd w:val="clear" w:color="auto" w:fill="FFFFFF"/>
                <w:lang w:val="vi-VN"/>
              </w:rPr>
            </w:pPr>
            <w:r w:rsidRPr="00A456C8">
              <w:rPr>
                <w:rFonts w:cs="Times New Roman"/>
                <w:noProof/>
                <w:color w:val="000000"/>
                <w:shd w:val="clear" w:color="auto" w:fill="FFFFFF"/>
              </w:rPr>
              <w:drawing>
                <wp:anchor distT="0" distB="0" distL="114300" distR="114300" simplePos="0" relativeHeight="251824128" behindDoc="0" locked="0" layoutInCell="1" allowOverlap="1" wp14:anchorId="1F53500D" wp14:editId="610D1BC0">
                  <wp:simplePos x="0" y="0"/>
                  <wp:positionH relativeFrom="column">
                    <wp:posOffset>2160179</wp:posOffset>
                  </wp:positionH>
                  <wp:positionV relativeFrom="paragraph">
                    <wp:posOffset>376736</wp:posOffset>
                  </wp:positionV>
                  <wp:extent cx="3030583" cy="1436370"/>
                  <wp:effectExtent l="0" t="0" r="0" b="0"/>
                  <wp:wrapNone/>
                  <wp:docPr id="146954591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583" cy="143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7C14" w:rsidRPr="00217897">
              <w:rPr>
                <w:color w:val="000000"/>
                <w:shd w:val="clear" w:color="auto" w:fill="FFFFFF"/>
              </w:rPr>
              <w:t xml:space="preserve">- </w:t>
            </w:r>
            <w:r w:rsidR="00167C14" w:rsidRPr="00AC745F">
              <w:rPr>
                <w:rFonts w:cs="Times New Roman"/>
              </w:rPr>
              <w:t xml:space="preserve">GV </w:t>
            </w:r>
            <w:proofErr w:type="spellStart"/>
            <w:r w:rsidR="00167C14" w:rsidRPr="00AC745F">
              <w:rPr>
                <w:rFonts w:cs="Times New Roman"/>
              </w:rPr>
              <w:t>hướng</w:t>
            </w:r>
            <w:proofErr w:type="spellEnd"/>
            <w:r w:rsidR="00167C14" w:rsidRPr="00AC745F">
              <w:rPr>
                <w:rFonts w:cs="Times New Roman"/>
              </w:rPr>
              <w:t xml:space="preserve"> </w:t>
            </w:r>
            <w:proofErr w:type="spellStart"/>
            <w:r w:rsidR="00167C14" w:rsidRPr="00AC745F">
              <w:rPr>
                <w:rFonts w:cs="Times New Roman"/>
              </w:rPr>
              <w:t>dẫn</w:t>
            </w:r>
            <w:proofErr w:type="spellEnd"/>
            <w:r w:rsidR="00167C14" w:rsidRPr="00AC745F">
              <w:rPr>
                <w:rFonts w:cs="Times New Roman"/>
              </w:rPr>
              <w:t xml:space="preserve"> </w:t>
            </w:r>
            <w:proofErr w:type="spellStart"/>
            <w:r w:rsidR="00167C14" w:rsidRPr="00AC745F">
              <w:rPr>
                <w:rFonts w:cs="Times New Roman"/>
              </w:rPr>
              <w:t>cho</w:t>
            </w:r>
            <w:proofErr w:type="spellEnd"/>
            <w:r w:rsidR="00167C14" w:rsidRPr="00AC745F">
              <w:rPr>
                <w:rFonts w:cs="Times New Roman"/>
              </w:rPr>
              <w:t xml:space="preserve"> HS </w:t>
            </w:r>
            <w:proofErr w:type="spellStart"/>
            <w:r w:rsidR="00167C14" w:rsidRPr="00AC745F">
              <w:rPr>
                <w:rFonts w:cs="Times New Roman"/>
              </w:rPr>
              <w:t>quan</w:t>
            </w:r>
            <w:proofErr w:type="spellEnd"/>
            <w:r w:rsidR="00167C14" w:rsidRPr="00AC745F">
              <w:rPr>
                <w:rFonts w:cs="Times New Roman"/>
              </w:rPr>
              <w:t xml:space="preserve"> </w:t>
            </w:r>
            <w:proofErr w:type="spellStart"/>
            <w:r w:rsidR="00167C14" w:rsidRPr="00AC745F">
              <w:rPr>
                <w:rFonts w:cs="Times New Roman"/>
              </w:rPr>
              <w:t>sát</w:t>
            </w:r>
            <w:proofErr w:type="spellEnd"/>
            <w:r w:rsidR="00167C14" w:rsidRPr="00AC745F">
              <w:rPr>
                <w:rFonts w:cs="Times New Roman"/>
              </w:rPr>
              <w:t xml:space="preserve"> </w:t>
            </w:r>
            <w:proofErr w:type="spellStart"/>
            <w:r w:rsidR="00167C14" w:rsidRPr="00AC745F">
              <w:rPr>
                <w:rFonts w:cs="Times New Roman"/>
              </w:rPr>
              <w:t>và</w:t>
            </w:r>
            <w:proofErr w:type="spellEnd"/>
            <w:r w:rsidR="00167C14" w:rsidRPr="00AC745F">
              <w:rPr>
                <w:rFonts w:cs="Times New Roman"/>
              </w:rPr>
              <w:t xml:space="preserve"> </w:t>
            </w:r>
            <w:proofErr w:type="spellStart"/>
            <w:r w:rsidR="00167C14" w:rsidRPr="00AC745F">
              <w:rPr>
                <w:rFonts w:cs="Times New Roman"/>
              </w:rPr>
              <w:t>nhận</w:t>
            </w:r>
            <w:proofErr w:type="spellEnd"/>
            <w:r w:rsidR="00167C14" w:rsidRPr="00AC745F">
              <w:rPr>
                <w:rFonts w:cs="Times New Roman"/>
              </w:rPr>
              <w:t xml:space="preserve"> </w:t>
            </w:r>
            <w:proofErr w:type="spellStart"/>
            <w:r w:rsidR="00167C14" w:rsidRPr="00AC745F">
              <w:rPr>
                <w:rFonts w:cs="Times New Roman"/>
              </w:rPr>
              <w:t>thức</w:t>
            </w:r>
            <w:proofErr w:type="spellEnd"/>
            <w:r w:rsidR="00167C14" w:rsidRPr="00AC745F">
              <w:rPr>
                <w:rFonts w:cs="Times New Roman"/>
              </w:rPr>
              <w:t xml:space="preserve"> </w:t>
            </w:r>
            <w:proofErr w:type="spellStart"/>
            <w:r w:rsidR="00167C14" w:rsidRPr="00AC745F">
              <w:rPr>
                <w:rFonts w:cs="Times New Roman"/>
              </w:rPr>
              <w:t>những</w:t>
            </w:r>
            <w:proofErr w:type="spellEnd"/>
            <w:r w:rsidR="00167C14" w:rsidRPr="00AC745F">
              <w:rPr>
                <w:rFonts w:cs="Times New Roman"/>
              </w:rPr>
              <w:t xml:space="preserve"> SPMT </w:t>
            </w:r>
            <w:proofErr w:type="spellStart"/>
            <w:r w:rsidR="00167C14" w:rsidRPr="00AC745F">
              <w:rPr>
                <w:rFonts w:cs="Times New Roman"/>
              </w:rPr>
              <w:t>về</w:t>
            </w:r>
            <w:proofErr w:type="spellEnd"/>
            <w:r w:rsidR="00167C14" w:rsidRPr="00AC745F">
              <w:rPr>
                <w:rFonts w:cs="Times New Roman"/>
              </w:rPr>
              <w:t xml:space="preserve"> </w:t>
            </w:r>
            <w:proofErr w:type="spellStart"/>
            <w:r w:rsidR="00167C14" w:rsidRPr="00AC745F">
              <w:rPr>
                <w:rFonts w:cs="Times New Roman"/>
              </w:rPr>
              <w:t>một</w:t>
            </w:r>
            <w:proofErr w:type="spellEnd"/>
            <w:r w:rsidR="00167C14" w:rsidRPr="00AC745F">
              <w:rPr>
                <w:rFonts w:cs="Times New Roman"/>
              </w:rPr>
              <w:t xml:space="preserve"> </w:t>
            </w:r>
            <w:proofErr w:type="spellStart"/>
            <w:r w:rsidR="00167C14" w:rsidRPr="00AC745F">
              <w:rPr>
                <w:rFonts w:cs="Times New Roman"/>
              </w:rPr>
              <w:t>số</w:t>
            </w:r>
            <w:proofErr w:type="spellEnd"/>
            <w:r w:rsidR="00167C14" w:rsidRPr="00AC745F">
              <w:rPr>
                <w:rFonts w:cs="Times New Roman"/>
              </w:rPr>
              <w:t xml:space="preserve"> </w:t>
            </w:r>
            <w:r>
              <w:rPr>
                <w:rFonts w:cs="Times New Roman"/>
                <w:lang w:val="vi-VN"/>
              </w:rPr>
              <w:t xml:space="preserve">trang phục </w:t>
            </w:r>
            <w:proofErr w:type="spellStart"/>
            <w:r w:rsidR="00167C14" w:rsidRPr="00AC745F">
              <w:rPr>
                <w:rFonts w:cs="Times New Roman"/>
              </w:rPr>
              <w:t>lễ</w:t>
            </w:r>
            <w:proofErr w:type="spellEnd"/>
            <w:r w:rsidR="00167C14" w:rsidRPr="00AC745F">
              <w:rPr>
                <w:rFonts w:cs="Times New Roman"/>
              </w:rPr>
              <w:t xml:space="preserve"> </w:t>
            </w:r>
            <w:proofErr w:type="spellStart"/>
            <w:r w:rsidR="00167C14" w:rsidRPr="00AC745F">
              <w:rPr>
                <w:rFonts w:cs="Times New Roman"/>
              </w:rPr>
              <w:t>hộ</w:t>
            </w:r>
            <w:r w:rsidR="00167C14">
              <w:rPr>
                <w:rFonts w:cs="Times New Roman"/>
              </w:rPr>
              <w:t>i</w:t>
            </w:r>
            <w:proofErr w:type="spellEnd"/>
            <w:r w:rsidR="00167C14">
              <w:rPr>
                <w:rFonts w:cs="Times New Roman"/>
              </w:rPr>
              <w:t xml:space="preserve"> </w:t>
            </w:r>
            <w:proofErr w:type="spellStart"/>
            <w:r w:rsidR="00167C14">
              <w:rPr>
                <w:rFonts w:cs="Times New Roman"/>
              </w:rPr>
              <w:t>trang</w:t>
            </w:r>
            <w:proofErr w:type="spellEnd"/>
            <w:r w:rsidR="00167C14">
              <w:rPr>
                <w:rFonts w:cs="Times New Roman"/>
              </w:rPr>
              <w:t xml:space="preserve"> </w:t>
            </w:r>
            <w:r>
              <w:rPr>
                <w:rFonts w:cs="Times New Roman"/>
                <w:lang w:val="vi-VN"/>
              </w:rPr>
              <w:t>27</w:t>
            </w:r>
            <w:r w:rsidR="00167C14">
              <w:rPr>
                <w:rFonts w:cs="Times New Roman"/>
              </w:rPr>
              <w:t xml:space="preserve"> </w:t>
            </w:r>
            <w:proofErr w:type="spellStart"/>
            <w:r w:rsidR="00167C14">
              <w:rPr>
                <w:rFonts w:cs="Times New Roman"/>
              </w:rPr>
              <w:t>trong</w:t>
            </w:r>
            <w:proofErr w:type="spellEnd"/>
            <w:r w:rsidR="00167C14">
              <w:rPr>
                <w:rFonts w:cs="Times New Roman"/>
              </w:rPr>
              <w:t xml:space="preserve"> SG</w:t>
            </w:r>
            <w:r w:rsidR="00167C14" w:rsidRPr="00AC745F">
              <w:rPr>
                <w:rFonts w:cs="Times New Roman"/>
              </w:rPr>
              <w:t>K.</w:t>
            </w:r>
          </w:p>
          <w:p w14:paraId="5A32C6FB" w14:textId="6C60DC21" w:rsidR="00A456C8" w:rsidRPr="00A456C8" w:rsidRDefault="00A456C8" w:rsidP="00A456C8">
            <w:pPr>
              <w:spacing w:beforeLines="0" w:before="0" w:after="0" w:afterAutospacing="0" w:line="240" w:lineRule="auto"/>
              <w:rPr>
                <w:rFonts w:cs="Times New Roman"/>
                <w:color w:val="000000"/>
                <w:shd w:val="clear" w:color="auto" w:fill="FFFFFF"/>
              </w:rPr>
            </w:pPr>
          </w:p>
          <w:p w14:paraId="51E83141" w14:textId="774454CA" w:rsidR="00167C14" w:rsidRPr="00954AC0" w:rsidRDefault="00167C14" w:rsidP="0058450B">
            <w:pPr>
              <w:spacing w:beforeLines="0" w:before="0" w:after="0" w:afterAutospacing="0" w:line="240" w:lineRule="auto"/>
              <w:rPr>
                <w:rStyle w:val="Emphasis"/>
                <w:rFonts w:cs="Times New Roman"/>
                <w:i w:val="0"/>
                <w:iCs w:val="0"/>
                <w:color w:val="000000"/>
                <w:shd w:val="clear" w:color="auto" w:fill="FFFFFF"/>
                <w:lang w:val="vi-VN"/>
              </w:rPr>
            </w:pPr>
          </w:p>
          <w:p w14:paraId="30DCE0FE" w14:textId="18B10271" w:rsidR="00A456C8" w:rsidRPr="00A456C8" w:rsidRDefault="00A456C8" w:rsidP="00A456C8">
            <w:pPr>
              <w:spacing w:beforeLines="0" w:before="0" w:after="0" w:afterAutospacing="0" w:line="240" w:lineRule="auto"/>
              <w:rPr>
                <w:color w:val="000000"/>
                <w:shd w:val="clear" w:color="auto" w:fill="FFFFFF"/>
              </w:rPr>
            </w:pPr>
          </w:p>
          <w:p w14:paraId="53B67709" w14:textId="77777777" w:rsidR="00167C14" w:rsidRPr="00FF2BE7" w:rsidRDefault="00167C14" w:rsidP="0058450B">
            <w:pPr>
              <w:spacing w:beforeLines="0" w:before="0" w:after="0" w:afterAutospacing="0" w:line="240" w:lineRule="auto"/>
              <w:rPr>
                <w:rStyle w:val="Emphasis"/>
                <w:i w:val="0"/>
                <w:iCs w:val="0"/>
                <w:color w:val="000000"/>
                <w:shd w:val="clear" w:color="auto" w:fill="FFFFFF"/>
                <w:lang w:val="vi-VN"/>
              </w:rPr>
            </w:pPr>
          </w:p>
          <w:p w14:paraId="1A0167BE" w14:textId="77777777" w:rsidR="00167C14" w:rsidRPr="00B11827" w:rsidRDefault="00167C14" w:rsidP="0058450B">
            <w:pPr>
              <w:spacing w:beforeLines="0" w:before="0" w:after="0" w:afterAutospacing="0" w:line="240" w:lineRule="auto"/>
              <w:rPr>
                <w:rStyle w:val="Emphasis"/>
                <w:color w:val="000000"/>
                <w:shd w:val="clear" w:color="auto" w:fill="FFFFFF"/>
              </w:rPr>
            </w:pPr>
          </w:p>
          <w:p w14:paraId="42F5A4D6" w14:textId="77777777" w:rsidR="00167C14" w:rsidRDefault="00167C14" w:rsidP="0058450B">
            <w:pPr>
              <w:spacing w:beforeLines="0" w:before="0" w:after="0" w:afterAutospacing="0" w:line="240" w:lineRule="auto"/>
              <w:rPr>
                <w:rStyle w:val="Emphasis"/>
                <w:color w:val="000000"/>
                <w:shd w:val="clear" w:color="auto" w:fill="FFFFFF"/>
                <w:lang w:val="vi-VN"/>
              </w:rPr>
            </w:pPr>
          </w:p>
          <w:p w14:paraId="64C18426" w14:textId="12C47DA9" w:rsidR="00167C14" w:rsidRDefault="00167C14" w:rsidP="0058450B">
            <w:pPr>
              <w:spacing w:beforeLines="0" w:before="0" w:after="0" w:afterAutospacing="0" w:line="240" w:lineRule="auto"/>
              <w:rPr>
                <w:rStyle w:val="Emphasis"/>
                <w:color w:val="000000"/>
                <w:shd w:val="clear" w:color="auto" w:fill="FFFFFF"/>
                <w:lang w:val="vi-VN"/>
              </w:rPr>
            </w:pPr>
          </w:p>
          <w:p w14:paraId="6EF7A0E9" w14:textId="787F4012" w:rsidR="00167C14" w:rsidRDefault="00B11827" w:rsidP="0058450B">
            <w:pPr>
              <w:spacing w:beforeLines="0" w:before="0" w:after="0" w:afterAutospacing="0" w:line="240" w:lineRule="auto"/>
              <w:rPr>
                <w:rStyle w:val="Emphasis"/>
                <w:color w:val="000000"/>
                <w:shd w:val="clear" w:color="auto" w:fill="FFFFFF"/>
                <w:lang w:val="vi-VN"/>
              </w:rPr>
            </w:pPr>
            <w:r w:rsidRPr="00A456C8">
              <w:rPr>
                <w:noProof/>
                <w:color w:val="000000"/>
                <w:shd w:val="clear" w:color="auto" w:fill="FFFFFF"/>
              </w:rPr>
              <w:drawing>
                <wp:anchor distT="0" distB="0" distL="114300" distR="114300" simplePos="0" relativeHeight="251823104" behindDoc="0" locked="0" layoutInCell="1" allowOverlap="1" wp14:anchorId="4416919C" wp14:editId="797740FC">
                  <wp:simplePos x="0" y="0"/>
                  <wp:positionH relativeFrom="column">
                    <wp:posOffset>929836</wp:posOffset>
                  </wp:positionH>
                  <wp:positionV relativeFrom="paragraph">
                    <wp:posOffset>99549</wp:posOffset>
                  </wp:positionV>
                  <wp:extent cx="4296909" cy="3002825"/>
                  <wp:effectExtent l="0" t="0" r="8890" b="7620"/>
                  <wp:wrapNone/>
                  <wp:docPr id="13219863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6909" cy="300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E4F532" w14:textId="53B8ED95" w:rsidR="00167C14" w:rsidRDefault="00167C14" w:rsidP="0058450B">
            <w:pPr>
              <w:spacing w:beforeLines="0" w:before="0" w:after="0" w:afterAutospacing="0" w:line="240" w:lineRule="auto"/>
              <w:rPr>
                <w:rStyle w:val="Emphasis"/>
                <w:color w:val="000000"/>
                <w:shd w:val="clear" w:color="auto" w:fill="FFFFFF"/>
                <w:lang w:val="vi-VN"/>
              </w:rPr>
            </w:pPr>
          </w:p>
          <w:p w14:paraId="669F3E07" w14:textId="799B41C9" w:rsidR="00167C14" w:rsidRDefault="00167C14" w:rsidP="0058450B">
            <w:pPr>
              <w:spacing w:beforeLines="0" w:before="0" w:after="0" w:afterAutospacing="0" w:line="240" w:lineRule="auto"/>
              <w:rPr>
                <w:rStyle w:val="Emphasis"/>
                <w:color w:val="000000"/>
                <w:shd w:val="clear" w:color="auto" w:fill="FFFFFF"/>
                <w:lang w:val="vi-VN"/>
              </w:rPr>
            </w:pPr>
          </w:p>
          <w:p w14:paraId="061B7B99" w14:textId="036F748F" w:rsidR="00167C14" w:rsidRDefault="00167C14" w:rsidP="0058450B">
            <w:pPr>
              <w:spacing w:beforeLines="0" w:before="0" w:after="0" w:afterAutospacing="0" w:line="240" w:lineRule="auto"/>
              <w:rPr>
                <w:rStyle w:val="Emphasis"/>
                <w:color w:val="000000"/>
                <w:shd w:val="clear" w:color="auto" w:fill="FFFFFF"/>
                <w:lang w:val="vi-VN"/>
              </w:rPr>
            </w:pPr>
          </w:p>
          <w:p w14:paraId="67614305" w14:textId="45143EED" w:rsidR="00167C14" w:rsidRDefault="00167C14" w:rsidP="0058450B">
            <w:pPr>
              <w:spacing w:beforeLines="0" w:before="0" w:after="0" w:afterAutospacing="0" w:line="240" w:lineRule="auto"/>
              <w:rPr>
                <w:rStyle w:val="Emphasis"/>
                <w:color w:val="000000"/>
                <w:shd w:val="clear" w:color="auto" w:fill="FFFFFF"/>
                <w:lang w:val="vi-VN"/>
              </w:rPr>
            </w:pPr>
          </w:p>
          <w:p w14:paraId="1954F7A0" w14:textId="77777777" w:rsidR="00167C14" w:rsidRDefault="00167C14" w:rsidP="0058450B">
            <w:pPr>
              <w:spacing w:beforeLines="0" w:before="0" w:after="0" w:afterAutospacing="0" w:line="240" w:lineRule="auto"/>
              <w:rPr>
                <w:rStyle w:val="Emphasis"/>
                <w:color w:val="000000"/>
                <w:shd w:val="clear" w:color="auto" w:fill="FFFFFF"/>
                <w:lang w:val="vi-VN"/>
              </w:rPr>
            </w:pPr>
          </w:p>
          <w:p w14:paraId="6BAC82AC" w14:textId="77777777" w:rsidR="00167C14" w:rsidRDefault="00167C14" w:rsidP="0058450B">
            <w:pPr>
              <w:spacing w:beforeLines="0" w:before="0" w:after="0" w:afterAutospacing="0" w:line="240" w:lineRule="auto"/>
              <w:rPr>
                <w:rStyle w:val="Emphasis"/>
                <w:color w:val="000000"/>
                <w:shd w:val="clear" w:color="auto" w:fill="FFFFFF"/>
                <w:lang w:val="vi-VN"/>
              </w:rPr>
            </w:pPr>
          </w:p>
          <w:p w14:paraId="541E009C" w14:textId="77777777" w:rsidR="00167C14" w:rsidRDefault="00167C14" w:rsidP="0058450B">
            <w:pPr>
              <w:spacing w:beforeLines="0" w:before="0" w:after="0" w:afterAutospacing="0" w:line="240" w:lineRule="auto"/>
              <w:rPr>
                <w:rStyle w:val="Emphasis"/>
                <w:color w:val="000000"/>
                <w:shd w:val="clear" w:color="auto" w:fill="FFFFFF"/>
                <w:lang w:val="vi-VN"/>
              </w:rPr>
            </w:pPr>
          </w:p>
          <w:p w14:paraId="1E0A51E4" w14:textId="77777777" w:rsidR="00167C14" w:rsidRDefault="00167C14" w:rsidP="0058450B">
            <w:pPr>
              <w:spacing w:beforeLines="0" w:before="0" w:after="0" w:afterAutospacing="0" w:line="240" w:lineRule="auto"/>
              <w:rPr>
                <w:rStyle w:val="Emphasis"/>
                <w:color w:val="000000"/>
                <w:shd w:val="clear" w:color="auto" w:fill="FFFFFF"/>
                <w:lang w:val="vi-VN"/>
              </w:rPr>
            </w:pPr>
          </w:p>
          <w:p w14:paraId="0CF45CEA" w14:textId="77777777" w:rsidR="00167C14" w:rsidRDefault="00167C14" w:rsidP="0058450B">
            <w:pPr>
              <w:spacing w:beforeLines="0" w:before="0" w:after="0" w:afterAutospacing="0" w:line="240" w:lineRule="auto"/>
              <w:rPr>
                <w:rStyle w:val="Emphasis"/>
                <w:color w:val="000000"/>
                <w:shd w:val="clear" w:color="auto" w:fill="FFFFFF"/>
                <w:lang w:val="vi-VN"/>
              </w:rPr>
            </w:pPr>
          </w:p>
          <w:p w14:paraId="159D429E" w14:textId="77777777" w:rsidR="00167C14" w:rsidRDefault="00167C14" w:rsidP="0058450B">
            <w:pPr>
              <w:spacing w:beforeLines="0" w:before="0" w:after="0" w:afterAutospacing="0" w:line="240" w:lineRule="auto"/>
              <w:rPr>
                <w:rStyle w:val="Emphasis"/>
                <w:color w:val="000000"/>
                <w:shd w:val="clear" w:color="auto" w:fill="FFFFFF"/>
                <w:lang w:val="vi-VN"/>
              </w:rPr>
            </w:pPr>
          </w:p>
          <w:p w14:paraId="4D11776C" w14:textId="77777777" w:rsidR="00167C14" w:rsidRDefault="00167C14" w:rsidP="0058450B">
            <w:pPr>
              <w:spacing w:beforeLines="0" w:before="0" w:after="0" w:afterAutospacing="0" w:line="240" w:lineRule="auto"/>
              <w:rPr>
                <w:rStyle w:val="Emphasis"/>
                <w:color w:val="000000"/>
                <w:shd w:val="clear" w:color="auto" w:fill="FFFFFF"/>
                <w:lang w:val="vi-VN"/>
              </w:rPr>
            </w:pPr>
          </w:p>
          <w:p w14:paraId="321F43C6" w14:textId="77777777" w:rsidR="00167C14" w:rsidRDefault="00167C14" w:rsidP="0058450B">
            <w:pPr>
              <w:spacing w:beforeLines="0" w:before="0" w:after="0" w:afterAutospacing="0" w:line="240" w:lineRule="auto"/>
              <w:rPr>
                <w:rFonts w:asciiTheme="majorHAnsi" w:hAnsiTheme="majorHAnsi" w:cstheme="majorHAnsi"/>
                <w:sz w:val="23"/>
                <w:lang w:val="vi-VN"/>
              </w:rPr>
            </w:pPr>
          </w:p>
          <w:p w14:paraId="0E4AFCE9" w14:textId="77777777" w:rsidR="00A456C8" w:rsidRDefault="00A456C8" w:rsidP="0058450B">
            <w:pPr>
              <w:spacing w:beforeLines="0" w:before="0" w:after="0" w:afterAutospacing="0" w:line="240" w:lineRule="auto"/>
              <w:rPr>
                <w:rFonts w:asciiTheme="majorHAnsi" w:hAnsiTheme="majorHAnsi" w:cstheme="majorHAnsi"/>
                <w:sz w:val="23"/>
                <w:lang w:val="vi-VN"/>
              </w:rPr>
            </w:pPr>
          </w:p>
          <w:p w14:paraId="264D7278" w14:textId="77777777" w:rsidR="00A456C8" w:rsidRDefault="00A456C8" w:rsidP="0058450B">
            <w:pPr>
              <w:spacing w:beforeLines="0" w:before="0" w:after="0" w:afterAutospacing="0" w:line="240" w:lineRule="auto"/>
              <w:rPr>
                <w:rFonts w:asciiTheme="majorHAnsi" w:hAnsiTheme="majorHAnsi" w:cstheme="majorHAnsi"/>
                <w:sz w:val="23"/>
                <w:lang w:val="vi-VN"/>
              </w:rPr>
            </w:pPr>
          </w:p>
          <w:p w14:paraId="35B65F3B" w14:textId="77777777" w:rsidR="00167C14" w:rsidRDefault="00167C14" w:rsidP="0058450B">
            <w:pPr>
              <w:spacing w:beforeLines="0" w:before="0" w:after="0" w:afterAutospacing="0" w:line="240" w:lineRule="auto"/>
              <w:rPr>
                <w:rFonts w:asciiTheme="majorHAnsi" w:hAnsiTheme="majorHAnsi" w:cstheme="majorHAnsi"/>
                <w:sz w:val="23"/>
              </w:rPr>
            </w:pPr>
          </w:p>
          <w:p w14:paraId="3070273D" w14:textId="77777777" w:rsidR="00167C14" w:rsidRPr="00304242" w:rsidRDefault="00167C14" w:rsidP="0058450B">
            <w:pPr>
              <w:spacing w:beforeLines="0" w:before="0" w:after="0" w:afterAutospacing="0" w:line="240" w:lineRule="auto"/>
              <w:rPr>
                <w:rFonts w:cs="Times New Roman"/>
              </w:rPr>
            </w:pPr>
            <w:r>
              <w:rPr>
                <w:rFonts w:asciiTheme="majorHAnsi" w:hAnsiTheme="majorHAnsi" w:cstheme="majorHAnsi"/>
                <w:sz w:val="23"/>
              </w:rPr>
              <w:t xml:space="preserve">- </w:t>
            </w:r>
            <w:proofErr w:type="spellStart"/>
            <w:r w:rsidRPr="00304242">
              <w:rPr>
                <w:rFonts w:cs="Times New Roman"/>
              </w:rPr>
              <w:t>Tạo</w:t>
            </w:r>
            <w:proofErr w:type="spellEnd"/>
            <w:r w:rsidRPr="00304242">
              <w:rPr>
                <w:rFonts w:cs="Times New Roman"/>
                <w:spacing w:val="-13"/>
              </w:rPr>
              <w:t xml:space="preserve"> </w:t>
            </w:r>
            <w:proofErr w:type="spellStart"/>
            <w:r w:rsidRPr="00304242">
              <w:rPr>
                <w:rFonts w:cs="Times New Roman"/>
              </w:rPr>
              <w:t>cơ</w:t>
            </w:r>
            <w:proofErr w:type="spellEnd"/>
            <w:r w:rsidRPr="00304242">
              <w:rPr>
                <w:rFonts w:cs="Times New Roman"/>
                <w:spacing w:val="-12"/>
              </w:rPr>
              <w:t xml:space="preserve"> </w:t>
            </w:r>
            <w:proofErr w:type="spellStart"/>
            <w:r w:rsidRPr="00304242">
              <w:rPr>
                <w:rFonts w:cs="Times New Roman"/>
              </w:rPr>
              <w:t>hội</w:t>
            </w:r>
            <w:proofErr w:type="spellEnd"/>
            <w:r w:rsidRPr="00304242">
              <w:rPr>
                <w:rFonts w:cs="Times New Roman"/>
                <w:spacing w:val="-12"/>
              </w:rPr>
              <w:t xml:space="preserve"> </w:t>
            </w:r>
            <w:proofErr w:type="spellStart"/>
            <w:r w:rsidRPr="00304242">
              <w:rPr>
                <w:rFonts w:cs="Times New Roman"/>
              </w:rPr>
              <w:t>cho</w:t>
            </w:r>
            <w:proofErr w:type="spellEnd"/>
            <w:r w:rsidRPr="00304242">
              <w:rPr>
                <w:rFonts w:cs="Times New Roman"/>
                <w:spacing w:val="-12"/>
              </w:rPr>
              <w:t xml:space="preserve"> </w:t>
            </w:r>
            <w:r w:rsidRPr="00304242">
              <w:rPr>
                <w:rFonts w:cs="Times New Roman"/>
              </w:rPr>
              <w:t>HS</w:t>
            </w:r>
            <w:r w:rsidRPr="00304242">
              <w:rPr>
                <w:rFonts w:cs="Times New Roman"/>
                <w:spacing w:val="-11"/>
              </w:rPr>
              <w:t xml:space="preserve"> </w:t>
            </w:r>
            <w:proofErr w:type="spellStart"/>
            <w:r w:rsidRPr="00304242">
              <w:rPr>
                <w:rFonts w:cs="Times New Roman"/>
              </w:rPr>
              <w:t>tìm</w:t>
            </w:r>
            <w:proofErr w:type="spellEnd"/>
            <w:r w:rsidRPr="00304242">
              <w:rPr>
                <w:rFonts w:cs="Times New Roman"/>
                <w:spacing w:val="-11"/>
              </w:rPr>
              <w:t xml:space="preserve"> </w:t>
            </w:r>
            <w:proofErr w:type="spellStart"/>
            <w:r w:rsidRPr="00304242">
              <w:rPr>
                <w:rFonts w:cs="Times New Roman"/>
              </w:rPr>
              <w:t>ra</w:t>
            </w:r>
            <w:proofErr w:type="spellEnd"/>
            <w:r w:rsidRPr="00304242">
              <w:rPr>
                <w:rFonts w:cs="Times New Roman"/>
                <w:spacing w:val="-11"/>
              </w:rPr>
              <w:t xml:space="preserve"> </w:t>
            </w:r>
            <w:proofErr w:type="spellStart"/>
            <w:r w:rsidRPr="00304242">
              <w:rPr>
                <w:rFonts w:cs="Times New Roman"/>
              </w:rPr>
              <w:t>đặc</w:t>
            </w:r>
            <w:proofErr w:type="spellEnd"/>
            <w:r w:rsidRPr="00304242">
              <w:rPr>
                <w:rFonts w:cs="Times New Roman"/>
                <w:spacing w:val="-11"/>
              </w:rPr>
              <w:t xml:space="preserve"> </w:t>
            </w:r>
            <w:proofErr w:type="spellStart"/>
            <w:r w:rsidRPr="00304242">
              <w:rPr>
                <w:rFonts w:cs="Times New Roman"/>
              </w:rPr>
              <w:t>điểm</w:t>
            </w:r>
            <w:proofErr w:type="spellEnd"/>
            <w:r w:rsidRPr="00304242">
              <w:rPr>
                <w:rFonts w:cs="Times New Roman"/>
              </w:rPr>
              <w:t xml:space="preserve"> </w:t>
            </w:r>
            <w:proofErr w:type="spellStart"/>
            <w:r w:rsidRPr="00304242">
              <w:rPr>
                <w:rFonts w:cs="Times New Roman"/>
              </w:rPr>
              <w:t>vật</w:t>
            </w:r>
            <w:proofErr w:type="spellEnd"/>
            <w:r w:rsidRPr="00304242">
              <w:rPr>
                <w:rFonts w:cs="Times New Roman"/>
              </w:rPr>
              <w:t xml:space="preserve"> </w:t>
            </w:r>
            <w:proofErr w:type="spellStart"/>
            <w:r w:rsidRPr="00304242">
              <w:rPr>
                <w:rFonts w:cs="Times New Roman"/>
              </w:rPr>
              <w:t>liệu</w:t>
            </w:r>
            <w:proofErr w:type="spellEnd"/>
            <w:r w:rsidRPr="00304242">
              <w:rPr>
                <w:rFonts w:cs="Times New Roman"/>
              </w:rPr>
              <w:t xml:space="preserve">, </w:t>
            </w:r>
            <w:proofErr w:type="spellStart"/>
            <w:r w:rsidRPr="00304242">
              <w:rPr>
                <w:rFonts w:cs="Times New Roman"/>
              </w:rPr>
              <w:t>tác</w:t>
            </w:r>
            <w:proofErr w:type="spellEnd"/>
            <w:r w:rsidRPr="00304242">
              <w:rPr>
                <w:rFonts w:cs="Times New Roman"/>
              </w:rPr>
              <w:t xml:space="preserve"> </w:t>
            </w:r>
            <w:proofErr w:type="spellStart"/>
            <w:r w:rsidRPr="00304242">
              <w:rPr>
                <w:rFonts w:cs="Times New Roman"/>
              </w:rPr>
              <w:t>dụng</w:t>
            </w:r>
            <w:proofErr w:type="spellEnd"/>
            <w:r w:rsidRPr="00304242">
              <w:rPr>
                <w:rFonts w:cs="Times New Roman"/>
              </w:rPr>
              <w:t xml:space="preserve"> </w:t>
            </w:r>
            <w:proofErr w:type="spellStart"/>
            <w:r w:rsidRPr="00304242">
              <w:rPr>
                <w:rFonts w:cs="Times New Roman"/>
              </w:rPr>
              <w:t>của</w:t>
            </w:r>
            <w:proofErr w:type="spellEnd"/>
            <w:r w:rsidRPr="00304242">
              <w:rPr>
                <w:rFonts w:cs="Times New Roman"/>
              </w:rPr>
              <w:t xml:space="preserve"> </w:t>
            </w:r>
            <w:proofErr w:type="spellStart"/>
            <w:r w:rsidRPr="00304242">
              <w:rPr>
                <w:rFonts w:cs="Times New Roman"/>
              </w:rPr>
              <w:t>sản</w:t>
            </w:r>
            <w:proofErr w:type="spellEnd"/>
            <w:r w:rsidRPr="00304242">
              <w:rPr>
                <w:rFonts w:cs="Times New Roman"/>
              </w:rPr>
              <w:t xml:space="preserve"> </w:t>
            </w:r>
            <w:proofErr w:type="spellStart"/>
            <w:r w:rsidRPr="00304242">
              <w:rPr>
                <w:rFonts w:cs="Times New Roman"/>
              </w:rPr>
              <w:t>phẩm</w:t>
            </w:r>
            <w:proofErr w:type="spellEnd"/>
            <w:r w:rsidRPr="00304242">
              <w:rPr>
                <w:rFonts w:cs="Times New Roman"/>
              </w:rPr>
              <w:t>.</w:t>
            </w:r>
          </w:p>
          <w:p w14:paraId="599E099A" w14:textId="77777777" w:rsidR="00167C14" w:rsidRPr="00304242" w:rsidRDefault="00167C14">
            <w:pPr>
              <w:pStyle w:val="TableParagraph"/>
              <w:numPr>
                <w:ilvl w:val="0"/>
                <w:numId w:val="24"/>
              </w:numPr>
              <w:tabs>
                <w:tab w:val="left" w:pos="256"/>
              </w:tabs>
              <w:ind w:left="460" w:right="68" w:hanging="460"/>
              <w:rPr>
                <w:rFonts w:ascii="Times New Roman" w:hAnsi="Times New Roman" w:cs="Times New Roman"/>
                <w:sz w:val="28"/>
                <w:szCs w:val="28"/>
              </w:rPr>
            </w:pPr>
            <w:r w:rsidRPr="00304242">
              <w:rPr>
                <w:rFonts w:ascii="Times New Roman" w:hAnsi="Times New Roman" w:cs="Times New Roman"/>
                <w:sz w:val="28"/>
                <w:szCs w:val="28"/>
              </w:rPr>
              <w:t xml:space="preserve">HS quan sát một số </w:t>
            </w:r>
            <w:r w:rsidRPr="0030424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SPMT.</w:t>
            </w:r>
          </w:p>
          <w:p w14:paraId="1EE34CDD" w14:textId="77777777" w:rsidR="00167C14" w:rsidRPr="00304242" w:rsidRDefault="00167C14">
            <w:pPr>
              <w:pStyle w:val="TableParagraph"/>
              <w:numPr>
                <w:ilvl w:val="0"/>
                <w:numId w:val="24"/>
              </w:numPr>
              <w:tabs>
                <w:tab w:val="left" w:pos="256"/>
              </w:tabs>
              <w:ind w:left="560" w:right="68" w:hanging="560"/>
              <w:rPr>
                <w:rFonts w:ascii="Times New Roman" w:hAnsi="Times New Roman" w:cs="Times New Roman"/>
                <w:sz w:val="28"/>
                <w:szCs w:val="28"/>
              </w:rPr>
            </w:pPr>
            <w:r w:rsidRPr="00304242">
              <w:rPr>
                <w:rFonts w:ascii="Times New Roman" w:hAnsi="Times New Roman" w:cs="Times New Roman"/>
                <w:sz w:val="28"/>
                <w:szCs w:val="28"/>
              </w:rPr>
              <w:t>GV nêu câu hỏi, HS thảo luận để tìm hiểu, khám phá.</w:t>
            </w:r>
          </w:p>
          <w:p w14:paraId="11086DB0" w14:textId="77777777" w:rsidR="00167C14" w:rsidRPr="00304242" w:rsidRDefault="00167C14">
            <w:pPr>
              <w:pStyle w:val="TableParagraph"/>
              <w:numPr>
                <w:ilvl w:val="0"/>
                <w:numId w:val="24"/>
              </w:numPr>
              <w:tabs>
                <w:tab w:val="left" w:pos="256"/>
              </w:tabs>
              <w:ind w:left="460" w:right="68" w:hanging="460"/>
              <w:rPr>
                <w:rFonts w:ascii="Times New Roman" w:hAnsi="Times New Roman" w:cs="Times New Roman"/>
                <w:sz w:val="28"/>
                <w:szCs w:val="28"/>
              </w:rPr>
            </w:pPr>
            <w:r w:rsidRPr="00304242">
              <w:rPr>
                <w:rFonts w:ascii="Times New Roman" w:hAnsi="Times New Roman" w:cs="Times New Roman"/>
                <w:sz w:val="28"/>
                <w:szCs w:val="28"/>
              </w:rPr>
              <w:t xml:space="preserve">HS thảo luận nhóm trả lời theo gợi ý của </w:t>
            </w:r>
            <w:r w:rsidRPr="0030424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GV.</w:t>
            </w:r>
          </w:p>
          <w:p w14:paraId="0B64C3A5" w14:textId="77777777" w:rsidR="00167C14" w:rsidRPr="00304242" w:rsidRDefault="00167C14">
            <w:pPr>
              <w:pStyle w:val="TableParagraph"/>
              <w:numPr>
                <w:ilvl w:val="0"/>
                <w:numId w:val="24"/>
              </w:numPr>
              <w:tabs>
                <w:tab w:val="left" w:pos="242"/>
              </w:tabs>
              <w:ind w:left="460" w:hanging="460"/>
              <w:rPr>
                <w:rFonts w:ascii="Times New Roman" w:hAnsi="Times New Roman" w:cs="Times New Roman"/>
                <w:sz w:val="28"/>
                <w:szCs w:val="28"/>
              </w:rPr>
            </w:pPr>
            <w:r w:rsidRPr="00304242">
              <w:rPr>
                <w:rFonts w:ascii="Times New Roman" w:hAnsi="Times New Roman" w:cs="Times New Roman"/>
                <w:sz w:val="28"/>
                <w:szCs w:val="28"/>
              </w:rPr>
              <w:t>Câu</w:t>
            </w:r>
            <w:r w:rsidRPr="00304242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304242">
              <w:rPr>
                <w:rFonts w:ascii="Times New Roman" w:hAnsi="Times New Roman" w:cs="Times New Roman"/>
                <w:sz w:val="28"/>
                <w:szCs w:val="28"/>
              </w:rPr>
              <w:t>hỏi</w:t>
            </w:r>
            <w:r w:rsidRPr="00304242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304242">
              <w:rPr>
                <w:rFonts w:ascii="Times New Roman" w:hAnsi="Times New Roman" w:cs="Times New Roman"/>
                <w:sz w:val="28"/>
                <w:szCs w:val="28"/>
              </w:rPr>
              <w:t>gợi</w:t>
            </w:r>
            <w:r w:rsidRPr="00304242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30424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ý:</w:t>
            </w:r>
          </w:p>
          <w:p w14:paraId="44AADFB8" w14:textId="31E0783B" w:rsidR="00A456C8" w:rsidRPr="00A456C8" w:rsidRDefault="00167C14" w:rsidP="00A456C8">
            <w:pPr>
              <w:spacing w:beforeLines="0" w:before="0" w:after="0" w:afterAutospacing="0" w:line="240" w:lineRule="auto"/>
              <w:rPr>
                <w:rFonts w:cs="Times New Roman"/>
                <w:spacing w:val="-4"/>
                <w:lang w:val="vi-VN"/>
              </w:rPr>
            </w:pPr>
            <w:r w:rsidRPr="00A456C8">
              <w:rPr>
                <w:rFonts w:cs="Times New Roman"/>
                <w:spacing w:val="-4"/>
              </w:rPr>
              <w:t>+</w:t>
            </w:r>
            <w:r w:rsidRPr="00A456C8">
              <w:rPr>
                <w:rFonts w:cs="Times New Roman"/>
                <w:spacing w:val="-15"/>
              </w:rPr>
              <w:t xml:space="preserve"> </w:t>
            </w:r>
            <w:r w:rsidR="00A456C8" w:rsidRPr="00A456C8">
              <w:rPr>
                <w:rFonts w:cs="Times New Roman"/>
                <w:spacing w:val="-3"/>
              </w:rPr>
              <w:t xml:space="preserve"> </w:t>
            </w:r>
            <w:proofErr w:type="spellStart"/>
            <w:r w:rsidR="00A456C8" w:rsidRPr="00A456C8">
              <w:rPr>
                <w:rFonts w:cs="Times New Roman"/>
              </w:rPr>
              <w:t>Đây</w:t>
            </w:r>
            <w:proofErr w:type="spellEnd"/>
            <w:r w:rsidR="00A456C8" w:rsidRPr="00A456C8">
              <w:rPr>
                <w:rFonts w:cs="Times New Roman"/>
                <w:spacing w:val="-2"/>
              </w:rPr>
              <w:t xml:space="preserve"> </w:t>
            </w:r>
            <w:proofErr w:type="spellStart"/>
            <w:r w:rsidR="00A456C8" w:rsidRPr="00A456C8">
              <w:rPr>
                <w:rFonts w:cs="Times New Roman"/>
              </w:rPr>
              <w:t>là</w:t>
            </w:r>
            <w:proofErr w:type="spellEnd"/>
            <w:r w:rsidR="00A456C8" w:rsidRPr="00A456C8">
              <w:rPr>
                <w:rFonts w:cs="Times New Roman"/>
                <w:spacing w:val="-3"/>
              </w:rPr>
              <w:t xml:space="preserve"> </w:t>
            </w:r>
            <w:proofErr w:type="spellStart"/>
            <w:r w:rsidR="00A456C8" w:rsidRPr="00A456C8">
              <w:rPr>
                <w:rFonts w:cs="Times New Roman"/>
              </w:rPr>
              <w:t>trang</w:t>
            </w:r>
            <w:proofErr w:type="spellEnd"/>
            <w:r w:rsidR="00A456C8" w:rsidRPr="00A456C8">
              <w:rPr>
                <w:rFonts w:cs="Times New Roman"/>
                <w:spacing w:val="-2"/>
              </w:rPr>
              <w:t xml:space="preserve"> </w:t>
            </w:r>
            <w:proofErr w:type="spellStart"/>
            <w:r w:rsidR="00A456C8" w:rsidRPr="00A456C8">
              <w:rPr>
                <w:rFonts w:cs="Times New Roman"/>
              </w:rPr>
              <w:t>phục</w:t>
            </w:r>
            <w:proofErr w:type="spellEnd"/>
            <w:r w:rsidR="00A456C8" w:rsidRPr="00A456C8">
              <w:rPr>
                <w:rFonts w:cs="Times New Roman"/>
                <w:spacing w:val="-3"/>
              </w:rPr>
              <w:t xml:space="preserve"> </w:t>
            </w:r>
            <w:proofErr w:type="spellStart"/>
            <w:r w:rsidR="00A456C8" w:rsidRPr="00A456C8">
              <w:rPr>
                <w:rFonts w:cs="Times New Roman"/>
              </w:rPr>
              <w:t>của</w:t>
            </w:r>
            <w:proofErr w:type="spellEnd"/>
            <w:r w:rsidR="00A456C8" w:rsidRPr="00A456C8">
              <w:rPr>
                <w:rFonts w:cs="Times New Roman"/>
                <w:spacing w:val="-2"/>
              </w:rPr>
              <w:t xml:space="preserve"> </w:t>
            </w:r>
            <w:proofErr w:type="spellStart"/>
            <w:r w:rsidR="00A456C8" w:rsidRPr="00A456C8">
              <w:rPr>
                <w:rFonts w:cs="Times New Roman"/>
              </w:rPr>
              <w:t>lễ</w:t>
            </w:r>
            <w:proofErr w:type="spellEnd"/>
            <w:r w:rsidR="00A456C8" w:rsidRPr="00A456C8">
              <w:rPr>
                <w:rFonts w:cs="Times New Roman"/>
                <w:spacing w:val="-3"/>
              </w:rPr>
              <w:t xml:space="preserve"> </w:t>
            </w:r>
            <w:proofErr w:type="spellStart"/>
            <w:r w:rsidR="00A456C8" w:rsidRPr="00A456C8">
              <w:rPr>
                <w:rFonts w:cs="Times New Roman"/>
              </w:rPr>
              <w:t>hội</w:t>
            </w:r>
            <w:proofErr w:type="spellEnd"/>
            <w:r w:rsidR="00A456C8" w:rsidRPr="00A456C8">
              <w:rPr>
                <w:rFonts w:cs="Times New Roman"/>
                <w:spacing w:val="-2"/>
              </w:rPr>
              <w:t xml:space="preserve"> </w:t>
            </w:r>
            <w:proofErr w:type="spellStart"/>
            <w:r w:rsidR="00A456C8" w:rsidRPr="00A456C8">
              <w:rPr>
                <w:rFonts w:cs="Times New Roman"/>
                <w:spacing w:val="-4"/>
              </w:rPr>
              <w:t>nào</w:t>
            </w:r>
            <w:proofErr w:type="spellEnd"/>
            <w:r w:rsidR="00A456C8" w:rsidRPr="00A456C8">
              <w:rPr>
                <w:rFonts w:cs="Times New Roman"/>
                <w:spacing w:val="-4"/>
              </w:rPr>
              <w:t>?</w:t>
            </w:r>
          </w:p>
          <w:p w14:paraId="59846834" w14:textId="101B58E4" w:rsidR="00167C14" w:rsidRPr="00A456C8" w:rsidRDefault="00167C14" w:rsidP="00A456C8">
            <w:pPr>
              <w:spacing w:beforeLines="0" w:before="0" w:after="0" w:afterAutospacing="0" w:line="240" w:lineRule="auto"/>
              <w:rPr>
                <w:rFonts w:cs="Times New Roman"/>
                <w:spacing w:val="-5"/>
                <w:lang w:val="vi-VN"/>
              </w:rPr>
            </w:pPr>
            <w:r w:rsidRPr="00A456C8">
              <w:rPr>
                <w:rFonts w:cs="Times New Roman"/>
                <w:spacing w:val="-4"/>
              </w:rPr>
              <w:t>+</w:t>
            </w:r>
            <w:r w:rsidRPr="00A456C8">
              <w:rPr>
                <w:rFonts w:cs="Times New Roman"/>
                <w:spacing w:val="-12"/>
              </w:rPr>
              <w:t xml:space="preserve"> </w:t>
            </w:r>
            <w:r w:rsidR="00A456C8" w:rsidRPr="00A456C8">
              <w:rPr>
                <w:rFonts w:cs="Times New Roman"/>
                <w:spacing w:val="-12"/>
                <w:lang w:val="vi-VN"/>
              </w:rPr>
              <w:t>N</w:t>
            </w:r>
            <w:proofErr w:type="spellStart"/>
            <w:r w:rsidR="00A456C8" w:rsidRPr="00A456C8">
              <w:rPr>
                <w:rFonts w:cs="Times New Roman"/>
              </w:rPr>
              <w:t>hận</w:t>
            </w:r>
            <w:proofErr w:type="spellEnd"/>
            <w:r w:rsidR="00A456C8" w:rsidRPr="00A456C8">
              <w:rPr>
                <w:rFonts w:cs="Times New Roman"/>
              </w:rPr>
              <w:t xml:space="preserve"> </w:t>
            </w:r>
            <w:proofErr w:type="spellStart"/>
            <w:r w:rsidR="00A456C8" w:rsidRPr="00A456C8">
              <w:rPr>
                <w:rFonts w:cs="Times New Roman"/>
              </w:rPr>
              <w:t>xét</w:t>
            </w:r>
            <w:proofErr w:type="spellEnd"/>
            <w:r w:rsidR="00A456C8" w:rsidRPr="00A456C8">
              <w:rPr>
                <w:rFonts w:cs="Times New Roman"/>
              </w:rPr>
              <w:t xml:space="preserve"> </w:t>
            </w:r>
            <w:proofErr w:type="spellStart"/>
            <w:r w:rsidR="00A456C8" w:rsidRPr="00A456C8">
              <w:rPr>
                <w:rFonts w:cs="Times New Roman"/>
              </w:rPr>
              <w:t>về</w:t>
            </w:r>
            <w:proofErr w:type="spellEnd"/>
            <w:r w:rsidR="00A456C8" w:rsidRPr="00A456C8">
              <w:rPr>
                <w:rFonts w:cs="Times New Roman"/>
              </w:rPr>
              <w:t xml:space="preserve"> </w:t>
            </w:r>
            <w:proofErr w:type="spellStart"/>
            <w:r w:rsidR="00A456C8" w:rsidRPr="00A456C8">
              <w:rPr>
                <w:rFonts w:cs="Times New Roman"/>
              </w:rPr>
              <w:t>kiểu</w:t>
            </w:r>
            <w:proofErr w:type="spellEnd"/>
            <w:r w:rsidR="00A456C8" w:rsidRPr="00A456C8">
              <w:rPr>
                <w:rFonts w:cs="Times New Roman"/>
              </w:rPr>
              <w:t xml:space="preserve"> </w:t>
            </w:r>
            <w:proofErr w:type="spellStart"/>
            <w:r w:rsidR="00A456C8" w:rsidRPr="00A456C8">
              <w:rPr>
                <w:rFonts w:cs="Times New Roman"/>
              </w:rPr>
              <w:t>dáng</w:t>
            </w:r>
            <w:proofErr w:type="spellEnd"/>
            <w:r w:rsidR="00A456C8" w:rsidRPr="00A456C8">
              <w:rPr>
                <w:rFonts w:cs="Times New Roman"/>
              </w:rPr>
              <w:t xml:space="preserve"> </w:t>
            </w:r>
            <w:proofErr w:type="spellStart"/>
            <w:r w:rsidR="00A456C8" w:rsidRPr="00A456C8">
              <w:rPr>
                <w:rFonts w:cs="Times New Roman"/>
              </w:rPr>
              <w:t>của</w:t>
            </w:r>
            <w:proofErr w:type="spellEnd"/>
            <w:r w:rsidR="00A456C8" w:rsidRPr="00A456C8">
              <w:rPr>
                <w:rFonts w:cs="Times New Roman"/>
              </w:rPr>
              <w:t xml:space="preserve"> </w:t>
            </w:r>
            <w:proofErr w:type="spellStart"/>
            <w:r w:rsidR="00A456C8" w:rsidRPr="00A456C8">
              <w:rPr>
                <w:rFonts w:cs="Times New Roman"/>
              </w:rPr>
              <w:t>trang</w:t>
            </w:r>
            <w:proofErr w:type="spellEnd"/>
            <w:r w:rsidR="00A456C8" w:rsidRPr="00A456C8">
              <w:rPr>
                <w:rFonts w:cs="Times New Roman"/>
              </w:rPr>
              <w:t xml:space="preserve"> </w:t>
            </w:r>
            <w:proofErr w:type="spellStart"/>
            <w:r w:rsidR="00A456C8" w:rsidRPr="00A456C8">
              <w:rPr>
                <w:rFonts w:cs="Times New Roman"/>
                <w:spacing w:val="-2"/>
              </w:rPr>
              <w:t>phục</w:t>
            </w:r>
            <w:proofErr w:type="spellEnd"/>
            <w:r w:rsidR="00A456C8" w:rsidRPr="00A456C8">
              <w:rPr>
                <w:rFonts w:cs="Times New Roman"/>
                <w:spacing w:val="-2"/>
                <w:lang w:val="vi-VN"/>
              </w:rPr>
              <w:t>?</w:t>
            </w:r>
          </w:p>
          <w:p w14:paraId="70160B00" w14:textId="77777777" w:rsidR="00A456C8" w:rsidRPr="00A456C8" w:rsidRDefault="00A456C8" w:rsidP="00A456C8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56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+</w:t>
            </w:r>
            <w:r w:rsidRPr="00A456C8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A456C8">
              <w:rPr>
                <w:rFonts w:ascii="Times New Roman" w:hAnsi="Times New Roman" w:cs="Times New Roman"/>
                <w:sz w:val="28"/>
                <w:szCs w:val="28"/>
              </w:rPr>
              <w:t>Trang</w:t>
            </w:r>
            <w:r w:rsidRPr="00A456C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456C8">
              <w:rPr>
                <w:rFonts w:ascii="Times New Roman" w:hAnsi="Times New Roman" w:cs="Times New Roman"/>
                <w:sz w:val="28"/>
                <w:szCs w:val="28"/>
              </w:rPr>
              <w:t>phục</w:t>
            </w:r>
            <w:r w:rsidRPr="00A456C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456C8">
              <w:rPr>
                <w:rFonts w:ascii="Times New Roman" w:hAnsi="Times New Roman" w:cs="Times New Roman"/>
                <w:sz w:val="28"/>
                <w:szCs w:val="28"/>
              </w:rPr>
              <w:t>sử</w:t>
            </w:r>
            <w:r w:rsidRPr="00A456C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456C8">
              <w:rPr>
                <w:rFonts w:ascii="Times New Roman" w:hAnsi="Times New Roman" w:cs="Times New Roman"/>
                <w:sz w:val="28"/>
                <w:szCs w:val="28"/>
              </w:rPr>
              <w:t>dụng</w:t>
            </w:r>
            <w:r w:rsidRPr="00A456C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456C8">
              <w:rPr>
                <w:rFonts w:ascii="Times New Roman" w:hAnsi="Times New Roman" w:cs="Times New Roman"/>
                <w:sz w:val="28"/>
                <w:szCs w:val="28"/>
              </w:rPr>
              <w:t>hoạ</w:t>
            </w:r>
            <w:r w:rsidRPr="00A456C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456C8">
              <w:rPr>
                <w:rFonts w:ascii="Times New Roman" w:hAnsi="Times New Roman" w:cs="Times New Roman"/>
                <w:sz w:val="28"/>
                <w:szCs w:val="28"/>
              </w:rPr>
              <w:t>tiết</w:t>
            </w:r>
            <w:r w:rsidRPr="00A456C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456C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gì?</w:t>
            </w:r>
          </w:p>
          <w:p w14:paraId="18B0EF8C" w14:textId="39BE1575" w:rsidR="00A456C8" w:rsidRPr="00A456C8" w:rsidRDefault="00A456C8" w:rsidP="00A456C8">
            <w:pPr>
              <w:pStyle w:val="TableParagraph"/>
              <w:ind w:right="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56C8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="00523082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N</w:t>
            </w:r>
            <w:r w:rsidRPr="00A456C8">
              <w:rPr>
                <w:rFonts w:ascii="Times New Roman" w:hAnsi="Times New Roman" w:cs="Times New Roman"/>
                <w:sz w:val="28"/>
                <w:szCs w:val="28"/>
              </w:rPr>
              <w:t>hững hoạ tiết đó được đặt ở vị trí nào trên trang phục?</w:t>
            </w:r>
          </w:p>
          <w:p w14:paraId="72F13875" w14:textId="77777777" w:rsidR="00A456C8" w:rsidRPr="00A456C8" w:rsidRDefault="00A456C8" w:rsidP="00A456C8">
            <w:pPr>
              <w:spacing w:beforeLines="0" w:before="0" w:after="0" w:afterAutospacing="0" w:line="240" w:lineRule="auto"/>
              <w:rPr>
                <w:rFonts w:cs="Times New Roman"/>
                <w:lang w:val="vi-VN"/>
              </w:rPr>
            </w:pPr>
            <w:r w:rsidRPr="00A456C8">
              <w:rPr>
                <w:rFonts w:cs="Times New Roman"/>
                <w:b/>
              </w:rPr>
              <w:t>HS</w:t>
            </w:r>
            <w:r w:rsidRPr="00A456C8">
              <w:rPr>
                <w:rFonts w:cs="Times New Roman"/>
                <w:b/>
                <w:spacing w:val="-10"/>
              </w:rPr>
              <w:t xml:space="preserve"> </w:t>
            </w:r>
            <w:proofErr w:type="spellStart"/>
            <w:r w:rsidRPr="00A456C8">
              <w:rPr>
                <w:rFonts w:cs="Times New Roman"/>
                <w:b/>
              </w:rPr>
              <w:t>cần</w:t>
            </w:r>
            <w:proofErr w:type="spellEnd"/>
            <w:r w:rsidRPr="00A456C8">
              <w:rPr>
                <w:rFonts w:cs="Times New Roman"/>
                <w:b/>
                <w:spacing w:val="-9"/>
              </w:rPr>
              <w:t xml:space="preserve"> </w:t>
            </w:r>
            <w:proofErr w:type="spellStart"/>
            <w:r w:rsidRPr="00A456C8">
              <w:rPr>
                <w:rFonts w:cs="Times New Roman"/>
                <w:b/>
              </w:rPr>
              <w:t>biết</w:t>
            </w:r>
            <w:proofErr w:type="spellEnd"/>
            <w:r w:rsidRPr="00A456C8">
              <w:rPr>
                <w:rFonts w:cs="Times New Roman"/>
                <w:b/>
              </w:rPr>
              <w:t>:</w:t>
            </w:r>
            <w:r w:rsidRPr="00A456C8">
              <w:rPr>
                <w:rFonts w:cs="Times New Roman"/>
                <w:b/>
                <w:spacing w:val="-9"/>
              </w:rPr>
              <w:t xml:space="preserve"> </w:t>
            </w:r>
            <w:r w:rsidRPr="00A456C8">
              <w:rPr>
                <w:rFonts w:cs="Times New Roman"/>
              </w:rPr>
              <w:t>Trang</w:t>
            </w:r>
            <w:r w:rsidRPr="00A456C8">
              <w:rPr>
                <w:rFonts w:cs="Times New Roman"/>
                <w:spacing w:val="-12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phục</w:t>
            </w:r>
            <w:proofErr w:type="spellEnd"/>
            <w:r w:rsidRPr="00A456C8">
              <w:rPr>
                <w:rFonts w:cs="Times New Roman"/>
                <w:spacing w:val="-12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lễ</w:t>
            </w:r>
            <w:proofErr w:type="spellEnd"/>
            <w:r w:rsidRPr="00A456C8">
              <w:rPr>
                <w:rFonts w:cs="Times New Roman"/>
                <w:spacing w:val="-12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hội</w:t>
            </w:r>
            <w:proofErr w:type="spellEnd"/>
            <w:r w:rsidRPr="00A456C8">
              <w:rPr>
                <w:rFonts w:cs="Times New Roman"/>
                <w:spacing w:val="-13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của</w:t>
            </w:r>
            <w:proofErr w:type="spellEnd"/>
            <w:r w:rsidRPr="00A456C8">
              <w:rPr>
                <w:rFonts w:cs="Times New Roman"/>
                <w:spacing w:val="-12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các</w:t>
            </w:r>
            <w:proofErr w:type="spellEnd"/>
            <w:r w:rsidRPr="00A456C8">
              <w:rPr>
                <w:rFonts w:cs="Times New Roman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dân</w:t>
            </w:r>
            <w:proofErr w:type="spellEnd"/>
            <w:r w:rsidRPr="00A456C8">
              <w:rPr>
                <w:rFonts w:cs="Times New Roman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tộc</w:t>
            </w:r>
            <w:proofErr w:type="spellEnd"/>
            <w:r w:rsidRPr="00A456C8">
              <w:rPr>
                <w:rFonts w:cs="Times New Roman"/>
              </w:rPr>
              <w:t xml:space="preserve"> ở Việt </w:t>
            </w:r>
            <w:proofErr w:type="spellStart"/>
            <w:r w:rsidRPr="00A456C8">
              <w:rPr>
                <w:rFonts w:cs="Times New Roman"/>
              </w:rPr>
              <w:t>nam</w:t>
            </w:r>
            <w:proofErr w:type="spellEnd"/>
            <w:r w:rsidRPr="00A456C8">
              <w:rPr>
                <w:rFonts w:cs="Times New Roman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rất</w:t>
            </w:r>
            <w:proofErr w:type="spellEnd"/>
            <w:r w:rsidRPr="00A456C8">
              <w:rPr>
                <w:rFonts w:cs="Times New Roman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đa</w:t>
            </w:r>
            <w:proofErr w:type="spellEnd"/>
            <w:r w:rsidRPr="00A456C8">
              <w:rPr>
                <w:rFonts w:cs="Times New Roman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dạng</w:t>
            </w:r>
            <w:proofErr w:type="spellEnd"/>
            <w:r w:rsidRPr="00A456C8">
              <w:rPr>
                <w:rFonts w:cs="Times New Roman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về</w:t>
            </w:r>
            <w:proofErr w:type="spellEnd"/>
            <w:r w:rsidRPr="00A456C8">
              <w:rPr>
                <w:rFonts w:cs="Times New Roman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kiểu</w:t>
            </w:r>
            <w:proofErr w:type="spellEnd"/>
            <w:r w:rsidRPr="00A456C8">
              <w:rPr>
                <w:rFonts w:cs="Times New Roman"/>
                <w:spacing w:val="-7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dáng</w:t>
            </w:r>
            <w:proofErr w:type="spellEnd"/>
            <w:r w:rsidRPr="00A456C8">
              <w:rPr>
                <w:rFonts w:cs="Times New Roman"/>
              </w:rPr>
              <w:t>,</w:t>
            </w:r>
            <w:r w:rsidRPr="00A456C8">
              <w:rPr>
                <w:rFonts w:cs="Times New Roman"/>
                <w:spacing w:val="-7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hoạ</w:t>
            </w:r>
            <w:proofErr w:type="spellEnd"/>
            <w:r w:rsidRPr="00A456C8">
              <w:rPr>
                <w:rFonts w:cs="Times New Roman"/>
                <w:spacing w:val="-7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tiết</w:t>
            </w:r>
            <w:proofErr w:type="spellEnd"/>
            <w:r w:rsidRPr="00A456C8">
              <w:rPr>
                <w:rFonts w:cs="Times New Roman"/>
                <w:spacing w:val="-7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và</w:t>
            </w:r>
            <w:proofErr w:type="spellEnd"/>
            <w:r w:rsidRPr="00A456C8">
              <w:rPr>
                <w:rFonts w:cs="Times New Roman"/>
                <w:spacing w:val="-7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màu</w:t>
            </w:r>
            <w:proofErr w:type="spellEnd"/>
            <w:r w:rsidRPr="00A456C8">
              <w:rPr>
                <w:rFonts w:cs="Times New Roman"/>
                <w:spacing w:val="-7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sắc</w:t>
            </w:r>
            <w:proofErr w:type="spellEnd"/>
            <w:r w:rsidRPr="00A456C8">
              <w:rPr>
                <w:rFonts w:cs="Times New Roman"/>
              </w:rPr>
              <w:t>.</w:t>
            </w:r>
            <w:r w:rsidRPr="00A456C8">
              <w:rPr>
                <w:rFonts w:cs="Times New Roman"/>
                <w:spacing w:val="-7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Mỗi</w:t>
            </w:r>
            <w:proofErr w:type="spellEnd"/>
            <w:r w:rsidRPr="00A456C8">
              <w:rPr>
                <w:rFonts w:cs="Times New Roman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bộ</w:t>
            </w:r>
            <w:proofErr w:type="spellEnd"/>
            <w:r w:rsidRPr="00A456C8">
              <w:rPr>
                <w:rFonts w:cs="Times New Roman"/>
                <w:spacing w:val="-9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trang</w:t>
            </w:r>
            <w:proofErr w:type="spellEnd"/>
            <w:r w:rsidRPr="00A456C8">
              <w:rPr>
                <w:rFonts w:cs="Times New Roman"/>
                <w:spacing w:val="-9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phục</w:t>
            </w:r>
            <w:proofErr w:type="spellEnd"/>
            <w:r w:rsidRPr="00A456C8">
              <w:rPr>
                <w:rFonts w:cs="Times New Roman"/>
                <w:spacing w:val="-9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là</w:t>
            </w:r>
            <w:proofErr w:type="spellEnd"/>
            <w:r w:rsidRPr="00A456C8">
              <w:rPr>
                <w:rFonts w:cs="Times New Roman"/>
                <w:spacing w:val="-9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một</w:t>
            </w:r>
            <w:proofErr w:type="spellEnd"/>
            <w:r w:rsidRPr="00A456C8">
              <w:rPr>
                <w:rFonts w:cs="Times New Roman"/>
                <w:spacing w:val="-9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nét</w:t>
            </w:r>
            <w:proofErr w:type="spellEnd"/>
            <w:r w:rsidRPr="00A456C8">
              <w:rPr>
                <w:rFonts w:cs="Times New Roman"/>
                <w:spacing w:val="-9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đẹp</w:t>
            </w:r>
            <w:proofErr w:type="spellEnd"/>
            <w:r w:rsidRPr="00A456C8">
              <w:rPr>
                <w:rFonts w:cs="Times New Roman"/>
                <w:spacing w:val="-9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riêng</w:t>
            </w:r>
            <w:proofErr w:type="spellEnd"/>
            <w:r w:rsidRPr="00A456C8">
              <w:rPr>
                <w:rFonts w:cs="Times New Roman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phản</w:t>
            </w:r>
            <w:proofErr w:type="spellEnd"/>
            <w:r w:rsidRPr="00A456C8">
              <w:rPr>
                <w:rFonts w:cs="Times New Roman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ánh</w:t>
            </w:r>
            <w:proofErr w:type="spellEnd"/>
            <w:r w:rsidRPr="00A456C8">
              <w:rPr>
                <w:rFonts w:cs="Times New Roman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văn</w:t>
            </w:r>
            <w:proofErr w:type="spellEnd"/>
            <w:r w:rsidRPr="00A456C8">
              <w:rPr>
                <w:rFonts w:cs="Times New Roman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hoá</w:t>
            </w:r>
            <w:proofErr w:type="spellEnd"/>
            <w:r w:rsidRPr="00A456C8">
              <w:rPr>
                <w:rFonts w:cs="Times New Roman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đặc</w:t>
            </w:r>
            <w:proofErr w:type="spellEnd"/>
            <w:r w:rsidRPr="00A456C8">
              <w:rPr>
                <w:rFonts w:cs="Times New Roman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trưng</w:t>
            </w:r>
            <w:proofErr w:type="spellEnd"/>
            <w:r w:rsidRPr="00A456C8">
              <w:rPr>
                <w:rFonts w:cs="Times New Roman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của</w:t>
            </w:r>
            <w:proofErr w:type="spellEnd"/>
            <w:r w:rsidRPr="00A456C8">
              <w:rPr>
                <w:rFonts w:cs="Times New Roman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từng</w:t>
            </w:r>
            <w:proofErr w:type="spellEnd"/>
            <w:r w:rsidRPr="00A456C8">
              <w:rPr>
                <w:rFonts w:cs="Times New Roman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dân</w:t>
            </w:r>
            <w:proofErr w:type="spellEnd"/>
            <w:r w:rsidRPr="00A456C8">
              <w:rPr>
                <w:rFonts w:cs="Times New Roman"/>
              </w:rPr>
              <w:t xml:space="preserve"> </w:t>
            </w:r>
            <w:proofErr w:type="spellStart"/>
            <w:r w:rsidRPr="00A456C8">
              <w:rPr>
                <w:rFonts w:cs="Times New Roman"/>
              </w:rPr>
              <w:t>tộc</w:t>
            </w:r>
            <w:proofErr w:type="spellEnd"/>
            <w:r w:rsidRPr="00A456C8">
              <w:rPr>
                <w:rFonts w:cs="Times New Roman"/>
              </w:rPr>
              <w:t>.</w:t>
            </w:r>
          </w:p>
          <w:p w14:paraId="42DD0FE3" w14:textId="4BDA8256" w:rsidR="00167C14" w:rsidRPr="0000553A" w:rsidRDefault="00167C14" w:rsidP="0058450B">
            <w:pPr>
              <w:spacing w:beforeLines="0" w:before="0" w:after="0" w:afterAutospacing="0" w:line="240" w:lineRule="auto"/>
              <w:ind w:firstLineChars="100" w:firstLine="281"/>
              <w:jc w:val="left"/>
              <w:rPr>
                <w:b/>
                <w:bCs/>
              </w:rPr>
            </w:pPr>
            <w:proofErr w:type="spellStart"/>
            <w:r w:rsidRPr="0000553A">
              <w:rPr>
                <w:b/>
                <w:bCs/>
              </w:rPr>
              <w:t>Hướng</w:t>
            </w:r>
            <w:proofErr w:type="spellEnd"/>
            <w:r w:rsidRPr="0000553A">
              <w:rPr>
                <w:b/>
                <w:bCs/>
              </w:rPr>
              <w:t xml:space="preserve"> </w:t>
            </w:r>
            <w:proofErr w:type="spellStart"/>
            <w:r w:rsidRPr="0000553A">
              <w:rPr>
                <w:b/>
                <w:bCs/>
              </w:rPr>
              <w:t>dẫn</w:t>
            </w:r>
            <w:proofErr w:type="spellEnd"/>
            <w:r w:rsidRPr="0000553A">
              <w:rPr>
                <w:b/>
                <w:bCs/>
              </w:rPr>
              <w:t xml:space="preserve"> </w:t>
            </w:r>
            <w:proofErr w:type="spellStart"/>
            <w:r w:rsidRPr="0000553A">
              <w:rPr>
                <w:b/>
                <w:bCs/>
              </w:rPr>
              <w:t>thực</w:t>
            </w:r>
            <w:proofErr w:type="spellEnd"/>
            <w:r w:rsidRPr="0000553A">
              <w:rPr>
                <w:b/>
                <w:bCs/>
              </w:rPr>
              <w:t xml:space="preserve"> </w:t>
            </w:r>
            <w:proofErr w:type="spellStart"/>
            <w:r w:rsidRPr="0000553A">
              <w:rPr>
                <w:b/>
                <w:bCs/>
              </w:rPr>
              <w:t>hiện</w:t>
            </w:r>
            <w:proofErr w:type="spellEnd"/>
            <w:r w:rsidRPr="0000553A">
              <w:rPr>
                <w:b/>
                <w:bCs/>
              </w:rPr>
              <w:t xml:space="preserve"> </w:t>
            </w:r>
          </w:p>
          <w:p w14:paraId="39B2ED11" w14:textId="3F40557D" w:rsidR="00167C14" w:rsidRPr="00B11827" w:rsidRDefault="00F47AE0" w:rsidP="00B11827">
            <w:pPr>
              <w:pStyle w:val="TableParagraph"/>
              <w:numPr>
                <w:ilvl w:val="0"/>
                <w:numId w:val="32"/>
              </w:numPr>
              <w:tabs>
                <w:tab w:val="left" w:pos="246"/>
              </w:tabs>
              <w:spacing w:before="120" w:line="259" w:lineRule="auto"/>
              <w:ind w:right="6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7AE0">
              <w:rPr>
                <w:rFonts w:ascii="Times New Roman" w:hAnsi="Times New Roman" w:cs="Times New Roman"/>
                <w:sz w:val="28"/>
                <w:szCs w:val="28"/>
              </w:rPr>
              <w:t xml:space="preserve">GV hướng dẫn HS tham khảo các bước thực hiện vẽ trang phục lễ </w:t>
            </w:r>
            <w:r w:rsidRPr="00F47AE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hội.</w:t>
            </w:r>
          </w:p>
          <w:p w14:paraId="37401046" w14:textId="161917ED" w:rsidR="00F47AE0" w:rsidRPr="00F47AE0" w:rsidRDefault="00F47AE0" w:rsidP="00F47AE0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</w:rPr>
            </w:pPr>
            <w:r w:rsidRPr="00F47AE0">
              <w:rPr>
                <w:b/>
                <w:bCs/>
                <w:noProof/>
              </w:rPr>
              <w:drawing>
                <wp:anchor distT="0" distB="0" distL="114300" distR="114300" simplePos="0" relativeHeight="251825152" behindDoc="0" locked="0" layoutInCell="1" allowOverlap="1" wp14:anchorId="65EFB001" wp14:editId="306ADD4E">
                  <wp:simplePos x="0" y="0"/>
                  <wp:positionH relativeFrom="column">
                    <wp:posOffset>122990</wp:posOffset>
                  </wp:positionH>
                  <wp:positionV relativeFrom="paragraph">
                    <wp:posOffset>102689</wp:posOffset>
                  </wp:positionV>
                  <wp:extent cx="3831537" cy="2050324"/>
                  <wp:effectExtent l="0" t="0" r="0" b="7620"/>
                  <wp:wrapNone/>
                  <wp:docPr id="34904471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1537" cy="2050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7AE0">
              <w:rPr>
                <w:rFonts w:cs="Times New Roman"/>
                <w:noProof/>
              </w:rPr>
              <w:drawing>
                <wp:anchor distT="0" distB="0" distL="114300" distR="114300" simplePos="0" relativeHeight="251826176" behindDoc="0" locked="0" layoutInCell="1" allowOverlap="1" wp14:anchorId="0B1601D8" wp14:editId="046BA378">
                  <wp:simplePos x="0" y="0"/>
                  <wp:positionH relativeFrom="column">
                    <wp:posOffset>4069625</wp:posOffset>
                  </wp:positionH>
                  <wp:positionV relativeFrom="paragraph">
                    <wp:posOffset>129086</wp:posOffset>
                  </wp:positionV>
                  <wp:extent cx="1703757" cy="1985554"/>
                  <wp:effectExtent l="0" t="0" r="0" b="0"/>
                  <wp:wrapNone/>
                  <wp:docPr id="84112260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757" cy="1985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3D8A7B" w14:textId="51DCA248" w:rsidR="00167C14" w:rsidRDefault="00167C14" w:rsidP="0058450B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  <w:lang w:val="vi-VN"/>
              </w:rPr>
            </w:pPr>
          </w:p>
          <w:p w14:paraId="73F65A56" w14:textId="79DFD15C" w:rsidR="00167C14" w:rsidRDefault="00167C14" w:rsidP="0058450B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  <w:lang w:val="vi-VN"/>
              </w:rPr>
            </w:pPr>
          </w:p>
          <w:p w14:paraId="4CF48449" w14:textId="6CC90A0B" w:rsidR="00167C14" w:rsidRDefault="00167C14" w:rsidP="0058450B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  <w:lang w:val="vi-VN"/>
              </w:rPr>
            </w:pPr>
          </w:p>
          <w:p w14:paraId="5B83C5DA" w14:textId="77777777" w:rsidR="00167C14" w:rsidRDefault="00167C14" w:rsidP="0058450B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  <w:lang w:val="vi-VN"/>
              </w:rPr>
            </w:pPr>
          </w:p>
          <w:p w14:paraId="694A1429" w14:textId="77777777" w:rsidR="00167C14" w:rsidRDefault="00167C14" w:rsidP="0058450B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  <w:lang w:val="vi-VN"/>
              </w:rPr>
            </w:pPr>
          </w:p>
          <w:p w14:paraId="59F44C2C" w14:textId="7EBA1418" w:rsidR="00167C14" w:rsidRDefault="00167C14" w:rsidP="0058450B">
            <w:pPr>
              <w:spacing w:beforeLines="0" w:before="0" w:after="0" w:afterAutospacing="0" w:line="240" w:lineRule="auto"/>
              <w:rPr>
                <w:rFonts w:cs="Times New Roman"/>
              </w:rPr>
            </w:pPr>
          </w:p>
          <w:p w14:paraId="0C1B27AD" w14:textId="77777777" w:rsidR="00167C14" w:rsidRDefault="00167C14" w:rsidP="0058450B">
            <w:pPr>
              <w:spacing w:beforeLines="0" w:before="0" w:after="0" w:afterAutospacing="0" w:line="240" w:lineRule="auto"/>
              <w:rPr>
                <w:rFonts w:cs="Times New Roman"/>
              </w:rPr>
            </w:pPr>
          </w:p>
          <w:p w14:paraId="08CDDCB6" w14:textId="6D9D8375" w:rsidR="00167C14" w:rsidRDefault="00167C14" w:rsidP="0058450B">
            <w:pPr>
              <w:spacing w:beforeLines="0" w:before="0" w:after="0" w:afterAutospacing="0" w:line="240" w:lineRule="auto"/>
              <w:rPr>
                <w:rFonts w:cs="Times New Roman"/>
              </w:rPr>
            </w:pPr>
          </w:p>
          <w:p w14:paraId="5C98E2D2" w14:textId="77E8BFD6" w:rsidR="00167C14" w:rsidRDefault="00167C14" w:rsidP="0058450B">
            <w:pPr>
              <w:spacing w:beforeLines="0" w:before="0" w:after="0" w:afterAutospacing="0" w:line="240" w:lineRule="auto"/>
              <w:rPr>
                <w:rFonts w:cs="Times New Roman"/>
              </w:rPr>
            </w:pPr>
          </w:p>
          <w:p w14:paraId="70426EAC" w14:textId="77777777" w:rsidR="00167C14" w:rsidRDefault="00167C14" w:rsidP="0058450B">
            <w:pPr>
              <w:spacing w:beforeLines="0" w:before="0" w:after="0" w:afterAutospacing="0" w:line="240" w:lineRule="auto"/>
              <w:rPr>
                <w:rFonts w:cs="Times New Roman"/>
              </w:rPr>
            </w:pPr>
          </w:p>
          <w:p w14:paraId="66EED2E7" w14:textId="3C4B9000" w:rsidR="00167C14" w:rsidRPr="009E3774" w:rsidRDefault="00167C14" w:rsidP="0058450B">
            <w:pPr>
              <w:spacing w:beforeLines="0" w:before="0" w:after="0" w:afterAutospacing="0" w:line="240" w:lineRule="auto"/>
              <w:rPr>
                <w:rFonts w:cs="Times New Roman"/>
                <w:b/>
                <w:bCs/>
                <w:lang w:val="vi-VN"/>
              </w:rPr>
            </w:pPr>
            <w:proofErr w:type="spellStart"/>
            <w:r w:rsidRPr="009E3774">
              <w:rPr>
                <w:rFonts w:cs="Times New Roman"/>
              </w:rPr>
              <w:t>Gợi</w:t>
            </w:r>
            <w:proofErr w:type="spellEnd"/>
            <w:r w:rsidRPr="009E3774">
              <w:rPr>
                <w:rFonts w:cs="Times New Roman"/>
                <w:spacing w:val="3"/>
              </w:rPr>
              <w:t xml:space="preserve"> </w:t>
            </w:r>
            <w:r w:rsidRPr="009E3774">
              <w:rPr>
                <w:rFonts w:cs="Times New Roman"/>
              </w:rPr>
              <w:t>ý</w:t>
            </w:r>
            <w:r w:rsidRPr="009E3774">
              <w:rPr>
                <w:rFonts w:cs="Times New Roman"/>
                <w:spacing w:val="4"/>
              </w:rPr>
              <w:t xml:space="preserve"> </w:t>
            </w:r>
            <w:proofErr w:type="spellStart"/>
            <w:r w:rsidRPr="009E3774">
              <w:rPr>
                <w:rFonts w:cs="Times New Roman"/>
              </w:rPr>
              <w:t>các</w:t>
            </w:r>
            <w:proofErr w:type="spellEnd"/>
            <w:r w:rsidRPr="009E3774">
              <w:rPr>
                <w:rFonts w:cs="Times New Roman"/>
                <w:spacing w:val="3"/>
              </w:rPr>
              <w:t xml:space="preserve"> </w:t>
            </w:r>
            <w:proofErr w:type="spellStart"/>
            <w:r w:rsidRPr="009E3774">
              <w:rPr>
                <w:rFonts w:cs="Times New Roman"/>
              </w:rPr>
              <w:t>bước</w:t>
            </w:r>
            <w:proofErr w:type="spellEnd"/>
            <w:r w:rsidRPr="009E3774">
              <w:rPr>
                <w:rFonts w:cs="Times New Roman"/>
                <w:spacing w:val="3"/>
              </w:rPr>
              <w:t xml:space="preserve"> </w:t>
            </w:r>
            <w:proofErr w:type="spellStart"/>
            <w:r w:rsidRPr="009E3774">
              <w:rPr>
                <w:rFonts w:cs="Times New Roman"/>
              </w:rPr>
              <w:t>thực</w:t>
            </w:r>
            <w:proofErr w:type="spellEnd"/>
            <w:r w:rsidRPr="009E3774">
              <w:rPr>
                <w:rFonts w:cs="Times New Roman"/>
                <w:spacing w:val="4"/>
              </w:rPr>
              <w:t xml:space="preserve"> </w:t>
            </w:r>
            <w:proofErr w:type="spellStart"/>
            <w:r w:rsidRPr="009E3774">
              <w:rPr>
                <w:rFonts w:cs="Times New Roman"/>
                <w:spacing w:val="-2"/>
              </w:rPr>
              <w:t>hiện</w:t>
            </w:r>
            <w:proofErr w:type="spellEnd"/>
            <w:r w:rsidRPr="009E3774">
              <w:rPr>
                <w:rFonts w:cs="Times New Roman"/>
                <w:spacing w:val="-2"/>
              </w:rPr>
              <w:t>:</w:t>
            </w:r>
          </w:p>
          <w:p w14:paraId="731DD10A" w14:textId="587CDA84" w:rsidR="00167C14" w:rsidRPr="00F47AE0" w:rsidRDefault="00167C14" w:rsidP="0058450B">
            <w:pPr>
              <w:spacing w:beforeLines="0" w:before="0" w:after="0" w:afterAutospacing="0" w:line="240" w:lineRule="auto"/>
              <w:rPr>
                <w:rFonts w:cs="Times New Roman"/>
                <w:bCs/>
              </w:rPr>
            </w:pPr>
            <w:r>
              <w:rPr>
                <w:b/>
                <w:bCs/>
              </w:rPr>
              <w:t>+</w:t>
            </w:r>
            <w:proofErr w:type="spellStart"/>
            <w:r w:rsidRPr="00F47AE0">
              <w:rPr>
                <w:rFonts w:cs="Times New Roman"/>
                <w:b/>
                <w:bCs/>
              </w:rPr>
              <w:t>Bước</w:t>
            </w:r>
            <w:proofErr w:type="spellEnd"/>
            <w:r w:rsidRPr="00F47AE0">
              <w:rPr>
                <w:rFonts w:cs="Times New Roman"/>
                <w:b/>
                <w:bCs/>
              </w:rPr>
              <w:t xml:space="preserve"> 1:</w:t>
            </w:r>
            <w:r w:rsidRPr="00F47AE0">
              <w:rPr>
                <w:rFonts w:cs="Times New Roman"/>
                <w:bCs/>
              </w:rPr>
              <w:t xml:space="preserve"> </w:t>
            </w:r>
            <w:proofErr w:type="spellStart"/>
            <w:r w:rsidR="00F47AE0" w:rsidRPr="00F47AE0">
              <w:rPr>
                <w:rFonts w:cs="Times New Roman"/>
              </w:rPr>
              <w:t>Tìm</w:t>
            </w:r>
            <w:proofErr w:type="spellEnd"/>
            <w:r w:rsidR="00F47AE0" w:rsidRPr="00F47AE0">
              <w:rPr>
                <w:rFonts w:cs="Times New Roman"/>
              </w:rPr>
              <w:t xml:space="preserve"> ý </w:t>
            </w:r>
            <w:proofErr w:type="spellStart"/>
            <w:r w:rsidR="00F47AE0" w:rsidRPr="00F47AE0">
              <w:rPr>
                <w:rFonts w:cs="Times New Roman"/>
              </w:rPr>
              <w:t>tưởng</w:t>
            </w:r>
            <w:proofErr w:type="spellEnd"/>
            <w:r w:rsidR="00F47AE0" w:rsidRPr="00F47AE0">
              <w:rPr>
                <w:rFonts w:cs="Times New Roman"/>
              </w:rPr>
              <w:t xml:space="preserve"> </w:t>
            </w:r>
            <w:proofErr w:type="spellStart"/>
            <w:r w:rsidR="00F47AE0" w:rsidRPr="00F47AE0">
              <w:rPr>
                <w:rFonts w:cs="Times New Roman"/>
              </w:rPr>
              <w:t>và</w:t>
            </w:r>
            <w:proofErr w:type="spellEnd"/>
            <w:r w:rsidR="00F47AE0" w:rsidRPr="00F47AE0">
              <w:rPr>
                <w:rFonts w:cs="Times New Roman"/>
              </w:rPr>
              <w:t xml:space="preserve"> </w:t>
            </w:r>
            <w:proofErr w:type="spellStart"/>
            <w:r w:rsidR="00F47AE0" w:rsidRPr="00F47AE0">
              <w:rPr>
                <w:rFonts w:cs="Times New Roman"/>
              </w:rPr>
              <w:t>phác</w:t>
            </w:r>
            <w:proofErr w:type="spellEnd"/>
            <w:r w:rsidR="00F47AE0" w:rsidRPr="00F47AE0">
              <w:rPr>
                <w:rFonts w:cs="Times New Roman"/>
              </w:rPr>
              <w:t xml:space="preserve"> </w:t>
            </w:r>
            <w:proofErr w:type="spellStart"/>
            <w:r w:rsidR="00F47AE0" w:rsidRPr="00F47AE0">
              <w:rPr>
                <w:rFonts w:cs="Times New Roman"/>
              </w:rPr>
              <w:t>hình</w:t>
            </w:r>
            <w:proofErr w:type="spellEnd"/>
            <w:r w:rsidR="00F47AE0" w:rsidRPr="00F47AE0">
              <w:rPr>
                <w:rFonts w:cs="Times New Roman"/>
              </w:rPr>
              <w:t xml:space="preserve"> </w:t>
            </w:r>
            <w:proofErr w:type="spellStart"/>
            <w:r w:rsidR="00F47AE0" w:rsidRPr="00F47AE0">
              <w:rPr>
                <w:rFonts w:cs="Times New Roman"/>
              </w:rPr>
              <w:t>khái</w:t>
            </w:r>
            <w:proofErr w:type="spellEnd"/>
            <w:r w:rsidR="00F47AE0" w:rsidRPr="00F47AE0">
              <w:rPr>
                <w:rFonts w:cs="Times New Roman"/>
              </w:rPr>
              <w:t xml:space="preserve"> </w:t>
            </w:r>
            <w:proofErr w:type="spellStart"/>
            <w:r w:rsidR="00F47AE0" w:rsidRPr="00F47AE0">
              <w:rPr>
                <w:rFonts w:cs="Times New Roman"/>
              </w:rPr>
              <w:t>quát</w:t>
            </w:r>
            <w:proofErr w:type="spellEnd"/>
            <w:r w:rsidR="00F47AE0" w:rsidRPr="00F47AE0">
              <w:rPr>
                <w:rFonts w:cs="Times New Roman"/>
              </w:rPr>
              <w:t xml:space="preserve"> </w:t>
            </w:r>
            <w:proofErr w:type="spellStart"/>
            <w:r w:rsidR="00F47AE0" w:rsidRPr="00F47AE0">
              <w:rPr>
                <w:rFonts w:cs="Times New Roman"/>
              </w:rPr>
              <w:t>trang</w:t>
            </w:r>
            <w:proofErr w:type="spellEnd"/>
            <w:r w:rsidR="00F47AE0" w:rsidRPr="00F47AE0">
              <w:rPr>
                <w:rFonts w:cs="Times New Roman"/>
              </w:rPr>
              <w:t xml:space="preserve"> </w:t>
            </w:r>
            <w:proofErr w:type="spellStart"/>
            <w:r w:rsidR="00F47AE0" w:rsidRPr="00F47AE0">
              <w:rPr>
                <w:rFonts w:cs="Times New Roman"/>
              </w:rPr>
              <w:t>phục</w:t>
            </w:r>
            <w:proofErr w:type="spellEnd"/>
            <w:r w:rsidRPr="00F47AE0">
              <w:rPr>
                <w:rFonts w:cs="Times New Roman"/>
              </w:rPr>
              <w:t>.</w:t>
            </w:r>
          </w:p>
          <w:p w14:paraId="59E966C4" w14:textId="2977AD71" w:rsidR="00167C14" w:rsidRPr="00F47AE0" w:rsidRDefault="00167C14" w:rsidP="0058450B">
            <w:pPr>
              <w:spacing w:beforeLines="0" w:before="0" w:after="0" w:afterAutospacing="0" w:line="240" w:lineRule="auto"/>
              <w:rPr>
                <w:rFonts w:cs="Times New Roman"/>
                <w:spacing w:val="-4"/>
              </w:rPr>
            </w:pPr>
            <w:r w:rsidRPr="00F47AE0">
              <w:rPr>
                <w:rFonts w:cs="Times New Roman"/>
                <w:b/>
                <w:bCs/>
              </w:rPr>
              <w:t>+</w:t>
            </w:r>
            <w:proofErr w:type="spellStart"/>
            <w:r w:rsidRPr="00F47AE0">
              <w:rPr>
                <w:rFonts w:cs="Times New Roman"/>
                <w:b/>
                <w:bCs/>
              </w:rPr>
              <w:t>Bước</w:t>
            </w:r>
            <w:proofErr w:type="spellEnd"/>
            <w:r w:rsidRPr="00F47AE0">
              <w:rPr>
                <w:rFonts w:cs="Times New Roman"/>
                <w:b/>
                <w:bCs/>
              </w:rPr>
              <w:t xml:space="preserve"> 2:</w:t>
            </w:r>
            <w:r w:rsidRPr="00F47AE0">
              <w:rPr>
                <w:rFonts w:cs="Times New Roman"/>
                <w:bCs/>
              </w:rPr>
              <w:t xml:space="preserve"> </w:t>
            </w:r>
            <w:proofErr w:type="spellStart"/>
            <w:r w:rsidR="00F47AE0" w:rsidRPr="00F47AE0">
              <w:rPr>
                <w:rFonts w:cs="Times New Roman"/>
              </w:rPr>
              <w:t>Vẽ</w:t>
            </w:r>
            <w:proofErr w:type="spellEnd"/>
            <w:r w:rsidR="00F47AE0" w:rsidRPr="00F47AE0">
              <w:rPr>
                <w:rFonts w:cs="Times New Roman"/>
                <w:spacing w:val="-2"/>
              </w:rPr>
              <w:t xml:space="preserve"> </w:t>
            </w:r>
            <w:proofErr w:type="spellStart"/>
            <w:r w:rsidR="00F47AE0" w:rsidRPr="00F47AE0">
              <w:rPr>
                <w:rFonts w:cs="Times New Roman"/>
              </w:rPr>
              <w:t>hình</w:t>
            </w:r>
            <w:proofErr w:type="spellEnd"/>
            <w:r w:rsidR="00F47AE0" w:rsidRPr="00F47AE0">
              <w:rPr>
                <w:rFonts w:cs="Times New Roman"/>
                <w:spacing w:val="-1"/>
              </w:rPr>
              <w:t xml:space="preserve"> </w:t>
            </w:r>
            <w:r w:rsidR="00F47AE0" w:rsidRPr="00F47AE0">
              <w:rPr>
                <w:rFonts w:cs="Times New Roman"/>
              </w:rPr>
              <w:t>chi</w:t>
            </w:r>
            <w:r w:rsidR="00F47AE0" w:rsidRPr="00F47AE0">
              <w:rPr>
                <w:rFonts w:cs="Times New Roman"/>
                <w:spacing w:val="-2"/>
              </w:rPr>
              <w:t xml:space="preserve"> </w:t>
            </w:r>
            <w:proofErr w:type="spellStart"/>
            <w:r w:rsidR="00F47AE0" w:rsidRPr="00F47AE0">
              <w:rPr>
                <w:rFonts w:cs="Times New Roman"/>
              </w:rPr>
              <w:t>tiết</w:t>
            </w:r>
            <w:proofErr w:type="spellEnd"/>
            <w:r w:rsidR="00F47AE0" w:rsidRPr="00F47AE0">
              <w:rPr>
                <w:rFonts w:cs="Times New Roman"/>
                <w:spacing w:val="-1"/>
              </w:rPr>
              <w:t xml:space="preserve"> </w:t>
            </w:r>
            <w:proofErr w:type="spellStart"/>
            <w:r w:rsidR="00F47AE0" w:rsidRPr="00F47AE0">
              <w:rPr>
                <w:rFonts w:cs="Times New Roman"/>
              </w:rPr>
              <w:t>trang</w:t>
            </w:r>
            <w:proofErr w:type="spellEnd"/>
            <w:r w:rsidR="00F47AE0" w:rsidRPr="00F47AE0">
              <w:rPr>
                <w:rFonts w:cs="Times New Roman"/>
                <w:spacing w:val="-1"/>
              </w:rPr>
              <w:t xml:space="preserve"> </w:t>
            </w:r>
            <w:proofErr w:type="spellStart"/>
            <w:r w:rsidR="00F47AE0" w:rsidRPr="00F47AE0">
              <w:rPr>
                <w:rFonts w:cs="Times New Roman"/>
                <w:spacing w:val="-2"/>
              </w:rPr>
              <w:t>phục</w:t>
            </w:r>
            <w:proofErr w:type="spellEnd"/>
            <w:r w:rsidRPr="00F47AE0">
              <w:rPr>
                <w:rFonts w:cs="Times New Roman"/>
                <w:spacing w:val="-4"/>
              </w:rPr>
              <w:t>.</w:t>
            </w:r>
          </w:p>
          <w:p w14:paraId="6A184A09" w14:textId="7593764B" w:rsidR="00167C14" w:rsidRPr="00F47AE0" w:rsidRDefault="00167C14" w:rsidP="0058450B">
            <w:pPr>
              <w:spacing w:beforeLines="0" w:before="0" w:after="0" w:afterAutospacing="0" w:line="240" w:lineRule="auto"/>
              <w:rPr>
                <w:rFonts w:cs="Times New Roman"/>
                <w:spacing w:val="-2"/>
              </w:rPr>
            </w:pPr>
            <w:r w:rsidRPr="00F47AE0">
              <w:rPr>
                <w:rFonts w:cs="Times New Roman"/>
                <w:b/>
                <w:bCs/>
              </w:rPr>
              <w:t>+</w:t>
            </w:r>
            <w:proofErr w:type="spellStart"/>
            <w:r w:rsidRPr="00F47AE0">
              <w:rPr>
                <w:rFonts w:cs="Times New Roman"/>
                <w:b/>
                <w:bCs/>
              </w:rPr>
              <w:t>Bước</w:t>
            </w:r>
            <w:proofErr w:type="spellEnd"/>
            <w:r w:rsidRPr="00F47AE0">
              <w:rPr>
                <w:rFonts w:cs="Times New Roman"/>
                <w:b/>
                <w:bCs/>
              </w:rPr>
              <w:t xml:space="preserve"> 3:</w:t>
            </w:r>
            <w:r w:rsidRPr="00F47AE0">
              <w:rPr>
                <w:rFonts w:cs="Times New Roman"/>
                <w:bCs/>
              </w:rPr>
              <w:t xml:space="preserve"> </w:t>
            </w:r>
            <w:proofErr w:type="spellStart"/>
            <w:r w:rsidRPr="00F47AE0">
              <w:rPr>
                <w:rFonts w:cs="Times New Roman"/>
              </w:rPr>
              <w:t>Vẽ</w:t>
            </w:r>
            <w:proofErr w:type="spellEnd"/>
            <w:r w:rsidRPr="00F47AE0">
              <w:rPr>
                <w:rFonts w:cs="Times New Roman"/>
                <w:spacing w:val="-1"/>
              </w:rPr>
              <w:t xml:space="preserve"> </w:t>
            </w:r>
            <w:proofErr w:type="spellStart"/>
            <w:r w:rsidRPr="00F47AE0">
              <w:rPr>
                <w:rFonts w:cs="Times New Roman"/>
              </w:rPr>
              <w:t>màu</w:t>
            </w:r>
            <w:proofErr w:type="spellEnd"/>
            <w:r w:rsidRPr="00F47AE0">
              <w:rPr>
                <w:rFonts w:cs="Times New Roman"/>
                <w:spacing w:val="-2"/>
              </w:rPr>
              <w:t>.</w:t>
            </w:r>
          </w:p>
          <w:p w14:paraId="40DD3D7F" w14:textId="2C1F1162" w:rsidR="00167C14" w:rsidRPr="00F47AE0" w:rsidRDefault="00167C14" w:rsidP="0058450B">
            <w:pPr>
              <w:spacing w:beforeLines="0" w:before="0" w:after="0" w:afterAutospacing="0" w:line="240" w:lineRule="auto"/>
              <w:rPr>
                <w:rFonts w:cs="Times New Roman"/>
              </w:rPr>
            </w:pPr>
            <w:r w:rsidRPr="00F47AE0">
              <w:rPr>
                <w:rFonts w:cs="Times New Roman"/>
                <w:b/>
                <w:bCs/>
              </w:rPr>
              <w:t>+</w:t>
            </w:r>
            <w:proofErr w:type="spellStart"/>
            <w:r w:rsidRPr="00F47AE0">
              <w:rPr>
                <w:rFonts w:cs="Times New Roman"/>
                <w:b/>
                <w:bCs/>
              </w:rPr>
              <w:t>Bước</w:t>
            </w:r>
            <w:proofErr w:type="spellEnd"/>
            <w:r w:rsidRPr="00F47AE0">
              <w:rPr>
                <w:rFonts w:cs="Times New Roman"/>
                <w:b/>
                <w:bCs/>
              </w:rPr>
              <w:t xml:space="preserve"> 4:</w:t>
            </w:r>
            <w:r w:rsidRPr="00F47AE0">
              <w:rPr>
                <w:rFonts w:cs="Times New Roman"/>
                <w:bCs/>
              </w:rPr>
              <w:t xml:space="preserve"> </w:t>
            </w:r>
            <w:r w:rsidR="00F47AE0" w:rsidRPr="00F47AE0">
              <w:rPr>
                <w:rFonts w:cs="Times New Roman"/>
              </w:rPr>
              <w:t xml:space="preserve"> Hoàn </w:t>
            </w:r>
            <w:proofErr w:type="spellStart"/>
            <w:r w:rsidR="00F47AE0" w:rsidRPr="00F47AE0">
              <w:rPr>
                <w:rFonts w:cs="Times New Roman"/>
              </w:rPr>
              <w:t>thiện</w:t>
            </w:r>
            <w:proofErr w:type="spellEnd"/>
            <w:r w:rsidR="00F47AE0" w:rsidRPr="00F47AE0">
              <w:rPr>
                <w:rFonts w:cs="Times New Roman"/>
              </w:rPr>
              <w:t xml:space="preserve"> </w:t>
            </w:r>
            <w:proofErr w:type="spellStart"/>
            <w:r w:rsidR="00F47AE0" w:rsidRPr="00F47AE0">
              <w:rPr>
                <w:rFonts w:cs="Times New Roman"/>
              </w:rPr>
              <w:t>sản</w:t>
            </w:r>
            <w:proofErr w:type="spellEnd"/>
            <w:r w:rsidR="00F47AE0" w:rsidRPr="00F47AE0">
              <w:rPr>
                <w:rFonts w:cs="Times New Roman"/>
              </w:rPr>
              <w:t xml:space="preserve"> </w:t>
            </w:r>
            <w:proofErr w:type="spellStart"/>
            <w:r w:rsidR="00F47AE0" w:rsidRPr="00F47AE0">
              <w:rPr>
                <w:rFonts w:cs="Times New Roman"/>
                <w:spacing w:val="-2"/>
              </w:rPr>
              <w:t>phẩm</w:t>
            </w:r>
            <w:proofErr w:type="spellEnd"/>
            <w:r w:rsidRPr="00F47AE0">
              <w:rPr>
                <w:rFonts w:cs="Times New Roman"/>
              </w:rPr>
              <w:t>.</w:t>
            </w:r>
          </w:p>
          <w:p w14:paraId="028CFF24" w14:textId="70FE4FA7" w:rsidR="00167C14" w:rsidRDefault="00167C14" w:rsidP="0058450B">
            <w:pPr>
              <w:spacing w:beforeLines="0" w:before="0" w:after="0" w:afterAutospacing="0" w:line="240" w:lineRule="auto"/>
              <w:rPr>
                <w:lang w:val="vi-VN"/>
              </w:rPr>
            </w:pPr>
            <w:r>
              <w:rPr>
                <w:b/>
                <w:bCs/>
                <w:lang w:val="vi-VN"/>
              </w:rPr>
              <w:t>-</w:t>
            </w:r>
            <w:r>
              <w:rPr>
                <w:lang w:val="vi-VN"/>
              </w:rPr>
              <w:t>Cho HS tham khảo một số tranh để có thêm ý tưởng cho bài vẽ.</w:t>
            </w:r>
          </w:p>
          <w:p w14:paraId="7624BEEC" w14:textId="26DD5D63" w:rsidR="00167C14" w:rsidRDefault="00F47AE0" w:rsidP="0058450B">
            <w:pPr>
              <w:spacing w:beforeLines="0" w:before="0" w:after="0" w:afterAutospacing="0" w:line="240" w:lineRule="auto"/>
              <w:rPr>
                <w:lang w:val="vi-VN"/>
              </w:rPr>
            </w:pPr>
            <w:r w:rsidRPr="00F47AE0">
              <w:rPr>
                <w:b/>
                <w:bCs/>
                <w:noProof/>
              </w:rPr>
              <w:drawing>
                <wp:anchor distT="0" distB="0" distL="114300" distR="114300" simplePos="0" relativeHeight="251827200" behindDoc="0" locked="0" layoutInCell="1" allowOverlap="1" wp14:anchorId="49483F91" wp14:editId="28168EA9">
                  <wp:simplePos x="0" y="0"/>
                  <wp:positionH relativeFrom="column">
                    <wp:posOffset>227057</wp:posOffset>
                  </wp:positionH>
                  <wp:positionV relativeFrom="paragraph">
                    <wp:posOffset>10251</wp:posOffset>
                  </wp:positionV>
                  <wp:extent cx="5107577" cy="1976120"/>
                  <wp:effectExtent l="0" t="0" r="0" b="5080"/>
                  <wp:wrapNone/>
                  <wp:docPr id="54793342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3714" cy="1982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BD6270" w14:textId="7A48742B" w:rsidR="00167C14" w:rsidRDefault="00167C14" w:rsidP="0058450B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  <w:lang w:val="vi-VN"/>
              </w:rPr>
            </w:pPr>
          </w:p>
          <w:p w14:paraId="4E765973" w14:textId="6CEBA31C" w:rsidR="00167C14" w:rsidRDefault="00167C14" w:rsidP="0058450B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  <w:lang w:val="vi-VN"/>
              </w:rPr>
            </w:pPr>
          </w:p>
          <w:p w14:paraId="73BB89B8" w14:textId="6DE882EC" w:rsidR="00F47AE0" w:rsidRPr="00F47AE0" w:rsidRDefault="00F47AE0" w:rsidP="00F47AE0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</w:rPr>
            </w:pPr>
          </w:p>
          <w:p w14:paraId="2D5266DF" w14:textId="77777777" w:rsidR="00167C14" w:rsidRDefault="00167C14" w:rsidP="0058450B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  <w:lang w:val="vi-VN"/>
              </w:rPr>
            </w:pPr>
          </w:p>
          <w:p w14:paraId="4D414789" w14:textId="77777777" w:rsidR="00167C14" w:rsidRDefault="00167C14" w:rsidP="0058450B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  <w:lang w:val="vi-VN"/>
              </w:rPr>
            </w:pPr>
          </w:p>
          <w:p w14:paraId="5C623A65" w14:textId="77777777" w:rsidR="00167C14" w:rsidRDefault="00167C14" w:rsidP="0058450B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  <w:lang w:val="vi-VN"/>
              </w:rPr>
            </w:pPr>
          </w:p>
          <w:p w14:paraId="3F67168C" w14:textId="77777777" w:rsidR="00167C14" w:rsidRDefault="00167C14" w:rsidP="0058450B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  <w:lang w:val="vi-VN"/>
              </w:rPr>
            </w:pPr>
          </w:p>
          <w:p w14:paraId="70D8DB3D" w14:textId="77777777" w:rsidR="00167C14" w:rsidRDefault="00167C14" w:rsidP="0058450B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  <w:lang w:val="vi-VN"/>
              </w:rPr>
            </w:pPr>
          </w:p>
          <w:p w14:paraId="4A5F9FF5" w14:textId="77777777" w:rsidR="00167C14" w:rsidRDefault="00167C14" w:rsidP="0058450B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  <w:lang w:val="vi-VN"/>
              </w:rPr>
            </w:pPr>
          </w:p>
          <w:p w14:paraId="518849F4" w14:textId="77777777" w:rsidR="00167C14" w:rsidRPr="008273A2" w:rsidRDefault="00167C14" w:rsidP="0058450B">
            <w:pPr>
              <w:spacing w:beforeLines="0" w:before="0" w:after="0" w:afterAutospacing="0" w:line="240" w:lineRule="auto"/>
              <w:ind w:firstLineChars="100" w:firstLine="280"/>
              <w:rPr>
                <w:rFonts w:cs="Times New Roman"/>
                <w:spacing w:val="-7"/>
              </w:rPr>
            </w:pPr>
            <w:proofErr w:type="spellStart"/>
            <w:r w:rsidRPr="008273A2">
              <w:rPr>
                <w:rFonts w:cs="Times New Roman"/>
              </w:rPr>
              <w:t>Câu</w:t>
            </w:r>
            <w:proofErr w:type="spellEnd"/>
            <w:r w:rsidRPr="008273A2">
              <w:rPr>
                <w:rFonts w:cs="Times New Roman"/>
                <w:spacing w:val="7"/>
              </w:rPr>
              <w:t xml:space="preserve"> </w:t>
            </w:r>
            <w:proofErr w:type="spellStart"/>
            <w:r w:rsidRPr="008273A2">
              <w:rPr>
                <w:rFonts w:cs="Times New Roman"/>
              </w:rPr>
              <w:t>hỏi</w:t>
            </w:r>
            <w:proofErr w:type="spellEnd"/>
            <w:r w:rsidRPr="008273A2">
              <w:rPr>
                <w:rFonts w:cs="Times New Roman"/>
                <w:spacing w:val="7"/>
              </w:rPr>
              <w:t xml:space="preserve"> </w:t>
            </w:r>
            <w:proofErr w:type="spellStart"/>
            <w:r w:rsidRPr="008273A2">
              <w:rPr>
                <w:rFonts w:cs="Times New Roman"/>
              </w:rPr>
              <w:t>gợi</w:t>
            </w:r>
            <w:proofErr w:type="spellEnd"/>
            <w:r w:rsidRPr="008273A2">
              <w:rPr>
                <w:rFonts w:cs="Times New Roman"/>
                <w:spacing w:val="7"/>
              </w:rPr>
              <w:t xml:space="preserve"> </w:t>
            </w:r>
            <w:r w:rsidRPr="008273A2">
              <w:rPr>
                <w:rFonts w:cs="Times New Roman"/>
                <w:spacing w:val="-7"/>
              </w:rPr>
              <w:t>ý:</w:t>
            </w:r>
          </w:p>
          <w:p w14:paraId="7489E835" w14:textId="46D5370C" w:rsidR="00167C14" w:rsidRPr="00F47AE0" w:rsidRDefault="00167C14" w:rsidP="0058450B">
            <w:pPr>
              <w:spacing w:beforeLines="0" w:before="0" w:after="0" w:afterAutospacing="0" w:line="240" w:lineRule="auto"/>
              <w:ind w:firstLineChars="100" w:firstLine="280"/>
              <w:rPr>
                <w:rFonts w:cs="Times New Roman"/>
              </w:rPr>
            </w:pPr>
            <w:r w:rsidRPr="00F47AE0">
              <w:rPr>
                <w:rFonts w:cs="Times New Roman"/>
              </w:rPr>
              <w:t>+</w:t>
            </w:r>
            <w:r w:rsidRPr="00F47AE0">
              <w:rPr>
                <w:rFonts w:cs="Times New Roman"/>
                <w:spacing w:val="29"/>
              </w:rPr>
              <w:t xml:space="preserve"> </w:t>
            </w:r>
            <w:r w:rsidR="00F47AE0" w:rsidRPr="00F47AE0">
              <w:rPr>
                <w:rFonts w:cs="Times New Roman"/>
                <w:spacing w:val="29"/>
                <w:lang w:val="vi-VN"/>
              </w:rPr>
              <w:t>N</w:t>
            </w:r>
            <w:proofErr w:type="spellStart"/>
            <w:r w:rsidR="00F47AE0" w:rsidRPr="00F47AE0">
              <w:rPr>
                <w:rFonts w:cs="Times New Roman"/>
              </w:rPr>
              <w:t>hóm</w:t>
            </w:r>
            <w:proofErr w:type="spellEnd"/>
            <w:r w:rsidR="00F47AE0" w:rsidRPr="00F47AE0">
              <w:rPr>
                <w:rFonts w:cs="Times New Roman"/>
                <w:spacing w:val="26"/>
              </w:rPr>
              <w:t xml:space="preserve"> </w:t>
            </w:r>
            <w:proofErr w:type="spellStart"/>
            <w:r w:rsidR="00F47AE0" w:rsidRPr="00F47AE0">
              <w:rPr>
                <w:rFonts w:cs="Times New Roman"/>
              </w:rPr>
              <w:t>em</w:t>
            </w:r>
            <w:proofErr w:type="spellEnd"/>
            <w:r w:rsidR="00F47AE0" w:rsidRPr="00F47AE0">
              <w:rPr>
                <w:rFonts w:cs="Times New Roman"/>
                <w:spacing w:val="26"/>
              </w:rPr>
              <w:t xml:space="preserve"> </w:t>
            </w:r>
            <w:proofErr w:type="spellStart"/>
            <w:r w:rsidR="00F47AE0" w:rsidRPr="00F47AE0">
              <w:rPr>
                <w:rFonts w:cs="Times New Roman"/>
              </w:rPr>
              <w:t>chọn</w:t>
            </w:r>
            <w:proofErr w:type="spellEnd"/>
            <w:r w:rsidR="00F47AE0" w:rsidRPr="00F47AE0">
              <w:rPr>
                <w:rFonts w:cs="Times New Roman"/>
                <w:spacing w:val="26"/>
              </w:rPr>
              <w:t xml:space="preserve"> </w:t>
            </w:r>
            <w:proofErr w:type="spellStart"/>
            <w:r w:rsidR="00F47AE0" w:rsidRPr="00F47AE0">
              <w:rPr>
                <w:rFonts w:cs="Times New Roman"/>
              </w:rPr>
              <w:t>trang</w:t>
            </w:r>
            <w:proofErr w:type="spellEnd"/>
            <w:r w:rsidR="00F47AE0" w:rsidRPr="00F47AE0">
              <w:rPr>
                <w:rFonts w:cs="Times New Roman"/>
                <w:spacing w:val="26"/>
              </w:rPr>
              <w:t xml:space="preserve"> </w:t>
            </w:r>
            <w:proofErr w:type="spellStart"/>
            <w:r w:rsidR="00F47AE0" w:rsidRPr="00F47AE0">
              <w:rPr>
                <w:rFonts w:cs="Times New Roman"/>
              </w:rPr>
              <w:t>phục</w:t>
            </w:r>
            <w:proofErr w:type="spellEnd"/>
            <w:r w:rsidR="00F47AE0" w:rsidRPr="00F47AE0">
              <w:rPr>
                <w:rFonts w:cs="Times New Roman"/>
                <w:spacing w:val="26"/>
              </w:rPr>
              <w:t xml:space="preserve"> </w:t>
            </w:r>
            <w:proofErr w:type="spellStart"/>
            <w:r w:rsidR="00F47AE0" w:rsidRPr="00F47AE0">
              <w:rPr>
                <w:rFonts w:cs="Times New Roman"/>
              </w:rPr>
              <w:t>của</w:t>
            </w:r>
            <w:proofErr w:type="spellEnd"/>
            <w:r w:rsidR="00F47AE0" w:rsidRPr="00F47AE0">
              <w:rPr>
                <w:rFonts w:cs="Times New Roman"/>
              </w:rPr>
              <w:t xml:space="preserve"> </w:t>
            </w:r>
            <w:proofErr w:type="spellStart"/>
            <w:r w:rsidR="00F47AE0" w:rsidRPr="00F47AE0">
              <w:rPr>
                <w:rFonts w:cs="Times New Roman"/>
              </w:rPr>
              <w:t>lễ</w:t>
            </w:r>
            <w:proofErr w:type="spellEnd"/>
            <w:r w:rsidR="00F47AE0" w:rsidRPr="00F47AE0">
              <w:rPr>
                <w:rFonts w:cs="Times New Roman"/>
              </w:rPr>
              <w:t xml:space="preserve"> </w:t>
            </w:r>
            <w:proofErr w:type="spellStart"/>
            <w:r w:rsidR="00F47AE0" w:rsidRPr="00F47AE0">
              <w:rPr>
                <w:rFonts w:cs="Times New Roman"/>
              </w:rPr>
              <w:t>hội</w:t>
            </w:r>
            <w:proofErr w:type="spellEnd"/>
            <w:r w:rsidR="00F47AE0" w:rsidRPr="00F47AE0">
              <w:rPr>
                <w:rFonts w:cs="Times New Roman"/>
              </w:rPr>
              <w:t xml:space="preserve"> </w:t>
            </w:r>
            <w:proofErr w:type="spellStart"/>
            <w:r w:rsidR="00F47AE0" w:rsidRPr="00F47AE0">
              <w:rPr>
                <w:rFonts w:cs="Times New Roman"/>
              </w:rPr>
              <w:t>nào</w:t>
            </w:r>
            <w:proofErr w:type="spellEnd"/>
            <w:r w:rsidR="00F47AE0" w:rsidRPr="00F47AE0">
              <w:rPr>
                <w:rFonts w:cs="Times New Roman"/>
              </w:rPr>
              <w:t>?</w:t>
            </w:r>
          </w:p>
          <w:p w14:paraId="699E3FE6" w14:textId="2E75974A" w:rsidR="00167C14" w:rsidRPr="00F47AE0" w:rsidRDefault="00167C14" w:rsidP="0058450B">
            <w:pPr>
              <w:spacing w:beforeLines="0" w:before="0" w:after="0" w:afterAutospacing="0" w:line="240" w:lineRule="auto"/>
              <w:ind w:firstLineChars="100" w:firstLine="280"/>
              <w:rPr>
                <w:rFonts w:cs="Times New Roman"/>
              </w:rPr>
            </w:pPr>
            <w:r w:rsidRPr="00F47AE0">
              <w:rPr>
                <w:rFonts w:cs="Times New Roman"/>
              </w:rPr>
              <w:t xml:space="preserve">+ </w:t>
            </w:r>
            <w:r w:rsidR="00F47AE0" w:rsidRPr="00F47AE0">
              <w:rPr>
                <w:rFonts w:cs="Times New Roman"/>
                <w:lang w:val="vi-VN"/>
              </w:rPr>
              <w:t>C</w:t>
            </w:r>
            <w:proofErr w:type="spellStart"/>
            <w:r w:rsidR="00F47AE0" w:rsidRPr="00F47AE0">
              <w:rPr>
                <w:rFonts w:cs="Times New Roman"/>
              </w:rPr>
              <w:t>họn</w:t>
            </w:r>
            <w:proofErr w:type="spellEnd"/>
            <w:r w:rsidR="00F47AE0" w:rsidRPr="00F47AE0">
              <w:rPr>
                <w:rFonts w:cs="Times New Roman"/>
                <w:spacing w:val="4"/>
              </w:rPr>
              <w:t xml:space="preserve"> </w:t>
            </w:r>
            <w:proofErr w:type="spellStart"/>
            <w:r w:rsidR="00F47AE0" w:rsidRPr="00F47AE0">
              <w:rPr>
                <w:rFonts w:cs="Times New Roman"/>
              </w:rPr>
              <w:t>trang</w:t>
            </w:r>
            <w:proofErr w:type="spellEnd"/>
            <w:r w:rsidR="00F47AE0" w:rsidRPr="00F47AE0">
              <w:rPr>
                <w:rFonts w:cs="Times New Roman"/>
                <w:spacing w:val="4"/>
              </w:rPr>
              <w:t xml:space="preserve"> </w:t>
            </w:r>
            <w:proofErr w:type="spellStart"/>
            <w:r w:rsidR="00F47AE0" w:rsidRPr="00F47AE0">
              <w:rPr>
                <w:rFonts w:cs="Times New Roman"/>
              </w:rPr>
              <w:t>phục</w:t>
            </w:r>
            <w:proofErr w:type="spellEnd"/>
            <w:r w:rsidR="00F47AE0" w:rsidRPr="00F47AE0">
              <w:rPr>
                <w:rFonts w:cs="Times New Roman"/>
                <w:spacing w:val="5"/>
              </w:rPr>
              <w:t xml:space="preserve"> </w:t>
            </w:r>
            <w:proofErr w:type="spellStart"/>
            <w:r w:rsidR="00F47AE0" w:rsidRPr="00F47AE0">
              <w:rPr>
                <w:rFonts w:cs="Times New Roman"/>
              </w:rPr>
              <w:t>nam</w:t>
            </w:r>
            <w:proofErr w:type="spellEnd"/>
            <w:r w:rsidR="00F47AE0" w:rsidRPr="00F47AE0">
              <w:rPr>
                <w:rFonts w:cs="Times New Roman"/>
                <w:spacing w:val="4"/>
              </w:rPr>
              <w:t xml:space="preserve"> </w:t>
            </w:r>
            <w:r w:rsidR="00F47AE0" w:rsidRPr="00F47AE0">
              <w:rPr>
                <w:rFonts w:cs="Times New Roman"/>
              </w:rPr>
              <w:t>hay</w:t>
            </w:r>
            <w:r w:rsidR="00F47AE0" w:rsidRPr="00F47AE0">
              <w:rPr>
                <w:rFonts w:cs="Times New Roman"/>
                <w:spacing w:val="4"/>
              </w:rPr>
              <w:t xml:space="preserve"> </w:t>
            </w:r>
            <w:proofErr w:type="spellStart"/>
            <w:r w:rsidR="00F47AE0" w:rsidRPr="00F47AE0">
              <w:rPr>
                <w:rFonts w:cs="Times New Roman"/>
                <w:spacing w:val="-5"/>
              </w:rPr>
              <w:t>nữ</w:t>
            </w:r>
            <w:proofErr w:type="spellEnd"/>
            <w:r w:rsidRPr="00F47AE0">
              <w:rPr>
                <w:rFonts w:cs="Times New Roman"/>
              </w:rPr>
              <w:t>?</w:t>
            </w:r>
          </w:p>
          <w:p w14:paraId="77064420" w14:textId="0DEC4B3B" w:rsidR="00167C14" w:rsidRPr="00F47AE0" w:rsidRDefault="00167C14" w:rsidP="0058450B">
            <w:pPr>
              <w:spacing w:beforeLines="0" w:before="0" w:after="0" w:afterAutospacing="0" w:line="240" w:lineRule="auto"/>
              <w:ind w:firstLineChars="100" w:firstLine="280"/>
              <w:rPr>
                <w:rFonts w:cs="Times New Roman"/>
                <w:lang w:val="vi-VN"/>
              </w:rPr>
            </w:pPr>
            <w:r w:rsidRPr="00F47AE0">
              <w:rPr>
                <w:rFonts w:cs="Times New Roman"/>
              </w:rPr>
              <w:t>+</w:t>
            </w:r>
            <w:r w:rsidRPr="00F47AE0">
              <w:rPr>
                <w:rFonts w:cs="Times New Roman"/>
                <w:spacing w:val="36"/>
              </w:rPr>
              <w:t xml:space="preserve"> </w:t>
            </w:r>
            <w:r w:rsidR="00F47AE0" w:rsidRPr="00F47AE0">
              <w:rPr>
                <w:rFonts w:cs="Times New Roman"/>
              </w:rPr>
              <w:t>Trang</w:t>
            </w:r>
            <w:r w:rsidR="00F47AE0" w:rsidRPr="00F47AE0">
              <w:rPr>
                <w:rFonts w:cs="Times New Roman"/>
                <w:spacing w:val="-2"/>
              </w:rPr>
              <w:t xml:space="preserve"> </w:t>
            </w:r>
            <w:proofErr w:type="spellStart"/>
            <w:r w:rsidR="00F47AE0" w:rsidRPr="00F47AE0">
              <w:rPr>
                <w:rFonts w:cs="Times New Roman"/>
              </w:rPr>
              <w:t>phục</w:t>
            </w:r>
            <w:proofErr w:type="spellEnd"/>
            <w:r w:rsidR="00F47AE0" w:rsidRPr="00F47AE0">
              <w:rPr>
                <w:rFonts w:cs="Times New Roman"/>
                <w:spacing w:val="-2"/>
              </w:rPr>
              <w:t xml:space="preserve"> </w:t>
            </w:r>
            <w:proofErr w:type="spellStart"/>
            <w:r w:rsidR="00F47AE0" w:rsidRPr="00F47AE0">
              <w:rPr>
                <w:rFonts w:cs="Times New Roman"/>
              </w:rPr>
              <w:t>có</w:t>
            </w:r>
            <w:proofErr w:type="spellEnd"/>
            <w:r w:rsidR="00F47AE0" w:rsidRPr="00F47AE0">
              <w:rPr>
                <w:rFonts w:cs="Times New Roman"/>
                <w:spacing w:val="-2"/>
              </w:rPr>
              <w:t xml:space="preserve"> </w:t>
            </w:r>
            <w:proofErr w:type="spellStart"/>
            <w:r w:rsidR="00F47AE0" w:rsidRPr="00F47AE0">
              <w:rPr>
                <w:rFonts w:cs="Times New Roman"/>
              </w:rPr>
              <w:t>kiểu</w:t>
            </w:r>
            <w:proofErr w:type="spellEnd"/>
            <w:r w:rsidR="00F47AE0" w:rsidRPr="00F47AE0">
              <w:rPr>
                <w:rFonts w:cs="Times New Roman"/>
                <w:spacing w:val="-2"/>
              </w:rPr>
              <w:t xml:space="preserve"> </w:t>
            </w:r>
            <w:proofErr w:type="spellStart"/>
            <w:r w:rsidR="00F47AE0" w:rsidRPr="00F47AE0">
              <w:rPr>
                <w:rFonts w:cs="Times New Roman"/>
              </w:rPr>
              <w:t>dáng</w:t>
            </w:r>
            <w:proofErr w:type="spellEnd"/>
            <w:r w:rsidR="00F47AE0" w:rsidRPr="00F47AE0">
              <w:rPr>
                <w:rFonts w:cs="Times New Roman"/>
                <w:spacing w:val="-2"/>
              </w:rPr>
              <w:t xml:space="preserve"> </w:t>
            </w:r>
            <w:proofErr w:type="spellStart"/>
            <w:r w:rsidR="00F47AE0" w:rsidRPr="00F47AE0">
              <w:rPr>
                <w:rFonts w:cs="Times New Roman"/>
              </w:rPr>
              <w:t>ra</w:t>
            </w:r>
            <w:proofErr w:type="spellEnd"/>
            <w:r w:rsidR="00F47AE0" w:rsidRPr="00F47AE0">
              <w:rPr>
                <w:rFonts w:cs="Times New Roman"/>
                <w:spacing w:val="-2"/>
              </w:rPr>
              <w:t xml:space="preserve"> </w:t>
            </w:r>
            <w:proofErr w:type="spellStart"/>
            <w:r w:rsidR="00F47AE0" w:rsidRPr="00F47AE0">
              <w:rPr>
                <w:rFonts w:cs="Times New Roman"/>
                <w:spacing w:val="-4"/>
              </w:rPr>
              <w:t>sao</w:t>
            </w:r>
            <w:proofErr w:type="spellEnd"/>
            <w:r w:rsidRPr="00F47AE0">
              <w:rPr>
                <w:rFonts w:cs="Times New Roman"/>
              </w:rPr>
              <w:t>?</w:t>
            </w:r>
          </w:p>
          <w:p w14:paraId="7D8C5C6D" w14:textId="4CD6351A" w:rsidR="00F47AE0" w:rsidRPr="00F47AE0" w:rsidRDefault="00F47AE0" w:rsidP="0058450B">
            <w:pPr>
              <w:spacing w:beforeLines="0" w:before="0" w:after="0" w:afterAutospacing="0" w:line="240" w:lineRule="auto"/>
              <w:ind w:firstLineChars="100" w:firstLine="280"/>
              <w:rPr>
                <w:rFonts w:cs="Times New Roman"/>
                <w:spacing w:val="-5"/>
                <w:lang w:val="vi-VN"/>
              </w:rPr>
            </w:pPr>
            <w:r w:rsidRPr="00F47AE0">
              <w:rPr>
                <w:rFonts w:cs="Times New Roman"/>
              </w:rPr>
              <w:t xml:space="preserve">+ </w:t>
            </w:r>
            <w:proofErr w:type="spellStart"/>
            <w:r w:rsidRPr="00F47AE0">
              <w:rPr>
                <w:rFonts w:cs="Times New Roman"/>
              </w:rPr>
              <w:t>Sử</w:t>
            </w:r>
            <w:proofErr w:type="spellEnd"/>
            <w:r w:rsidRPr="00F47AE0">
              <w:rPr>
                <w:rFonts w:cs="Times New Roman"/>
              </w:rPr>
              <w:t xml:space="preserve"> </w:t>
            </w:r>
            <w:proofErr w:type="spellStart"/>
            <w:r w:rsidRPr="00F47AE0">
              <w:rPr>
                <w:rFonts w:cs="Times New Roman"/>
              </w:rPr>
              <w:t>dụng</w:t>
            </w:r>
            <w:proofErr w:type="spellEnd"/>
            <w:r w:rsidRPr="00F47AE0">
              <w:rPr>
                <w:rFonts w:cs="Times New Roman"/>
              </w:rPr>
              <w:t xml:space="preserve"> </w:t>
            </w:r>
            <w:proofErr w:type="spellStart"/>
            <w:r w:rsidRPr="00F47AE0">
              <w:rPr>
                <w:rFonts w:cs="Times New Roman"/>
              </w:rPr>
              <w:t>hoạ</w:t>
            </w:r>
            <w:proofErr w:type="spellEnd"/>
            <w:r w:rsidRPr="00F47AE0">
              <w:rPr>
                <w:rFonts w:cs="Times New Roman"/>
              </w:rPr>
              <w:t xml:space="preserve"> </w:t>
            </w:r>
            <w:proofErr w:type="spellStart"/>
            <w:r w:rsidRPr="00F47AE0">
              <w:rPr>
                <w:rFonts w:cs="Times New Roman"/>
              </w:rPr>
              <w:t>tiết</w:t>
            </w:r>
            <w:proofErr w:type="spellEnd"/>
            <w:r w:rsidRPr="00F47AE0">
              <w:rPr>
                <w:rFonts w:cs="Times New Roman"/>
              </w:rPr>
              <w:t xml:space="preserve"> </w:t>
            </w:r>
            <w:proofErr w:type="spellStart"/>
            <w:r w:rsidRPr="00F47AE0">
              <w:rPr>
                <w:rFonts w:cs="Times New Roman"/>
                <w:spacing w:val="-5"/>
              </w:rPr>
              <w:t>gì</w:t>
            </w:r>
            <w:proofErr w:type="spellEnd"/>
            <w:r w:rsidRPr="00F47AE0">
              <w:rPr>
                <w:rFonts w:cs="Times New Roman"/>
                <w:spacing w:val="-5"/>
              </w:rPr>
              <w:t>?</w:t>
            </w:r>
          </w:p>
          <w:p w14:paraId="74D4DAFA" w14:textId="093AC6C7" w:rsidR="00F47AE0" w:rsidRDefault="00F47AE0" w:rsidP="0058450B">
            <w:pPr>
              <w:spacing w:beforeLines="0" w:before="0" w:after="0" w:afterAutospacing="0" w:line="240" w:lineRule="auto"/>
              <w:ind w:firstLineChars="100" w:firstLine="280"/>
              <w:rPr>
                <w:rFonts w:cs="Times New Roman"/>
                <w:lang w:val="vi-VN"/>
              </w:rPr>
            </w:pPr>
            <w:r w:rsidRPr="00F47AE0">
              <w:rPr>
                <w:rFonts w:cs="Times New Roman"/>
              </w:rPr>
              <w:t>+</w:t>
            </w:r>
            <w:r w:rsidRPr="00F47AE0">
              <w:rPr>
                <w:rFonts w:cs="Times New Roman"/>
                <w:spacing w:val="-5"/>
              </w:rPr>
              <w:t xml:space="preserve"> </w:t>
            </w:r>
            <w:proofErr w:type="spellStart"/>
            <w:r w:rsidRPr="00F47AE0">
              <w:rPr>
                <w:rFonts w:cs="Times New Roman"/>
              </w:rPr>
              <w:t>Hoạ</w:t>
            </w:r>
            <w:proofErr w:type="spellEnd"/>
            <w:r w:rsidRPr="00F47AE0">
              <w:rPr>
                <w:rFonts w:cs="Times New Roman"/>
                <w:spacing w:val="-5"/>
              </w:rPr>
              <w:t xml:space="preserve"> </w:t>
            </w:r>
            <w:proofErr w:type="spellStart"/>
            <w:r w:rsidRPr="00F47AE0">
              <w:rPr>
                <w:rFonts w:cs="Times New Roman"/>
              </w:rPr>
              <w:t>tiết</w:t>
            </w:r>
            <w:proofErr w:type="spellEnd"/>
            <w:r w:rsidRPr="00F47AE0">
              <w:rPr>
                <w:rFonts w:cs="Times New Roman"/>
                <w:spacing w:val="-5"/>
              </w:rPr>
              <w:t xml:space="preserve"> </w:t>
            </w:r>
            <w:proofErr w:type="spellStart"/>
            <w:r w:rsidRPr="00F47AE0">
              <w:rPr>
                <w:rFonts w:cs="Times New Roman"/>
              </w:rPr>
              <w:t>được</w:t>
            </w:r>
            <w:proofErr w:type="spellEnd"/>
            <w:r w:rsidRPr="00F47AE0">
              <w:rPr>
                <w:rFonts w:cs="Times New Roman"/>
                <w:spacing w:val="-5"/>
              </w:rPr>
              <w:t xml:space="preserve"> </w:t>
            </w:r>
            <w:proofErr w:type="spellStart"/>
            <w:r w:rsidRPr="00F47AE0">
              <w:rPr>
                <w:rFonts w:cs="Times New Roman"/>
              </w:rPr>
              <w:t>đặt</w:t>
            </w:r>
            <w:proofErr w:type="spellEnd"/>
            <w:r w:rsidRPr="00F47AE0">
              <w:rPr>
                <w:rFonts w:cs="Times New Roman"/>
                <w:spacing w:val="-5"/>
              </w:rPr>
              <w:t xml:space="preserve"> </w:t>
            </w:r>
            <w:r w:rsidRPr="00F47AE0">
              <w:rPr>
                <w:rFonts w:cs="Times New Roman"/>
              </w:rPr>
              <w:t>ở</w:t>
            </w:r>
            <w:r w:rsidRPr="00F47AE0">
              <w:rPr>
                <w:rFonts w:cs="Times New Roman"/>
                <w:spacing w:val="-5"/>
              </w:rPr>
              <w:t xml:space="preserve"> </w:t>
            </w:r>
            <w:proofErr w:type="spellStart"/>
            <w:r w:rsidRPr="00F47AE0">
              <w:rPr>
                <w:rFonts w:cs="Times New Roman"/>
              </w:rPr>
              <w:t>vị</w:t>
            </w:r>
            <w:proofErr w:type="spellEnd"/>
            <w:r w:rsidRPr="00F47AE0">
              <w:rPr>
                <w:rFonts w:cs="Times New Roman"/>
                <w:spacing w:val="-5"/>
              </w:rPr>
              <w:t xml:space="preserve"> </w:t>
            </w:r>
            <w:proofErr w:type="spellStart"/>
            <w:r w:rsidRPr="00F47AE0">
              <w:rPr>
                <w:rFonts w:cs="Times New Roman"/>
              </w:rPr>
              <w:t>trí</w:t>
            </w:r>
            <w:proofErr w:type="spellEnd"/>
            <w:r w:rsidRPr="00F47AE0">
              <w:rPr>
                <w:rFonts w:cs="Times New Roman"/>
                <w:spacing w:val="-5"/>
              </w:rPr>
              <w:t xml:space="preserve"> </w:t>
            </w:r>
            <w:proofErr w:type="spellStart"/>
            <w:r w:rsidRPr="00F47AE0">
              <w:rPr>
                <w:rFonts w:cs="Times New Roman"/>
              </w:rPr>
              <w:t>nào</w:t>
            </w:r>
            <w:proofErr w:type="spellEnd"/>
            <w:r w:rsidRPr="00F47AE0">
              <w:rPr>
                <w:rFonts w:cs="Times New Roman"/>
                <w:spacing w:val="-5"/>
              </w:rPr>
              <w:t xml:space="preserve"> </w:t>
            </w:r>
            <w:proofErr w:type="spellStart"/>
            <w:r w:rsidRPr="00F47AE0">
              <w:rPr>
                <w:rFonts w:cs="Times New Roman"/>
              </w:rPr>
              <w:t>trên</w:t>
            </w:r>
            <w:proofErr w:type="spellEnd"/>
            <w:r w:rsidRPr="00F47AE0">
              <w:rPr>
                <w:rFonts w:cs="Times New Roman"/>
              </w:rPr>
              <w:t xml:space="preserve"> </w:t>
            </w:r>
            <w:proofErr w:type="spellStart"/>
            <w:r w:rsidRPr="00F47AE0">
              <w:rPr>
                <w:rFonts w:cs="Times New Roman"/>
              </w:rPr>
              <w:t>trang</w:t>
            </w:r>
            <w:proofErr w:type="spellEnd"/>
            <w:r w:rsidRPr="00F47AE0">
              <w:rPr>
                <w:rFonts w:cs="Times New Roman"/>
              </w:rPr>
              <w:t xml:space="preserve"> </w:t>
            </w:r>
            <w:proofErr w:type="spellStart"/>
            <w:r w:rsidRPr="00F47AE0">
              <w:rPr>
                <w:rFonts w:cs="Times New Roman"/>
              </w:rPr>
              <w:t>phục</w:t>
            </w:r>
            <w:proofErr w:type="spellEnd"/>
            <w:r w:rsidRPr="00F47AE0">
              <w:rPr>
                <w:rFonts w:cs="Times New Roman"/>
              </w:rPr>
              <w:t>?</w:t>
            </w:r>
          </w:p>
          <w:p w14:paraId="37106B15" w14:textId="16BCC27C" w:rsidR="00F47AE0" w:rsidRPr="00F47AE0" w:rsidRDefault="00F47AE0" w:rsidP="0058450B">
            <w:pPr>
              <w:spacing w:beforeLines="0" w:before="0" w:after="0" w:afterAutospacing="0" w:line="240" w:lineRule="auto"/>
              <w:ind w:firstLineChars="100" w:firstLine="280"/>
              <w:rPr>
                <w:rFonts w:cs="Times New Roman"/>
                <w:lang w:val="vi-VN"/>
              </w:rPr>
            </w:pPr>
            <w:r>
              <w:rPr>
                <w:rFonts w:cs="Times New Roman"/>
                <w:lang w:val="vi-VN"/>
              </w:rPr>
              <w:t>-HS trả lời GV chốt ý.</w:t>
            </w:r>
          </w:p>
          <w:p w14:paraId="2213F428" w14:textId="77777777" w:rsidR="00167C14" w:rsidRDefault="00167C14" w:rsidP="0058450B">
            <w:pPr>
              <w:spacing w:before="120" w:after="0" w:afterAutospacing="0" w:line="240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  <w:u w:val="single"/>
              </w:rPr>
              <w:t>Ho</w:t>
            </w:r>
            <w:r>
              <w:rPr>
                <w:b/>
                <w:bCs/>
              </w:rPr>
              <w:t>ạ</w:t>
            </w:r>
            <w:r>
              <w:rPr>
                <w:b/>
                <w:bCs/>
                <w:u w:val="single"/>
              </w:rPr>
              <w:t>t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đ</w:t>
            </w:r>
            <w:r>
              <w:rPr>
                <w:b/>
                <w:bCs/>
              </w:rPr>
              <w:t>ộ</w:t>
            </w:r>
            <w:r>
              <w:rPr>
                <w:b/>
                <w:bCs/>
                <w:u w:val="single"/>
              </w:rPr>
              <w:t>n</w:t>
            </w:r>
            <w:r>
              <w:rPr>
                <w:b/>
                <w:bCs/>
              </w:rPr>
              <w:t>g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r>
              <w:rPr>
                <w:b/>
                <w:bCs/>
                <w:u w:val="single"/>
                <w:lang w:val="vi-VN"/>
              </w:rPr>
              <w:t>3</w:t>
            </w:r>
            <w:r>
              <w:rPr>
                <w:b/>
                <w:bCs/>
                <w:u w:val="single"/>
              </w:rPr>
              <w:t xml:space="preserve">: </w:t>
            </w:r>
            <w:proofErr w:type="spellStart"/>
            <w:r>
              <w:rPr>
                <w:b/>
                <w:bCs/>
                <w:u w:val="single"/>
              </w:rPr>
              <w:t>Lu</w:t>
            </w:r>
            <w:r>
              <w:rPr>
                <w:b/>
                <w:bCs/>
              </w:rPr>
              <w:t>yệ</w:t>
            </w:r>
            <w:r>
              <w:rPr>
                <w:b/>
                <w:bCs/>
                <w:u w:val="single"/>
              </w:rPr>
              <w:t>n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proofErr w:type="gramStart"/>
            <w:r>
              <w:rPr>
                <w:b/>
                <w:bCs/>
                <w:u w:val="single"/>
              </w:rPr>
              <w:t>t</w:t>
            </w:r>
            <w:r>
              <w:rPr>
                <w:b/>
                <w:bCs/>
              </w:rPr>
              <w:t>ập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r>
              <w:rPr>
                <w:b/>
                <w:bCs/>
                <w:u w:val="single"/>
                <w:lang w:val="vi-VN"/>
              </w:rPr>
              <w:t>:</w:t>
            </w:r>
            <w:proofErr w:type="spellStart"/>
            <w:r>
              <w:rPr>
                <w:b/>
                <w:bCs/>
              </w:rPr>
              <w:t>Thực</w:t>
            </w:r>
            <w:proofErr w:type="spellEnd"/>
            <w:proofErr w:type="gram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hành</w:t>
            </w:r>
            <w:proofErr w:type="spellEnd"/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vi-VN"/>
              </w:rPr>
              <w:t xml:space="preserve"> và trưng bày sản phẩm: </w:t>
            </w:r>
          </w:p>
          <w:p w14:paraId="728A63A4" w14:textId="51760275" w:rsidR="00167C14" w:rsidRDefault="00167C14" w:rsidP="0058450B">
            <w:pPr>
              <w:spacing w:before="120" w:after="0" w:afterAutospacing="0" w:line="240" w:lineRule="auto"/>
              <w:ind w:firstLineChars="100" w:firstLine="281"/>
              <w:rPr>
                <w:b/>
                <w:bCs/>
                <w:lang w:val="vi-VN"/>
              </w:rPr>
            </w:pPr>
            <w:r>
              <w:rPr>
                <w:b/>
                <w:bCs/>
                <w:lang w:val="vi-VN"/>
              </w:rPr>
              <w:t>Thực hành:</w:t>
            </w:r>
          </w:p>
          <w:p w14:paraId="2E93EAA2" w14:textId="39DA1C72" w:rsidR="00F47AE0" w:rsidRPr="00F47AE0" w:rsidRDefault="00F47AE0">
            <w:pPr>
              <w:pStyle w:val="TableParagraph"/>
              <w:numPr>
                <w:ilvl w:val="0"/>
                <w:numId w:val="33"/>
              </w:numPr>
              <w:tabs>
                <w:tab w:val="left" w:pos="244"/>
              </w:tabs>
              <w:spacing w:before="120" w:line="259" w:lineRule="auto"/>
              <w:ind w:right="6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7AE0">
              <w:rPr>
                <w:rFonts w:ascii="Times New Roman" w:hAnsi="Times New Roman" w:cs="Times New Roman"/>
                <w:sz w:val="28"/>
                <w:szCs w:val="28"/>
              </w:rPr>
              <w:t>GV yêu cầu HS thực hiện vẽ trang trí một trang phục lễ hội mà em yêu thích.</w:t>
            </w:r>
          </w:p>
          <w:p w14:paraId="648D68D8" w14:textId="601B648A" w:rsidR="00167C14" w:rsidRPr="00FD69CC" w:rsidRDefault="00167C14" w:rsidP="00F47AE0">
            <w:pPr>
              <w:spacing w:beforeLines="0" w:before="0" w:after="0" w:afterAutospacing="0" w:line="240" w:lineRule="auto"/>
              <w:rPr>
                <w:rFonts w:cs="Times New Roman"/>
              </w:rPr>
            </w:pPr>
            <w:r w:rsidRPr="00FD69CC">
              <w:rPr>
                <w:rFonts w:cs="Times New Roman"/>
              </w:rPr>
              <w:lastRenderedPageBreak/>
              <w:t>- GV</w:t>
            </w:r>
            <w:r w:rsidRPr="00FD69CC">
              <w:rPr>
                <w:rFonts w:cs="Times New Roman"/>
                <w:spacing w:val="-10"/>
              </w:rPr>
              <w:t xml:space="preserve"> </w:t>
            </w:r>
            <w:proofErr w:type="spellStart"/>
            <w:r w:rsidRPr="00FD69CC">
              <w:rPr>
                <w:rFonts w:cs="Times New Roman"/>
              </w:rPr>
              <w:t>quan</w:t>
            </w:r>
            <w:proofErr w:type="spellEnd"/>
            <w:r w:rsidRPr="00FD69CC">
              <w:rPr>
                <w:rFonts w:cs="Times New Roman"/>
                <w:spacing w:val="-10"/>
              </w:rPr>
              <w:t xml:space="preserve"> </w:t>
            </w:r>
            <w:proofErr w:type="spellStart"/>
            <w:r w:rsidRPr="00FD69CC">
              <w:rPr>
                <w:rFonts w:cs="Times New Roman"/>
              </w:rPr>
              <w:t>sát</w:t>
            </w:r>
            <w:proofErr w:type="spellEnd"/>
            <w:r w:rsidRPr="00FD69CC">
              <w:rPr>
                <w:rFonts w:cs="Times New Roman"/>
                <w:spacing w:val="-10"/>
              </w:rPr>
              <w:t xml:space="preserve"> </w:t>
            </w:r>
            <w:r w:rsidRPr="00FD69CC">
              <w:rPr>
                <w:rFonts w:cs="Times New Roman"/>
              </w:rPr>
              <w:t>HS</w:t>
            </w:r>
            <w:r w:rsidRPr="00FD69CC">
              <w:rPr>
                <w:rFonts w:cs="Times New Roman"/>
                <w:spacing w:val="-10"/>
              </w:rPr>
              <w:t xml:space="preserve"> </w:t>
            </w:r>
            <w:proofErr w:type="spellStart"/>
            <w:r w:rsidRPr="00FD69CC">
              <w:rPr>
                <w:rFonts w:cs="Times New Roman"/>
              </w:rPr>
              <w:t>thực</w:t>
            </w:r>
            <w:proofErr w:type="spellEnd"/>
            <w:r w:rsidRPr="00FD69CC">
              <w:rPr>
                <w:rFonts w:cs="Times New Roman"/>
                <w:spacing w:val="-10"/>
              </w:rPr>
              <w:t xml:space="preserve"> </w:t>
            </w:r>
            <w:proofErr w:type="spellStart"/>
            <w:r w:rsidRPr="00FD69CC">
              <w:rPr>
                <w:rFonts w:cs="Times New Roman"/>
              </w:rPr>
              <w:t>hành</w:t>
            </w:r>
            <w:proofErr w:type="spellEnd"/>
            <w:r w:rsidRPr="00FD69CC">
              <w:rPr>
                <w:rFonts w:cs="Times New Roman"/>
              </w:rPr>
              <w:t>,</w:t>
            </w:r>
            <w:r w:rsidRPr="00FD69CC">
              <w:rPr>
                <w:rFonts w:cs="Times New Roman"/>
                <w:spacing w:val="-10"/>
              </w:rPr>
              <w:t xml:space="preserve"> </w:t>
            </w:r>
            <w:proofErr w:type="spellStart"/>
            <w:r w:rsidRPr="00FD69CC">
              <w:rPr>
                <w:rFonts w:cs="Times New Roman"/>
              </w:rPr>
              <w:t>tư</w:t>
            </w:r>
            <w:proofErr w:type="spellEnd"/>
            <w:r w:rsidRPr="00FD69CC">
              <w:rPr>
                <w:rFonts w:cs="Times New Roman"/>
                <w:spacing w:val="-10"/>
              </w:rPr>
              <w:t xml:space="preserve"> </w:t>
            </w:r>
            <w:proofErr w:type="spellStart"/>
            <w:r w:rsidRPr="00FD69CC">
              <w:rPr>
                <w:rFonts w:cs="Times New Roman"/>
              </w:rPr>
              <w:t>vấn</w:t>
            </w:r>
            <w:proofErr w:type="spellEnd"/>
            <w:r w:rsidRPr="00FD69CC">
              <w:rPr>
                <w:rFonts w:cs="Times New Roman"/>
              </w:rPr>
              <w:t xml:space="preserve">, </w:t>
            </w:r>
            <w:proofErr w:type="spellStart"/>
            <w:r w:rsidRPr="00FD69CC">
              <w:rPr>
                <w:rFonts w:cs="Times New Roman"/>
              </w:rPr>
              <w:t>hỗ</w:t>
            </w:r>
            <w:proofErr w:type="spellEnd"/>
            <w:r w:rsidRPr="00FD69CC">
              <w:rPr>
                <w:rFonts w:cs="Times New Roman"/>
              </w:rPr>
              <w:t xml:space="preserve"> </w:t>
            </w:r>
            <w:proofErr w:type="spellStart"/>
            <w:r w:rsidRPr="00FD69CC">
              <w:rPr>
                <w:rFonts w:cs="Times New Roman"/>
              </w:rPr>
              <w:t>trợ</w:t>
            </w:r>
            <w:proofErr w:type="spellEnd"/>
            <w:r w:rsidRPr="00FD69CC">
              <w:rPr>
                <w:rFonts w:cs="Times New Roman"/>
              </w:rPr>
              <w:t xml:space="preserve">, </w:t>
            </w:r>
            <w:proofErr w:type="spellStart"/>
            <w:r w:rsidRPr="00FD69CC">
              <w:rPr>
                <w:rFonts w:cs="Times New Roman"/>
              </w:rPr>
              <w:t>giúp</w:t>
            </w:r>
            <w:proofErr w:type="spellEnd"/>
            <w:r w:rsidRPr="00FD69CC">
              <w:rPr>
                <w:rFonts w:cs="Times New Roman"/>
              </w:rPr>
              <w:t xml:space="preserve"> </w:t>
            </w:r>
            <w:proofErr w:type="spellStart"/>
            <w:r w:rsidRPr="00FD69CC">
              <w:rPr>
                <w:rFonts w:cs="Times New Roman"/>
              </w:rPr>
              <w:t>đỡ</w:t>
            </w:r>
            <w:proofErr w:type="spellEnd"/>
            <w:r w:rsidRPr="00FD69CC">
              <w:rPr>
                <w:rFonts w:cs="Times New Roman"/>
              </w:rPr>
              <w:t xml:space="preserve"> HS </w:t>
            </w:r>
            <w:proofErr w:type="spellStart"/>
            <w:r w:rsidRPr="00FD69CC">
              <w:rPr>
                <w:rFonts w:cs="Times New Roman"/>
              </w:rPr>
              <w:t>kịp</w:t>
            </w:r>
            <w:proofErr w:type="spellEnd"/>
            <w:r w:rsidRPr="00FD69CC">
              <w:rPr>
                <w:rFonts w:cs="Times New Roman"/>
              </w:rPr>
              <w:t xml:space="preserve"> </w:t>
            </w:r>
            <w:proofErr w:type="spellStart"/>
            <w:r w:rsidRPr="00FD69CC">
              <w:rPr>
                <w:rFonts w:cs="Times New Roman"/>
              </w:rPr>
              <w:t>thời</w:t>
            </w:r>
            <w:proofErr w:type="spellEnd"/>
            <w:r w:rsidRPr="00FD69CC">
              <w:rPr>
                <w:rFonts w:cs="Times New Roman"/>
              </w:rPr>
              <w:t>.</w:t>
            </w:r>
          </w:p>
          <w:p w14:paraId="1FFC099A" w14:textId="7F822644" w:rsidR="00167C14" w:rsidRDefault="00167C14" w:rsidP="0058450B">
            <w:pPr>
              <w:spacing w:beforeLines="0" w:before="0" w:after="0" w:afterAutospacing="0" w:line="240" w:lineRule="auto"/>
            </w:pPr>
            <w:r>
              <w:rPr>
                <w:lang w:val="vi-VN"/>
              </w:rPr>
              <w:t xml:space="preserve">- </w:t>
            </w:r>
            <w:r>
              <w:t xml:space="preserve">HS </w:t>
            </w:r>
            <w:proofErr w:type="spellStart"/>
            <w:r>
              <w:t>thực</w:t>
            </w:r>
            <w:proofErr w:type="spellEnd"/>
            <w:r>
              <w:t xml:space="preserve"> </w:t>
            </w:r>
            <w:proofErr w:type="spellStart"/>
            <w:r>
              <w:t>hiện</w:t>
            </w:r>
            <w:proofErr w:type="spellEnd"/>
            <w:r>
              <w:t xml:space="preserve"> 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>.</w:t>
            </w:r>
          </w:p>
          <w:p w14:paraId="23091856" w14:textId="77777777" w:rsidR="00167C14" w:rsidRDefault="00167C14" w:rsidP="0058450B">
            <w:pPr>
              <w:spacing w:beforeLines="0" w:before="0" w:after="0" w:afterAutospacing="0" w:line="240" w:lineRule="auto"/>
            </w:pPr>
            <w:r>
              <w:t xml:space="preserve">- GV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dõi</w:t>
            </w:r>
            <w:proofErr w:type="spellEnd"/>
            <w:r>
              <w:t xml:space="preserve">,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, </w:t>
            </w:r>
            <w:proofErr w:type="spellStart"/>
            <w:r>
              <w:t>hỗ</w:t>
            </w:r>
            <w:proofErr w:type="spellEnd"/>
            <w:r>
              <w:t xml:space="preserve"> </w:t>
            </w:r>
            <w:proofErr w:type="spellStart"/>
            <w:r>
              <w:t>trợ</w:t>
            </w:r>
            <w:proofErr w:type="spellEnd"/>
            <w:r>
              <w:t xml:space="preserve"> </w:t>
            </w:r>
            <w:r>
              <w:rPr>
                <w:lang w:val="vi-VN"/>
              </w:rPr>
              <w:t xml:space="preserve">HS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>.</w:t>
            </w:r>
          </w:p>
          <w:p w14:paraId="646ACE49" w14:textId="3F02EB46" w:rsidR="00167C14" w:rsidRPr="00954AC0" w:rsidRDefault="00167C14" w:rsidP="0058450B">
            <w:pPr>
              <w:spacing w:beforeLines="0" w:before="0" w:after="0" w:afterAutospacing="0" w:line="240" w:lineRule="auto"/>
              <w:ind w:firstLineChars="100" w:firstLine="280"/>
              <w:rPr>
                <w:lang w:val="vi-VN"/>
              </w:rPr>
            </w:pPr>
          </w:p>
        </w:tc>
      </w:tr>
    </w:tbl>
    <w:p w14:paraId="601CAA8A" w14:textId="77777777" w:rsidR="00167C14" w:rsidRDefault="00167C14" w:rsidP="00167C14">
      <w:pPr>
        <w:spacing w:beforeLines="0" w:before="0" w:after="0" w:afterAutospacing="0" w:line="240" w:lineRule="auto"/>
        <w:ind w:left="364"/>
        <w:jc w:val="center"/>
        <w:rPr>
          <w:b/>
          <w:bCs/>
          <w:color w:val="000000" w:themeColor="text1"/>
        </w:rPr>
      </w:pPr>
    </w:p>
    <w:p w14:paraId="615333BD" w14:textId="77777777" w:rsidR="00167C14" w:rsidRPr="00EC12FF" w:rsidRDefault="00167C14" w:rsidP="00167C14">
      <w:pPr>
        <w:spacing w:beforeLines="0" w:before="0" w:after="0" w:afterAutospacing="0" w:line="240" w:lineRule="auto"/>
        <w:ind w:left="364"/>
        <w:jc w:val="center"/>
        <w:rPr>
          <w:b/>
          <w:bCs/>
          <w:color w:val="000000" w:themeColor="text1"/>
          <w:lang w:val="vi-VN"/>
        </w:rPr>
      </w:pPr>
      <w:r>
        <w:rPr>
          <w:b/>
          <w:bCs/>
          <w:color w:val="000000" w:themeColor="text1"/>
        </w:rPr>
        <w:t>TIẾT 2</w:t>
      </w:r>
    </w:p>
    <w:p w14:paraId="4FF4CBED" w14:textId="77777777" w:rsidR="00167C14" w:rsidRDefault="00167C14" w:rsidP="00167C14">
      <w:pPr>
        <w:spacing w:beforeLines="0" w:before="0" w:after="0" w:afterAutospacing="0" w:line="240" w:lineRule="auto"/>
        <w:ind w:left="364"/>
        <w:rPr>
          <w:b/>
          <w:bCs/>
          <w:color w:val="000000" w:themeColor="text1"/>
          <w:u w:val="single"/>
        </w:rPr>
      </w:pP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167C14" w14:paraId="1CE9C7B8" w14:textId="77777777" w:rsidTr="0058450B">
        <w:trPr>
          <w:trHeight w:val="90"/>
        </w:trPr>
        <w:tc>
          <w:tcPr>
            <w:tcW w:w="9889" w:type="dxa"/>
          </w:tcPr>
          <w:p w14:paraId="7D401D02" w14:textId="6E08BDE9" w:rsidR="00167C14" w:rsidRDefault="00167C14" w:rsidP="0058450B">
            <w:pPr>
              <w:spacing w:beforeLines="0" w:before="0" w:after="0" w:afterAutospacing="0" w:line="240" w:lineRule="auto"/>
              <w:jc w:val="center"/>
              <w:rPr>
                <w:b/>
                <w:bCs/>
                <w:u w:val="single"/>
              </w:rPr>
            </w:pPr>
            <w:proofErr w:type="spellStart"/>
            <w:r>
              <w:rPr>
                <w:b/>
                <w:bCs/>
                <w:u w:val="single"/>
              </w:rPr>
              <w:t>Khởi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động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</w:p>
          <w:p w14:paraId="3837BFE5" w14:textId="4B74A276" w:rsidR="00167C14" w:rsidRDefault="00167C14" w:rsidP="0058450B">
            <w:pPr>
              <w:spacing w:beforeLines="0" w:before="0" w:after="0" w:afterAutospacing="0" w:line="240" w:lineRule="auto"/>
              <w:ind w:firstLineChars="100" w:firstLine="280"/>
            </w:pPr>
            <w:r>
              <w:rPr>
                <w:lang w:val="vi-VN"/>
              </w:rPr>
              <w:t>-</w:t>
            </w:r>
            <w:proofErr w:type="spellStart"/>
            <w:r w:rsidR="00B11827">
              <w:t>Nhóm</w:t>
            </w:r>
            <w:proofErr w:type="spellEnd"/>
            <w:r w:rsidR="00B11827">
              <w:t xml:space="preserve"> </w:t>
            </w:r>
            <w:proofErr w:type="spellStart"/>
            <w:r w:rsidR="00B11827">
              <w:t>trưởng</w:t>
            </w:r>
            <w:proofErr w:type="spellEnd"/>
            <w:r>
              <w:t xml:space="preserve">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sĩ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,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dùng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chuẩn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HS.</w:t>
            </w:r>
          </w:p>
          <w:p w14:paraId="4DC99260" w14:textId="77777777" w:rsidR="00167C14" w:rsidRPr="00EC12FF" w:rsidRDefault="00167C14" w:rsidP="0058450B">
            <w:pPr>
              <w:spacing w:beforeLines="0" w:before="0" w:after="0" w:afterAutospacing="0" w:line="240" w:lineRule="auto"/>
              <w:ind w:firstLineChars="100" w:firstLine="280"/>
              <w:rPr>
                <w:lang w:val="vi-VN"/>
              </w:rPr>
            </w:pPr>
            <w:r>
              <w:rPr>
                <w:lang w:val="vi-VN"/>
              </w:rPr>
              <w:t xml:space="preserve">- </w:t>
            </w:r>
            <w:r>
              <w:t xml:space="preserve">GV </w:t>
            </w:r>
            <w:proofErr w:type="spellStart"/>
            <w:r>
              <w:t>tô</w:t>
            </w:r>
            <w:proofErr w:type="spellEnd"/>
            <w:r>
              <w:t xml:space="preserve">̉ </w:t>
            </w:r>
            <w:proofErr w:type="spellStart"/>
            <w:r>
              <w:t>chức</w:t>
            </w:r>
            <w:proofErr w:type="spellEnd"/>
            <w:r>
              <w:t xml:space="preserve"> </w:t>
            </w:r>
            <w:r>
              <w:rPr>
                <w:lang w:val="vi-VN"/>
              </w:rPr>
              <w:t>cho HS hát vui.</w:t>
            </w:r>
          </w:p>
          <w:p w14:paraId="37099B01" w14:textId="77777777" w:rsidR="00B11827" w:rsidRDefault="00167C14" w:rsidP="0058450B">
            <w:pPr>
              <w:spacing w:beforeLines="0" w:before="0" w:after="0" w:afterAutospacing="0" w:line="240" w:lineRule="auto"/>
              <w:ind w:firstLineChars="100" w:firstLine="280"/>
            </w:pPr>
            <w:r>
              <w:t xml:space="preserve">GV </w:t>
            </w:r>
            <w:proofErr w:type="spellStart"/>
            <w:r>
              <w:t>chốt</w:t>
            </w:r>
            <w:proofErr w:type="spellEnd"/>
            <w:r>
              <w:t xml:space="preserve"> ý, </w:t>
            </w:r>
            <w:proofErr w:type="spellStart"/>
            <w:r>
              <w:t>vào</w:t>
            </w:r>
            <w:proofErr w:type="spellEnd"/>
            <w:r>
              <w:t xml:space="preserve"> </w:t>
            </w:r>
            <w:proofErr w:type="spellStart"/>
            <w:r>
              <w:t>bài</w:t>
            </w:r>
            <w:proofErr w:type="spellEnd"/>
            <w:r>
              <w:t>.</w:t>
            </w:r>
          </w:p>
          <w:p w14:paraId="49015314" w14:textId="5E1F8F54" w:rsidR="00167C14" w:rsidRDefault="00B11827" w:rsidP="00B11827">
            <w:pPr>
              <w:spacing w:beforeLines="0" w:before="0" w:after="0" w:afterAutospacing="0" w:line="240" w:lineRule="auto"/>
            </w:pPr>
            <w:r>
              <w:t xml:space="preserve">   </w:t>
            </w:r>
            <w:r w:rsidR="00167C14">
              <w:t xml:space="preserve"> </w:t>
            </w:r>
            <w:proofErr w:type="spellStart"/>
            <w:r w:rsidR="00167C14">
              <w:t>Gọi</w:t>
            </w:r>
            <w:proofErr w:type="spellEnd"/>
            <w:r w:rsidR="00167C14">
              <w:t xml:space="preserve"> HS </w:t>
            </w:r>
            <w:proofErr w:type="spellStart"/>
            <w:r w:rsidR="00167C14">
              <w:t>nhắc</w:t>
            </w:r>
            <w:proofErr w:type="spellEnd"/>
            <w:r w:rsidR="00167C14">
              <w:t xml:space="preserve"> </w:t>
            </w:r>
            <w:proofErr w:type="spellStart"/>
            <w:r w:rsidR="00167C14">
              <w:t>lại</w:t>
            </w:r>
            <w:proofErr w:type="spellEnd"/>
            <w:r w:rsidR="00167C14">
              <w:t xml:space="preserve"> </w:t>
            </w:r>
            <w:proofErr w:type="spellStart"/>
            <w:r w:rsidR="00167C14">
              <w:t>tên</w:t>
            </w:r>
            <w:proofErr w:type="spellEnd"/>
            <w:r w:rsidR="00167C14">
              <w:t xml:space="preserve"> </w:t>
            </w:r>
            <w:proofErr w:type="spellStart"/>
            <w:r w:rsidR="00167C14">
              <w:t>bài</w:t>
            </w:r>
            <w:proofErr w:type="spellEnd"/>
            <w:r w:rsidR="00167C14">
              <w:t>.</w:t>
            </w:r>
          </w:p>
          <w:p w14:paraId="3F7746A2" w14:textId="629FBDDA" w:rsidR="00167C14" w:rsidRPr="00B11827" w:rsidRDefault="00167C14" w:rsidP="0058450B">
            <w:pPr>
              <w:spacing w:before="120" w:after="0" w:afterAutospacing="0" w:line="240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B11827">
              <w:rPr>
                <w:b/>
                <w:bCs/>
                <w:u w:val="single"/>
              </w:rPr>
              <w:t>Hoạt</w:t>
            </w:r>
            <w:proofErr w:type="spellEnd"/>
            <w:r w:rsidRPr="00B11827">
              <w:rPr>
                <w:b/>
                <w:bCs/>
                <w:u w:val="single"/>
              </w:rPr>
              <w:t xml:space="preserve"> </w:t>
            </w:r>
            <w:proofErr w:type="spellStart"/>
            <w:r w:rsidRPr="00B11827">
              <w:rPr>
                <w:b/>
                <w:bCs/>
                <w:u w:val="single"/>
              </w:rPr>
              <w:t>động</w:t>
            </w:r>
            <w:proofErr w:type="spellEnd"/>
            <w:r w:rsidRPr="00B11827">
              <w:rPr>
                <w:b/>
                <w:bCs/>
                <w:u w:val="single"/>
              </w:rPr>
              <w:t xml:space="preserve"> </w:t>
            </w:r>
            <w:r w:rsidRPr="00B11827">
              <w:rPr>
                <w:b/>
                <w:bCs/>
                <w:u w:val="single"/>
                <w:lang w:val="vi-VN"/>
              </w:rPr>
              <w:t>3</w:t>
            </w:r>
            <w:r w:rsidRPr="00B11827">
              <w:rPr>
                <w:b/>
                <w:bCs/>
                <w:u w:val="single"/>
              </w:rPr>
              <w:t xml:space="preserve">: </w:t>
            </w:r>
            <w:proofErr w:type="spellStart"/>
            <w:r w:rsidRPr="00B11827">
              <w:rPr>
                <w:b/>
                <w:bCs/>
                <w:u w:val="single"/>
              </w:rPr>
              <w:t>Luyện</w:t>
            </w:r>
            <w:proofErr w:type="spellEnd"/>
            <w:r w:rsidRPr="00B11827">
              <w:rPr>
                <w:b/>
                <w:bCs/>
                <w:u w:val="single"/>
              </w:rPr>
              <w:t xml:space="preserve"> </w:t>
            </w:r>
            <w:proofErr w:type="spellStart"/>
            <w:r w:rsidRPr="00B11827">
              <w:rPr>
                <w:b/>
                <w:bCs/>
                <w:u w:val="single"/>
              </w:rPr>
              <w:t>tập</w:t>
            </w:r>
            <w:proofErr w:type="spellEnd"/>
            <w:r w:rsidRPr="00B11827">
              <w:rPr>
                <w:b/>
                <w:bCs/>
                <w:u w:val="single"/>
                <w:lang w:val="vi-VN"/>
              </w:rPr>
              <w:t>:</w:t>
            </w:r>
            <w:r w:rsidR="00B11827" w:rsidRPr="00B11827">
              <w:rPr>
                <w:b/>
                <w:bCs/>
                <w:u w:val="single"/>
              </w:rPr>
              <w:t xml:space="preserve"> </w:t>
            </w:r>
            <w:proofErr w:type="spellStart"/>
            <w:r w:rsidRPr="00B11827">
              <w:rPr>
                <w:b/>
                <w:bCs/>
                <w:u w:val="single"/>
              </w:rPr>
              <w:t>Thực</w:t>
            </w:r>
            <w:proofErr w:type="spellEnd"/>
            <w:r w:rsidRPr="00B11827">
              <w:rPr>
                <w:b/>
                <w:bCs/>
                <w:u w:val="single"/>
              </w:rPr>
              <w:t xml:space="preserve"> </w:t>
            </w:r>
            <w:proofErr w:type="spellStart"/>
            <w:r w:rsidRPr="00B11827">
              <w:rPr>
                <w:b/>
                <w:bCs/>
                <w:u w:val="single"/>
              </w:rPr>
              <w:t>hành</w:t>
            </w:r>
            <w:proofErr w:type="spellEnd"/>
            <w:r w:rsidRPr="00B11827">
              <w:rPr>
                <w:b/>
                <w:bCs/>
                <w:u w:val="single"/>
              </w:rPr>
              <w:t xml:space="preserve"> </w:t>
            </w:r>
            <w:r w:rsidR="00B11827" w:rsidRPr="00B11827">
              <w:rPr>
                <w:b/>
                <w:bCs/>
                <w:u w:val="single"/>
              </w:rPr>
              <w:t>v</w:t>
            </w:r>
            <w:r w:rsidRPr="00B11827">
              <w:rPr>
                <w:b/>
                <w:bCs/>
                <w:u w:val="single"/>
                <w:lang w:val="vi-VN"/>
              </w:rPr>
              <w:t xml:space="preserve">à trưng bày sản phẩm: </w:t>
            </w:r>
          </w:p>
          <w:p w14:paraId="5DDD7AFC" w14:textId="25434DCE" w:rsidR="00167C14" w:rsidRDefault="00167C14" w:rsidP="0058450B">
            <w:pPr>
              <w:spacing w:before="120" w:after="0" w:afterAutospacing="0" w:line="240" w:lineRule="auto"/>
              <w:ind w:firstLineChars="100" w:firstLine="281"/>
              <w:rPr>
                <w:b/>
                <w:bCs/>
                <w:lang w:val="vi-VN"/>
              </w:rPr>
            </w:pPr>
            <w:r>
              <w:rPr>
                <w:b/>
                <w:bCs/>
                <w:lang w:val="vi-VN"/>
              </w:rPr>
              <w:t>Thực hành:</w:t>
            </w:r>
          </w:p>
          <w:p w14:paraId="71CE7B49" w14:textId="2BB73780" w:rsidR="00F47AE0" w:rsidRPr="00F47AE0" w:rsidRDefault="00B11827" w:rsidP="00B11827">
            <w:pPr>
              <w:pStyle w:val="TableParagraph"/>
              <w:tabs>
                <w:tab w:val="left" w:pos="244"/>
              </w:tabs>
              <w:spacing w:before="120" w:line="259" w:lineRule="auto"/>
              <w:ind w:left="79" w:right="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 w:rsidR="00F47AE0" w:rsidRPr="00F47AE0">
              <w:rPr>
                <w:rFonts w:ascii="Times New Roman" w:hAnsi="Times New Roman" w:cs="Times New Roman"/>
                <w:sz w:val="28"/>
                <w:szCs w:val="28"/>
              </w:rPr>
              <w:t>HS thực hiện vẽ trang trí một trang phục lễ hội mà em yêu thích.</w:t>
            </w:r>
          </w:p>
          <w:p w14:paraId="195C850D" w14:textId="77777777" w:rsidR="00F47AE0" w:rsidRPr="00FD69CC" w:rsidRDefault="00F47AE0" w:rsidP="00F47AE0">
            <w:pPr>
              <w:spacing w:beforeLines="0" w:before="0" w:after="0" w:afterAutospacing="0" w:line="240" w:lineRule="auto"/>
              <w:rPr>
                <w:rFonts w:cs="Times New Roman"/>
              </w:rPr>
            </w:pPr>
            <w:r w:rsidRPr="00FD69CC">
              <w:rPr>
                <w:rFonts w:cs="Times New Roman"/>
              </w:rPr>
              <w:t>- GV</w:t>
            </w:r>
            <w:r w:rsidRPr="00FD69CC">
              <w:rPr>
                <w:rFonts w:cs="Times New Roman"/>
                <w:spacing w:val="-10"/>
              </w:rPr>
              <w:t xml:space="preserve"> </w:t>
            </w:r>
            <w:proofErr w:type="spellStart"/>
            <w:r w:rsidRPr="00FD69CC">
              <w:rPr>
                <w:rFonts w:cs="Times New Roman"/>
              </w:rPr>
              <w:t>quan</w:t>
            </w:r>
            <w:proofErr w:type="spellEnd"/>
            <w:r w:rsidRPr="00FD69CC">
              <w:rPr>
                <w:rFonts w:cs="Times New Roman"/>
                <w:spacing w:val="-10"/>
              </w:rPr>
              <w:t xml:space="preserve"> </w:t>
            </w:r>
            <w:proofErr w:type="spellStart"/>
            <w:r w:rsidRPr="00FD69CC">
              <w:rPr>
                <w:rFonts w:cs="Times New Roman"/>
              </w:rPr>
              <w:t>sát</w:t>
            </w:r>
            <w:proofErr w:type="spellEnd"/>
            <w:r w:rsidRPr="00FD69CC">
              <w:rPr>
                <w:rFonts w:cs="Times New Roman"/>
                <w:spacing w:val="-10"/>
              </w:rPr>
              <w:t xml:space="preserve"> </w:t>
            </w:r>
            <w:r w:rsidRPr="00FD69CC">
              <w:rPr>
                <w:rFonts w:cs="Times New Roman"/>
              </w:rPr>
              <w:t>HS</w:t>
            </w:r>
            <w:r w:rsidRPr="00FD69CC">
              <w:rPr>
                <w:rFonts w:cs="Times New Roman"/>
                <w:spacing w:val="-10"/>
              </w:rPr>
              <w:t xml:space="preserve"> </w:t>
            </w:r>
            <w:proofErr w:type="spellStart"/>
            <w:r w:rsidRPr="00FD69CC">
              <w:rPr>
                <w:rFonts w:cs="Times New Roman"/>
              </w:rPr>
              <w:t>thực</w:t>
            </w:r>
            <w:proofErr w:type="spellEnd"/>
            <w:r w:rsidRPr="00FD69CC">
              <w:rPr>
                <w:rFonts w:cs="Times New Roman"/>
                <w:spacing w:val="-10"/>
              </w:rPr>
              <w:t xml:space="preserve"> </w:t>
            </w:r>
            <w:proofErr w:type="spellStart"/>
            <w:r w:rsidRPr="00FD69CC">
              <w:rPr>
                <w:rFonts w:cs="Times New Roman"/>
              </w:rPr>
              <w:t>hành</w:t>
            </w:r>
            <w:proofErr w:type="spellEnd"/>
            <w:r w:rsidRPr="00FD69CC">
              <w:rPr>
                <w:rFonts w:cs="Times New Roman"/>
              </w:rPr>
              <w:t>,</w:t>
            </w:r>
            <w:r w:rsidRPr="00FD69CC">
              <w:rPr>
                <w:rFonts w:cs="Times New Roman"/>
                <w:spacing w:val="-10"/>
              </w:rPr>
              <w:t xml:space="preserve"> </w:t>
            </w:r>
            <w:proofErr w:type="spellStart"/>
            <w:r w:rsidRPr="00FD69CC">
              <w:rPr>
                <w:rFonts w:cs="Times New Roman"/>
              </w:rPr>
              <w:t>tư</w:t>
            </w:r>
            <w:proofErr w:type="spellEnd"/>
            <w:r w:rsidRPr="00FD69CC">
              <w:rPr>
                <w:rFonts w:cs="Times New Roman"/>
                <w:spacing w:val="-10"/>
              </w:rPr>
              <w:t xml:space="preserve"> </w:t>
            </w:r>
            <w:proofErr w:type="spellStart"/>
            <w:r w:rsidRPr="00FD69CC">
              <w:rPr>
                <w:rFonts w:cs="Times New Roman"/>
              </w:rPr>
              <w:t>vấn</w:t>
            </w:r>
            <w:proofErr w:type="spellEnd"/>
            <w:r w:rsidRPr="00FD69CC">
              <w:rPr>
                <w:rFonts w:cs="Times New Roman"/>
              </w:rPr>
              <w:t xml:space="preserve">, </w:t>
            </w:r>
            <w:proofErr w:type="spellStart"/>
            <w:r w:rsidRPr="00FD69CC">
              <w:rPr>
                <w:rFonts w:cs="Times New Roman"/>
              </w:rPr>
              <w:t>hỗ</w:t>
            </w:r>
            <w:proofErr w:type="spellEnd"/>
            <w:r w:rsidRPr="00FD69CC">
              <w:rPr>
                <w:rFonts w:cs="Times New Roman"/>
              </w:rPr>
              <w:t xml:space="preserve"> </w:t>
            </w:r>
            <w:proofErr w:type="spellStart"/>
            <w:r w:rsidRPr="00FD69CC">
              <w:rPr>
                <w:rFonts w:cs="Times New Roman"/>
              </w:rPr>
              <w:t>trợ</w:t>
            </w:r>
            <w:proofErr w:type="spellEnd"/>
            <w:r w:rsidRPr="00FD69CC">
              <w:rPr>
                <w:rFonts w:cs="Times New Roman"/>
              </w:rPr>
              <w:t xml:space="preserve">, </w:t>
            </w:r>
            <w:proofErr w:type="spellStart"/>
            <w:r w:rsidRPr="00FD69CC">
              <w:rPr>
                <w:rFonts w:cs="Times New Roman"/>
              </w:rPr>
              <w:t>giúp</w:t>
            </w:r>
            <w:proofErr w:type="spellEnd"/>
            <w:r w:rsidRPr="00FD69CC">
              <w:rPr>
                <w:rFonts w:cs="Times New Roman"/>
              </w:rPr>
              <w:t xml:space="preserve"> </w:t>
            </w:r>
            <w:proofErr w:type="spellStart"/>
            <w:r w:rsidRPr="00FD69CC">
              <w:rPr>
                <w:rFonts w:cs="Times New Roman"/>
              </w:rPr>
              <w:t>đỡ</w:t>
            </w:r>
            <w:proofErr w:type="spellEnd"/>
            <w:r w:rsidRPr="00FD69CC">
              <w:rPr>
                <w:rFonts w:cs="Times New Roman"/>
              </w:rPr>
              <w:t xml:space="preserve"> HS </w:t>
            </w:r>
            <w:proofErr w:type="spellStart"/>
            <w:r w:rsidRPr="00FD69CC">
              <w:rPr>
                <w:rFonts w:cs="Times New Roman"/>
              </w:rPr>
              <w:t>kịp</w:t>
            </w:r>
            <w:proofErr w:type="spellEnd"/>
            <w:r w:rsidRPr="00FD69CC">
              <w:rPr>
                <w:rFonts w:cs="Times New Roman"/>
              </w:rPr>
              <w:t xml:space="preserve"> </w:t>
            </w:r>
            <w:proofErr w:type="spellStart"/>
            <w:r w:rsidRPr="00FD69CC">
              <w:rPr>
                <w:rFonts w:cs="Times New Roman"/>
              </w:rPr>
              <w:t>thời</w:t>
            </w:r>
            <w:proofErr w:type="spellEnd"/>
            <w:r w:rsidRPr="00FD69CC">
              <w:rPr>
                <w:rFonts w:cs="Times New Roman"/>
              </w:rPr>
              <w:t>.</w:t>
            </w:r>
          </w:p>
          <w:p w14:paraId="0D68FBFF" w14:textId="77777777" w:rsidR="00F47AE0" w:rsidRDefault="00F47AE0" w:rsidP="00F47AE0">
            <w:pPr>
              <w:spacing w:beforeLines="0" w:before="0" w:after="0" w:afterAutospacing="0" w:line="240" w:lineRule="auto"/>
            </w:pPr>
            <w:r>
              <w:rPr>
                <w:lang w:val="vi-VN"/>
              </w:rPr>
              <w:t xml:space="preserve">- </w:t>
            </w:r>
            <w:r>
              <w:t xml:space="preserve">GV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cầu</w:t>
            </w:r>
            <w:proofErr w:type="spellEnd"/>
            <w:r>
              <w:t xml:space="preserve"> HS </w:t>
            </w:r>
            <w:proofErr w:type="spellStart"/>
            <w:r>
              <w:t>thực</w:t>
            </w:r>
            <w:proofErr w:type="spellEnd"/>
            <w:r>
              <w:t xml:space="preserve"> </w:t>
            </w:r>
            <w:proofErr w:type="spellStart"/>
            <w:r>
              <w:t>hiện</w:t>
            </w:r>
            <w:proofErr w:type="spellEnd"/>
            <w:r>
              <w:t xml:space="preserve"> 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>.</w:t>
            </w:r>
          </w:p>
          <w:p w14:paraId="0F9828ED" w14:textId="77777777" w:rsidR="00F47AE0" w:rsidRDefault="00F47AE0" w:rsidP="00F47AE0">
            <w:pPr>
              <w:spacing w:beforeLines="0" w:before="0" w:after="0" w:afterAutospacing="0" w:line="240" w:lineRule="auto"/>
            </w:pPr>
            <w:r>
              <w:t xml:space="preserve">- GV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dõi</w:t>
            </w:r>
            <w:proofErr w:type="spellEnd"/>
            <w:r>
              <w:t xml:space="preserve">,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, </w:t>
            </w:r>
            <w:proofErr w:type="spellStart"/>
            <w:r>
              <w:t>hỗ</w:t>
            </w:r>
            <w:proofErr w:type="spellEnd"/>
            <w:r>
              <w:t xml:space="preserve"> </w:t>
            </w:r>
            <w:proofErr w:type="spellStart"/>
            <w:r>
              <w:t>trợ</w:t>
            </w:r>
            <w:proofErr w:type="spellEnd"/>
            <w:r>
              <w:t xml:space="preserve"> </w:t>
            </w:r>
            <w:r>
              <w:rPr>
                <w:lang w:val="vi-VN"/>
              </w:rPr>
              <w:t xml:space="preserve">HS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>.</w:t>
            </w:r>
          </w:p>
          <w:p w14:paraId="7B23463B" w14:textId="55D5189D" w:rsidR="00167C14" w:rsidRPr="0000553A" w:rsidRDefault="00167C14" w:rsidP="0058450B">
            <w:pPr>
              <w:spacing w:beforeLines="0" w:before="0" w:after="0" w:afterAutospacing="0" w:line="240" w:lineRule="auto"/>
              <w:jc w:val="left"/>
              <w:rPr>
                <w:b/>
                <w:bCs/>
              </w:rPr>
            </w:pPr>
            <w:proofErr w:type="spellStart"/>
            <w:r w:rsidRPr="0000553A">
              <w:rPr>
                <w:b/>
                <w:bCs/>
              </w:rPr>
              <w:t>Trưng</w:t>
            </w:r>
            <w:proofErr w:type="spellEnd"/>
            <w:r w:rsidRPr="0000553A">
              <w:rPr>
                <w:b/>
                <w:bCs/>
              </w:rPr>
              <w:t xml:space="preserve"> </w:t>
            </w:r>
            <w:proofErr w:type="spellStart"/>
            <w:r w:rsidRPr="0000553A">
              <w:rPr>
                <w:b/>
                <w:bCs/>
              </w:rPr>
              <w:t>bày</w:t>
            </w:r>
            <w:proofErr w:type="spellEnd"/>
            <w:r w:rsidRPr="0000553A">
              <w:rPr>
                <w:b/>
                <w:bCs/>
              </w:rPr>
              <w:t xml:space="preserve"> </w:t>
            </w:r>
            <w:proofErr w:type="spellStart"/>
            <w:r w:rsidRPr="0000553A">
              <w:rPr>
                <w:b/>
                <w:bCs/>
              </w:rPr>
              <w:t>sản</w:t>
            </w:r>
            <w:proofErr w:type="spellEnd"/>
            <w:r w:rsidRPr="0000553A">
              <w:rPr>
                <w:b/>
                <w:bCs/>
              </w:rPr>
              <w:t xml:space="preserve"> </w:t>
            </w:r>
            <w:proofErr w:type="spellStart"/>
            <w:r w:rsidRPr="0000553A">
              <w:rPr>
                <w:b/>
                <w:bCs/>
              </w:rPr>
              <w:t>phẩm</w:t>
            </w:r>
            <w:proofErr w:type="spellEnd"/>
            <w:r w:rsidRPr="0000553A">
              <w:rPr>
                <w:b/>
                <w:bCs/>
              </w:rPr>
              <w:t xml:space="preserve"> </w:t>
            </w:r>
          </w:p>
          <w:p w14:paraId="63EAB2EE" w14:textId="6B1E228A" w:rsidR="00167C14" w:rsidRPr="00CE0383" w:rsidRDefault="00167C14" w:rsidP="0058450B">
            <w:pPr>
              <w:spacing w:beforeLines="0" w:before="0" w:after="0" w:afterAutospacing="0" w:line="240" w:lineRule="auto"/>
              <w:rPr>
                <w:b/>
                <w:bCs/>
              </w:rPr>
            </w:pPr>
            <w:r w:rsidRPr="00CE0383">
              <w:t xml:space="preserve">- HS </w:t>
            </w:r>
            <w:proofErr w:type="spellStart"/>
            <w:r w:rsidRPr="00CE0383">
              <w:t>tổ</w:t>
            </w:r>
            <w:proofErr w:type="spellEnd"/>
            <w:r w:rsidRPr="00CE0383">
              <w:t xml:space="preserve"> </w:t>
            </w:r>
            <w:proofErr w:type="spellStart"/>
            <w:r w:rsidRPr="00CE0383">
              <w:t>chức</w:t>
            </w:r>
            <w:proofErr w:type="spellEnd"/>
            <w:r w:rsidRPr="00CE0383">
              <w:t xml:space="preserve"> </w:t>
            </w:r>
            <w:proofErr w:type="spellStart"/>
            <w:r w:rsidRPr="00CE0383">
              <w:t>trưng</w:t>
            </w:r>
            <w:proofErr w:type="spellEnd"/>
            <w:r w:rsidRPr="00CE0383">
              <w:t xml:space="preserve"> </w:t>
            </w:r>
            <w:proofErr w:type="spellStart"/>
            <w:r w:rsidRPr="00CE0383">
              <w:t>bày</w:t>
            </w:r>
            <w:proofErr w:type="spellEnd"/>
            <w:r w:rsidRPr="00CE0383">
              <w:t xml:space="preserve"> </w:t>
            </w:r>
            <w:proofErr w:type="spellStart"/>
            <w:r w:rsidRPr="00CE0383">
              <w:t>sản</w:t>
            </w:r>
            <w:proofErr w:type="spellEnd"/>
            <w:r w:rsidRPr="00CE0383">
              <w:t xml:space="preserve"> </w:t>
            </w:r>
            <w:proofErr w:type="spellStart"/>
            <w:r w:rsidRPr="00CE0383">
              <w:t>phẩm</w:t>
            </w:r>
            <w:proofErr w:type="spellEnd"/>
            <w:r w:rsidRPr="00CE0383">
              <w:t>.</w:t>
            </w:r>
          </w:p>
          <w:p w14:paraId="3DDF3B43" w14:textId="77777777" w:rsidR="00167C14" w:rsidRDefault="00167C14" w:rsidP="0058450B">
            <w:pPr>
              <w:spacing w:beforeLines="0" w:before="0" w:after="0" w:afterAutospacing="0" w:line="240" w:lineRule="auto"/>
            </w:pPr>
            <w:r w:rsidRPr="00CE0383">
              <w:t xml:space="preserve">- GV </w:t>
            </w:r>
            <w:proofErr w:type="spellStart"/>
            <w:r w:rsidRPr="00CE0383">
              <w:t>yêu</w:t>
            </w:r>
            <w:proofErr w:type="spellEnd"/>
            <w:r w:rsidRPr="00CE0383">
              <w:t xml:space="preserve"> </w:t>
            </w:r>
            <w:proofErr w:type="spellStart"/>
            <w:r w:rsidRPr="00CE0383">
              <w:t>cầu</w:t>
            </w:r>
            <w:proofErr w:type="spellEnd"/>
            <w:r w:rsidRPr="00CE0383">
              <w:t xml:space="preserve"> HS </w:t>
            </w:r>
            <w:proofErr w:type="spellStart"/>
            <w:r w:rsidRPr="00CE0383">
              <w:t>giới</w:t>
            </w:r>
            <w:proofErr w:type="spellEnd"/>
            <w:r w:rsidRPr="00CE0383">
              <w:t xml:space="preserve"> </w:t>
            </w:r>
            <w:proofErr w:type="spellStart"/>
            <w:r w:rsidRPr="00CE0383">
              <w:t>thiệu</w:t>
            </w:r>
            <w:proofErr w:type="spellEnd"/>
            <w:r w:rsidRPr="00CE0383">
              <w:t xml:space="preserve"> </w:t>
            </w:r>
            <w:proofErr w:type="spellStart"/>
            <w:r w:rsidRPr="00CE0383">
              <w:t>sản</w:t>
            </w:r>
            <w:proofErr w:type="spellEnd"/>
            <w:r w:rsidRPr="00CE0383">
              <w:t xml:space="preserve"> </w:t>
            </w:r>
            <w:proofErr w:type="spellStart"/>
            <w:r w:rsidRPr="00CE0383">
              <w:t>phẩm</w:t>
            </w:r>
            <w:proofErr w:type="spellEnd"/>
            <w:r w:rsidRPr="00CE0383">
              <w:t xml:space="preserve"> </w:t>
            </w:r>
            <w:proofErr w:type="spellStart"/>
            <w:r w:rsidRPr="00CE0383">
              <w:t>mĩ</w:t>
            </w:r>
            <w:proofErr w:type="spellEnd"/>
            <w:r w:rsidRPr="00CE0383">
              <w:t xml:space="preserve"> </w:t>
            </w:r>
            <w:proofErr w:type="spellStart"/>
            <w:r w:rsidRPr="00CE0383">
              <w:t>thuật</w:t>
            </w:r>
            <w:proofErr w:type="spellEnd"/>
            <w:r w:rsidRPr="00CE0383">
              <w:t xml:space="preserve"> </w:t>
            </w:r>
            <w:proofErr w:type="spellStart"/>
            <w:r w:rsidRPr="00CE0383">
              <w:t>của</w:t>
            </w:r>
            <w:proofErr w:type="spellEnd"/>
            <w:r w:rsidRPr="00CE0383">
              <w:t xml:space="preserve"> </w:t>
            </w:r>
            <w:proofErr w:type="spellStart"/>
            <w:r w:rsidRPr="00CE0383">
              <w:t>em</w:t>
            </w:r>
            <w:proofErr w:type="spellEnd"/>
            <w:r w:rsidRPr="00CE0383">
              <w:t xml:space="preserve"> </w:t>
            </w:r>
            <w:proofErr w:type="spellStart"/>
            <w:r w:rsidRPr="00CE0383">
              <w:t>hoặc</w:t>
            </w:r>
            <w:proofErr w:type="spellEnd"/>
            <w:r w:rsidRPr="00CE0383">
              <w:t xml:space="preserve"> </w:t>
            </w:r>
            <w:proofErr w:type="spellStart"/>
            <w:r w:rsidRPr="00CE0383">
              <w:t>của</w:t>
            </w:r>
            <w:proofErr w:type="spellEnd"/>
            <w:r w:rsidRPr="00CE0383">
              <w:t xml:space="preserve"> </w:t>
            </w:r>
            <w:proofErr w:type="spellStart"/>
            <w:r w:rsidRPr="00CE0383">
              <w:t>bạn</w:t>
            </w:r>
            <w:proofErr w:type="spellEnd"/>
            <w:r w:rsidRPr="00CE0383">
              <w:t>:</w:t>
            </w:r>
          </w:p>
          <w:p w14:paraId="37F15B46" w14:textId="77777777" w:rsidR="00167C14" w:rsidRPr="00CE0383" w:rsidRDefault="00167C14" w:rsidP="0058450B">
            <w:pPr>
              <w:spacing w:beforeLines="0" w:before="0" w:after="0" w:afterAutospacing="0" w:line="240" w:lineRule="auto"/>
            </w:pPr>
            <w:r w:rsidRPr="00CE0383">
              <w:t xml:space="preserve">- GV </w:t>
            </w:r>
            <w:proofErr w:type="spellStart"/>
            <w:r w:rsidRPr="00CE0383">
              <w:t>hướng</w:t>
            </w:r>
            <w:proofErr w:type="spellEnd"/>
            <w:r w:rsidRPr="00CE0383">
              <w:t xml:space="preserve"> </w:t>
            </w:r>
            <w:proofErr w:type="spellStart"/>
            <w:r w:rsidRPr="00CE0383">
              <w:t>dẫn</w:t>
            </w:r>
            <w:proofErr w:type="spellEnd"/>
            <w:r w:rsidRPr="00CE0383">
              <w:t xml:space="preserve">, </w:t>
            </w:r>
            <w:proofErr w:type="spellStart"/>
            <w:r w:rsidRPr="00CE0383">
              <w:t>đặt</w:t>
            </w:r>
            <w:proofErr w:type="spellEnd"/>
            <w:r w:rsidRPr="00CE0383">
              <w:t xml:space="preserve"> </w:t>
            </w:r>
            <w:proofErr w:type="spellStart"/>
            <w:r w:rsidRPr="00CE0383">
              <w:t>câu</w:t>
            </w:r>
            <w:proofErr w:type="spellEnd"/>
            <w:r w:rsidRPr="00CE0383">
              <w:t xml:space="preserve"> </w:t>
            </w:r>
            <w:proofErr w:type="spellStart"/>
            <w:r w:rsidRPr="00CE0383">
              <w:t>hỏi</w:t>
            </w:r>
            <w:proofErr w:type="spellEnd"/>
            <w:r w:rsidRPr="00CE0383">
              <w:t xml:space="preserve"> </w:t>
            </w:r>
            <w:proofErr w:type="spellStart"/>
            <w:r w:rsidRPr="00CE0383">
              <w:t>gợi</w:t>
            </w:r>
            <w:proofErr w:type="spellEnd"/>
            <w:r w:rsidRPr="00CE0383">
              <w:t xml:space="preserve"> </w:t>
            </w:r>
            <w:proofErr w:type="spellStart"/>
            <w:r w:rsidRPr="00CE0383">
              <w:t>mở</w:t>
            </w:r>
            <w:proofErr w:type="spellEnd"/>
            <w:r w:rsidRPr="00CE0383">
              <w:t xml:space="preserve"> </w:t>
            </w:r>
            <w:proofErr w:type="spellStart"/>
            <w:r w:rsidRPr="00CE0383">
              <w:t>cho</w:t>
            </w:r>
            <w:proofErr w:type="spellEnd"/>
            <w:r w:rsidRPr="00CE0383">
              <w:t xml:space="preserve"> </w:t>
            </w:r>
            <w:r>
              <w:t>HS</w:t>
            </w:r>
            <w:r w:rsidRPr="00CE0383">
              <w:t xml:space="preserve"> </w:t>
            </w:r>
            <w:proofErr w:type="spellStart"/>
            <w:r w:rsidRPr="00CE0383">
              <w:t>thảo</w:t>
            </w:r>
            <w:proofErr w:type="spellEnd"/>
            <w:r w:rsidRPr="00CE0383">
              <w:t xml:space="preserve"> </w:t>
            </w:r>
            <w:proofErr w:type="spellStart"/>
            <w:r w:rsidRPr="00CE0383">
              <w:t>luậ</w:t>
            </w:r>
            <w:r>
              <w:t>n</w:t>
            </w:r>
            <w:proofErr w:type="spellEnd"/>
          </w:p>
          <w:p w14:paraId="41474F6A" w14:textId="77777777" w:rsidR="00167C14" w:rsidRPr="001C4F6D" w:rsidRDefault="00167C14" w:rsidP="0058450B">
            <w:pPr>
              <w:spacing w:beforeLines="0" w:before="0" w:after="0" w:afterAutospacing="0" w:line="240" w:lineRule="auto"/>
              <w:rPr>
                <w:rFonts w:cs="Times New Roman"/>
                <w:spacing w:val="-7"/>
              </w:rPr>
            </w:pPr>
            <w:r w:rsidRPr="00081AC5">
              <w:rPr>
                <w:rFonts w:cs="Times New Roman"/>
              </w:rPr>
              <w:t>-</w:t>
            </w:r>
            <w:proofErr w:type="spellStart"/>
            <w:r w:rsidRPr="001C4F6D">
              <w:rPr>
                <w:rFonts w:cs="Times New Roman"/>
              </w:rPr>
              <w:t>Câu</w:t>
            </w:r>
            <w:proofErr w:type="spellEnd"/>
            <w:r w:rsidRPr="001C4F6D">
              <w:rPr>
                <w:rFonts w:cs="Times New Roman"/>
                <w:spacing w:val="7"/>
              </w:rPr>
              <w:t xml:space="preserve"> </w:t>
            </w:r>
            <w:proofErr w:type="spellStart"/>
            <w:r w:rsidRPr="001C4F6D">
              <w:rPr>
                <w:rFonts w:cs="Times New Roman"/>
              </w:rPr>
              <w:t>hỏi</w:t>
            </w:r>
            <w:proofErr w:type="spellEnd"/>
            <w:r w:rsidRPr="001C4F6D">
              <w:rPr>
                <w:rFonts w:cs="Times New Roman"/>
                <w:spacing w:val="7"/>
              </w:rPr>
              <w:t xml:space="preserve"> </w:t>
            </w:r>
            <w:proofErr w:type="spellStart"/>
            <w:r w:rsidRPr="001C4F6D">
              <w:rPr>
                <w:rFonts w:cs="Times New Roman"/>
              </w:rPr>
              <w:t>gợi</w:t>
            </w:r>
            <w:proofErr w:type="spellEnd"/>
            <w:r w:rsidRPr="001C4F6D">
              <w:rPr>
                <w:rFonts w:cs="Times New Roman"/>
                <w:spacing w:val="7"/>
              </w:rPr>
              <w:t xml:space="preserve"> </w:t>
            </w:r>
            <w:r w:rsidRPr="001C4F6D">
              <w:rPr>
                <w:rFonts w:cs="Times New Roman"/>
                <w:spacing w:val="-7"/>
              </w:rPr>
              <w:t>ý:</w:t>
            </w:r>
          </w:p>
          <w:p w14:paraId="67BE7E2E" w14:textId="21C9B25E" w:rsidR="00167C14" w:rsidRPr="001C4F6D" w:rsidRDefault="00167C14" w:rsidP="0058450B">
            <w:pPr>
              <w:spacing w:beforeLines="0" w:before="0" w:after="0" w:afterAutospacing="0" w:line="240" w:lineRule="auto"/>
              <w:rPr>
                <w:rFonts w:cs="Times New Roman"/>
              </w:rPr>
            </w:pPr>
            <w:r w:rsidRPr="001C4F6D">
              <w:rPr>
                <w:rFonts w:cs="Times New Roman"/>
              </w:rPr>
              <w:t>+</w:t>
            </w:r>
            <w:r w:rsidRPr="001C4F6D">
              <w:rPr>
                <w:rFonts w:cs="Times New Roman"/>
                <w:spacing w:val="-7"/>
              </w:rPr>
              <w:t xml:space="preserve"> </w:t>
            </w:r>
            <w:r w:rsidR="001C4F6D" w:rsidRPr="001C4F6D">
              <w:rPr>
                <w:rFonts w:cs="Times New Roman"/>
              </w:rPr>
              <w:t xml:space="preserve">Trang </w:t>
            </w:r>
            <w:proofErr w:type="spellStart"/>
            <w:r w:rsidR="001C4F6D" w:rsidRPr="001C4F6D">
              <w:rPr>
                <w:rFonts w:cs="Times New Roman"/>
              </w:rPr>
              <w:t>phục</w:t>
            </w:r>
            <w:proofErr w:type="spellEnd"/>
            <w:r w:rsidR="001C4F6D" w:rsidRPr="001C4F6D">
              <w:rPr>
                <w:rFonts w:cs="Times New Roman"/>
              </w:rPr>
              <w:t xml:space="preserve"> </w:t>
            </w:r>
            <w:proofErr w:type="spellStart"/>
            <w:r w:rsidR="001C4F6D" w:rsidRPr="001C4F6D">
              <w:rPr>
                <w:rFonts w:cs="Times New Roman"/>
              </w:rPr>
              <w:t>này</w:t>
            </w:r>
            <w:proofErr w:type="spellEnd"/>
            <w:r w:rsidR="001C4F6D" w:rsidRPr="001C4F6D">
              <w:rPr>
                <w:rFonts w:cs="Times New Roman"/>
              </w:rPr>
              <w:t xml:space="preserve"> </w:t>
            </w:r>
            <w:proofErr w:type="spellStart"/>
            <w:r w:rsidR="001C4F6D" w:rsidRPr="001C4F6D">
              <w:rPr>
                <w:rFonts w:cs="Times New Roman"/>
              </w:rPr>
              <w:t>dành</w:t>
            </w:r>
            <w:proofErr w:type="spellEnd"/>
            <w:r w:rsidR="001C4F6D" w:rsidRPr="001C4F6D">
              <w:rPr>
                <w:rFonts w:cs="Times New Roman"/>
              </w:rPr>
              <w:t xml:space="preserve"> </w:t>
            </w:r>
            <w:proofErr w:type="spellStart"/>
            <w:r w:rsidR="001C4F6D" w:rsidRPr="001C4F6D">
              <w:rPr>
                <w:rFonts w:cs="Times New Roman"/>
              </w:rPr>
              <w:t>cho</w:t>
            </w:r>
            <w:proofErr w:type="spellEnd"/>
            <w:r w:rsidR="001C4F6D" w:rsidRPr="001C4F6D">
              <w:rPr>
                <w:rFonts w:cs="Times New Roman"/>
              </w:rPr>
              <w:t xml:space="preserve"> </w:t>
            </w:r>
            <w:proofErr w:type="spellStart"/>
            <w:r w:rsidR="001C4F6D" w:rsidRPr="001C4F6D">
              <w:rPr>
                <w:rFonts w:cs="Times New Roman"/>
              </w:rPr>
              <w:t>lễ</w:t>
            </w:r>
            <w:proofErr w:type="spellEnd"/>
            <w:r w:rsidR="001C4F6D" w:rsidRPr="001C4F6D">
              <w:rPr>
                <w:rFonts w:cs="Times New Roman"/>
              </w:rPr>
              <w:t xml:space="preserve"> </w:t>
            </w:r>
            <w:proofErr w:type="spellStart"/>
            <w:r w:rsidR="001C4F6D" w:rsidRPr="001C4F6D">
              <w:rPr>
                <w:rFonts w:cs="Times New Roman"/>
              </w:rPr>
              <w:t>hội</w:t>
            </w:r>
            <w:proofErr w:type="spellEnd"/>
            <w:r w:rsidR="001C4F6D" w:rsidRPr="001C4F6D">
              <w:rPr>
                <w:rFonts w:cs="Times New Roman"/>
              </w:rPr>
              <w:t xml:space="preserve"> </w:t>
            </w:r>
            <w:proofErr w:type="spellStart"/>
            <w:r w:rsidR="001C4F6D" w:rsidRPr="001C4F6D">
              <w:rPr>
                <w:rFonts w:cs="Times New Roman"/>
                <w:spacing w:val="-4"/>
              </w:rPr>
              <w:t>nào</w:t>
            </w:r>
            <w:proofErr w:type="spellEnd"/>
            <w:r w:rsidRPr="001C4F6D">
              <w:rPr>
                <w:rFonts w:cs="Times New Roman"/>
                <w:spacing w:val="-5"/>
              </w:rPr>
              <w:t>?</w:t>
            </w:r>
          </w:p>
          <w:p w14:paraId="11B66EA4" w14:textId="731A29BF" w:rsidR="001C4F6D" w:rsidRPr="001C4F6D" w:rsidRDefault="00167C14" w:rsidP="0058450B">
            <w:pPr>
              <w:spacing w:beforeLines="0" w:before="0" w:after="0" w:afterAutospacing="0" w:line="240" w:lineRule="auto"/>
              <w:rPr>
                <w:rFonts w:cs="Times New Roman"/>
                <w:lang w:val="vi-VN"/>
              </w:rPr>
            </w:pPr>
            <w:r w:rsidRPr="001C4F6D">
              <w:rPr>
                <w:rFonts w:cs="Times New Roman"/>
              </w:rPr>
              <w:t xml:space="preserve">+ </w:t>
            </w:r>
            <w:r w:rsidR="001C4F6D" w:rsidRPr="001C4F6D">
              <w:rPr>
                <w:rFonts w:cs="Times New Roman"/>
                <w:lang w:val="vi-VN"/>
              </w:rPr>
              <w:t>N</w:t>
            </w:r>
            <w:proofErr w:type="spellStart"/>
            <w:r w:rsidR="001C4F6D" w:rsidRPr="001C4F6D">
              <w:rPr>
                <w:rFonts w:cs="Times New Roman"/>
              </w:rPr>
              <w:t>hận</w:t>
            </w:r>
            <w:proofErr w:type="spellEnd"/>
            <w:r w:rsidR="001C4F6D" w:rsidRPr="001C4F6D">
              <w:rPr>
                <w:rFonts w:cs="Times New Roman"/>
              </w:rPr>
              <w:t xml:space="preserve"> </w:t>
            </w:r>
            <w:proofErr w:type="spellStart"/>
            <w:r w:rsidR="001C4F6D" w:rsidRPr="001C4F6D">
              <w:rPr>
                <w:rFonts w:cs="Times New Roman"/>
              </w:rPr>
              <w:t>xét</w:t>
            </w:r>
            <w:proofErr w:type="spellEnd"/>
            <w:r w:rsidR="001C4F6D" w:rsidRPr="001C4F6D">
              <w:rPr>
                <w:rFonts w:cs="Times New Roman"/>
              </w:rPr>
              <w:t xml:space="preserve"> </w:t>
            </w:r>
            <w:proofErr w:type="spellStart"/>
            <w:r w:rsidR="001C4F6D" w:rsidRPr="001C4F6D">
              <w:rPr>
                <w:rFonts w:cs="Times New Roman"/>
              </w:rPr>
              <w:t>về</w:t>
            </w:r>
            <w:proofErr w:type="spellEnd"/>
            <w:r w:rsidR="001C4F6D" w:rsidRPr="001C4F6D">
              <w:rPr>
                <w:rFonts w:cs="Times New Roman"/>
              </w:rPr>
              <w:t xml:space="preserve"> </w:t>
            </w:r>
            <w:proofErr w:type="spellStart"/>
            <w:r w:rsidR="001C4F6D" w:rsidRPr="001C4F6D">
              <w:rPr>
                <w:rFonts w:cs="Times New Roman"/>
              </w:rPr>
              <w:t>kiểu</w:t>
            </w:r>
            <w:proofErr w:type="spellEnd"/>
            <w:r w:rsidR="001C4F6D" w:rsidRPr="001C4F6D">
              <w:rPr>
                <w:rFonts w:cs="Times New Roman"/>
              </w:rPr>
              <w:t xml:space="preserve"> </w:t>
            </w:r>
            <w:proofErr w:type="spellStart"/>
            <w:r w:rsidR="001C4F6D" w:rsidRPr="001C4F6D">
              <w:rPr>
                <w:rFonts w:cs="Times New Roman"/>
              </w:rPr>
              <w:t>dáng</w:t>
            </w:r>
            <w:proofErr w:type="spellEnd"/>
            <w:r w:rsidR="001C4F6D" w:rsidRPr="001C4F6D">
              <w:rPr>
                <w:rFonts w:cs="Times New Roman"/>
              </w:rPr>
              <w:t xml:space="preserve"> </w:t>
            </w:r>
            <w:proofErr w:type="spellStart"/>
            <w:r w:rsidR="001C4F6D" w:rsidRPr="001C4F6D">
              <w:rPr>
                <w:rFonts w:cs="Times New Roman"/>
              </w:rPr>
              <w:t>của</w:t>
            </w:r>
            <w:proofErr w:type="spellEnd"/>
            <w:r w:rsidR="001C4F6D" w:rsidRPr="001C4F6D">
              <w:rPr>
                <w:rFonts w:cs="Times New Roman"/>
              </w:rPr>
              <w:t xml:space="preserve"> </w:t>
            </w:r>
            <w:proofErr w:type="spellStart"/>
            <w:r w:rsidR="001C4F6D" w:rsidRPr="001C4F6D">
              <w:rPr>
                <w:rFonts w:cs="Times New Roman"/>
              </w:rPr>
              <w:t>trang</w:t>
            </w:r>
            <w:proofErr w:type="spellEnd"/>
            <w:r w:rsidR="001C4F6D" w:rsidRPr="001C4F6D">
              <w:rPr>
                <w:rFonts w:cs="Times New Roman"/>
              </w:rPr>
              <w:t xml:space="preserve"> </w:t>
            </w:r>
            <w:proofErr w:type="spellStart"/>
            <w:r w:rsidR="001C4F6D" w:rsidRPr="001C4F6D">
              <w:rPr>
                <w:rFonts w:cs="Times New Roman"/>
                <w:spacing w:val="-2"/>
              </w:rPr>
              <w:t>phục</w:t>
            </w:r>
            <w:proofErr w:type="spellEnd"/>
            <w:r w:rsidR="001C4F6D" w:rsidRPr="001C4F6D">
              <w:rPr>
                <w:rFonts w:cs="Times New Roman"/>
              </w:rPr>
              <w:t xml:space="preserve"> </w:t>
            </w:r>
          </w:p>
          <w:p w14:paraId="7D6B951A" w14:textId="27CB3CBB" w:rsidR="00167C14" w:rsidRPr="001C4F6D" w:rsidRDefault="00167C14" w:rsidP="0058450B">
            <w:pPr>
              <w:spacing w:beforeLines="0" w:before="0" w:after="0" w:afterAutospacing="0" w:line="240" w:lineRule="auto"/>
              <w:rPr>
                <w:rFonts w:cs="Times New Roman"/>
                <w:spacing w:val="-2"/>
              </w:rPr>
            </w:pPr>
            <w:r w:rsidRPr="001C4F6D">
              <w:rPr>
                <w:rFonts w:cs="Times New Roman"/>
              </w:rPr>
              <w:t>+</w:t>
            </w:r>
            <w:r w:rsidRPr="001C4F6D">
              <w:rPr>
                <w:rFonts w:cs="Times New Roman"/>
                <w:spacing w:val="-12"/>
              </w:rPr>
              <w:t xml:space="preserve"> </w:t>
            </w:r>
            <w:r w:rsidR="001C4F6D" w:rsidRPr="001C4F6D">
              <w:rPr>
                <w:rFonts w:cs="Times New Roman"/>
              </w:rPr>
              <w:t>Trang</w:t>
            </w:r>
            <w:r w:rsidR="001C4F6D" w:rsidRPr="001C4F6D">
              <w:rPr>
                <w:rFonts w:cs="Times New Roman"/>
                <w:spacing w:val="40"/>
              </w:rPr>
              <w:t xml:space="preserve"> </w:t>
            </w:r>
            <w:proofErr w:type="spellStart"/>
            <w:r w:rsidR="001C4F6D" w:rsidRPr="001C4F6D">
              <w:rPr>
                <w:rFonts w:cs="Times New Roman"/>
              </w:rPr>
              <w:t>phục</w:t>
            </w:r>
            <w:proofErr w:type="spellEnd"/>
            <w:r w:rsidR="001C4F6D" w:rsidRPr="001C4F6D">
              <w:rPr>
                <w:rFonts w:cs="Times New Roman"/>
                <w:spacing w:val="40"/>
              </w:rPr>
              <w:t xml:space="preserve"> </w:t>
            </w:r>
            <w:proofErr w:type="spellStart"/>
            <w:r w:rsidR="001C4F6D" w:rsidRPr="001C4F6D">
              <w:rPr>
                <w:rFonts w:cs="Times New Roman"/>
              </w:rPr>
              <w:t>có</w:t>
            </w:r>
            <w:proofErr w:type="spellEnd"/>
            <w:r w:rsidR="001C4F6D" w:rsidRPr="001C4F6D">
              <w:rPr>
                <w:rFonts w:cs="Times New Roman"/>
                <w:spacing w:val="40"/>
              </w:rPr>
              <w:t xml:space="preserve"> </w:t>
            </w:r>
            <w:proofErr w:type="spellStart"/>
            <w:r w:rsidR="001C4F6D" w:rsidRPr="001C4F6D">
              <w:rPr>
                <w:rFonts w:cs="Times New Roman"/>
              </w:rPr>
              <w:t>thêm</w:t>
            </w:r>
            <w:proofErr w:type="spellEnd"/>
            <w:r w:rsidR="001C4F6D" w:rsidRPr="001C4F6D">
              <w:rPr>
                <w:rFonts w:cs="Times New Roman"/>
                <w:spacing w:val="40"/>
              </w:rPr>
              <w:t xml:space="preserve"> </w:t>
            </w:r>
            <w:proofErr w:type="spellStart"/>
            <w:r w:rsidR="001C4F6D" w:rsidRPr="001C4F6D">
              <w:rPr>
                <w:rFonts w:cs="Times New Roman"/>
              </w:rPr>
              <w:t>mũ</w:t>
            </w:r>
            <w:proofErr w:type="spellEnd"/>
            <w:r w:rsidR="001C4F6D" w:rsidRPr="001C4F6D">
              <w:rPr>
                <w:rFonts w:cs="Times New Roman"/>
                <w:spacing w:val="40"/>
              </w:rPr>
              <w:t xml:space="preserve"> </w:t>
            </w:r>
            <w:proofErr w:type="spellStart"/>
            <w:r w:rsidR="001C4F6D" w:rsidRPr="001C4F6D">
              <w:rPr>
                <w:rFonts w:cs="Times New Roman"/>
              </w:rPr>
              <w:t>hoặc</w:t>
            </w:r>
            <w:proofErr w:type="spellEnd"/>
            <w:r w:rsidR="001C4F6D" w:rsidRPr="001C4F6D">
              <w:rPr>
                <w:rFonts w:cs="Times New Roman"/>
              </w:rPr>
              <w:t xml:space="preserve"> </w:t>
            </w:r>
            <w:proofErr w:type="spellStart"/>
            <w:r w:rsidR="001C4F6D" w:rsidRPr="001C4F6D">
              <w:rPr>
                <w:rFonts w:cs="Times New Roman"/>
              </w:rPr>
              <w:t>khăn</w:t>
            </w:r>
            <w:proofErr w:type="spellEnd"/>
            <w:r w:rsidR="001C4F6D" w:rsidRPr="001C4F6D">
              <w:rPr>
                <w:rFonts w:cs="Times New Roman"/>
              </w:rPr>
              <w:t xml:space="preserve"> </w:t>
            </w:r>
            <w:proofErr w:type="spellStart"/>
            <w:r w:rsidR="001C4F6D" w:rsidRPr="001C4F6D">
              <w:rPr>
                <w:rFonts w:cs="Times New Roman"/>
              </w:rPr>
              <w:t>choàng</w:t>
            </w:r>
            <w:proofErr w:type="spellEnd"/>
            <w:r w:rsidR="001C4F6D" w:rsidRPr="001C4F6D">
              <w:rPr>
                <w:rFonts w:cs="Times New Roman"/>
              </w:rPr>
              <w:t xml:space="preserve"> hay </w:t>
            </w:r>
            <w:proofErr w:type="spellStart"/>
            <w:proofErr w:type="gramStart"/>
            <w:r w:rsidR="001C4F6D" w:rsidRPr="001C4F6D">
              <w:rPr>
                <w:rFonts w:cs="Times New Roman"/>
              </w:rPr>
              <w:t>không</w:t>
            </w:r>
            <w:proofErr w:type="spellEnd"/>
            <w:r w:rsidR="001C4F6D" w:rsidRPr="001C4F6D">
              <w:rPr>
                <w:rFonts w:cs="Times New Roman"/>
              </w:rPr>
              <w:t>?</w:t>
            </w:r>
            <w:r w:rsidRPr="001C4F6D">
              <w:rPr>
                <w:rFonts w:cs="Times New Roman"/>
                <w:spacing w:val="-2"/>
              </w:rPr>
              <w:t>.</w:t>
            </w:r>
            <w:proofErr w:type="gramEnd"/>
          </w:p>
          <w:p w14:paraId="01A09893" w14:textId="77777777" w:rsidR="00167C14" w:rsidRPr="00081AC5" w:rsidRDefault="00167C14" w:rsidP="0058450B">
            <w:pPr>
              <w:spacing w:beforeLines="0" w:before="0" w:after="0" w:afterAutospacing="0" w:line="240" w:lineRule="auto"/>
              <w:rPr>
                <w:rFonts w:cs="Times New Roman"/>
                <w:spacing w:val="-7"/>
              </w:rPr>
            </w:pPr>
            <w:r w:rsidRPr="00081AC5">
              <w:rPr>
                <w:rFonts w:cs="Times New Roman"/>
              </w:rPr>
              <w:t>- HS</w:t>
            </w:r>
            <w:r w:rsidRPr="00081AC5">
              <w:rPr>
                <w:rFonts w:cs="Times New Roman"/>
                <w:spacing w:val="40"/>
              </w:rPr>
              <w:t xml:space="preserve"> </w:t>
            </w:r>
            <w:proofErr w:type="spellStart"/>
            <w:r w:rsidRPr="00081AC5">
              <w:rPr>
                <w:rFonts w:cs="Times New Roman"/>
              </w:rPr>
              <w:t>trình</w:t>
            </w:r>
            <w:proofErr w:type="spellEnd"/>
            <w:r w:rsidRPr="00081AC5">
              <w:rPr>
                <w:rFonts w:cs="Times New Roman"/>
                <w:spacing w:val="40"/>
              </w:rPr>
              <w:t xml:space="preserve"> </w:t>
            </w:r>
            <w:proofErr w:type="spellStart"/>
            <w:r w:rsidRPr="00081AC5">
              <w:rPr>
                <w:rFonts w:cs="Times New Roman"/>
              </w:rPr>
              <w:t>bày</w:t>
            </w:r>
            <w:proofErr w:type="spellEnd"/>
            <w:r w:rsidRPr="00081AC5">
              <w:rPr>
                <w:rFonts w:cs="Times New Roman"/>
                <w:spacing w:val="55"/>
              </w:rPr>
              <w:t xml:space="preserve"> </w:t>
            </w:r>
            <w:proofErr w:type="spellStart"/>
            <w:r w:rsidRPr="00081AC5">
              <w:rPr>
                <w:rFonts w:cs="Times New Roman"/>
              </w:rPr>
              <w:t>theo</w:t>
            </w:r>
            <w:proofErr w:type="spellEnd"/>
            <w:r w:rsidRPr="00081AC5">
              <w:rPr>
                <w:rFonts w:cs="Times New Roman"/>
              </w:rPr>
              <w:t xml:space="preserve"> </w:t>
            </w:r>
            <w:proofErr w:type="spellStart"/>
            <w:r w:rsidRPr="00081AC5">
              <w:rPr>
                <w:rFonts w:cs="Times New Roman"/>
              </w:rPr>
              <w:t>hướng</w:t>
            </w:r>
            <w:proofErr w:type="spellEnd"/>
            <w:r w:rsidRPr="00081AC5">
              <w:rPr>
                <w:rFonts w:cs="Times New Roman"/>
              </w:rPr>
              <w:t xml:space="preserve"> </w:t>
            </w:r>
            <w:proofErr w:type="spellStart"/>
            <w:r w:rsidRPr="00081AC5">
              <w:rPr>
                <w:rFonts w:cs="Times New Roman"/>
              </w:rPr>
              <w:t>dẫn</w:t>
            </w:r>
            <w:proofErr w:type="spellEnd"/>
            <w:r w:rsidRPr="00081AC5">
              <w:rPr>
                <w:rFonts w:cs="Times New Roman"/>
              </w:rPr>
              <w:t xml:space="preserve"> </w:t>
            </w:r>
            <w:proofErr w:type="spellStart"/>
            <w:r w:rsidRPr="00081AC5">
              <w:rPr>
                <w:rFonts w:cs="Times New Roman"/>
              </w:rPr>
              <w:t>của</w:t>
            </w:r>
            <w:proofErr w:type="spellEnd"/>
            <w:r w:rsidRPr="00081AC5">
              <w:rPr>
                <w:rFonts w:cs="Times New Roman"/>
              </w:rPr>
              <w:t xml:space="preserve"> GV.</w:t>
            </w:r>
          </w:p>
          <w:p w14:paraId="0909E59F" w14:textId="77777777" w:rsidR="00167C14" w:rsidRPr="00081AC5" w:rsidRDefault="00167C14" w:rsidP="0058450B">
            <w:pPr>
              <w:spacing w:beforeLines="0" w:before="0" w:after="0" w:afterAutospacing="0" w:line="240" w:lineRule="auto"/>
              <w:rPr>
                <w:rFonts w:cs="Times New Roman"/>
              </w:rPr>
            </w:pPr>
            <w:r w:rsidRPr="00081AC5">
              <w:rPr>
                <w:rFonts w:cs="Times New Roman"/>
              </w:rPr>
              <w:t xml:space="preserve">- GV </w:t>
            </w:r>
            <w:proofErr w:type="spellStart"/>
            <w:r w:rsidRPr="00081AC5">
              <w:rPr>
                <w:rFonts w:cs="Times New Roman"/>
              </w:rPr>
              <w:t>nhận</w:t>
            </w:r>
            <w:proofErr w:type="spellEnd"/>
            <w:r w:rsidRPr="00081AC5">
              <w:rPr>
                <w:rFonts w:cs="Times New Roman"/>
              </w:rPr>
              <w:t xml:space="preserve"> </w:t>
            </w:r>
            <w:proofErr w:type="spellStart"/>
            <w:r w:rsidRPr="00081AC5">
              <w:rPr>
                <w:rFonts w:cs="Times New Roman"/>
              </w:rPr>
              <w:t>xét</w:t>
            </w:r>
            <w:proofErr w:type="spellEnd"/>
            <w:r w:rsidRPr="00081AC5">
              <w:rPr>
                <w:rFonts w:cs="Times New Roman"/>
              </w:rPr>
              <w:t xml:space="preserve">, </w:t>
            </w:r>
            <w:proofErr w:type="spellStart"/>
            <w:r w:rsidRPr="00081AC5">
              <w:rPr>
                <w:rFonts w:cs="Times New Roman"/>
              </w:rPr>
              <w:t>tuyên</w:t>
            </w:r>
            <w:proofErr w:type="spellEnd"/>
            <w:r w:rsidRPr="00081AC5">
              <w:rPr>
                <w:rFonts w:cs="Times New Roman"/>
              </w:rPr>
              <w:t xml:space="preserve"> </w:t>
            </w:r>
            <w:proofErr w:type="spellStart"/>
            <w:r w:rsidRPr="00081AC5">
              <w:rPr>
                <w:rFonts w:cs="Times New Roman"/>
              </w:rPr>
              <w:t>dương</w:t>
            </w:r>
            <w:proofErr w:type="spellEnd"/>
            <w:r w:rsidRPr="00081AC5">
              <w:rPr>
                <w:rFonts w:cs="Times New Roman"/>
              </w:rPr>
              <w:t xml:space="preserve">, </w:t>
            </w:r>
            <w:proofErr w:type="spellStart"/>
            <w:r w:rsidRPr="00081AC5">
              <w:rPr>
                <w:rFonts w:cs="Times New Roman"/>
              </w:rPr>
              <w:t>động</w:t>
            </w:r>
            <w:proofErr w:type="spellEnd"/>
            <w:r w:rsidRPr="00081AC5">
              <w:rPr>
                <w:rFonts w:cs="Times New Roman"/>
              </w:rPr>
              <w:t xml:space="preserve"> </w:t>
            </w:r>
            <w:proofErr w:type="spellStart"/>
            <w:r w:rsidRPr="00081AC5">
              <w:rPr>
                <w:rFonts w:cs="Times New Roman"/>
              </w:rPr>
              <w:t>viên</w:t>
            </w:r>
            <w:proofErr w:type="spellEnd"/>
            <w:r w:rsidRPr="00081AC5">
              <w:rPr>
                <w:rFonts w:cs="Times New Roman"/>
              </w:rPr>
              <w:t xml:space="preserve"> </w:t>
            </w:r>
            <w:proofErr w:type="spellStart"/>
            <w:r w:rsidRPr="00081AC5">
              <w:rPr>
                <w:rFonts w:cs="Times New Roman"/>
              </w:rPr>
              <w:t>khuyến</w:t>
            </w:r>
            <w:proofErr w:type="spellEnd"/>
            <w:r w:rsidRPr="00081AC5">
              <w:rPr>
                <w:rFonts w:cs="Times New Roman"/>
              </w:rPr>
              <w:t xml:space="preserve"> </w:t>
            </w:r>
            <w:proofErr w:type="spellStart"/>
            <w:r w:rsidRPr="00081AC5">
              <w:rPr>
                <w:rFonts w:cs="Times New Roman"/>
              </w:rPr>
              <w:t>khích</w:t>
            </w:r>
            <w:proofErr w:type="spellEnd"/>
            <w:r w:rsidRPr="00081AC5">
              <w:rPr>
                <w:rFonts w:cs="Times New Roman"/>
              </w:rPr>
              <w:t xml:space="preserve"> HS.</w:t>
            </w:r>
          </w:p>
          <w:p w14:paraId="3E878A37" w14:textId="763F041E" w:rsidR="00167C14" w:rsidRDefault="00167C14" w:rsidP="0058450B">
            <w:pPr>
              <w:spacing w:beforeLines="0" w:before="0" w:after="0" w:afterAutospacing="0" w:line="240" w:lineRule="auto"/>
              <w:ind w:firstLineChars="100" w:firstLine="281"/>
              <w:jc w:val="center"/>
              <w:rPr>
                <w:b/>
                <w:bCs/>
                <w:u w:val="single"/>
                <w:lang w:eastAsia="ko-KR"/>
              </w:rPr>
            </w:pPr>
            <w:proofErr w:type="spellStart"/>
            <w:r>
              <w:rPr>
                <w:b/>
                <w:bCs/>
                <w:u w:val="single"/>
                <w:lang w:eastAsia="ko-KR"/>
              </w:rPr>
              <w:t>Ho</w:t>
            </w:r>
            <w:r>
              <w:rPr>
                <w:b/>
                <w:bCs/>
                <w:lang w:eastAsia="ko-KR"/>
              </w:rPr>
              <w:t>ạ</w:t>
            </w:r>
            <w:r>
              <w:rPr>
                <w:b/>
                <w:bCs/>
                <w:u w:val="single"/>
                <w:lang w:eastAsia="ko-KR"/>
              </w:rPr>
              <w:t>t</w:t>
            </w:r>
            <w:proofErr w:type="spellEnd"/>
            <w:r>
              <w:rPr>
                <w:b/>
                <w:bCs/>
                <w:u w:val="single"/>
                <w:lang w:eastAsia="ko-KR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  <w:lang w:eastAsia="ko-KR"/>
              </w:rPr>
              <w:t>đ</w:t>
            </w:r>
            <w:r>
              <w:rPr>
                <w:b/>
                <w:bCs/>
                <w:lang w:eastAsia="ko-KR"/>
              </w:rPr>
              <w:t>ộ</w:t>
            </w:r>
            <w:r>
              <w:rPr>
                <w:b/>
                <w:bCs/>
                <w:u w:val="single"/>
                <w:lang w:eastAsia="ko-KR"/>
              </w:rPr>
              <w:t>n</w:t>
            </w:r>
            <w:r>
              <w:rPr>
                <w:b/>
                <w:bCs/>
                <w:lang w:eastAsia="ko-KR"/>
              </w:rPr>
              <w:t>g</w:t>
            </w:r>
            <w:proofErr w:type="spellEnd"/>
            <w:r>
              <w:rPr>
                <w:b/>
                <w:bCs/>
                <w:u w:val="single"/>
                <w:lang w:eastAsia="ko-KR"/>
              </w:rPr>
              <w:t xml:space="preserve"> </w:t>
            </w:r>
            <w:r>
              <w:rPr>
                <w:b/>
                <w:bCs/>
                <w:u w:val="single"/>
                <w:lang w:val="vi-VN" w:eastAsia="ko-KR"/>
              </w:rPr>
              <w:t>4</w:t>
            </w:r>
            <w:r>
              <w:rPr>
                <w:b/>
                <w:bCs/>
                <w:u w:val="single"/>
                <w:lang w:eastAsia="ko-KR"/>
              </w:rPr>
              <w:t xml:space="preserve">: </w:t>
            </w:r>
            <w:proofErr w:type="spellStart"/>
            <w:r>
              <w:rPr>
                <w:b/>
                <w:bCs/>
                <w:u w:val="single"/>
                <w:lang w:eastAsia="ko-KR"/>
              </w:rPr>
              <w:t>V</w:t>
            </w:r>
            <w:r>
              <w:rPr>
                <w:b/>
                <w:bCs/>
                <w:lang w:eastAsia="ko-KR"/>
              </w:rPr>
              <w:t>ậ</w:t>
            </w:r>
            <w:r>
              <w:rPr>
                <w:b/>
                <w:bCs/>
                <w:u w:val="single"/>
                <w:lang w:eastAsia="ko-KR"/>
              </w:rPr>
              <w:t>n</w:t>
            </w:r>
            <w:proofErr w:type="spellEnd"/>
            <w:r>
              <w:rPr>
                <w:b/>
                <w:bCs/>
                <w:u w:val="single"/>
                <w:lang w:eastAsia="ko-KR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  <w:lang w:eastAsia="ko-KR"/>
              </w:rPr>
              <w:t>d</w:t>
            </w:r>
            <w:r>
              <w:rPr>
                <w:b/>
                <w:bCs/>
                <w:lang w:eastAsia="ko-KR"/>
              </w:rPr>
              <w:t>ụ</w:t>
            </w:r>
            <w:r>
              <w:rPr>
                <w:b/>
                <w:bCs/>
                <w:u w:val="single"/>
                <w:lang w:eastAsia="ko-KR"/>
              </w:rPr>
              <w:t>ng</w:t>
            </w:r>
            <w:proofErr w:type="spellEnd"/>
            <w:r>
              <w:rPr>
                <w:b/>
                <w:bCs/>
                <w:u w:val="single"/>
                <w:lang w:eastAsia="ko-KR"/>
              </w:rPr>
              <w:t xml:space="preserve"> </w:t>
            </w:r>
          </w:p>
          <w:p w14:paraId="6AFDF402" w14:textId="296ED0B9" w:rsidR="00167C14" w:rsidRPr="007974EC" w:rsidRDefault="00167C14" w:rsidP="0058450B">
            <w:pPr>
              <w:spacing w:beforeLines="0" w:before="0" w:after="0" w:afterAutospacing="0" w:line="240" w:lineRule="auto"/>
              <w:rPr>
                <w:rFonts w:cs="Times New Roman"/>
                <w:b/>
                <w:bCs/>
              </w:rPr>
            </w:pPr>
            <w:r w:rsidRPr="007974EC">
              <w:rPr>
                <w:rFonts w:cs="Times New Roman"/>
              </w:rPr>
              <w:t>- HS</w:t>
            </w:r>
            <w:r w:rsidRPr="007974EC">
              <w:rPr>
                <w:rFonts w:cs="Times New Roman"/>
                <w:spacing w:val="40"/>
              </w:rPr>
              <w:t xml:space="preserve"> </w:t>
            </w:r>
            <w:proofErr w:type="spellStart"/>
            <w:r w:rsidRPr="007974EC">
              <w:rPr>
                <w:rFonts w:cs="Times New Roman"/>
              </w:rPr>
              <w:t>quan</w:t>
            </w:r>
            <w:proofErr w:type="spellEnd"/>
            <w:r w:rsidRPr="007974EC">
              <w:rPr>
                <w:rFonts w:cs="Times New Roman"/>
                <w:spacing w:val="40"/>
              </w:rPr>
              <w:t xml:space="preserve"> </w:t>
            </w:r>
            <w:proofErr w:type="spellStart"/>
            <w:r w:rsidRPr="007974EC">
              <w:rPr>
                <w:rFonts w:cs="Times New Roman"/>
              </w:rPr>
              <w:t>sát</w:t>
            </w:r>
            <w:proofErr w:type="spellEnd"/>
            <w:r w:rsidRPr="007974EC">
              <w:rPr>
                <w:rFonts w:cs="Times New Roman"/>
                <w:spacing w:val="40"/>
              </w:rPr>
              <w:t xml:space="preserve"> </w:t>
            </w:r>
            <w:proofErr w:type="spellStart"/>
            <w:r w:rsidRPr="007974EC">
              <w:rPr>
                <w:rFonts w:cs="Times New Roman"/>
              </w:rPr>
              <w:t>hình</w:t>
            </w:r>
            <w:proofErr w:type="spellEnd"/>
            <w:r w:rsidRPr="007974EC">
              <w:rPr>
                <w:rFonts w:cs="Times New Roman"/>
                <w:spacing w:val="55"/>
              </w:rPr>
              <w:t xml:space="preserve"> </w:t>
            </w:r>
            <w:proofErr w:type="spellStart"/>
            <w:r w:rsidRPr="007974EC">
              <w:rPr>
                <w:rFonts w:cs="Times New Roman"/>
              </w:rPr>
              <w:t>ả</w:t>
            </w:r>
            <w:r>
              <w:rPr>
                <w:rFonts w:cs="Times New Roman"/>
              </w:rPr>
              <w:t>nh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trong</w:t>
            </w:r>
            <w:proofErr w:type="spellEnd"/>
            <w:r>
              <w:rPr>
                <w:rFonts w:cs="Times New Roman"/>
              </w:rPr>
              <w:t xml:space="preserve"> SGK </w:t>
            </w:r>
            <w:proofErr w:type="spellStart"/>
            <w:r>
              <w:rPr>
                <w:rFonts w:cs="Times New Roman"/>
              </w:rPr>
              <w:t>trang</w:t>
            </w:r>
            <w:proofErr w:type="spellEnd"/>
            <w:r>
              <w:rPr>
                <w:rFonts w:cs="Times New Roman"/>
              </w:rPr>
              <w:t xml:space="preserve"> 2</w:t>
            </w:r>
            <w:r w:rsidR="001C4F6D">
              <w:rPr>
                <w:rFonts w:cs="Times New Roman"/>
                <w:lang w:val="vi-VN"/>
              </w:rPr>
              <w:t>9</w:t>
            </w:r>
            <w:r w:rsidRPr="007974EC">
              <w:rPr>
                <w:rFonts w:cs="Times New Roman"/>
              </w:rPr>
              <w:t>.</w:t>
            </w:r>
          </w:p>
          <w:p w14:paraId="12049D43" w14:textId="679D4BD0" w:rsidR="001C4F6D" w:rsidRPr="001C4F6D" w:rsidRDefault="001C4F6D" w:rsidP="001C4F6D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</w:rPr>
            </w:pPr>
            <w:r w:rsidRPr="001C4F6D">
              <w:rPr>
                <w:b/>
                <w:bCs/>
                <w:noProof/>
              </w:rPr>
              <w:drawing>
                <wp:anchor distT="0" distB="0" distL="114300" distR="114300" simplePos="0" relativeHeight="251828224" behindDoc="0" locked="0" layoutInCell="1" allowOverlap="1" wp14:anchorId="6648CD9B" wp14:editId="43DBDCB5">
                  <wp:simplePos x="0" y="0"/>
                  <wp:positionH relativeFrom="column">
                    <wp:posOffset>1989908</wp:posOffset>
                  </wp:positionH>
                  <wp:positionV relativeFrom="paragraph">
                    <wp:posOffset>57422</wp:posOffset>
                  </wp:positionV>
                  <wp:extent cx="2502053" cy="2654165"/>
                  <wp:effectExtent l="0" t="0" r="0" b="0"/>
                  <wp:wrapNone/>
                  <wp:docPr id="22985004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053" cy="265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86E58B" w14:textId="5CBA04FC" w:rsidR="00167C14" w:rsidRDefault="00167C14" w:rsidP="0058450B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</w:rPr>
            </w:pPr>
          </w:p>
          <w:p w14:paraId="7120D6CA" w14:textId="414F7888" w:rsidR="00167C14" w:rsidRDefault="00167C14" w:rsidP="0058450B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</w:rPr>
            </w:pPr>
          </w:p>
          <w:p w14:paraId="13DD06A9" w14:textId="77777777" w:rsidR="00167C14" w:rsidRDefault="00167C14" w:rsidP="0058450B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  <w:lang w:val="vi-VN"/>
              </w:rPr>
            </w:pPr>
          </w:p>
          <w:p w14:paraId="628CE12B" w14:textId="77777777" w:rsidR="001C4F6D" w:rsidRDefault="001C4F6D" w:rsidP="0058450B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  <w:lang w:val="vi-VN"/>
              </w:rPr>
            </w:pPr>
          </w:p>
          <w:p w14:paraId="128EAAED" w14:textId="77777777" w:rsidR="001C4F6D" w:rsidRDefault="001C4F6D" w:rsidP="0058450B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  <w:lang w:val="vi-VN"/>
              </w:rPr>
            </w:pPr>
          </w:p>
          <w:p w14:paraId="61925456" w14:textId="77777777" w:rsidR="001C4F6D" w:rsidRDefault="001C4F6D" w:rsidP="0058450B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  <w:lang w:val="vi-VN"/>
              </w:rPr>
            </w:pPr>
          </w:p>
          <w:p w14:paraId="18E34BD3" w14:textId="77777777" w:rsidR="001C4F6D" w:rsidRPr="001C4F6D" w:rsidRDefault="001C4F6D" w:rsidP="0058450B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  <w:lang w:val="vi-VN"/>
              </w:rPr>
            </w:pPr>
          </w:p>
          <w:p w14:paraId="21553DDD" w14:textId="77777777" w:rsidR="00167C14" w:rsidRDefault="00167C14" w:rsidP="0058450B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</w:rPr>
            </w:pPr>
          </w:p>
          <w:p w14:paraId="5E33112A" w14:textId="77777777" w:rsidR="00167C14" w:rsidRDefault="00167C14" w:rsidP="0058450B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</w:rPr>
            </w:pPr>
          </w:p>
          <w:p w14:paraId="682655D7" w14:textId="77777777" w:rsidR="00167C14" w:rsidRDefault="00167C14" w:rsidP="0058450B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</w:rPr>
            </w:pPr>
          </w:p>
          <w:p w14:paraId="21B8144A" w14:textId="77777777" w:rsidR="00167C14" w:rsidRDefault="00167C14" w:rsidP="0058450B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</w:rPr>
            </w:pPr>
          </w:p>
          <w:p w14:paraId="2DEF260A" w14:textId="77777777" w:rsidR="00167C14" w:rsidRDefault="00167C14" w:rsidP="0058450B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</w:rPr>
            </w:pPr>
          </w:p>
          <w:p w14:paraId="4A93083A" w14:textId="77777777" w:rsidR="00167C14" w:rsidRDefault="00167C14" w:rsidP="0058450B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</w:rPr>
            </w:pPr>
          </w:p>
          <w:p w14:paraId="05AF7490" w14:textId="06D0D6B9" w:rsidR="00167C14" w:rsidRPr="000C46AF" w:rsidRDefault="00167C14" w:rsidP="0058450B">
            <w:pPr>
              <w:pStyle w:val="TableParagraph"/>
              <w:tabs>
                <w:tab w:val="left" w:pos="284"/>
              </w:tabs>
              <w:spacing w:before="120" w:line="259" w:lineRule="auto"/>
              <w:ind w:left="79" w:right="6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- </w:t>
            </w:r>
            <w:r w:rsidRPr="000C46AF">
              <w:rPr>
                <w:rFonts w:ascii="Times New Roman" w:hAnsi="Times New Roman" w:cs="Times New Roman"/>
                <w:sz w:val="28"/>
                <w:szCs w:val="28"/>
              </w:rPr>
              <w:t>GV</w:t>
            </w:r>
            <w:r w:rsidRPr="000C46AF">
              <w:rPr>
                <w:rFonts w:ascii="Times New Roman" w:hAnsi="Times New Roman" w:cs="Times New Roman"/>
                <w:spacing w:val="39"/>
                <w:sz w:val="28"/>
                <w:szCs w:val="28"/>
              </w:rPr>
              <w:t xml:space="preserve"> </w:t>
            </w:r>
            <w:r w:rsidRPr="000C46AF">
              <w:rPr>
                <w:rFonts w:ascii="Times New Roman" w:hAnsi="Times New Roman" w:cs="Times New Roman"/>
                <w:sz w:val="28"/>
                <w:szCs w:val="28"/>
              </w:rPr>
              <w:t>nêu</w:t>
            </w:r>
            <w:r w:rsidRPr="000C46AF">
              <w:rPr>
                <w:rFonts w:ascii="Times New Roman" w:hAnsi="Times New Roman" w:cs="Times New Roman"/>
                <w:spacing w:val="39"/>
                <w:sz w:val="28"/>
                <w:szCs w:val="28"/>
              </w:rPr>
              <w:t xml:space="preserve"> </w:t>
            </w:r>
            <w:r w:rsidRPr="000C46AF">
              <w:rPr>
                <w:rFonts w:ascii="Times New Roman" w:hAnsi="Times New Roman" w:cs="Times New Roman"/>
                <w:sz w:val="28"/>
                <w:szCs w:val="28"/>
              </w:rPr>
              <w:t>câu</w:t>
            </w:r>
            <w:r w:rsidRPr="000C46AF">
              <w:rPr>
                <w:rFonts w:ascii="Times New Roman" w:hAnsi="Times New Roman" w:cs="Times New Roman"/>
                <w:spacing w:val="39"/>
                <w:sz w:val="28"/>
                <w:szCs w:val="28"/>
              </w:rPr>
              <w:t xml:space="preserve"> </w:t>
            </w:r>
            <w:r w:rsidRPr="000C46AF">
              <w:rPr>
                <w:rFonts w:ascii="Times New Roman" w:hAnsi="Times New Roman" w:cs="Times New Roman"/>
                <w:sz w:val="28"/>
                <w:szCs w:val="28"/>
              </w:rPr>
              <w:t>hỏi</w:t>
            </w:r>
            <w:r w:rsidRPr="000C46AF">
              <w:rPr>
                <w:rFonts w:ascii="Times New Roman" w:hAnsi="Times New Roman" w:cs="Times New Roman"/>
                <w:spacing w:val="39"/>
                <w:sz w:val="28"/>
                <w:szCs w:val="28"/>
              </w:rPr>
              <w:t xml:space="preserve"> </w:t>
            </w:r>
            <w:r w:rsidRPr="000C46AF">
              <w:rPr>
                <w:rFonts w:ascii="Times New Roman" w:hAnsi="Times New Roman" w:cs="Times New Roman"/>
                <w:sz w:val="28"/>
                <w:szCs w:val="28"/>
              </w:rPr>
              <w:t>để</w:t>
            </w:r>
            <w:r w:rsidRPr="000C46AF">
              <w:rPr>
                <w:rFonts w:ascii="Times New Roman" w:hAnsi="Times New Roman" w:cs="Times New Roman"/>
                <w:spacing w:val="39"/>
                <w:sz w:val="28"/>
                <w:szCs w:val="28"/>
              </w:rPr>
              <w:t xml:space="preserve"> </w:t>
            </w:r>
            <w:r w:rsidRPr="000C46AF">
              <w:rPr>
                <w:rFonts w:ascii="Times New Roman" w:hAnsi="Times New Roman" w:cs="Times New Roman"/>
                <w:sz w:val="28"/>
                <w:szCs w:val="28"/>
              </w:rPr>
              <w:t>HS</w:t>
            </w:r>
            <w:r w:rsidRPr="000C46AF">
              <w:rPr>
                <w:rFonts w:ascii="Times New Roman" w:hAnsi="Times New Roman" w:cs="Times New Roman"/>
                <w:spacing w:val="39"/>
                <w:sz w:val="28"/>
                <w:szCs w:val="28"/>
              </w:rPr>
              <w:t xml:space="preserve"> </w:t>
            </w:r>
            <w:r w:rsidRPr="000C46AF">
              <w:rPr>
                <w:rFonts w:ascii="Times New Roman" w:hAnsi="Times New Roman" w:cs="Times New Roman"/>
                <w:sz w:val="28"/>
                <w:szCs w:val="28"/>
              </w:rPr>
              <w:t>gợi</w:t>
            </w:r>
            <w:r w:rsidRPr="000C46AF">
              <w:rPr>
                <w:rFonts w:ascii="Times New Roman" w:hAnsi="Times New Roman" w:cs="Times New Roman"/>
                <w:spacing w:val="39"/>
                <w:sz w:val="28"/>
                <w:szCs w:val="28"/>
              </w:rPr>
              <w:t xml:space="preserve"> </w:t>
            </w:r>
            <w:r w:rsidRPr="000C46AF">
              <w:rPr>
                <w:rFonts w:ascii="Times New Roman" w:hAnsi="Times New Roman" w:cs="Times New Roman"/>
                <w:sz w:val="28"/>
                <w:szCs w:val="28"/>
              </w:rPr>
              <w:t>nhớ một số hình ảnh tr</w:t>
            </w:r>
            <w:r w:rsidR="001C4F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ang phục</w:t>
            </w:r>
            <w:r w:rsidRPr="000C46AF">
              <w:rPr>
                <w:rFonts w:ascii="Times New Roman" w:hAnsi="Times New Roman" w:cs="Times New Roman"/>
                <w:sz w:val="28"/>
                <w:szCs w:val="28"/>
              </w:rPr>
              <w:t xml:space="preserve"> lễ hội.</w:t>
            </w:r>
          </w:p>
          <w:p w14:paraId="37176379" w14:textId="77777777" w:rsidR="00167C14" w:rsidRPr="000C46AF" w:rsidRDefault="00167C14" w:rsidP="0058450B">
            <w:pPr>
              <w:pStyle w:val="TableParagraph"/>
              <w:tabs>
                <w:tab w:val="left" w:pos="242"/>
              </w:tabs>
              <w:spacing w:before="120"/>
              <w:ind w:left="7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0C46AF">
              <w:rPr>
                <w:rFonts w:ascii="Times New Roman" w:hAnsi="Times New Roman" w:cs="Times New Roman"/>
                <w:sz w:val="28"/>
                <w:szCs w:val="28"/>
              </w:rPr>
              <w:t>âu</w:t>
            </w:r>
            <w:r w:rsidRPr="000C46AF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0C46AF">
              <w:rPr>
                <w:rFonts w:ascii="Times New Roman" w:hAnsi="Times New Roman" w:cs="Times New Roman"/>
                <w:sz w:val="28"/>
                <w:szCs w:val="28"/>
              </w:rPr>
              <w:t>hỏi</w:t>
            </w:r>
            <w:r w:rsidRPr="000C46AF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0C46AF">
              <w:rPr>
                <w:rFonts w:ascii="Times New Roman" w:hAnsi="Times New Roman" w:cs="Times New Roman"/>
                <w:sz w:val="28"/>
                <w:szCs w:val="28"/>
              </w:rPr>
              <w:t>gợi</w:t>
            </w:r>
            <w:r w:rsidRPr="000C46AF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0C46A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ý:</w:t>
            </w:r>
          </w:p>
          <w:p w14:paraId="174FE46A" w14:textId="2BE5D55B" w:rsidR="00167C14" w:rsidRPr="001C4F6D" w:rsidRDefault="00167C14" w:rsidP="0058450B">
            <w:pPr>
              <w:pStyle w:val="TableParagraph"/>
              <w:spacing w:before="120" w:line="259" w:lineRule="auto"/>
              <w:ind w:left="79"/>
              <w:rPr>
                <w:rFonts w:ascii="Times New Roman" w:hAnsi="Times New Roman" w:cs="Times New Roman"/>
                <w:sz w:val="28"/>
                <w:szCs w:val="28"/>
              </w:rPr>
            </w:pPr>
            <w:r w:rsidRPr="001C4F6D">
              <w:rPr>
                <w:rFonts w:ascii="Times New Roman" w:hAnsi="Times New Roman" w:cs="Times New Roman"/>
                <w:sz w:val="28"/>
                <w:szCs w:val="28"/>
              </w:rPr>
              <w:t xml:space="preserve">+ Em hãy kể tên một số </w:t>
            </w:r>
            <w:r w:rsidR="001C4F6D" w:rsidRPr="001C4F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trang phục </w:t>
            </w:r>
            <w:r w:rsidRPr="001C4F6D">
              <w:rPr>
                <w:rFonts w:ascii="Times New Roman" w:hAnsi="Times New Roman" w:cs="Times New Roman"/>
                <w:sz w:val="28"/>
                <w:szCs w:val="28"/>
              </w:rPr>
              <w:t>lễ hội mà em biết?</w:t>
            </w:r>
          </w:p>
          <w:p w14:paraId="099BB04D" w14:textId="3A20A2EF" w:rsidR="001C4F6D" w:rsidRPr="001C4F6D" w:rsidRDefault="001C4F6D" w:rsidP="0058450B">
            <w:pPr>
              <w:spacing w:beforeLines="0" w:before="0" w:after="0" w:afterAutospacing="0" w:line="240" w:lineRule="auto"/>
              <w:rPr>
                <w:rFonts w:cs="Times New Roman"/>
                <w:lang w:val="vi-VN"/>
              </w:rPr>
            </w:pPr>
            <w:r>
              <w:rPr>
                <w:rFonts w:cs="Times New Roman"/>
                <w:lang w:val="vi-VN"/>
              </w:rPr>
              <w:t xml:space="preserve"> </w:t>
            </w:r>
            <w:r w:rsidRPr="001C4F6D">
              <w:rPr>
                <w:rFonts w:cs="Times New Roman"/>
              </w:rPr>
              <w:t>+</w:t>
            </w:r>
            <w:r w:rsidRPr="001C4F6D">
              <w:rPr>
                <w:rFonts w:cs="Times New Roman"/>
                <w:spacing w:val="-15"/>
              </w:rPr>
              <w:t xml:space="preserve"> </w:t>
            </w:r>
            <w:r w:rsidRPr="001C4F6D">
              <w:rPr>
                <w:rFonts w:cs="Times New Roman"/>
              </w:rPr>
              <w:t>Trang</w:t>
            </w:r>
            <w:r w:rsidRPr="001C4F6D">
              <w:rPr>
                <w:rFonts w:cs="Times New Roman"/>
                <w:spacing w:val="-13"/>
              </w:rPr>
              <w:t xml:space="preserve"> </w:t>
            </w:r>
            <w:proofErr w:type="spellStart"/>
            <w:r w:rsidRPr="001C4F6D">
              <w:rPr>
                <w:rFonts w:cs="Times New Roman"/>
              </w:rPr>
              <w:t>phục</w:t>
            </w:r>
            <w:proofErr w:type="spellEnd"/>
            <w:r w:rsidRPr="001C4F6D">
              <w:rPr>
                <w:rFonts w:cs="Times New Roman"/>
                <w:spacing w:val="-12"/>
              </w:rPr>
              <w:t xml:space="preserve"> </w:t>
            </w:r>
            <w:proofErr w:type="spellStart"/>
            <w:r w:rsidRPr="001C4F6D">
              <w:rPr>
                <w:rFonts w:cs="Times New Roman"/>
              </w:rPr>
              <w:t>dân</w:t>
            </w:r>
            <w:proofErr w:type="spellEnd"/>
            <w:r w:rsidRPr="001C4F6D">
              <w:rPr>
                <w:rFonts w:cs="Times New Roman"/>
                <w:spacing w:val="-12"/>
              </w:rPr>
              <w:t xml:space="preserve"> </w:t>
            </w:r>
            <w:proofErr w:type="spellStart"/>
            <w:r w:rsidRPr="001C4F6D">
              <w:rPr>
                <w:rFonts w:cs="Times New Roman"/>
              </w:rPr>
              <w:t>tộc</w:t>
            </w:r>
            <w:proofErr w:type="spellEnd"/>
            <w:r w:rsidRPr="001C4F6D">
              <w:rPr>
                <w:rFonts w:cs="Times New Roman"/>
                <w:spacing w:val="-15"/>
              </w:rPr>
              <w:t xml:space="preserve"> </w:t>
            </w:r>
            <w:r w:rsidRPr="001C4F6D">
              <w:rPr>
                <w:rFonts w:cs="Times New Roman"/>
              </w:rPr>
              <w:t>Thái</w:t>
            </w:r>
            <w:r w:rsidRPr="001C4F6D">
              <w:rPr>
                <w:rFonts w:cs="Times New Roman"/>
                <w:spacing w:val="-12"/>
              </w:rPr>
              <w:t xml:space="preserve"> </w:t>
            </w:r>
            <w:proofErr w:type="spellStart"/>
            <w:r w:rsidRPr="001C4F6D">
              <w:rPr>
                <w:rFonts w:cs="Times New Roman"/>
              </w:rPr>
              <w:t>đơn</w:t>
            </w:r>
            <w:proofErr w:type="spellEnd"/>
            <w:r w:rsidRPr="001C4F6D">
              <w:rPr>
                <w:rFonts w:cs="Times New Roman"/>
                <w:spacing w:val="-12"/>
              </w:rPr>
              <w:t xml:space="preserve"> </w:t>
            </w:r>
            <w:proofErr w:type="spellStart"/>
            <w:r w:rsidRPr="001C4F6D">
              <w:rPr>
                <w:rFonts w:cs="Times New Roman"/>
              </w:rPr>
              <w:t>giản</w:t>
            </w:r>
            <w:proofErr w:type="spellEnd"/>
            <w:r w:rsidRPr="001C4F6D">
              <w:rPr>
                <w:rFonts w:cs="Times New Roman"/>
              </w:rPr>
              <w:t xml:space="preserve"> hay </w:t>
            </w:r>
            <w:proofErr w:type="spellStart"/>
            <w:r w:rsidRPr="001C4F6D">
              <w:rPr>
                <w:rFonts w:cs="Times New Roman"/>
              </w:rPr>
              <w:t>phức</w:t>
            </w:r>
            <w:proofErr w:type="spellEnd"/>
            <w:r w:rsidRPr="001C4F6D">
              <w:rPr>
                <w:rFonts w:cs="Times New Roman"/>
              </w:rPr>
              <w:t xml:space="preserve"> </w:t>
            </w:r>
            <w:proofErr w:type="spellStart"/>
            <w:r w:rsidRPr="001C4F6D">
              <w:rPr>
                <w:rFonts w:cs="Times New Roman"/>
              </w:rPr>
              <w:t>tạp</w:t>
            </w:r>
            <w:proofErr w:type="spellEnd"/>
            <w:r w:rsidRPr="001C4F6D">
              <w:rPr>
                <w:rFonts w:cs="Times New Roman"/>
              </w:rPr>
              <w:t>?</w:t>
            </w:r>
          </w:p>
          <w:p w14:paraId="59D87E8D" w14:textId="1117809F" w:rsidR="001C4F6D" w:rsidRDefault="001C4F6D" w:rsidP="001C4F6D">
            <w:pPr>
              <w:spacing w:beforeLines="0" w:before="0" w:after="0" w:afterAutospacing="0" w:line="240" w:lineRule="auto"/>
              <w:rPr>
                <w:rFonts w:cs="Times New Roman"/>
                <w:lang w:val="vi-VN"/>
              </w:rPr>
            </w:pPr>
            <w:r>
              <w:rPr>
                <w:rFonts w:cs="Times New Roman"/>
                <w:lang w:val="vi-VN"/>
              </w:rPr>
              <w:t xml:space="preserve"> </w:t>
            </w:r>
            <w:r w:rsidRPr="001C4F6D">
              <w:rPr>
                <w:rFonts w:cs="Times New Roman"/>
                <w:lang w:val="vi-VN"/>
              </w:rPr>
              <w:t>+N</w:t>
            </w:r>
            <w:proofErr w:type="spellStart"/>
            <w:r w:rsidRPr="001C4F6D">
              <w:rPr>
                <w:rFonts w:cs="Times New Roman"/>
              </w:rPr>
              <w:t>goài</w:t>
            </w:r>
            <w:proofErr w:type="spellEnd"/>
            <w:r w:rsidRPr="001C4F6D">
              <w:rPr>
                <w:rFonts w:cs="Times New Roman"/>
                <w:spacing w:val="-9"/>
              </w:rPr>
              <w:t xml:space="preserve"> </w:t>
            </w:r>
            <w:proofErr w:type="spellStart"/>
            <w:r w:rsidRPr="001C4F6D">
              <w:rPr>
                <w:rFonts w:cs="Times New Roman"/>
              </w:rPr>
              <w:t>trang</w:t>
            </w:r>
            <w:proofErr w:type="spellEnd"/>
            <w:r w:rsidRPr="001C4F6D">
              <w:rPr>
                <w:rFonts w:cs="Times New Roman"/>
                <w:spacing w:val="-9"/>
              </w:rPr>
              <w:t xml:space="preserve"> </w:t>
            </w:r>
            <w:proofErr w:type="spellStart"/>
            <w:r w:rsidRPr="001C4F6D">
              <w:rPr>
                <w:rFonts w:cs="Times New Roman"/>
              </w:rPr>
              <w:t>phục</w:t>
            </w:r>
            <w:proofErr w:type="spellEnd"/>
            <w:r w:rsidRPr="001C4F6D">
              <w:rPr>
                <w:rFonts w:cs="Times New Roman"/>
                <w:spacing w:val="-9"/>
              </w:rPr>
              <w:t xml:space="preserve"> </w:t>
            </w:r>
            <w:proofErr w:type="spellStart"/>
            <w:r w:rsidRPr="001C4F6D">
              <w:rPr>
                <w:rFonts w:cs="Times New Roman"/>
              </w:rPr>
              <w:t>mặc</w:t>
            </w:r>
            <w:proofErr w:type="spellEnd"/>
            <w:r w:rsidRPr="001C4F6D">
              <w:rPr>
                <w:rFonts w:cs="Times New Roman"/>
                <w:spacing w:val="-9"/>
              </w:rPr>
              <w:t xml:space="preserve"> </w:t>
            </w:r>
            <w:proofErr w:type="spellStart"/>
            <w:r w:rsidRPr="001C4F6D">
              <w:rPr>
                <w:rFonts w:cs="Times New Roman"/>
              </w:rPr>
              <w:t>trên</w:t>
            </w:r>
            <w:proofErr w:type="spellEnd"/>
            <w:r w:rsidRPr="001C4F6D">
              <w:rPr>
                <w:rFonts w:cs="Times New Roman"/>
                <w:spacing w:val="-9"/>
              </w:rPr>
              <w:t xml:space="preserve"> </w:t>
            </w:r>
            <w:proofErr w:type="spellStart"/>
            <w:r w:rsidRPr="001C4F6D">
              <w:rPr>
                <w:rFonts w:cs="Times New Roman"/>
              </w:rPr>
              <w:t>người</w:t>
            </w:r>
            <w:proofErr w:type="spellEnd"/>
            <w:r w:rsidRPr="001C4F6D">
              <w:rPr>
                <w:rFonts w:cs="Times New Roman"/>
              </w:rPr>
              <w:t xml:space="preserve"> </w:t>
            </w:r>
            <w:proofErr w:type="spellStart"/>
            <w:r w:rsidRPr="001C4F6D">
              <w:rPr>
                <w:rFonts w:cs="Times New Roman"/>
              </w:rPr>
              <w:t>thì</w:t>
            </w:r>
            <w:proofErr w:type="spellEnd"/>
            <w:r w:rsidRPr="001C4F6D">
              <w:rPr>
                <w:rFonts w:cs="Times New Roman"/>
              </w:rPr>
              <w:t xml:space="preserve"> </w:t>
            </w:r>
            <w:proofErr w:type="spellStart"/>
            <w:r w:rsidRPr="001C4F6D">
              <w:rPr>
                <w:rFonts w:cs="Times New Roman"/>
              </w:rPr>
              <w:t>trên</w:t>
            </w:r>
            <w:proofErr w:type="spellEnd"/>
            <w:r w:rsidRPr="001C4F6D">
              <w:rPr>
                <w:rFonts w:cs="Times New Roman"/>
              </w:rPr>
              <w:t xml:space="preserve"> </w:t>
            </w:r>
            <w:proofErr w:type="spellStart"/>
            <w:r w:rsidRPr="001C4F6D">
              <w:rPr>
                <w:rFonts w:cs="Times New Roman"/>
              </w:rPr>
              <w:t>đầu</w:t>
            </w:r>
            <w:proofErr w:type="spellEnd"/>
            <w:r w:rsidRPr="001C4F6D">
              <w:rPr>
                <w:rFonts w:cs="Times New Roman"/>
              </w:rPr>
              <w:t xml:space="preserve"> </w:t>
            </w:r>
            <w:proofErr w:type="spellStart"/>
            <w:r w:rsidRPr="001C4F6D">
              <w:rPr>
                <w:rFonts w:cs="Times New Roman"/>
              </w:rPr>
              <w:t>còn</w:t>
            </w:r>
            <w:proofErr w:type="spellEnd"/>
            <w:r w:rsidRPr="001C4F6D">
              <w:rPr>
                <w:rFonts w:cs="Times New Roman"/>
              </w:rPr>
              <w:t xml:space="preserve"> </w:t>
            </w:r>
            <w:proofErr w:type="spellStart"/>
            <w:r w:rsidRPr="001C4F6D">
              <w:rPr>
                <w:rFonts w:cs="Times New Roman"/>
              </w:rPr>
              <w:t>đội</w:t>
            </w:r>
            <w:proofErr w:type="spellEnd"/>
            <w:r w:rsidRPr="001C4F6D">
              <w:rPr>
                <w:rFonts w:cs="Times New Roman"/>
              </w:rPr>
              <w:t xml:space="preserve"> </w:t>
            </w:r>
            <w:proofErr w:type="spellStart"/>
            <w:r w:rsidRPr="001C4F6D">
              <w:rPr>
                <w:rFonts w:cs="Times New Roman"/>
              </w:rPr>
              <w:t>thêm</w:t>
            </w:r>
            <w:proofErr w:type="spellEnd"/>
            <w:r w:rsidRPr="001C4F6D">
              <w:rPr>
                <w:rFonts w:cs="Times New Roman"/>
              </w:rPr>
              <w:t xml:space="preserve"> </w:t>
            </w:r>
            <w:proofErr w:type="spellStart"/>
            <w:r w:rsidRPr="001C4F6D">
              <w:rPr>
                <w:rFonts w:cs="Times New Roman"/>
              </w:rPr>
              <w:t>gì</w:t>
            </w:r>
            <w:proofErr w:type="spellEnd"/>
            <w:r w:rsidRPr="001C4F6D">
              <w:rPr>
                <w:rFonts w:cs="Times New Roman"/>
              </w:rPr>
              <w:t xml:space="preserve"> </w:t>
            </w:r>
            <w:proofErr w:type="spellStart"/>
            <w:r w:rsidRPr="001C4F6D">
              <w:rPr>
                <w:rFonts w:cs="Times New Roman"/>
              </w:rPr>
              <w:t>nữa</w:t>
            </w:r>
            <w:proofErr w:type="spellEnd"/>
            <w:r w:rsidRPr="001C4F6D">
              <w:rPr>
                <w:rFonts w:cs="Times New Roman"/>
              </w:rPr>
              <w:t>?</w:t>
            </w:r>
          </w:p>
          <w:p w14:paraId="2838E242" w14:textId="16DD5393" w:rsidR="001C4F6D" w:rsidRPr="001C4F6D" w:rsidRDefault="001C4F6D" w:rsidP="001C4F6D">
            <w:pPr>
              <w:spacing w:beforeLines="0" w:before="0" w:after="0" w:afterAutospacing="0" w:line="240" w:lineRule="auto"/>
              <w:rPr>
                <w:rFonts w:cs="Times New Roman"/>
                <w:lang w:val="vi-VN"/>
              </w:rPr>
            </w:pPr>
            <w:r>
              <w:rPr>
                <w:rFonts w:cs="Times New Roman"/>
                <w:lang w:val="vi-VN"/>
              </w:rPr>
              <w:t>-GV chốt ý.</w:t>
            </w:r>
          </w:p>
          <w:p w14:paraId="3A2AF445" w14:textId="013E8DF0" w:rsidR="00167C14" w:rsidRPr="00B11827" w:rsidRDefault="00167C14" w:rsidP="00B11827">
            <w:pPr>
              <w:spacing w:beforeLines="0" w:before="0" w:after="0" w:afterAutospacing="0" w:line="240" w:lineRule="auto"/>
              <w:rPr>
                <w:lang w:eastAsia="ko-KR"/>
              </w:rPr>
            </w:pPr>
          </w:p>
        </w:tc>
      </w:tr>
    </w:tbl>
    <w:p w14:paraId="4F9FB0B7" w14:textId="77777777" w:rsidR="00167C14" w:rsidRDefault="00167C14" w:rsidP="00167C14">
      <w:pPr>
        <w:spacing w:beforeLines="0" w:before="0" w:after="0" w:afterAutospacing="0" w:line="240" w:lineRule="auto"/>
        <w:ind w:left="364"/>
        <w:rPr>
          <w:b/>
          <w:bCs/>
        </w:rPr>
      </w:pPr>
    </w:p>
    <w:p w14:paraId="3C4B3246" w14:textId="77777777" w:rsidR="00167C14" w:rsidRDefault="00167C14" w:rsidP="00167C14">
      <w:pPr>
        <w:spacing w:beforeLines="0" w:before="0" w:after="0" w:afterAutospacing="0" w:line="240" w:lineRule="auto"/>
        <w:ind w:left="364"/>
        <w:rPr>
          <w:b/>
          <w:bCs/>
        </w:rPr>
      </w:pPr>
      <w:r>
        <w:rPr>
          <w:b/>
          <w:bCs/>
        </w:rPr>
        <w:t>IV/ ĐIỀU CHỈNH SAU TIẾT DẠY:</w:t>
      </w:r>
    </w:p>
    <w:p w14:paraId="52FD99C7" w14:textId="2E379BCA" w:rsidR="001141AA" w:rsidRPr="00B11827" w:rsidRDefault="00167C14" w:rsidP="00B11827">
      <w:pPr>
        <w:spacing w:beforeLines="0" w:before="0" w:after="0" w:afterAutospacing="0" w:line="240" w:lineRule="auto"/>
        <w:ind w:left="364"/>
      </w:pPr>
      <w: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1141AA" w:rsidRPr="00B1182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7" w:h="16840"/>
      <w:pgMar w:top="0" w:right="1134" w:bottom="639" w:left="1134" w:header="142" w:footer="0" w:gutter="0"/>
      <w:cols w:space="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5E8867" w14:textId="77777777" w:rsidR="00C2518B" w:rsidRDefault="00C2518B" w:rsidP="00105151">
      <w:pPr>
        <w:spacing w:before="120" w:line="240" w:lineRule="auto"/>
      </w:pPr>
      <w:r>
        <w:separator/>
      </w:r>
    </w:p>
  </w:endnote>
  <w:endnote w:type="continuationSeparator" w:id="0">
    <w:p w14:paraId="4C6F672D" w14:textId="77777777" w:rsidR="00C2518B" w:rsidRDefault="00C2518B" w:rsidP="00105151">
      <w:pPr>
        <w:spacing w:before="12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1A49DE" w14:textId="77777777" w:rsidR="00DA4676" w:rsidRDefault="00DA4676">
    <w:pPr>
      <w:pStyle w:val="Footer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C05C66" w14:textId="038C6B95" w:rsidR="00DA4676" w:rsidRPr="00377A44" w:rsidRDefault="00DA4676">
    <w:pPr>
      <w:pStyle w:val="Footer"/>
      <w:pBdr>
        <w:top w:val="dashDotStroked" w:sz="24" w:space="1" w:color="auto"/>
        <w:left w:val="none" w:sz="0" w:space="4" w:color="auto"/>
        <w:bottom w:val="none" w:sz="0" w:space="1" w:color="auto"/>
        <w:right w:val="none" w:sz="0" w:space="4" w:color="auto"/>
      </w:pBdr>
      <w:spacing w:before="120"/>
      <w:rPr>
        <w:lang w:val="vi-VN"/>
      </w:rPr>
    </w:pPr>
    <w:proofErr w:type="spellStart"/>
    <w:r>
      <w:t>Năm</w:t>
    </w:r>
    <w:proofErr w:type="spellEnd"/>
    <w:r>
      <w:t xml:space="preserve"> </w:t>
    </w:r>
    <w:proofErr w:type="spellStart"/>
    <w:r>
      <w:t>học</w:t>
    </w:r>
    <w:proofErr w:type="spellEnd"/>
    <w:r>
      <w:t>: 202</w:t>
    </w:r>
    <w:r>
      <w:rPr>
        <w:lang w:val="vi-VN"/>
      </w:rPr>
      <w:t>4</w:t>
    </w:r>
    <w:r>
      <w:t xml:space="preserve"> -202</w:t>
    </w:r>
    <w:r>
      <w:rPr>
        <w:lang w:val="vi-VN"/>
      </w:rPr>
      <w:t>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2FF952" w14:textId="77777777" w:rsidR="00DA4676" w:rsidRDefault="00DA4676">
    <w:pPr>
      <w:pStyle w:val="Footer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9EF83E" w14:textId="77777777" w:rsidR="00C2518B" w:rsidRDefault="00C2518B" w:rsidP="00105151">
      <w:pPr>
        <w:spacing w:before="120" w:after="0"/>
      </w:pPr>
      <w:r>
        <w:separator/>
      </w:r>
    </w:p>
  </w:footnote>
  <w:footnote w:type="continuationSeparator" w:id="0">
    <w:p w14:paraId="0378A63C" w14:textId="77777777" w:rsidR="00C2518B" w:rsidRDefault="00C2518B" w:rsidP="00105151">
      <w:pPr>
        <w:spacing w:before="12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5C25EF" w14:textId="77777777" w:rsidR="00DA4676" w:rsidRDefault="00DA4676">
    <w:pPr>
      <w:pStyle w:val="Header"/>
      <w:spacing w:before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6024E5" w14:textId="082EC857" w:rsidR="00DA4676" w:rsidRPr="009F08AF" w:rsidRDefault="00DA4676">
    <w:pPr>
      <w:pStyle w:val="Header"/>
      <w:pBdr>
        <w:top w:val="none" w:sz="0" w:space="1" w:color="auto"/>
        <w:left w:val="none" w:sz="0" w:space="4" w:color="auto"/>
        <w:bottom w:val="dashDotStroked" w:sz="24" w:space="1" w:color="auto"/>
        <w:right w:val="none" w:sz="0" w:space="4" w:color="auto"/>
      </w:pBdr>
      <w:spacing w:before="120"/>
      <w:rPr>
        <w:b/>
        <w:sz w:val="22"/>
        <w:szCs w:val="22"/>
      </w:rPr>
    </w:pPr>
    <w:r>
      <w:rPr>
        <w:b/>
        <w:sz w:val="22"/>
        <w:szCs w:val="22"/>
        <w:lang w:val="vi-VN"/>
      </w:rPr>
      <w:t xml:space="preserve">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62EEC" w14:textId="77777777" w:rsidR="00DA4676" w:rsidRDefault="00DA4676">
    <w:pPr>
      <w:pStyle w:val="Header"/>
      <w:spacing w:before="120"/>
      <w:rPr>
        <w:b/>
        <w:sz w:val="20"/>
        <w:szCs w:val="20"/>
        <w:lang w:val="vi-VN"/>
      </w:rPr>
    </w:pPr>
    <w:r>
      <w:rPr>
        <w:b/>
        <w:noProof/>
        <w:sz w:val="20"/>
        <w:szCs w:val="20"/>
        <w:lang w:eastAsia="en-US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46AB82D2" wp14:editId="3CC69DA9">
              <wp:simplePos x="0" y="0"/>
              <wp:positionH relativeFrom="column">
                <wp:posOffset>-632460</wp:posOffset>
              </wp:positionH>
              <wp:positionV relativeFrom="paragraph">
                <wp:posOffset>282575</wp:posOffset>
              </wp:positionV>
              <wp:extent cx="7435215" cy="10795"/>
              <wp:effectExtent l="0" t="0" r="13970" b="27305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34943" cy="10885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E055487" id="Straight Connector 1" o:spid="_x0000_s1026" style="position:absolute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9.8pt,22.25pt" to="535.6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" strokecolor="black [3213]" strokeweight="1.5pt">
              <v:stroke joinstyle="miter"/>
            </v:line>
          </w:pict>
        </mc:Fallback>
      </mc:AlternateContent>
    </w:r>
    <w:r>
      <w:rPr>
        <w:b/>
        <w:sz w:val="20"/>
        <w:szCs w:val="20"/>
        <w:lang w:val="vi-VN"/>
      </w:rPr>
      <w:t xml:space="preserve">KHBD </w:t>
    </w:r>
    <w:r>
      <w:rPr>
        <w:b/>
        <w:sz w:val="20"/>
        <w:szCs w:val="20"/>
        <w:lang w:val="vi-VN"/>
      </w:rPr>
      <w:t xml:space="preserve">Mĩ Thuật  Lớp 4                                                                                                                Đặng Thị Yến Phượng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FFFFF7C"/>
    <w:lvl w:ilvl="0">
      <w:start w:val="1"/>
      <w:numFmt w:val="decimal"/>
      <w:pStyle w:val="ListNumber5"/>
      <w:lvlText w:val="%1."/>
      <w:lvlJc w:val="left"/>
      <w:pPr>
        <w:tabs>
          <w:tab w:val="left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FFFFFF7D"/>
    <w:lvl w:ilvl="0">
      <w:start w:val="1"/>
      <w:numFmt w:val="decimal"/>
      <w:pStyle w:val="ListNumber4"/>
      <w:lvlText w:val="%1."/>
      <w:lvlJc w:val="left"/>
      <w:pPr>
        <w:tabs>
          <w:tab w:val="left" w:pos="1620"/>
        </w:tabs>
        <w:ind w:leftChars="600" w:left="1620" w:hangingChars="200" w:hanging="360"/>
      </w:pPr>
    </w:lvl>
  </w:abstractNum>
  <w:abstractNum w:abstractNumId="2" w15:restartNumberingAfterBreak="0">
    <w:nsid w:val="FFFFFF7E"/>
    <w:multiLevelType w:val="singleLevel"/>
    <w:tmpl w:val="FFFFFF7E"/>
    <w:lvl w:ilvl="0">
      <w:start w:val="1"/>
      <w:numFmt w:val="decimal"/>
      <w:pStyle w:val="ListNumber3"/>
      <w:lvlText w:val="%1."/>
      <w:lvlJc w:val="left"/>
      <w:pPr>
        <w:tabs>
          <w:tab w:val="left" w:pos="1200"/>
        </w:tabs>
        <w:ind w:leftChars="400" w:left="1200" w:hangingChars="200" w:hanging="360"/>
      </w:pPr>
    </w:lvl>
  </w:abstractNum>
  <w:abstractNum w:abstractNumId="3" w15:restartNumberingAfterBreak="0">
    <w:nsid w:val="FFFFFF7F"/>
    <w:multiLevelType w:val="singleLevel"/>
    <w:tmpl w:val="FFFFFF7F"/>
    <w:lvl w:ilvl="0">
      <w:start w:val="1"/>
      <w:numFmt w:val="decimal"/>
      <w:pStyle w:val="ListNumber2"/>
      <w:lvlText w:val="%1."/>
      <w:lvlJc w:val="left"/>
      <w:pPr>
        <w:tabs>
          <w:tab w:val="left" w:pos="780"/>
        </w:tabs>
        <w:ind w:leftChars="200" w:left="780" w:hangingChars="200" w:hanging="360"/>
      </w:pPr>
    </w:lvl>
  </w:abstractNum>
  <w:abstractNum w:abstractNumId="4" w15:restartNumberingAfterBreak="0">
    <w:nsid w:val="FFFFFF80"/>
    <w:multiLevelType w:val="singleLevel"/>
    <w:tmpl w:val="FFFFFF80"/>
    <w:lvl w:ilvl="0">
      <w:start w:val="1"/>
      <w:numFmt w:val="bullet"/>
      <w:pStyle w:val="ListBullet5"/>
      <w:lvlText w:val=""/>
      <w:lvlJc w:val="left"/>
      <w:pPr>
        <w:tabs>
          <w:tab w:val="left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FFFFFF81"/>
    <w:lvl w:ilvl="0">
      <w:start w:val="1"/>
      <w:numFmt w:val="bullet"/>
      <w:pStyle w:val="ListBullet4"/>
      <w:lvlText w:val=""/>
      <w:lvlJc w:val="left"/>
      <w:pPr>
        <w:tabs>
          <w:tab w:val="left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FFFFFF82"/>
    <w:lvl w:ilvl="0">
      <w:start w:val="1"/>
      <w:numFmt w:val="bullet"/>
      <w:pStyle w:val="ListBullet3"/>
      <w:lvlText w:val=""/>
      <w:lvlJc w:val="left"/>
      <w:pPr>
        <w:tabs>
          <w:tab w:val="left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FFFFFF83"/>
    <w:lvl w:ilvl="0">
      <w:start w:val="1"/>
      <w:numFmt w:val="bullet"/>
      <w:pStyle w:val="ListBullet2"/>
      <w:lvlText w:val=""/>
      <w:lvlJc w:val="left"/>
      <w:pPr>
        <w:tabs>
          <w:tab w:val="left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FFFFFF88"/>
    <w:lvl w:ilvl="0">
      <w:start w:val="1"/>
      <w:numFmt w:val="decimal"/>
      <w:pStyle w:val="ListNumber"/>
      <w:lvlText w:val="%1."/>
      <w:lvlJc w:val="left"/>
      <w:pPr>
        <w:tabs>
          <w:tab w:val="left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FFFFFF89"/>
    <w:lvl w:ilvl="0">
      <w:start w:val="1"/>
      <w:numFmt w:val="bullet"/>
      <w:pStyle w:val="ListBullet"/>
      <w:lvlText w:val=""/>
      <w:lvlJc w:val="left"/>
      <w:pPr>
        <w:tabs>
          <w:tab w:val="left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31C6EC6"/>
    <w:multiLevelType w:val="hybridMultilevel"/>
    <w:tmpl w:val="D95405AA"/>
    <w:lvl w:ilvl="0" w:tplc="AF1439B4">
      <w:start w:val="1"/>
      <w:numFmt w:val="decimal"/>
      <w:lvlText w:val="%1."/>
      <w:lvlJc w:val="left"/>
      <w:pPr>
        <w:ind w:left="364" w:hanging="245"/>
      </w:pPr>
      <w:rPr>
        <w:rFonts w:ascii="Myriad Pro" w:eastAsia="Myriad Pro" w:hAnsi="Myriad Pro" w:cs="Myriad Pro" w:hint="default"/>
        <w:b/>
        <w:bCs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109A590E">
      <w:numFmt w:val="bullet"/>
      <w:lvlText w:val="–"/>
      <w:lvlJc w:val="left"/>
      <w:pPr>
        <w:ind w:left="583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2" w:tplc="F8A20CB4">
      <w:numFmt w:val="bullet"/>
      <w:lvlText w:val="•"/>
      <w:lvlJc w:val="left"/>
      <w:pPr>
        <w:ind w:left="1531" w:hanging="180"/>
      </w:pPr>
      <w:rPr>
        <w:rFonts w:hint="default"/>
        <w:lang w:val="vi" w:eastAsia="en-US" w:bidi="ar-SA"/>
      </w:rPr>
    </w:lvl>
    <w:lvl w:ilvl="3" w:tplc="9F7CCFE6">
      <w:numFmt w:val="bullet"/>
      <w:lvlText w:val="•"/>
      <w:lvlJc w:val="left"/>
      <w:pPr>
        <w:ind w:left="2482" w:hanging="180"/>
      </w:pPr>
      <w:rPr>
        <w:rFonts w:hint="default"/>
        <w:lang w:val="vi" w:eastAsia="en-US" w:bidi="ar-SA"/>
      </w:rPr>
    </w:lvl>
    <w:lvl w:ilvl="4" w:tplc="58761B94">
      <w:numFmt w:val="bullet"/>
      <w:lvlText w:val="•"/>
      <w:lvlJc w:val="left"/>
      <w:pPr>
        <w:ind w:left="3433" w:hanging="180"/>
      </w:pPr>
      <w:rPr>
        <w:rFonts w:hint="default"/>
        <w:lang w:val="vi" w:eastAsia="en-US" w:bidi="ar-SA"/>
      </w:rPr>
    </w:lvl>
    <w:lvl w:ilvl="5" w:tplc="84A8B8AC">
      <w:numFmt w:val="bullet"/>
      <w:lvlText w:val="•"/>
      <w:lvlJc w:val="left"/>
      <w:pPr>
        <w:ind w:left="4385" w:hanging="180"/>
      </w:pPr>
      <w:rPr>
        <w:rFonts w:hint="default"/>
        <w:lang w:val="vi" w:eastAsia="en-US" w:bidi="ar-SA"/>
      </w:rPr>
    </w:lvl>
    <w:lvl w:ilvl="6" w:tplc="0C1AAC48">
      <w:numFmt w:val="bullet"/>
      <w:lvlText w:val="•"/>
      <w:lvlJc w:val="left"/>
      <w:pPr>
        <w:ind w:left="5336" w:hanging="180"/>
      </w:pPr>
      <w:rPr>
        <w:rFonts w:hint="default"/>
        <w:lang w:val="vi" w:eastAsia="en-US" w:bidi="ar-SA"/>
      </w:rPr>
    </w:lvl>
    <w:lvl w:ilvl="7" w:tplc="C9429502">
      <w:numFmt w:val="bullet"/>
      <w:lvlText w:val="•"/>
      <w:lvlJc w:val="left"/>
      <w:pPr>
        <w:ind w:left="6287" w:hanging="180"/>
      </w:pPr>
      <w:rPr>
        <w:rFonts w:hint="default"/>
        <w:lang w:val="vi" w:eastAsia="en-US" w:bidi="ar-SA"/>
      </w:rPr>
    </w:lvl>
    <w:lvl w:ilvl="8" w:tplc="E1341AA8">
      <w:numFmt w:val="bullet"/>
      <w:lvlText w:val="•"/>
      <w:lvlJc w:val="left"/>
      <w:pPr>
        <w:ind w:left="7239" w:hanging="180"/>
      </w:pPr>
      <w:rPr>
        <w:rFonts w:hint="default"/>
        <w:lang w:val="vi" w:eastAsia="en-US" w:bidi="ar-SA"/>
      </w:rPr>
    </w:lvl>
  </w:abstractNum>
  <w:abstractNum w:abstractNumId="11" w15:restartNumberingAfterBreak="0">
    <w:nsid w:val="061F71D0"/>
    <w:multiLevelType w:val="hybridMultilevel"/>
    <w:tmpl w:val="163EB80E"/>
    <w:lvl w:ilvl="0" w:tplc="818AEA90">
      <w:numFmt w:val="bullet"/>
      <w:lvlText w:val="–"/>
      <w:lvlJc w:val="left"/>
      <w:pPr>
        <w:ind w:left="233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132AB588">
      <w:numFmt w:val="bullet"/>
      <w:lvlText w:val="•"/>
      <w:lvlJc w:val="left"/>
      <w:pPr>
        <w:ind w:left="1130" w:hanging="180"/>
      </w:pPr>
      <w:rPr>
        <w:rFonts w:hint="default"/>
        <w:lang w:val="vi" w:eastAsia="en-US" w:bidi="ar-SA"/>
      </w:rPr>
    </w:lvl>
    <w:lvl w:ilvl="2" w:tplc="C30C197A">
      <w:numFmt w:val="bullet"/>
      <w:lvlText w:val="•"/>
      <w:lvlJc w:val="left"/>
      <w:pPr>
        <w:ind w:left="2020" w:hanging="180"/>
      </w:pPr>
      <w:rPr>
        <w:rFonts w:hint="default"/>
        <w:lang w:val="vi" w:eastAsia="en-US" w:bidi="ar-SA"/>
      </w:rPr>
    </w:lvl>
    <w:lvl w:ilvl="3" w:tplc="B21421EC">
      <w:numFmt w:val="bullet"/>
      <w:lvlText w:val="•"/>
      <w:lvlJc w:val="left"/>
      <w:pPr>
        <w:ind w:left="2910" w:hanging="180"/>
      </w:pPr>
      <w:rPr>
        <w:rFonts w:hint="default"/>
        <w:lang w:val="vi" w:eastAsia="en-US" w:bidi="ar-SA"/>
      </w:rPr>
    </w:lvl>
    <w:lvl w:ilvl="4" w:tplc="C562D0F6">
      <w:numFmt w:val="bullet"/>
      <w:lvlText w:val="•"/>
      <w:lvlJc w:val="left"/>
      <w:pPr>
        <w:ind w:left="3800" w:hanging="180"/>
      </w:pPr>
      <w:rPr>
        <w:rFonts w:hint="default"/>
        <w:lang w:val="vi" w:eastAsia="en-US" w:bidi="ar-SA"/>
      </w:rPr>
    </w:lvl>
    <w:lvl w:ilvl="5" w:tplc="230A9866">
      <w:numFmt w:val="bullet"/>
      <w:lvlText w:val="•"/>
      <w:lvlJc w:val="left"/>
      <w:pPr>
        <w:ind w:left="4690" w:hanging="180"/>
      </w:pPr>
      <w:rPr>
        <w:rFonts w:hint="default"/>
        <w:lang w:val="vi" w:eastAsia="en-US" w:bidi="ar-SA"/>
      </w:rPr>
    </w:lvl>
    <w:lvl w:ilvl="6" w:tplc="EF0090CA">
      <w:numFmt w:val="bullet"/>
      <w:lvlText w:val="•"/>
      <w:lvlJc w:val="left"/>
      <w:pPr>
        <w:ind w:left="5581" w:hanging="180"/>
      </w:pPr>
      <w:rPr>
        <w:rFonts w:hint="default"/>
        <w:lang w:val="vi" w:eastAsia="en-US" w:bidi="ar-SA"/>
      </w:rPr>
    </w:lvl>
    <w:lvl w:ilvl="7" w:tplc="06A0A6CC">
      <w:numFmt w:val="bullet"/>
      <w:lvlText w:val="•"/>
      <w:lvlJc w:val="left"/>
      <w:pPr>
        <w:ind w:left="6471" w:hanging="180"/>
      </w:pPr>
      <w:rPr>
        <w:rFonts w:hint="default"/>
        <w:lang w:val="vi" w:eastAsia="en-US" w:bidi="ar-SA"/>
      </w:rPr>
    </w:lvl>
    <w:lvl w:ilvl="8" w:tplc="851E63C6">
      <w:numFmt w:val="bullet"/>
      <w:lvlText w:val="•"/>
      <w:lvlJc w:val="left"/>
      <w:pPr>
        <w:ind w:left="7361" w:hanging="180"/>
      </w:pPr>
      <w:rPr>
        <w:rFonts w:hint="default"/>
        <w:lang w:val="vi" w:eastAsia="en-US" w:bidi="ar-SA"/>
      </w:rPr>
    </w:lvl>
  </w:abstractNum>
  <w:abstractNum w:abstractNumId="12" w15:restartNumberingAfterBreak="0">
    <w:nsid w:val="098A224D"/>
    <w:multiLevelType w:val="hybridMultilevel"/>
    <w:tmpl w:val="5600C174"/>
    <w:lvl w:ilvl="0" w:tplc="27BCD6DC">
      <w:start w:val="1"/>
      <w:numFmt w:val="upperRoman"/>
      <w:lvlText w:val="%1."/>
      <w:lvlJc w:val="left"/>
      <w:pPr>
        <w:ind w:left="299" w:hanging="180"/>
        <w:jc w:val="right"/>
      </w:pPr>
      <w:rPr>
        <w:rFonts w:ascii="Myriad Pro" w:eastAsia="Myriad Pro" w:hAnsi="Myriad Pro" w:cs="Myriad Pro" w:hint="default"/>
        <w:b/>
        <w:bCs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423EBED8">
      <w:numFmt w:val="bullet"/>
      <w:lvlText w:val="–"/>
      <w:lvlJc w:val="left"/>
      <w:pPr>
        <w:ind w:left="120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2" w:tplc="0396E328">
      <w:numFmt w:val="bullet"/>
      <w:lvlText w:val="•"/>
      <w:lvlJc w:val="left"/>
      <w:pPr>
        <w:ind w:left="516" w:hanging="183"/>
      </w:pPr>
      <w:rPr>
        <w:rFonts w:hint="default"/>
        <w:lang w:val="vi" w:eastAsia="en-US" w:bidi="ar-SA"/>
      </w:rPr>
    </w:lvl>
    <w:lvl w:ilvl="3" w:tplc="0E8093B4">
      <w:numFmt w:val="bullet"/>
      <w:lvlText w:val="•"/>
      <w:lvlJc w:val="left"/>
      <w:pPr>
        <w:ind w:left="732" w:hanging="183"/>
      </w:pPr>
      <w:rPr>
        <w:rFonts w:hint="default"/>
        <w:lang w:val="vi" w:eastAsia="en-US" w:bidi="ar-SA"/>
      </w:rPr>
    </w:lvl>
    <w:lvl w:ilvl="4" w:tplc="0CD496A0">
      <w:numFmt w:val="bullet"/>
      <w:lvlText w:val="•"/>
      <w:lvlJc w:val="left"/>
      <w:pPr>
        <w:ind w:left="948" w:hanging="183"/>
      </w:pPr>
      <w:rPr>
        <w:rFonts w:hint="default"/>
        <w:lang w:val="vi" w:eastAsia="en-US" w:bidi="ar-SA"/>
      </w:rPr>
    </w:lvl>
    <w:lvl w:ilvl="5" w:tplc="E0B63176">
      <w:numFmt w:val="bullet"/>
      <w:lvlText w:val="•"/>
      <w:lvlJc w:val="left"/>
      <w:pPr>
        <w:ind w:left="1164" w:hanging="183"/>
      </w:pPr>
      <w:rPr>
        <w:rFonts w:hint="default"/>
        <w:lang w:val="vi" w:eastAsia="en-US" w:bidi="ar-SA"/>
      </w:rPr>
    </w:lvl>
    <w:lvl w:ilvl="6" w:tplc="0D26B252">
      <w:numFmt w:val="bullet"/>
      <w:lvlText w:val="•"/>
      <w:lvlJc w:val="left"/>
      <w:pPr>
        <w:ind w:left="1381" w:hanging="183"/>
      </w:pPr>
      <w:rPr>
        <w:rFonts w:hint="default"/>
        <w:lang w:val="vi" w:eastAsia="en-US" w:bidi="ar-SA"/>
      </w:rPr>
    </w:lvl>
    <w:lvl w:ilvl="7" w:tplc="A6EAC968">
      <w:numFmt w:val="bullet"/>
      <w:lvlText w:val="•"/>
      <w:lvlJc w:val="left"/>
      <w:pPr>
        <w:ind w:left="1597" w:hanging="183"/>
      </w:pPr>
      <w:rPr>
        <w:rFonts w:hint="default"/>
        <w:lang w:val="vi" w:eastAsia="en-US" w:bidi="ar-SA"/>
      </w:rPr>
    </w:lvl>
    <w:lvl w:ilvl="8" w:tplc="4A589066">
      <w:numFmt w:val="bullet"/>
      <w:lvlText w:val="•"/>
      <w:lvlJc w:val="left"/>
      <w:pPr>
        <w:ind w:left="1813" w:hanging="183"/>
      </w:pPr>
      <w:rPr>
        <w:rFonts w:hint="default"/>
        <w:lang w:val="vi" w:eastAsia="en-US" w:bidi="ar-SA"/>
      </w:rPr>
    </w:lvl>
  </w:abstractNum>
  <w:abstractNum w:abstractNumId="13" w15:restartNumberingAfterBreak="0">
    <w:nsid w:val="0B5C0825"/>
    <w:multiLevelType w:val="hybridMultilevel"/>
    <w:tmpl w:val="5A6AEE0A"/>
    <w:lvl w:ilvl="0" w:tplc="D83885AE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  <w:spacing w:val="0"/>
        <w:w w:val="100"/>
        <w:lang w:val="vi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11DA0CBD"/>
    <w:multiLevelType w:val="hybridMultilevel"/>
    <w:tmpl w:val="9D80A1AA"/>
    <w:lvl w:ilvl="0" w:tplc="D83885AE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  <w:spacing w:val="0"/>
        <w:w w:val="100"/>
        <w:lang w:val="vi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12186645"/>
    <w:multiLevelType w:val="hybridMultilevel"/>
    <w:tmpl w:val="5216AE10"/>
    <w:lvl w:ilvl="0" w:tplc="176CE250">
      <w:numFmt w:val="bullet"/>
      <w:lvlText w:val="–"/>
      <w:lvlJc w:val="left"/>
      <w:pPr>
        <w:ind w:left="79" w:hanging="179"/>
      </w:pPr>
      <w:rPr>
        <w:rFonts w:ascii="Myriad Pro" w:eastAsia="Myriad Pro" w:hAnsi="Myriad Pro" w:cs="Myriad Pro" w:hint="default"/>
        <w:b w:val="0"/>
        <w:bCs w:val="0"/>
        <w:i w:val="0"/>
        <w:iCs w:val="0"/>
        <w:spacing w:val="0"/>
        <w:w w:val="100"/>
        <w:sz w:val="23"/>
        <w:szCs w:val="23"/>
        <w:lang w:val="vi" w:eastAsia="en-US" w:bidi="ar-SA"/>
      </w:rPr>
    </w:lvl>
    <w:lvl w:ilvl="1" w:tplc="A6C69900">
      <w:numFmt w:val="bullet"/>
      <w:lvlText w:val="•"/>
      <w:lvlJc w:val="left"/>
      <w:pPr>
        <w:ind w:left="420" w:hanging="179"/>
      </w:pPr>
      <w:rPr>
        <w:rFonts w:hint="default"/>
        <w:lang w:val="vi" w:eastAsia="en-US" w:bidi="ar-SA"/>
      </w:rPr>
    </w:lvl>
    <w:lvl w:ilvl="2" w:tplc="318E7790">
      <w:numFmt w:val="bullet"/>
      <w:lvlText w:val="•"/>
      <w:lvlJc w:val="left"/>
      <w:pPr>
        <w:ind w:left="761" w:hanging="179"/>
      </w:pPr>
      <w:rPr>
        <w:rFonts w:hint="default"/>
        <w:lang w:val="vi" w:eastAsia="en-US" w:bidi="ar-SA"/>
      </w:rPr>
    </w:lvl>
    <w:lvl w:ilvl="3" w:tplc="6748A82E">
      <w:numFmt w:val="bullet"/>
      <w:lvlText w:val="•"/>
      <w:lvlJc w:val="left"/>
      <w:pPr>
        <w:ind w:left="1101" w:hanging="179"/>
      </w:pPr>
      <w:rPr>
        <w:rFonts w:hint="default"/>
        <w:lang w:val="vi" w:eastAsia="en-US" w:bidi="ar-SA"/>
      </w:rPr>
    </w:lvl>
    <w:lvl w:ilvl="4" w:tplc="62060CEC">
      <w:numFmt w:val="bullet"/>
      <w:lvlText w:val="•"/>
      <w:lvlJc w:val="left"/>
      <w:pPr>
        <w:ind w:left="1442" w:hanging="179"/>
      </w:pPr>
      <w:rPr>
        <w:rFonts w:hint="default"/>
        <w:lang w:val="vi" w:eastAsia="en-US" w:bidi="ar-SA"/>
      </w:rPr>
    </w:lvl>
    <w:lvl w:ilvl="5" w:tplc="17044C92">
      <w:numFmt w:val="bullet"/>
      <w:lvlText w:val="•"/>
      <w:lvlJc w:val="left"/>
      <w:pPr>
        <w:ind w:left="1783" w:hanging="179"/>
      </w:pPr>
      <w:rPr>
        <w:rFonts w:hint="default"/>
        <w:lang w:val="vi" w:eastAsia="en-US" w:bidi="ar-SA"/>
      </w:rPr>
    </w:lvl>
    <w:lvl w:ilvl="6" w:tplc="E1A2A03C">
      <w:numFmt w:val="bullet"/>
      <w:lvlText w:val="•"/>
      <w:lvlJc w:val="left"/>
      <w:pPr>
        <w:ind w:left="2123" w:hanging="179"/>
      </w:pPr>
      <w:rPr>
        <w:rFonts w:hint="default"/>
        <w:lang w:val="vi" w:eastAsia="en-US" w:bidi="ar-SA"/>
      </w:rPr>
    </w:lvl>
    <w:lvl w:ilvl="7" w:tplc="B6C40C2C">
      <w:numFmt w:val="bullet"/>
      <w:lvlText w:val="•"/>
      <w:lvlJc w:val="left"/>
      <w:pPr>
        <w:ind w:left="2464" w:hanging="179"/>
      </w:pPr>
      <w:rPr>
        <w:rFonts w:hint="default"/>
        <w:lang w:val="vi" w:eastAsia="en-US" w:bidi="ar-SA"/>
      </w:rPr>
    </w:lvl>
    <w:lvl w:ilvl="8" w:tplc="350ECD1E">
      <w:numFmt w:val="bullet"/>
      <w:lvlText w:val="•"/>
      <w:lvlJc w:val="left"/>
      <w:pPr>
        <w:ind w:left="2804" w:hanging="179"/>
      </w:pPr>
      <w:rPr>
        <w:rFonts w:hint="default"/>
        <w:lang w:val="vi" w:eastAsia="en-US" w:bidi="ar-SA"/>
      </w:rPr>
    </w:lvl>
  </w:abstractNum>
  <w:abstractNum w:abstractNumId="16" w15:restartNumberingAfterBreak="0">
    <w:nsid w:val="13125CF9"/>
    <w:multiLevelType w:val="hybridMultilevel"/>
    <w:tmpl w:val="EDCC6FF8"/>
    <w:lvl w:ilvl="0" w:tplc="FA62363A">
      <w:numFmt w:val="bullet"/>
      <w:lvlText w:val="–"/>
      <w:lvlJc w:val="left"/>
      <w:pPr>
        <w:ind w:left="79" w:hanging="169"/>
      </w:pPr>
      <w:rPr>
        <w:rFonts w:ascii="Myriad Pro" w:eastAsia="Myriad Pro" w:hAnsi="Myriad Pro" w:cs="Myriad Pro" w:hint="default"/>
        <w:b w:val="0"/>
        <w:bCs w:val="0"/>
        <w:i w:val="0"/>
        <w:iCs w:val="0"/>
        <w:spacing w:val="0"/>
        <w:w w:val="100"/>
        <w:sz w:val="23"/>
        <w:szCs w:val="23"/>
        <w:lang w:val="vi" w:eastAsia="en-US" w:bidi="ar-SA"/>
      </w:rPr>
    </w:lvl>
    <w:lvl w:ilvl="1" w:tplc="BE7EA09C">
      <w:numFmt w:val="bullet"/>
      <w:lvlText w:val="•"/>
      <w:lvlJc w:val="left"/>
      <w:pPr>
        <w:ind w:left="420" w:hanging="169"/>
      </w:pPr>
      <w:rPr>
        <w:rFonts w:hint="default"/>
        <w:lang w:val="vi" w:eastAsia="en-US" w:bidi="ar-SA"/>
      </w:rPr>
    </w:lvl>
    <w:lvl w:ilvl="2" w:tplc="06E2728A">
      <w:numFmt w:val="bullet"/>
      <w:lvlText w:val="•"/>
      <w:lvlJc w:val="left"/>
      <w:pPr>
        <w:ind w:left="761" w:hanging="169"/>
      </w:pPr>
      <w:rPr>
        <w:rFonts w:hint="default"/>
        <w:lang w:val="vi" w:eastAsia="en-US" w:bidi="ar-SA"/>
      </w:rPr>
    </w:lvl>
    <w:lvl w:ilvl="3" w:tplc="94C6D946">
      <w:numFmt w:val="bullet"/>
      <w:lvlText w:val="•"/>
      <w:lvlJc w:val="left"/>
      <w:pPr>
        <w:ind w:left="1101" w:hanging="169"/>
      </w:pPr>
      <w:rPr>
        <w:rFonts w:hint="default"/>
        <w:lang w:val="vi" w:eastAsia="en-US" w:bidi="ar-SA"/>
      </w:rPr>
    </w:lvl>
    <w:lvl w:ilvl="4" w:tplc="D14850D4">
      <w:numFmt w:val="bullet"/>
      <w:lvlText w:val="•"/>
      <w:lvlJc w:val="left"/>
      <w:pPr>
        <w:ind w:left="1442" w:hanging="169"/>
      </w:pPr>
      <w:rPr>
        <w:rFonts w:hint="default"/>
        <w:lang w:val="vi" w:eastAsia="en-US" w:bidi="ar-SA"/>
      </w:rPr>
    </w:lvl>
    <w:lvl w:ilvl="5" w:tplc="63B69E24">
      <w:numFmt w:val="bullet"/>
      <w:lvlText w:val="•"/>
      <w:lvlJc w:val="left"/>
      <w:pPr>
        <w:ind w:left="1783" w:hanging="169"/>
      </w:pPr>
      <w:rPr>
        <w:rFonts w:hint="default"/>
        <w:lang w:val="vi" w:eastAsia="en-US" w:bidi="ar-SA"/>
      </w:rPr>
    </w:lvl>
    <w:lvl w:ilvl="6" w:tplc="5FF2658E">
      <w:numFmt w:val="bullet"/>
      <w:lvlText w:val="•"/>
      <w:lvlJc w:val="left"/>
      <w:pPr>
        <w:ind w:left="2123" w:hanging="169"/>
      </w:pPr>
      <w:rPr>
        <w:rFonts w:hint="default"/>
        <w:lang w:val="vi" w:eastAsia="en-US" w:bidi="ar-SA"/>
      </w:rPr>
    </w:lvl>
    <w:lvl w:ilvl="7" w:tplc="803AD91A">
      <w:numFmt w:val="bullet"/>
      <w:lvlText w:val="•"/>
      <w:lvlJc w:val="left"/>
      <w:pPr>
        <w:ind w:left="2464" w:hanging="169"/>
      </w:pPr>
      <w:rPr>
        <w:rFonts w:hint="default"/>
        <w:lang w:val="vi" w:eastAsia="en-US" w:bidi="ar-SA"/>
      </w:rPr>
    </w:lvl>
    <w:lvl w:ilvl="8" w:tplc="73DE65BA">
      <w:numFmt w:val="bullet"/>
      <w:lvlText w:val="•"/>
      <w:lvlJc w:val="left"/>
      <w:pPr>
        <w:ind w:left="2804" w:hanging="169"/>
      </w:pPr>
      <w:rPr>
        <w:rFonts w:hint="default"/>
        <w:lang w:val="vi" w:eastAsia="en-US" w:bidi="ar-SA"/>
      </w:rPr>
    </w:lvl>
  </w:abstractNum>
  <w:abstractNum w:abstractNumId="17" w15:restartNumberingAfterBreak="0">
    <w:nsid w:val="1387477E"/>
    <w:multiLevelType w:val="hybridMultilevel"/>
    <w:tmpl w:val="C8F03CD2"/>
    <w:lvl w:ilvl="0" w:tplc="922E9CB2">
      <w:start w:val="1"/>
      <w:numFmt w:val="decimal"/>
      <w:lvlText w:val="%1."/>
      <w:lvlJc w:val="left"/>
      <w:pPr>
        <w:ind w:left="477" w:hanging="245"/>
      </w:pPr>
      <w:rPr>
        <w:rFonts w:ascii="Myriad Pro" w:eastAsia="Myriad Pro" w:hAnsi="Myriad Pro" w:cs="Myriad Pro" w:hint="default"/>
        <w:b/>
        <w:bCs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C916D5EE">
      <w:numFmt w:val="bullet"/>
      <w:lvlText w:val="–"/>
      <w:lvlJc w:val="left"/>
      <w:pPr>
        <w:ind w:left="233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2" w:tplc="B74420D0">
      <w:numFmt w:val="bullet"/>
      <w:lvlText w:val="•"/>
      <w:lvlJc w:val="left"/>
      <w:pPr>
        <w:ind w:left="480" w:hanging="180"/>
      </w:pPr>
      <w:rPr>
        <w:rFonts w:hint="default"/>
        <w:lang w:val="vi" w:eastAsia="en-US" w:bidi="ar-SA"/>
      </w:rPr>
    </w:lvl>
    <w:lvl w:ilvl="3" w:tplc="1C8A2B8C">
      <w:numFmt w:val="bullet"/>
      <w:lvlText w:val="•"/>
      <w:lvlJc w:val="left"/>
      <w:pPr>
        <w:ind w:left="1562" w:hanging="180"/>
      </w:pPr>
      <w:rPr>
        <w:rFonts w:hint="default"/>
        <w:lang w:val="vi" w:eastAsia="en-US" w:bidi="ar-SA"/>
      </w:rPr>
    </w:lvl>
    <w:lvl w:ilvl="4" w:tplc="05A02D6A">
      <w:numFmt w:val="bullet"/>
      <w:lvlText w:val="•"/>
      <w:lvlJc w:val="left"/>
      <w:pPr>
        <w:ind w:left="2645" w:hanging="180"/>
      </w:pPr>
      <w:rPr>
        <w:rFonts w:hint="default"/>
        <w:lang w:val="vi" w:eastAsia="en-US" w:bidi="ar-SA"/>
      </w:rPr>
    </w:lvl>
    <w:lvl w:ilvl="5" w:tplc="A216BF44">
      <w:numFmt w:val="bullet"/>
      <w:lvlText w:val="•"/>
      <w:lvlJc w:val="left"/>
      <w:pPr>
        <w:ind w:left="3728" w:hanging="180"/>
      </w:pPr>
      <w:rPr>
        <w:rFonts w:hint="default"/>
        <w:lang w:val="vi" w:eastAsia="en-US" w:bidi="ar-SA"/>
      </w:rPr>
    </w:lvl>
    <w:lvl w:ilvl="6" w:tplc="2D36F0E6">
      <w:numFmt w:val="bullet"/>
      <w:lvlText w:val="•"/>
      <w:lvlJc w:val="left"/>
      <w:pPr>
        <w:ind w:left="4810" w:hanging="180"/>
      </w:pPr>
      <w:rPr>
        <w:rFonts w:hint="default"/>
        <w:lang w:val="vi" w:eastAsia="en-US" w:bidi="ar-SA"/>
      </w:rPr>
    </w:lvl>
    <w:lvl w:ilvl="7" w:tplc="6DDAD3F0">
      <w:numFmt w:val="bullet"/>
      <w:lvlText w:val="•"/>
      <w:lvlJc w:val="left"/>
      <w:pPr>
        <w:ind w:left="5893" w:hanging="180"/>
      </w:pPr>
      <w:rPr>
        <w:rFonts w:hint="default"/>
        <w:lang w:val="vi" w:eastAsia="en-US" w:bidi="ar-SA"/>
      </w:rPr>
    </w:lvl>
    <w:lvl w:ilvl="8" w:tplc="2C9810CE">
      <w:numFmt w:val="bullet"/>
      <w:lvlText w:val="•"/>
      <w:lvlJc w:val="left"/>
      <w:pPr>
        <w:ind w:left="6976" w:hanging="180"/>
      </w:pPr>
      <w:rPr>
        <w:rFonts w:hint="default"/>
        <w:lang w:val="vi" w:eastAsia="en-US" w:bidi="ar-SA"/>
      </w:rPr>
    </w:lvl>
  </w:abstractNum>
  <w:abstractNum w:abstractNumId="18" w15:restartNumberingAfterBreak="0">
    <w:nsid w:val="17637307"/>
    <w:multiLevelType w:val="hybridMultilevel"/>
    <w:tmpl w:val="67D4BACA"/>
    <w:lvl w:ilvl="0" w:tplc="D83885AE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  <w:spacing w:val="0"/>
        <w:w w:val="100"/>
        <w:lang w:val="vi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1ABD6C54"/>
    <w:multiLevelType w:val="hybridMultilevel"/>
    <w:tmpl w:val="37424AD2"/>
    <w:lvl w:ilvl="0" w:tplc="C76CFD48">
      <w:numFmt w:val="bullet"/>
      <w:lvlText w:val="–"/>
      <w:lvlJc w:val="left"/>
      <w:pPr>
        <w:ind w:left="120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5082E4CA">
      <w:numFmt w:val="bullet"/>
      <w:lvlText w:val="•"/>
      <w:lvlJc w:val="left"/>
      <w:pPr>
        <w:ind w:left="1022" w:hanging="180"/>
      </w:pPr>
      <w:rPr>
        <w:rFonts w:hint="default"/>
        <w:lang w:val="vi" w:eastAsia="en-US" w:bidi="ar-SA"/>
      </w:rPr>
    </w:lvl>
    <w:lvl w:ilvl="2" w:tplc="AA82D4F0">
      <w:numFmt w:val="bullet"/>
      <w:lvlText w:val="•"/>
      <w:lvlJc w:val="left"/>
      <w:pPr>
        <w:ind w:left="1924" w:hanging="180"/>
      </w:pPr>
      <w:rPr>
        <w:rFonts w:hint="default"/>
        <w:lang w:val="vi" w:eastAsia="en-US" w:bidi="ar-SA"/>
      </w:rPr>
    </w:lvl>
    <w:lvl w:ilvl="3" w:tplc="A2260DBE">
      <w:numFmt w:val="bullet"/>
      <w:lvlText w:val="•"/>
      <w:lvlJc w:val="left"/>
      <w:pPr>
        <w:ind w:left="2826" w:hanging="180"/>
      </w:pPr>
      <w:rPr>
        <w:rFonts w:hint="default"/>
        <w:lang w:val="vi" w:eastAsia="en-US" w:bidi="ar-SA"/>
      </w:rPr>
    </w:lvl>
    <w:lvl w:ilvl="4" w:tplc="7F684376">
      <w:numFmt w:val="bullet"/>
      <w:lvlText w:val="•"/>
      <w:lvlJc w:val="left"/>
      <w:pPr>
        <w:ind w:left="3728" w:hanging="180"/>
      </w:pPr>
      <w:rPr>
        <w:rFonts w:hint="default"/>
        <w:lang w:val="vi" w:eastAsia="en-US" w:bidi="ar-SA"/>
      </w:rPr>
    </w:lvl>
    <w:lvl w:ilvl="5" w:tplc="91D2AC6A">
      <w:numFmt w:val="bullet"/>
      <w:lvlText w:val="•"/>
      <w:lvlJc w:val="left"/>
      <w:pPr>
        <w:ind w:left="4630" w:hanging="180"/>
      </w:pPr>
      <w:rPr>
        <w:rFonts w:hint="default"/>
        <w:lang w:val="vi" w:eastAsia="en-US" w:bidi="ar-SA"/>
      </w:rPr>
    </w:lvl>
    <w:lvl w:ilvl="6" w:tplc="040CA14E">
      <w:numFmt w:val="bullet"/>
      <w:lvlText w:val="•"/>
      <w:lvlJc w:val="left"/>
      <w:pPr>
        <w:ind w:left="5533" w:hanging="180"/>
      </w:pPr>
      <w:rPr>
        <w:rFonts w:hint="default"/>
        <w:lang w:val="vi" w:eastAsia="en-US" w:bidi="ar-SA"/>
      </w:rPr>
    </w:lvl>
    <w:lvl w:ilvl="7" w:tplc="D0E45412">
      <w:numFmt w:val="bullet"/>
      <w:lvlText w:val="•"/>
      <w:lvlJc w:val="left"/>
      <w:pPr>
        <w:ind w:left="6435" w:hanging="180"/>
      </w:pPr>
      <w:rPr>
        <w:rFonts w:hint="default"/>
        <w:lang w:val="vi" w:eastAsia="en-US" w:bidi="ar-SA"/>
      </w:rPr>
    </w:lvl>
    <w:lvl w:ilvl="8" w:tplc="8B908F58">
      <w:numFmt w:val="bullet"/>
      <w:lvlText w:val="•"/>
      <w:lvlJc w:val="left"/>
      <w:pPr>
        <w:ind w:left="7337" w:hanging="180"/>
      </w:pPr>
      <w:rPr>
        <w:rFonts w:hint="default"/>
        <w:lang w:val="vi" w:eastAsia="en-US" w:bidi="ar-SA"/>
      </w:rPr>
    </w:lvl>
  </w:abstractNum>
  <w:abstractNum w:abstractNumId="20" w15:restartNumberingAfterBreak="0">
    <w:nsid w:val="1BA95A1E"/>
    <w:multiLevelType w:val="hybridMultilevel"/>
    <w:tmpl w:val="EBDCDD10"/>
    <w:lvl w:ilvl="0" w:tplc="D83885AE">
      <w:numFmt w:val="bullet"/>
      <w:lvlText w:val="–"/>
      <w:lvlJc w:val="left"/>
      <w:pPr>
        <w:ind w:left="1237" w:hanging="360"/>
      </w:pPr>
      <w:rPr>
        <w:rFonts w:ascii="Times New Roman" w:eastAsia="Times New Roman" w:hAnsi="Times New Roman" w:cs="Times New Roman" w:hint="default"/>
        <w:spacing w:val="0"/>
        <w:w w:val="100"/>
        <w:lang w:val="vi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9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7" w:hanging="360"/>
      </w:pPr>
      <w:rPr>
        <w:rFonts w:ascii="Wingdings" w:hAnsi="Wingdings" w:hint="default"/>
      </w:rPr>
    </w:lvl>
  </w:abstractNum>
  <w:abstractNum w:abstractNumId="21" w15:restartNumberingAfterBreak="0">
    <w:nsid w:val="21766A09"/>
    <w:multiLevelType w:val="hybridMultilevel"/>
    <w:tmpl w:val="F7DEBED4"/>
    <w:lvl w:ilvl="0" w:tplc="D83885AE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0"/>
        <w:w w:val="100"/>
        <w:lang w:val="vi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3608A5"/>
    <w:multiLevelType w:val="hybridMultilevel"/>
    <w:tmpl w:val="817CDD92"/>
    <w:lvl w:ilvl="0" w:tplc="C636856A">
      <w:start w:val="1"/>
      <w:numFmt w:val="decimal"/>
      <w:lvlText w:val="%1."/>
      <w:lvlJc w:val="left"/>
      <w:pPr>
        <w:ind w:left="364" w:hanging="245"/>
      </w:pPr>
      <w:rPr>
        <w:rFonts w:ascii="Myriad Pro" w:eastAsia="Myriad Pro" w:hAnsi="Myriad Pro" w:cs="Myriad Pro" w:hint="default"/>
        <w:b/>
        <w:bCs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D8FA882A">
      <w:numFmt w:val="bullet"/>
      <w:lvlText w:val="–"/>
      <w:lvlJc w:val="left"/>
      <w:pPr>
        <w:ind w:left="583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2" w:tplc="57FCE5A8">
      <w:numFmt w:val="bullet"/>
      <w:lvlText w:val="•"/>
      <w:lvlJc w:val="left"/>
      <w:pPr>
        <w:ind w:left="1531" w:hanging="180"/>
      </w:pPr>
      <w:rPr>
        <w:rFonts w:hint="default"/>
        <w:lang w:val="vi" w:eastAsia="en-US" w:bidi="ar-SA"/>
      </w:rPr>
    </w:lvl>
    <w:lvl w:ilvl="3" w:tplc="03204A40">
      <w:numFmt w:val="bullet"/>
      <w:lvlText w:val="•"/>
      <w:lvlJc w:val="left"/>
      <w:pPr>
        <w:ind w:left="2482" w:hanging="180"/>
      </w:pPr>
      <w:rPr>
        <w:rFonts w:hint="default"/>
        <w:lang w:val="vi" w:eastAsia="en-US" w:bidi="ar-SA"/>
      </w:rPr>
    </w:lvl>
    <w:lvl w:ilvl="4" w:tplc="EB769E34">
      <w:numFmt w:val="bullet"/>
      <w:lvlText w:val="•"/>
      <w:lvlJc w:val="left"/>
      <w:pPr>
        <w:ind w:left="3433" w:hanging="180"/>
      </w:pPr>
      <w:rPr>
        <w:rFonts w:hint="default"/>
        <w:lang w:val="vi" w:eastAsia="en-US" w:bidi="ar-SA"/>
      </w:rPr>
    </w:lvl>
    <w:lvl w:ilvl="5" w:tplc="D5D6F0AC">
      <w:numFmt w:val="bullet"/>
      <w:lvlText w:val="•"/>
      <w:lvlJc w:val="left"/>
      <w:pPr>
        <w:ind w:left="4385" w:hanging="180"/>
      </w:pPr>
      <w:rPr>
        <w:rFonts w:hint="default"/>
        <w:lang w:val="vi" w:eastAsia="en-US" w:bidi="ar-SA"/>
      </w:rPr>
    </w:lvl>
    <w:lvl w:ilvl="6" w:tplc="9244B5D0">
      <w:numFmt w:val="bullet"/>
      <w:lvlText w:val="•"/>
      <w:lvlJc w:val="left"/>
      <w:pPr>
        <w:ind w:left="5336" w:hanging="180"/>
      </w:pPr>
      <w:rPr>
        <w:rFonts w:hint="default"/>
        <w:lang w:val="vi" w:eastAsia="en-US" w:bidi="ar-SA"/>
      </w:rPr>
    </w:lvl>
    <w:lvl w:ilvl="7" w:tplc="5ACCAACE">
      <w:numFmt w:val="bullet"/>
      <w:lvlText w:val="•"/>
      <w:lvlJc w:val="left"/>
      <w:pPr>
        <w:ind w:left="6287" w:hanging="180"/>
      </w:pPr>
      <w:rPr>
        <w:rFonts w:hint="default"/>
        <w:lang w:val="vi" w:eastAsia="en-US" w:bidi="ar-SA"/>
      </w:rPr>
    </w:lvl>
    <w:lvl w:ilvl="8" w:tplc="198E9FFC">
      <w:numFmt w:val="bullet"/>
      <w:lvlText w:val="•"/>
      <w:lvlJc w:val="left"/>
      <w:pPr>
        <w:ind w:left="7239" w:hanging="180"/>
      </w:pPr>
      <w:rPr>
        <w:rFonts w:hint="default"/>
        <w:lang w:val="vi" w:eastAsia="en-US" w:bidi="ar-SA"/>
      </w:rPr>
    </w:lvl>
  </w:abstractNum>
  <w:abstractNum w:abstractNumId="23" w15:restartNumberingAfterBreak="0">
    <w:nsid w:val="34CD5914"/>
    <w:multiLevelType w:val="hybridMultilevel"/>
    <w:tmpl w:val="31F01BFA"/>
    <w:lvl w:ilvl="0" w:tplc="D83885AE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  <w:spacing w:val="0"/>
        <w:w w:val="100"/>
        <w:lang w:val="vi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37C1274B"/>
    <w:multiLevelType w:val="hybridMultilevel"/>
    <w:tmpl w:val="29D41712"/>
    <w:lvl w:ilvl="0" w:tplc="1A86015A">
      <w:numFmt w:val="bullet"/>
      <w:lvlText w:val="-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 w15:restartNumberingAfterBreak="0">
    <w:nsid w:val="398F7289"/>
    <w:multiLevelType w:val="hybridMultilevel"/>
    <w:tmpl w:val="8496F4D6"/>
    <w:lvl w:ilvl="0" w:tplc="3B14D4E2">
      <w:start w:val="1"/>
      <w:numFmt w:val="decimal"/>
      <w:lvlText w:val="%1."/>
      <w:lvlJc w:val="left"/>
      <w:pPr>
        <w:ind w:left="477" w:hanging="245"/>
      </w:pPr>
      <w:rPr>
        <w:rFonts w:ascii="Myriad Pro" w:eastAsia="Myriad Pro" w:hAnsi="Myriad Pro" w:cs="Myriad Pro" w:hint="default"/>
        <w:b/>
        <w:bCs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93222220">
      <w:numFmt w:val="bullet"/>
      <w:lvlText w:val="–"/>
      <w:lvlJc w:val="left"/>
      <w:pPr>
        <w:ind w:left="697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2" w:tplc="6F6E6AB0">
      <w:numFmt w:val="bullet"/>
      <w:lvlText w:val="•"/>
      <w:lvlJc w:val="left"/>
      <w:pPr>
        <w:ind w:left="1637" w:hanging="180"/>
      </w:pPr>
      <w:rPr>
        <w:rFonts w:hint="default"/>
        <w:lang w:val="vi" w:eastAsia="en-US" w:bidi="ar-SA"/>
      </w:rPr>
    </w:lvl>
    <w:lvl w:ilvl="3" w:tplc="50ECF726">
      <w:numFmt w:val="bullet"/>
      <w:lvlText w:val="•"/>
      <w:lvlJc w:val="left"/>
      <w:pPr>
        <w:ind w:left="2575" w:hanging="180"/>
      </w:pPr>
      <w:rPr>
        <w:rFonts w:hint="default"/>
        <w:lang w:val="vi" w:eastAsia="en-US" w:bidi="ar-SA"/>
      </w:rPr>
    </w:lvl>
    <w:lvl w:ilvl="4" w:tplc="340879D0">
      <w:numFmt w:val="bullet"/>
      <w:lvlText w:val="•"/>
      <w:lvlJc w:val="left"/>
      <w:pPr>
        <w:ind w:left="3513" w:hanging="180"/>
      </w:pPr>
      <w:rPr>
        <w:rFonts w:hint="default"/>
        <w:lang w:val="vi" w:eastAsia="en-US" w:bidi="ar-SA"/>
      </w:rPr>
    </w:lvl>
    <w:lvl w:ilvl="5" w:tplc="C15C9986">
      <w:numFmt w:val="bullet"/>
      <w:lvlText w:val="•"/>
      <w:lvlJc w:val="left"/>
      <w:pPr>
        <w:ind w:left="4451" w:hanging="180"/>
      </w:pPr>
      <w:rPr>
        <w:rFonts w:hint="default"/>
        <w:lang w:val="vi" w:eastAsia="en-US" w:bidi="ar-SA"/>
      </w:rPr>
    </w:lvl>
    <w:lvl w:ilvl="6" w:tplc="5374FF58">
      <w:numFmt w:val="bullet"/>
      <w:lvlText w:val="•"/>
      <w:lvlJc w:val="left"/>
      <w:pPr>
        <w:ind w:left="5389" w:hanging="180"/>
      </w:pPr>
      <w:rPr>
        <w:rFonts w:hint="default"/>
        <w:lang w:val="vi" w:eastAsia="en-US" w:bidi="ar-SA"/>
      </w:rPr>
    </w:lvl>
    <w:lvl w:ilvl="7" w:tplc="7902B570">
      <w:numFmt w:val="bullet"/>
      <w:lvlText w:val="•"/>
      <w:lvlJc w:val="left"/>
      <w:pPr>
        <w:ind w:left="6327" w:hanging="180"/>
      </w:pPr>
      <w:rPr>
        <w:rFonts w:hint="default"/>
        <w:lang w:val="vi" w:eastAsia="en-US" w:bidi="ar-SA"/>
      </w:rPr>
    </w:lvl>
    <w:lvl w:ilvl="8" w:tplc="22E02FA6">
      <w:numFmt w:val="bullet"/>
      <w:lvlText w:val="•"/>
      <w:lvlJc w:val="left"/>
      <w:pPr>
        <w:ind w:left="7265" w:hanging="180"/>
      </w:pPr>
      <w:rPr>
        <w:rFonts w:hint="default"/>
        <w:lang w:val="vi" w:eastAsia="en-US" w:bidi="ar-SA"/>
      </w:rPr>
    </w:lvl>
  </w:abstractNum>
  <w:abstractNum w:abstractNumId="26" w15:restartNumberingAfterBreak="0">
    <w:nsid w:val="3C6C3B51"/>
    <w:multiLevelType w:val="hybridMultilevel"/>
    <w:tmpl w:val="9F34F53A"/>
    <w:lvl w:ilvl="0" w:tplc="74F4356A">
      <w:start w:val="1"/>
      <w:numFmt w:val="upperRoman"/>
      <w:lvlText w:val="%1."/>
      <w:lvlJc w:val="left"/>
      <w:pPr>
        <w:ind w:left="299" w:hanging="180"/>
        <w:jc w:val="right"/>
      </w:pPr>
      <w:rPr>
        <w:rFonts w:ascii="Myriad Pro" w:eastAsia="Myriad Pro" w:hAnsi="Myriad Pro" w:cs="Myriad Pro" w:hint="default"/>
        <w:b/>
        <w:bCs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9C88B9F6">
      <w:numFmt w:val="bullet"/>
      <w:lvlText w:val="–"/>
      <w:lvlJc w:val="left"/>
      <w:pPr>
        <w:ind w:left="120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2" w:tplc="A4502780">
      <w:numFmt w:val="bullet"/>
      <w:lvlText w:val="•"/>
      <w:lvlJc w:val="left"/>
      <w:pPr>
        <w:ind w:left="516" w:hanging="183"/>
      </w:pPr>
      <w:rPr>
        <w:rFonts w:hint="default"/>
        <w:lang w:val="vi" w:eastAsia="en-US" w:bidi="ar-SA"/>
      </w:rPr>
    </w:lvl>
    <w:lvl w:ilvl="3" w:tplc="B7781D4A">
      <w:numFmt w:val="bullet"/>
      <w:lvlText w:val="•"/>
      <w:lvlJc w:val="left"/>
      <w:pPr>
        <w:ind w:left="732" w:hanging="183"/>
      </w:pPr>
      <w:rPr>
        <w:rFonts w:hint="default"/>
        <w:lang w:val="vi" w:eastAsia="en-US" w:bidi="ar-SA"/>
      </w:rPr>
    </w:lvl>
    <w:lvl w:ilvl="4" w:tplc="1EEEFA86">
      <w:numFmt w:val="bullet"/>
      <w:lvlText w:val="•"/>
      <w:lvlJc w:val="left"/>
      <w:pPr>
        <w:ind w:left="948" w:hanging="183"/>
      </w:pPr>
      <w:rPr>
        <w:rFonts w:hint="default"/>
        <w:lang w:val="vi" w:eastAsia="en-US" w:bidi="ar-SA"/>
      </w:rPr>
    </w:lvl>
    <w:lvl w:ilvl="5" w:tplc="78E21B24">
      <w:numFmt w:val="bullet"/>
      <w:lvlText w:val="•"/>
      <w:lvlJc w:val="left"/>
      <w:pPr>
        <w:ind w:left="1164" w:hanging="183"/>
      </w:pPr>
      <w:rPr>
        <w:rFonts w:hint="default"/>
        <w:lang w:val="vi" w:eastAsia="en-US" w:bidi="ar-SA"/>
      </w:rPr>
    </w:lvl>
    <w:lvl w:ilvl="6" w:tplc="8F505792">
      <w:numFmt w:val="bullet"/>
      <w:lvlText w:val="•"/>
      <w:lvlJc w:val="left"/>
      <w:pPr>
        <w:ind w:left="1381" w:hanging="183"/>
      </w:pPr>
      <w:rPr>
        <w:rFonts w:hint="default"/>
        <w:lang w:val="vi" w:eastAsia="en-US" w:bidi="ar-SA"/>
      </w:rPr>
    </w:lvl>
    <w:lvl w:ilvl="7" w:tplc="D63EA6AC">
      <w:numFmt w:val="bullet"/>
      <w:lvlText w:val="•"/>
      <w:lvlJc w:val="left"/>
      <w:pPr>
        <w:ind w:left="1597" w:hanging="183"/>
      </w:pPr>
      <w:rPr>
        <w:rFonts w:hint="default"/>
        <w:lang w:val="vi" w:eastAsia="en-US" w:bidi="ar-SA"/>
      </w:rPr>
    </w:lvl>
    <w:lvl w:ilvl="8" w:tplc="89B6854C">
      <w:numFmt w:val="bullet"/>
      <w:lvlText w:val="•"/>
      <w:lvlJc w:val="left"/>
      <w:pPr>
        <w:ind w:left="1813" w:hanging="183"/>
      </w:pPr>
      <w:rPr>
        <w:rFonts w:hint="default"/>
        <w:lang w:val="vi" w:eastAsia="en-US" w:bidi="ar-SA"/>
      </w:rPr>
    </w:lvl>
  </w:abstractNum>
  <w:abstractNum w:abstractNumId="27" w15:restartNumberingAfterBreak="0">
    <w:nsid w:val="3D830DA2"/>
    <w:multiLevelType w:val="hybridMultilevel"/>
    <w:tmpl w:val="8A94D98A"/>
    <w:lvl w:ilvl="0" w:tplc="D83885AE">
      <w:numFmt w:val="bullet"/>
      <w:lvlText w:val="–"/>
      <w:lvlJc w:val="left"/>
      <w:pPr>
        <w:ind w:left="1123" w:hanging="360"/>
      </w:pPr>
      <w:rPr>
        <w:rFonts w:ascii="Times New Roman" w:eastAsia="Times New Roman" w:hAnsi="Times New Roman" w:cs="Times New Roman" w:hint="default"/>
        <w:spacing w:val="0"/>
        <w:w w:val="100"/>
        <w:lang w:val="vi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28" w15:restartNumberingAfterBreak="0">
    <w:nsid w:val="3F113C57"/>
    <w:multiLevelType w:val="hybridMultilevel"/>
    <w:tmpl w:val="05E80E2E"/>
    <w:lvl w:ilvl="0" w:tplc="5ADC2F32">
      <w:start w:val="1"/>
      <w:numFmt w:val="decimal"/>
      <w:lvlText w:val="%1."/>
      <w:lvlJc w:val="left"/>
      <w:pPr>
        <w:ind w:left="364" w:hanging="245"/>
      </w:pPr>
      <w:rPr>
        <w:rFonts w:ascii="Myriad Pro" w:eastAsia="Myriad Pro" w:hAnsi="Myriad Pro" w:cs="Myriad Pro" w:hint="default"/>
        <w:b/>
        <w:bCs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E340AEC8">
      <w:numFmt w:val="bullet"/>
      <w:lvlText w:val="–"/>
      <w:lvlJc w:val="left"/>
      <w:pPr>
        <w:ind w:left="583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2" w:tplc="C5DE6292">
      <w:numFmt w:val="bullet"/>
      <w:lvlText w:val="•"/>
      <w:lvlJc w:val="left"/>
      <w:pPr>
        <w:ind w:left="1531" w:hanging="180"/>
      </w:pPr>
      <w:rPr>
        <w:rFonts w:hint="default"/>
        <w:lang w:val="vi" w:eastAsia="en-US" w:bidi="ar-SA"/>
      </w:rPr>
    </w:lvl>
    <w:lvl w:ilvl="3" w:tplc="ED962136">
      <w:numFmt w:val="bullet"/>
      <w:lvlText w:val="•"/>
      <w:lvlJc w:val="left"/>
      <w:pPr>
        <w:ind w:left="2482" w:hanging="180"/>
      </w:pPr>
      <w:rPr>
        <w:rFonts w:hint="default"/>
        <w:lang w:val="vi" w:eastAsia="en-US" w:bidi="ar-SA"/>
      </w:rPr>
    </w:lvl>
    <w:lvl w:ilvl="4" w:tplc="79FAF934">
      <w:numFmt w:val="bullet"/>
      <w:lvlText w:val="•"/>
      <w:lvlJc w:val="left"/>
      <w:pPr>
        <w:ind w:left="3433" w:hanging="180"/>
      </w:pPr>
      <w:rPr>
        <w:rFonts w:hint="default"/>
        <w:lang w:val="vi" w:eastAsia="en-US" w:bidi="ar-SA"/>
      </w:rPr>
    </w:lvl>
    <w:lvl w:ilvl="5" w:tplc="F104B4D2">
      <w:numFmt w:val="bullet"/>
      <w:lvlText w:val="•"/>
      <w:lvlJc w:val="left"/>
      <w:pPr>
        <w:ind w:left="4385" w:hanging="180"/>
      </w:pPr>
      <w:rPr>
        <w:rFonts w:hint="default"/>
        <w:lang w:val="vi" w:eastAsia="en-US" w:bidi="ar-SA"/>
      </w:rPr>
    </w:lvl>
    <w:lvl w:ilvl="6" w:tplc="8F60EC5C">
      <w:numFmt w:val="bullet"/>
      <w:lvlText w:val="•"/>
      <w:lvlJc w:val="left"/>
      <w:pPr>
        <w:ind w:left="5336" w:hanging="180"/>
      </w:pPr>
      <w:rPr>
        <w:rFonts w:hint="default"/>
        <w:lang w:val="vi" w:eastAsia="en-US" w:bidi="ar-SA"/>
      </w:rPr>
    </w:lvl>
    <w:lvl w:ilvl="7" w:tplc="193C8464">
      <w:numFmt w:val="bullet"/>
      <w:lvlText w:val="•"/>
      <w:lvlJc w:val="left"/>
      <w:pPr>
        <w:ind w:left="6287" w:hanging="180"/>
      </w:pPr>
      <w:rPr>
        <w:rFonts w:hint="default"/>
        <w:lang w:val="vi" w:eastAsia="en-US" w:bidi="ar-SA"/>
      </w:rPr>
    </w:lvl>
    <w:lvl w:ilvl="8" w:tplc="7026E4A0">
      <w:numFmt w:val="bullet"/>
      <w:lvlText w:val="•"/>
      <w:lvlJc w:val="left"/>
      <w:pPr>
        <w:ind w:left="7239" w:hanging="180"/>
      </w:pPr>
      <w:rPr>
        <w:rFonts w:hint="default"/>
        <w:lang w:val="vi" w:eastAsia="en-US" w:bidi="ar-SA"/>
      </w:rPr>
    </w:lvl>
  </w:abstractNum>
  <w:abstractNum w:abstractNumId="29" w15:restartNumberingAfterBreak="0">
    <w:nsid w:val="3F4B653F"/>
    <w:multiLevelType w:val="hybridMultilevel"/>
    <w:tmpl w:val="B9B4A4CC"/>
    <w:lvl w:ilvl="0" w:tplc="D83885AE">
      <w:numFmt w:val="bullet"/>
      <w:lvlText w:val="–"/>
      <w:lvlJc w:val="left"/>
      <w:pPr>
        <w:ind w:left="1123" w:hanging="360"/>
      </w:pPr>
      <w:rPr>
        <w:rFonts w:ascii="Times New Roman" w:eastAsia="Times New Roman" w:hAnsi="Times New Roman" w:cs="Times New Roman" w:hint="default"/>
        <w:spacing w:val="0"/>
        <w:w w:val="100"/>
        <w:lang w:val="vi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30" w15:restartNumberingAfterBreak="0">
    <w:nsid w:val="3FAD236F"/>
    <w:multiLevelType w:val="hybridMultilevel"/>
    <w:tmpl w:val="23CEEEC6"/>
    <w:lvl w:ilvl="0" w:tplc="B0AC6B9A">
      <w:numFmt w:val="bullet"/>
      <w:lvlText w:val="–"/>
      <w:lvlJc w:val="left"/>
      <w:pPr>
        <w:ind w:left="120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4E766458">
      <w:numFmt w:val="bullet"/>
      <w:lvlText w:val="–"/>
      <w:lvlJc w:val="left"/>
      <w:pPr>
        <w:ind w:left="233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2" w:tplc="E19CCEAE">
      <w:numFmt w:val="bullet"/>
      <w:lvlText w:val="•"/>
      <w:lvlJc w:val="left"/>
      <w:pPr>
        <w:ind w:left="1229" w:hanging="181"/>
      </w:pPr>
      <w:rPr>
        <w:rFonts w:hint="default"/>
        <w:lang w:val="vi" w:eastAsia="en-US" w:bidi="ar-SA"/>
      </w:rPr>
    </w:lvl>
    <w:lvl w:ilvl="3" w:tplc="6902FBFA">
      <w:numFmt w:val="bullet"/>
      <w:lvlText w:val="•"/>
      <w:lvlJc w:val="left"/>
      <w:pPr>
        <w:ind w:left="2218" w:hanging="181"/>
      </w:pPr>
      <w:rPr>
        <w:rFonts w:hint="default"/>
        <w:lang w:val="vi" w:eastAsia="en-US" w:bidi="ar-SA"/>
      </w:rPr>
    </w:lvl>
    <w:lvl w:ilvl="4" w:tplc="47C84F5E">
      <w:numFmt w:val="bullet"/>
      <w:lvlText w:val="•"/>
      <w:lvlJc w:val="left"/>
      <w:pPr>
        <w:ind w:left="3207" w:hanging="181"/>
      </w:pPr>
      <w:rPr>
        <w:rFonts w:hint="default"/>
        <w:lang w:val="vi" w:eastAsia="en-US" w:bidi="ar-SA"/>
      </w:rPr>
    </w:lvl>
    <w:lvl w:ilvl="5" w:tplc="19CACE8E">
      <w:numFmt w:val="bullet"/>
      <w:lvlText w:val="•"/>
      <w:lvlJc w:val="left"/>
      <w:pPr>
        <w:ind w:left="4196" w:hanging="181"/>
      </w:pPr>
      <w:rPr>
        <w:rFonts w:hint="default"/>
        <w:lang w:val="vi" w:eastAsia="en-US" w:bidi="ar-SA"/>
      </w:rPr>
    </w:lvl>
    <w:lvl w:ilvl="6" w:tplc="979CC27A">
      <w:numFmt w:val="bullet"/>
      <w:lvlText w:val="•"/>
      <w:lvlJc w:val="left"/>
      <w:pPr>
        <w:ind w:left="5185" w:hanging="181"/>
      </w:pPr>
      <w:rPr>
        <w:rFonts w:hint="default"/>
        <w:lang w:val="vi" w:eastAsia="en-US" w:bidi="ar-SA"/>
      </w:rPr>
    </w:lvl>
    <w:lvl w:ilvl="7" w:tplc="74A0A3CA">
      <w:numFmt w:val="bullet"/>
      <w:lvlText w:val="•"/>
      <w:lvlJc w:val="left"/>
      <w:pPr>
        <w:ind w:left="6174" w:hanging="181"/>
      </w:pPr>
      <w:rPr>
        <w:rFonts w:hint="default"/>
        <w:lang w:val="vi" w:eastAsia="en-US" w:bidi="ar-SA"/>
      </w:rPr>
    </w:lvl>
    <w:lvl w:ilvl="8" w:tplc="18189D20">
      <w:numFmt w:val="bullet"/>
      <w:lvlText w:val="•"/>
      <w:lvlJc w:val="left"/>
      <w:pPr>
        <w:ind w:left="7163" w:hanging="181"/>
      </w:pPr>
      <w:rPr>
        <w:rFonts w:hint="default"/>
        <w:lang w:val="vi" w:eastAsia="en-US" w:bidi="ar-SA"/>
      </w:rPr>
    </w:lvl>
  </w:abstractNum>
  <w:abstractNum w:abstractNumId="31" w15:restartNumberingAfterBreak="0">
    <w:nsid w:val="3FB65A36"/>
    <w:multiLevelType w:val="hybridMultilevel"/>
    <w:tmpl w:val="0AF26674"/>
    <w:lvl w:ilvl="0" w:tplc="E20C84B8">
      <w:start w:val="1"/>
      <w:numFmt w:val="decimal"/>
      <w:lvlText w:val="%1."/>
      <w:lvlJc w:val="left"/>
      <w:pPr>
        <w:ind w:left="477" w:hanging="245"/>
      </w:pPr>
      <w:rPr>
        <w:rFonts w:ascii="Myriad Pro" w:eastAsia="Myriad Pro" w:hAnsi="Myriad Pro" w:cs="Myriad Pro" w:hint="default"/>
        <w:b/>
        <w:bCs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1EA26D30">
      <w:numFmt w:val="bullet"/>
      <w:lvlText w:val="–"/>
      <w:lvlJc w:val="left"/>
      <w:pPr>
        <w:ind w:left="697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2" w:tplc="29C0F48E">
      <w:numFmt w:val="bullet"/>
      <w:lvlText w:val="•"/>
      <w:lvlJc w:val="left"/>
      <w:pPr>
        <w:ind w:left="1637" w:hanging="180"/>
      </w:pPr>
      <w:rPr>
        <w:rFonts w:hint="default"/>
        <w:lang w:val="vi" w:eastAsia="en-US" w:bidi="ar-SA"/>
      </w:rPr>
    </w:lvl>
    <w:lvl w:ilvl="3" w:tplc="84FADDD6">
      <w:numFmt w:val="bullet"/>
      <w:lvlText w:val="•"/>
      <w:lvlJc w:val="left"/>
      <w:pPr>
        <w:ind w:left="2575" w:hanging="180"/>
      </w:pPr>
      <w:rPr>
        <w:rFonts w:hint="default"/>
        <w:lang w:val="vi" w:eastAsia="en-US" w:bidi="ar-SA"/>
      </w:rPr>
    </w:lvl>
    <w:lvl w:ilvl="4" w:tplc="E2CC3D06">
      <w:numFmt w:val="bullet"/>
      <w:lvlText w:val="•"/>
      <w:lvlJc w:val="left"/>
      <w:pPr>
        <w:ind w:left="3513" w:hanging="180"/>
      </w:pPr>
      <w:rPr>
        <w:rFonts w:hint="default"/>
        <w:lang w:val="vi" w:eastAsia="en-US" w:bidi="ar-SA"/>
      </w:rPr>
    </w:lvl>
    <w:lvl w:ilvl="5" w:tplc="6BFE8702">
      <w:numFmt w:val="bullet"/>
      <w:lvlText w:val="•"/>
      <w:lvlJc w:val="left"/>
      <w:pPr>
        <w:ind w:left="4451" w:hanging="180"/>
      </w:pPr>
      <w:rPr>
        <w:rFonts w:hint="default"/>
        <w:lang w:val="vi" w:eastAsia="en-US" w:bidi="ar-SA"/>
      </w:rPr>
    </w:lvl>
    <w:lvl w:ilvl="6" w:tplc="E2F4585E">
      <w:numFmt w:val="bullet"/>
      <w:lvlText w:val="•"/>
      <w:lvlJc w:val="left"/>
      <w:pPr>
        <w:ind w:left="5389" w:hanging="180"/>
      </w:pPr>
      <w:rPr>
        <w:rFonts w:hint="default"/>
        <w:lang w:val="vi" w:eastAsia="en-US" w:bidi="ar-SA"/>
      </w:rPr>
    </w:lvl>
    <w:lvl w:ilvl="7" w:tplc="A25C4744">
      <w:numFmt w:val="bullet"/>
      <w:lvlText w:val="•"/>
      <w:lvlJc w:val="left"/>
      <w:pPr>
        <w:ind w:left="6327" w:hanging="180"/>
      </w:pPr>
      <w:rPr>
        <w:rFonts w:hint="default"/>
        <w:lang w:val="vi" w:eastAsia="en-US" w:bidi="ar-SA"/>
      </w:rPr>
    </w:lvl>
    <w:lvl w:ilvl="8" w:tplc="492A5F0C">
      <w:numFmt w:val="bullet"/>
      <w:lvlText w:val="•"/>
      <w:lvlJc w:val="left"/>
      <w:pPr>
        <w:ind w:left="7265" w:hanging="180"/>
      </w:pPr>
      <w:rPr>
        <w:rFonts w:hint="default"/>
        <w:lang w:val="vi" w:eastAsia="en-US" w:bidi="ar-SA"/>
      </w:rPr>
    </w:lvl>
  </w:abstractNum>
  <w:abstractNum w:abstractNumId="32" w15:restartNumberingAfterBreak="0">
    <w:nsid w:val="40606EB3"/>
    <w:multiLevelType w:val="hybridMultilevel"/>
    <w:tmpl w:val="1B829A0C"/>
    <w:lvl w:ilvl="0" w:tplc="38C68E60">
      <w:numFmt w:val="bullet"/>
      <w:lvlText w:val="–"/>
      <w:lvlJc w:val="left"/>
      <w:pPr>
        <w:ind w:left="79" w:hanging="167"/>
      </w:pPr>
      <w:rPr>
        <w:rFonts w:ascii="Myriad Pro" w:eastAsia="Myriad Pro" w:hAnsi="Myriad Pro" w:cs="Myriad Pro" w:hint="default"/>
        <w:b w:val="0"/>
        <w:bCs w:val="0"/>
        <w:i w:val="0"/>
        <w:iCs w:val="0"/>
        <w:spacing w:val="0"/>
        <w:w w:val="100"/>
        <w:sz w:val="23"/>
        <w:szCs w:val="23"/>
        <w:lang w:val="vi" w:eastAsia="en-US" w:bidi="ar-SA"/>
      </w:rPr>
    </w:lvl>
    <w:lvl w:ilvl="1" w:tplc="8DE650AE">
      <w:numFmt w:val="bullet"/>
      <w:lvlText w:val="•"/>
      <w:lvlJc w:val="left"/>
      <w:pPr>
        <w:ind w:left="420" w:hanging="167"/>
      </w:pPr>
      <w:rPr>
        <w:rFonts w:hint="default"/>
        <w:lang w:val="vi" w:eastAsia="en-US" w:bidi="ar-SA"/>
      </w:rPr>
    </w:lvl>
    <w:lvl w:ilvl="2" w:tplc="93967CD0">
      <w:numFmt w:val="bullet"/>
      <w:lvlText w:val="•"/>
      <w:lvlJc w:val="left"/>
      <w:pPr>
        <w:ind w:left="761" w:hanging="167"/>
      </w:pPr>
      <w:rPr>
        <w:rFonts w:hint="default"/>
        <w:lang w:val="vi" w:eastAsia="en-US" w:bidi="ar-SA"/>
      </w:rPr>
    </w:lvl>
    <w:lvl w:ilvl="3" w:tplc="CE74EFE6">
      <w:numFmt w:val="bullet"/>
      <w:lvlText w:val="•"/>
      <w:lvlJc w:val="left"/>
      <w:pPr>
        <w:ind w:left="1101" w:hanging="167"/>
      </w:pPr>
      <w:rPr>
        <w:rFonts w:hint="default"/>
        <w:lang w:val="vi" w:eastAsia="en-US" w:bidi="ar-SA"/>
      </w:rPr>
    </w:lvl>
    <w:lvl w:ilvl="4" w:tplc="DDE05554">
      <w:numFmt w:val="bullet"/>
      <w:lvlText w:val="•"/>
      <w:lvlJc w:val="left"/>
      <w:pPr>
        <w:ind w:left="1442" w:hanging="167"/>
      </w:pPr>
      <w:rPr>
        <w:rFonts w:hint="default"/>
        <w:lang w:val="vi" w:eastAsia="en-US" w:bidi="ar-SA"/>
      </w:rPr>
    </w:lvl>
    <w:lvl w:ilvl="5" w:tplc="0308CC54">
      <w:numFmt w:val="bullet"/>
      <w:lvlText w:val="•"/>
      <w:lvlJc w:val="left"/>
      <w:pPr>
        <w:ind w:left="1783" w:hanging="167"/>
      </w:pPr>
      <w:rPr>
        <w:rFonts w:hint="default"/>
        <w:lang w:val="vi" w:eastAsia="en-US" w:bidi="ar-SA"/>
      </w:rPr>
    </w:lvl>
    <w:lvl w:ilvl="6" w:tplc="62864476">
      <w:numFmt w:val="bullet"/>
      <w:lvlText w:val="•"/>
      <w:lvlJc w:val="left"/>
      <w:pPr>
        <w:ind w:left="2123" w:hanging="167"/>
      </w:pPr>
      <w:rPr>
        <w:rFonts w:hint="default"/>
        <w:lang w:val="vi" w:eastAsia="en-US" w:bidi="ar-SA"/>
      </w:rPr>
    </w:lvl>
    <w:lvl w:ilvl="7" w:tplc="D834D32E">
      <w:numFmt w:val="bullet"/>
      <w:lvlText w:val="•"/>
      <w:lvlJc w:val="left"/>
      <w:pPr>
        <w:ind w:left="2464" w:hanging="167"/>
      </w:pPr>
      <w:rPr>
        <w:rFonts w:hint="default"/>
        <w:lang w:val="vi" w:eastAsia="en-US" w:bidi="ar-SA"/>
      </w:rPr>
    </w:lvl>
    <w:lvl w:ilvl="8" w:tplc="21EE089A">
      <w:numFmt w:val="bullet"/>
      <w:lvlText w:val="•"/>
      <w:lvlJc w:val="left"/>
      <w:pPr>
        <w:ind w:left="2804" w:hanging="167"/>
      </w:pPr>
      <w:rPr>
        <w:rFonts w:hint="default"/>
        <w:lang w:val="vi" w:eastAsia="en-US" w:bidi="ar-SA"/>
      </w:rPr>
    </w:lvl>
  </w:abstractNum>
  <w:abstractNum w:abstractNumId="33" w15:restartNumberingAfterBreak="0">
    <w:nsid w:val="41C91076"/>
    <w:multiLevelType w:val="hybridMultilevel"/>
    <w:tmpl w:val="8A2AD134"/>
    <w:lvl w:ilvl="0" w:tplc="4AB095BC">
      <w:numFmt w:val="bullet"/>
      <w:lvlText w:val="–"/>
      <w:lvlJc w:val="left"/>
      <w:pPr>
        <w:ind w:left="79" w:hanging="167"/>
      </w:pPr>
      <w:rPr>
        <w:rFonts w:ascii="Myriad Pro" w:eastAsia="Myriad Pro" w:hAnsi="Myriad Pro" w:cs="Myriad Pro" w:hint="default"/>
        <w:b w:val="0"/>
        <w:bCs w:val="0"/>
        <w:i w:val="0"/>
        <w:iCs w:val="0"/>
        <w:spacing w:val="0"/>
        <w:w w:val="100"/>
        <w:sz w:val="23"/>
        <w:szCs w:val="23"/>
        <w:lang w:val="vi" w:eastAsia="en-US" w:bidi="ar-SA"/>
      </w:rPr>
    </w:lvl>
    <w:lvl w:ilvl="1" w:tplc="B4243956">
      <w:numFmt w:val="bullet"/>
      <w:lvlText w:val="•"/>
      <w:lvlJc w:val="left"/>
      <w:pPr>
        <w:ind w:left="420" w:hanging="167"/>
      </w:pPr>
      <w:rPr>
        <w:rFonts w:hint="default"/>
        <w:lang w:val="vi" w:eastAsia="en-US" w:bidi="ar-SA"/>
      </w:rPr>
    </w:lvl>
    <w:lvl w:ilvl="2" w:tplc="2A00B102">
      <w:numFmt w:val="bullet"/>
      <w:lvlText w:val="•"/>
      <w:lvlJc w:val="left"/>
      <w:pPr>
        <w:ind w:left="761" w:hanging="167"/>
      </w:pPr>
      <w:rPr>
        <w:rFonts w:hint="default"/>
        <w:lang w:val="vi" w:eastAsia="en-US" w:bidi="ar-SA"/>
      </w:rPr>
    </w:lvl>
    <w:lvl w:ilvl="3" w:tplc="22BAB0BA">
      <w:numFmt w:val="bullet"/>
      <w:lvlText w:val="•"/>
      <w:lvlJc w:val="left"/>
      <w:pPr>
        <w:ind w:left="1101" w:hanging="167"/>
      </w:pPr>
      <w:rPr>
        <w:rFonts w:hint="default"/>
        <w:lang w:val="vi" w:eastAsia="en-US" w:bidi="ar-SA"/>
      </w:rPr>
    </w:lvl>
    <w:lvl w:ilvl="4" w:tplc="77D46A6C">
      <w:numFmt w:val="bullet"/>
      <w:lvlText w:val="•"/>
      <w:lvlJc w:val="left"/>
      <w:pPr>
        <w:ind w:left="1442" w:hanging="167"/>
      </w:pPr>
      <w:rPr>
        <w:rFonts w:hint="default"/>
        <w:lang w:val="vi" w:eastAsia="en-US" w:bidi="ar-SA"/>
      </w:rPr>
    </w:lvl>
    <w:lvl w:ilvl="5" w:tplc="2610899A">
      <w:numFmt w:val="bullet"/>
      <w:lvlText w:val="•"/>
      <w:lvlJc w:val="left"/>
      <w:pPr>
        <w:ind w:left="1783" w:hanging="167"/>
      </w:pPr>
      <w:rPr>
        <w:rFonts w:hint="default"/>
        <w:lang w:val="vi" w:eastAsia="en-US" w:bidi="ar-SA"/>
      </w:rPr>
    </w:lvl>
    <w:lvl w:ilvl="6" w:tplc="6F98B458">
      <w:numFmt w:val="bullet"/>
      <w:lvlText w:val="•"/>
      <w:lvlJc w:val="left"/>
      <w:pPr>
        <w:ind w:left="2123" w:hanging="167"/>
      </w:pPr>
      <w:rPr>
        <w:rFonts w:hint="default"/>
        <w:lang w:val="vi" w:eastAsia="en-US" w:bidi="ar-SA"/>
      </w:rPr>
    </w:lvl>
    <w:lvl w:ilvl="7" w:tplc="47B20398">
      <w:numFmt w:val="bullet"/>
      <w:lvlText w:val="•"/>
      <w:lvlJc w:val="left"/>
      <w:pPr>
        <w:ind w:left="2464" w:hanging="167"/>
      </w:pPr>
      <w:rPr>
        <w:rFonts w:hint="default"/>
        <w:lang w:val="vi" w:eastAsia="en-US" w:bidi="ar-SA"/>
      </w:rPr>
    </w:lvl>
    <w:lvl w:ilvl="8" w:tplc="3EB2ABE4">
      <w:numFmt w:val="bullet"/>
      <w:lvlText w:val="•"/>
      <w:lvlJc w:val="left"/>
      <w:pPr>
        <w:ind w:left="2804" w:hanging="167"/>
      </w:pPr>
      <w:rPr>
        <w:rFonts w:hint="default"/>
        <w:lang w:val="vi" w:eastAsia="en-US" w:bidi="ar-SA"/>
      </w:rPr>
    </w:lvl>
  </w:abstractNum>
  <w:abstractNum w:abstractNumId="34" w15:restartNumberingAfterBreak="0">
    <w:nsid w:val="485822CF"/>
    <w:multiLevelType w:val="hybridMultilevel"/>
    <w:tmpl w:val="36522F2C"/>
    <w:lvl w:ilvl="0" w:tplc="0E3C7F42">
      <w:numFmt w:val="bullet"/>
      <w:lvlText w:val="–"/>
      <w:lvlJc w:val="left"/>
      <w:pPr>
        <w:ind w:left="233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643E1C42">
      <w:numFmt w:val="bullet"/>
      <w:lvlText w:val="•"/>
      <w:lvlJc w:val="left"/>
      <w:pPr>
        <w:ind w:left="1130" w:hanging="188"/>
      </w:pPr>
      <w:rPr>
        <w:rFonts w:hint="default"/>
        <w:lang w:val="vi" w:eastAsia="en-US" w:bidi="ar-SA"/>
      </w:rPr>
    </w:lvl>
    <w:lvl w:ilvl="2" w:tplc="8FDEAB42">
      <w:numFmt w:val="bullet"/>
      <w:lvlText w:val="•"/>
      <w:lvlJc w:val="left"/>
      <w:pPr>
        <w:ind w:left="2020" w:hanging="188"/>
      </w:pPr>
      <w:rPr>
        <w:rFonts w:hint="default"/>
        <w:lang w:val="vi" w:eastAsia="en-US" w:bidi="ar-SA"/>
      </w:rPr>
    </w:lvl>
    <w:lvl w:ilvl="3" w:tplc="9EFC9DBA">
      <w:numFmt w:val="bullet"/>
      <w:lvlText w:val="•"/>
      <w:lvlJc w:val="left"/>
      <w:pPr>
        <w:ind w:left="2910" w:hanging="188"/>
      </w:pPr>
      <w:rPr>
        <w:rFonts w:hint="default"/>
        <w:lang w:val="vi" w:eastAsia="en-US" w:bidi="ar-SA"/>
      </w:rPr>
    </w:lvl>
    <w:lvl w:ilvl="4" w:tplc="7B6082F0">
      <w:numFmt w:val="bullet"/>
      <w:lvlText w:val="•"/>
      <w:lvlJc w:val="left"/>
      <w:pPr>
        <w:ind w:left="3800" w:hanging="188"/>
      </w:pPr>
      <w:rPr>
        <w:rFonts w:hint="default"/>
        <w:lang w:val="vi" w:eastAsia="en-US" w:bidi="ar-SA"/>
      </w:rPr>
    </w:lvl>
    <w:lvl w:ilvl="5" w:tplc="C742BACA">
      <w:numFmt w:val="bullet"/>
      <w:lvlText w:val="•"/>
      <w:lvlJc w:val="left"/>
      <w:pPr>
        <w:ind w:left="4690" w:hanging="188"/>
      </w:pPr>
      <w:rPr>
        <w:rFonts w:hint="default"/>
        <w:lang w:val="vi" w:eastAsia="en-US" w:bidi="ar-SA"/>
      </w:rPr>
    </w:lvl>
    <w:lvl w:ilvl="6" w:tplc="551444FC">
      <w:numFmt w:val="bullet"/>
      <w:lvlText w:val="•"/>
      <w:lvlJc w:val="left"/>
      <w:pPr>
        <w:ind w:left="5581" w:hanging="188"/>
      </w:pPr>
      <w:rPr>
        <w:rFonts w:hint="default"/>
        <w:lang w:val="vi" w:eastAsia="en-US" w:bidi="ar-SA"/>
      </w:rPr>
    </w:lvl>
    <w:lvl w:ilvl="7" w:tplc="E0E4430A">
      <w:numFmt w:val="bullet"/>
      <w:lvlText w:val="•"/>
      <w:lvlJc w:val="left"/>
      <w:pPr>
        <w:ind w:left="6471" w:hanging="188"/>
      </w:pPr>
      <w:rPr>
        <w:rFonts w:hint="default"/>
        <w:lang w:val="vi" w:eastAsia="en-US" w:bidi="ar-SA"/>
      </w:rPr>
    </w:lvl>
    <w:lvl w:ilvl="8" w:tplc="46DCC87A">
      <w:numFmt w:val="bullet"/>
      <w:lvlText w:val="•"/>
      <w:lvlJc w:val="left"/>
      <w:pPr>
        <w:ind w:left="7361" w:hanging="188"/>
      </w:pPr>
      <w:rPr>
        <w:rFonts w:hint="default"/>
        <w:lang w:val="vi" w:eastAsia="en-US" w:bidi="ar-SA"/>
      </w:rPr>
    </w:lvl>
  </w:abstractNum>
  <w:abstractNum w:abstractNumId="35" w15:restartNumberingAfterBreak="0">
    <w:nsid w:val="5A1A4F68"/>
    <w:multiLevelType w:val="hybridMultilevel"/>
    <w:tmpl w:val="1F2408A8"/>
    <w:lvl w:ilvl="0" w:tplc="D83885AE">
      <w:numFmt w:val="bullet"/>
      <w:lvlText w:val="–"/>
      <w:lvlJc w:val="left"/>
      <w:pPr>
        <w:ind w:left="1237" w:hanging="360"/>
      </w:pPr>
      <w:rPr>
        <w:rFonts w:ascii="Times New Roman" w:eastAsia="Times New Roman" w:hAnsi="Times New Roman" w:cs="Times New Roman" w:hint="default"/>
        <w:spacing w:val="0"/>
        <w:w w:val="100"/>
        <w:lang w:val="vi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9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7" w:hanging="360"/>
      </w:pPr>
      <w:rPr>
        <w:rFonts w:ascii="Wingdings" w:hAnsi="Wingdings" w:hint="default"/>
      </w:rPr>
    </w:lvl>
  </w:abstractNum>
  <w:abstractNum w:abstractNumId="36" w15:restartNumberingAfterBreak="0">
    <w:nsid w:val="5B49424D"/>
    <w:multiLevelType w:val="hybridMultilevel"/>
    <w:tmpl w:val="A7502286"/>
    <w:lvl w:ilvl="0" w:tplc="D83885AE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  <w:spacing w:val="0"/>
        <w:w w:val="100"/>
        <w:lang w:val="vi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61210920"/>
    <w:multiLevelType w:val="hybridMultilevel"/>
    <w:tmpl w:val="A2F03DFE"/>
    <w:lvl w:ilvl="0" w:tplc="D83885AE">
      <w:numFmt w:val="bullet"/>
      <w:lvlText w:val="–"/>
      <w:lvlJc w:val="left"/>
      <w:pPr>
        <w:ind w:left="1237" w:hanging="360"/>
      </w:pPr>
      <w:rPr>
        <w:rFonts w:ascii="Times New Roman" w:eastAsia="Times New Roman" w:hAnsi="Times New Roman" w:cs="Times New Roman" w:hint="default"/>
        <w:spacing w:val="0"/>
        <w:w w:val="100"/>
        <w:lang w:val="vi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9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7" w:hanging="360"/>
      </w:pPr>
      <w:rPr>
        <w:rFonts w:ascii="Wingdings" w:hAnsi="Wingdings" w:hint="default"/>
      </w:rPr>
    </w:lvl>
  </w:abstractNum>
  <w:abstractNum w:abstractNumId="38" w15:restartNumberingAfterBreak="0">
    <w:nsid w:val="63504863"/>
    <w:multiLevelType w:val="hybridMultilevel"/>
    <w:tmpl w:val="891675C8"/>
    <w:lvl w:ilvl="0" w:tplc="D83885AE">
      <w:numFmt w:val="bullet"/>
      <w:lvlText w:val="–"/>
      <w:lvlJc w:val="left"/>
      <w:pPr>
        <w:ind w:left="1237" w:hanging="360"/>
      </w:pPr>
      <w:rPr>
        <w:rFonts w:ascii="Times New Roman" w:eastAsia="Times New Roman" w:hAnsi="Times New Roman" w:cs="Times New Roman" w:hint="default"/>
        <w:spacing w:val="0"/>
        <w:w w:val="100"/>
        <w:lang w:val="vi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9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7" w:hanging="360"/>
      </w:pPr>
      <w:rPr>
        <w:rFonts w:ascii="Wingdings" w:hAnsi="Wingdings" w:hint="default"/>
      </w:rPr>
    </w:lvl>
  </w:abstractNum>
  <w:abstractNum w:abstractNumId="39" w15:restartNumberingAfterBreak="0">
    <w:nsid w:val="6A784355"/>
    <w:multiLevelType w:val="hybridMultilevel"/>
    <w:tmpl w:val="AD8E919E"/>
    <w:lvl w:ilvl="0" w:tplc="E966AEA6">
      <w:start w:val="1"/>
      <w:numFmt w:val="decimal"/>
      <w:lvlText w:val="%1."/>
      <w:lvlJc w:val="left"/>
      <w:pPr>
        <w:ind w:left="364" w:hanging="245"/>
      </w:pPr>
      <w:rPr>
        <w:rFonts w:ascii="Myriad Pro" w:eastAsia="Myriad Pro" w:hAnsi="Myriad Pro" w:cs="Myriad Pro" w:hint="default"/>
        <w:b/>
        <w:bCs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91308578">
      <w:numFmt w:val="bullet"/>
      <w:lvlText w:val="–"/>
      <w:lvlJc w:val="left"/>
      <w:pPr>
        <w:ind w:left="583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2" w:tplc="EED4E77C">
      <w:numFmt w:val="bullet"/>
      <w:lvlText w:val="•"/>
      <w:lvlJc w:val="left"/>
      <w:pPr>
        <w:ind w:left="1531" w:hanging="180"/>
      </w:pPr>
      <w:rPr>
        <w:rFonts w:hint="default"/>
        <w:lang w:val="vi" w:eastAsia="en-US" w:bidi="ar-SA"/>
      </w:rPr>
    </w:lvl>
    <w:lvl w:ilvl="3" w:tplc="1220A7A0">
      <w:numFmt w:val="bullet"/>
      <w:lvlText w:val="•"/>
      <w:lvlJc w:val="left"/>
      <w:pPr>
        <w:ind w:left="2482" w:hanging="180"/>
      </w:pPr>
      <w:rPr>
        <w:rFonts w:hint="default"/>
        <w:lang w:val="vi" w:eastAsia="en-US" w:bidi="ar-SA"/>
      </w:rPr>
    </w:lvl>
    <w:lvl w:ilvl="4" w:tplc="423A1BFA">
      <w:numFmt w:val="bullet"/>
      <w:lvlText w:val="•"/>
      <w:lvlJc w:val="left"/>
      <w:pPr>
        <w:ind w:left="3433" w:hanging="180"/>
      </w:pPr>
      <w:rPr>
        <w:rFonts w:hint="default"/>
        <w:lang w:val="vi" w:eastAsia="en-US" w:bidi="ar-SA"/>
      </w:rPr>
    </w:lvl>
    <w:lvl w:ilvl="5" w:tplc="9A0C4A42">
      <w:numFmt w:val="bullet"/>
      <w:lvlText w:val="•"/>
      <w:lvlJc w:val="left"/>
      <w:pPr>
        <w:ind w:left="4385" w:hanging="180"/>
      </w:pPr>
      <w:rPr>
        <w:rFonts w:hint="default"/>
        <w:lang w:val="vi" w:eastAsia="en-US" w:bidi="ar-SA"/>
      </w:rPr>
    </w:lvl>
    <w:lvl w:ilvl="6" w:tplc="2BA0286C">
      <w:numFmt w:val="bullet"/>
      <w:lvlText w:val="•"/>
      <w:lvlJc w:val="left"/>
      <w:pPr>
        <w:ind w:left="5336" w:hanging="180"/>
      </w:pPr>
      <w:rPr>
        <w:rFonts w:hint="default"/>
        <w:lang w:val="vi" w:eastAsia="en-US" w:bidi="ar-SA"/>
      </w:rPr>
    </w:lvl>
    <w:lvl w:ilvl="7" w:tplc="062E7806">
      <w:numFmt w:val="bullet"/>
      <w:lvlText w:val="•"/>
      <w:lvlJc w:val="left"/>
      <w:pPr>
        <w:ind w:left="6287" w:hanging="180"/>
      </w:pPr>
      <w:rPr>
        <w:rFonts w:hint="default"/>
        <w:lang w:val="vi" w:eastAsia="en-US" w:bidi="ar-SA"/>
      </w:rPr>
    </w:lvl>
    <w:lvl w:ilvl="8" w:tplc="EEA24824">
      <w:numFmt w:val="bullet"/>
      <w:lvlText w:val="•"/>
      <w:lvlJc w:val="left"/>
      <w:pPr>
        <w:ind w:left="7239" w:hanging="180"/>
      </w:pPr>
      <w:rPr>
        <w:rFonts w:hint="default"/>
        <w:lang w:val="vi" w:eastAsia="en-US" w:bidi="ar-SA"/>
      </w:rPr>
    </w:lvl>
  </w:abstractNum>
  <w:abstractNum w:abstractNumId="40" w15:restartNumberingAfterBreak="0">
    <w:nsid w:val="6E864CCE"/>
    <w:multiLevelType w:val="hybridMultilevel"/>
    <w:tmpl w:val="631CA16E"/>
    <w:lvl w:ilvl="0" w:tplc="9A706B12">
      <w:numFmt w:val="bullet"/>
      <w:lvlText w:val="–"/>
      <w:lvlJc w:val="left"/>
      <w:pPr>
        <w:ind w:left="233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16D8B35C">
      <w:numFmt w:val="bullet"/>
      <w:lvlText w:val="•"/>
      <w:lvlJc w:val="left"/>
      <w:pPr>
        <w:ind w:left="1130" w:hanging="180"/>
      </w:pPr>
      <w:rPr>
        <w:rFonts w:hint="default"/>
        <w:lang w:val="vi" w:eastAsia="en-US" w:bidi="ar-SA"/>
      </w:rPr>
    </w:lvl>
    <w:lvl w:ilvl="2" w:tplc="3EE2E46E">
      <w:numFmt w:val="bullet"/>
      <w:lvlText w:val="•"/>
      <w:lvlJc w:val="left"/>
      <w:pPr>
        <w:ind w:left="2020" w:hanging="180"/>
      </w:pPr>
      <w:rPr>
        <w:rFonts w:hint="default"/>
        <w:lang w:val="vi" w:eastAsia="en-US" w:bidi="ar-SA"/>
      </w:rPr>
    </w:lvl>
    <w:lvl w:ilvl="3" w:tplc="EE9C55FE">
      <w:numFmt w:val="bullet"/>
      <w:lvlText w:val="•"/>
      <w:lvlJc w:val="left"/>
      <w:pPr>
        <w:ind w:left="2910" w:hanging="180"/>
      </w:pPr>
      <w:rPr>
        <w:rFonts w:hint="default"/>
        <w:lang w:val="vi" w:eastAsia="en-US" w:bidi="ar-SA"/>
      </w:rPr>
    </w:lvl>
    <w:lvl w:ilvl="4" w:tplc="832ED9B0">
      <w:numFmt w:val="bullet"/>
      <w:lvlText w:val="•"/>
      <w:lvlJc w:val="left"/>
      <w:pPr>
        <w:ind w:left="3800" w:hanging="180"/>
      </w:pPr>
      <w:rPr>
        <w:rFonts w:hint="default"/>
        <w:lang w:val="vi" w:eastAsia="en-US" w:bidi="ar-SA"/>
      </w:rPr>
    </w:lvl>
    <w:lvl w:ilvl="5" w:tplc="BB30C622">
      <w:numFmt w:val="bullet"/>
      <w:lvlText w:val="•"/>
      <w:lvlJc w:val="left"/>
      <w:pPr>
        <w:ind w:left="4690" w:hanging="180"/>
      </w:pPr>
      <w:rPr>
        <w:rFonts w:hint="default"/>
        <w:lang w:val="vi" w:eastAsia="en-US" w:bidi="ar-SA"/>
      </w:rPr>
    </w:lvl>
    <w:lvl w:ilvl="6" w:tplc="A54E1B7C">
      <w:numFmt w:val="bullet"/>
      <w:lvlText w:val="•"/>
      <w:lvlJc w:val="left"/>
      <w:pPr>
        <w:ind w:left="5581" w:hanging="180"/>
      </w:pPr>
      <w:rPr>
        <w:rFonts w:hint="default"/>
        <w:lang w:val="vi" w:eastAsia="en-US" w:bidi="ar-SA"/>
      </w:rPr>
    </w:lvl>
    <w:lvl w:ilvl="7" w:tplc="DD300B7C">
      <w:numFmt w:val="bullet"/>
      <w:lvlText w:val="•"/>
      <w:lvlJc w:val="left"/>
      <w:pPr>
        <w:ind w:left="6471" w:hanging="180"/>
      </w:pPr>
      <w:rPr>
        <w:rFonts w:hint="default"/>
        <w:lang w:val="vi" w:eastAsia="en-US" w:bidi="ar-SA"/>
      </w:rPr>
    </w:lvl>
    <w:lvl w:ilvl="8" w:tplc="11322A68">
      <w:numFmt w:val="bullet"/>
      <w:lvlText w:val="•"/>
      <w:lvlJc w:val="left"/>
      <w:pPr>
        <w:ind w:left="7361" w:hanging="180"/>
      </w:pPr>
      <w:rPr>
        <w:rFonts w:hint="default"/>
        <w:lang w:val="vi" w:eastAsia="en-US" w:bidi="ar-SA"/>
      </w:rPr>
    </w:lvl>
  </w:abstractNum>
  <w:abstractNum w:abstractNumId="41" w15:restartNumberingAfterBreak="0">
    <w:nsid w:val="75A47135"/>
    <w:multiLevelType w:val="hybridMultilevel"/>
    <w:tmpl w:val="8A30BA24"/>
    <w:lvl w:ilvl="0" w:tplc="A8DCA278">
      <w:numFmt w:val="bullet"/>
      <w:lvlText w:val="–"/>
      <w:lvlJc w:val="left"/>
      <w:pPr>
        <w:ind w:left="79" w:hanging="164"/>
      </w:pPr>
      <w:rPr>
        <w:rFonts w:ascii="Myriad Pro" w:eastAsia="Myriad Pro" w:hAnsi="Myriad Pro" w:cs="Myriad Pro" w:hint="default"/>
        <w:b w:val="0"/>
        <w:bCs w:val="0"/>
        <w:i w:val="0"/>
        <w:iCs w:val="0"/>
        <w:spacing w:val="0"/>
        <w:w w:val="100"/>
        <w:sz w:val="23"/>
        <w:szCs w:val="23"/>
        <w:lang w:val="vi" w:eastAsia="en-US" w:bidi="ar-SA"/>
      </w:rPr>
    </w:lvl>
    <w:lvl w:ilvl="1" w:tplc="83DC1AD8">
      <w:numFmt w:val="bullet"/>
      <w:lvlText w:val="•"/>
      <w:lvlJc w:val="left"/>
      <w:pPr>
        <w:ind w:left="420" w:hanging="164"/>
      </w:pPr>
      <w:rPr>
        <w:rFonts w:hint="default"/>
        <w:lang w:val="vi" w:eastAsia="en-US" w:bidi="ar-SA"/>
      </w:rPr>
    </w:lvl>
    <w:lvl w:ilvl="2" w:tplc="2EB68A8A">
      <w:numFmt w:val="bullet"/>
      <w:lvlText w:val="•"/>
      <w:lvlJc w:val="left"/>
      <w:pPr>
        <w:ind w:left="761" w:hanging="164"/>
      </w:pPr>
      <w:rPr>
        <w:rFonts w:hint="default"/>
        <w:lang w:val="vi" w:eastAsia="en-US" w:bidi="ar-SA"/>
      </w:rPr>
    </w:lvl>
    <w:lvl w:ilvl="3" w:tplc="33465EC8">
      <w:numFmt w:val="bullet"/>
      <w:lvlText w:val="•"/>
      <w:lvlJc w:val="left"/>
      <w:pPr>
        <w:ind w:left="1101" w:hanging="164"/>
      </w:pPr>
      <w:rPr>
        <w:rFonts w:hint="default"/>
        <w:lang w:val="vi" w:eastAsia="en-US" w:bidi="ar-SA"/>
      </w:rPr>
    </w:lvl>
    <w:lvl w:ilvl="4" w:tplc="B9346E60">
      <w:numFmt w:val="bullet"/>
      <w:lvlText w:val="•"/>
      <w:lvlJc w:val="left"/>
      <w:pPr>
        <w:ind w:left="1442" w:hanging="164"/>
      </w:pPr>
      <w:rPr>
        <w:rFonts w:hint="default"/>
        <w:lang w:val="vi" w:eastAsia="en-US" w:bidi="ar-SA"/>
      </w:rPr>
    </w:lvl>
    <w:lvl w:ilvl="5" w:tplc="D00030E0">
      <w:numFmt w:val="bullet"/>
      <w:lvlText w:val="•"/>
      <w:lvlJc w:val="left"/>
      <w:pPr>
        <w:ind w:left="1783" w:hanging="164"/>
      </w:pPr>
      <w:rPr>
        <w:rFonts w:hint="default"/>
        <w:lang w:val="vi" w:eastAsia="en-US" w:bidi="ar-SA"/>
      </w:rPr>
    </w:lvl>
    <w:lvl w:ilvl="6" w:tplc="8DEC18CC">
      <w:numFmt w:val="bullet"/>
      <w:lvlText w:val="•"/>
      <w:lvlJc w:val="left"/>
      <w:pPr>
        <w:ind w:left="2123" w:hanging="164"/>
      </w:pPr>
      <w:rPr>
        <w:rFonts w:hint="default"/>
        <w:lang w:val="vi" w:eastAsia="en-US" w:bidi="ar-SA"/>
      </w:rPr>
    </w:lvl>
    <w:lvl w:ilvl="7" w:tplc="C48CD5F6">
      <w:numFmt w:val="bullet"/>
      <w:lvlText w:val="•"/>
      <w:lvlJc w:val="left"/>
      <w:pPr>
        <w:ind w:left="2464" w:hanging="164"/>
      </w:pPr>
      <w:rPr>
        <w:rFonts w:hint="default"/>
        <w:lang w:val="vi" w:eastAsia="en-US" w:bidi="ar-SA"/>
      </w:rPr>
    </w:lvl>
    <w:lvl w:ilvl="8" w:tplc="F42C0734">
      <w:numFmt w:val="bullet"/>
      <w:lvlText w:val="•"/>
      <w:lvlJc w:val="left"/>
      <w:pPr>
        <w:ind w:left="2804" w:hanging="164"/>
      </w:pPr>
      <w:rPr>
        <w:rFonts w:hint="default"/>
        <w:lang w:val="vi" w:eastAsia="en-US" w:bidi="ar-SA"/>
      </w:rPr>
    </w:lvl>
  </w:abstractNum>
  <w:abstractNum w:abstractNumId="42" w15:restartNumberingAfterBreak="0">
    <w:nsid w:val="7D0621EF"/>
    <w:multiLevelType w:val="hybridMultilevel"/>
    <w:tmpl w:val="3F8AF62C"/>
    <w:lvl w:ilvl="0" w:tplc="D83885AE">
      <w:numFmt w:val="bullet"/>
      <w:lvlText w:val="–"/>
      <w:lvlJc w:val="left"/>
      <w:pPr>
        <w:ind w:left="1123" w:hanging="360"/>
      </w:pPr>
      <w:rPr>
        <w:rFonts w:ascii="Times New Roman" w:eastAsia="Times New Roman" w:hAnsi="Times New Roman" w:cs="Times New Roman" w:hint="default"/>
        <w:spacing w:val="0"/>
        <w:w w:val="100"/>
        <w:lang w:val="vi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num w:numId="1" w16cid:durableId="1409352447">
    <w:abstractNumId w:val="9"/>
  </w:num>
  <w:num w:numId="2" w16cid:durableId="378287799">
    <w:abstractNumId w:val="7"/>
  </w:num>
  <w:num w:numId="3" w16cid:durableId="1230731236">
    <w:abstractNumId w:val="6"/>
  </w:num>
  <w:num w:numId="4" w16cid:durableId="1271165225">
    <w:abstractNumId w:val="5"/>
  </w:num>
  <w:num w:numId="5" w16cid:durableId="1637370314">
    <w:abstractNumId w:val="4"/>
  </w:num>
  <w:num w:numId="6" w16cid:durableId="144512687">
    <w:abstractNumId w:val="8"/>
  </w:num>
  <w:num w:numId="7" w16cid:durableId="213199493">
    <w:abstractNumId w:val="3"/>
  </w:num>
  <w:num w:numId="8" w16cid:durableId="1749618268">
    <w:abstractNumId w:val="2"/>
  </w:num>
  <w:num w:numId="9" w16cid:durableId="357199205">
    <w:abstractNumId w:val="1"/>
  </w:num>
  <w:num w:numId="10" w16cid:durableId="495269379">
    <w:abstractNumId w:val="0"/>
  </w:num>
  <w:num w:numId="11" w16cid:durableId="24185847">
    <w:abstractNumId w:val="26"/>
  </w:num>
  <w:num w:numId="12" w16cid:durableId="1352489924">
    <w:abstractNumId w:val="19"/>
  </w:num>
  <w:num w:numId="13" w16cid:durableId="337660728">
    <w:abstractNumId w:val="28"/>
  </w:num>
  <w:num w:numId="14" w16cid:durableId="443499906">
    <w:abstractNumId w:val="31"/>
  </w:num>
  <w:num w:numId="15" w16cid:durableId="1624775656">
    <w:abstractNumId w:val="40"/>
  </w:num>
  <w:num w:numId="16" w16cid:durableId="2082369563">
    <w:abstractNumId w:val="25"/>
  </w:num>
  <w:num w:numId="17" w16cid:durableId="192228977">
    <w:abstractNumId w:val="30"/>
  </w:num>
  <w:num w:numId="18" w16cid:durableId="399063624">
    <w:abstractNumId w:val="22"/>
  </w:num>
  <w:num w:numId="19" w16cid:durableId="651524743">
    <w:abstractNumId w:val="12"/>
  </w:num>
  <w:num w:numId="20" w16cid:durableId="1924486860">
    <w:abstractNumId w:val="11"/>
  </w:num>
  <w:num w:numId="21" w16cid:durableId="1995063036">
    <w:abstractNumId w:val="17"/>
  </w:num>
  <w:num w:numId="22" w16cid:durableId="519705966">
    <w:abstractNumId w:val="39"/>
  </w:num>
  <w:num w:numId="23" w16cid:durableId="911622458">
    <w:abstractNumId w:val="10"/>
  </w:num>
  <w:num w:numId="24" w16cid:durableId="776952548">
    <w:abstractNumId w:val="15"/>
  </w:num>
  <w:num w:numId="25" w16cid:durableId="1667972025">
    <w:abstractNumId w:val="34"/>
  </w:num>
  <w:num w:numId="26" w16cid:durableId="636183668">
    <w:abstractNumId w:val="24"/>
  </w:num>
  <w:num w:numId="27" w16cid:durableId="505705684">
    <w:abstractNumId w:val="23"/>
  </w:num>
  <w:num w:numId="28" w16cid:durableId="694768582">
    <w:abstractNumId w:val="18"/>
  </w:num>
  <w:num w:numId="29" w16cid:durableId="905067289">
    <w:abstractNumId w:val="37"/>
  </w:num>
  <w:num w:numId="30" w16cid:durableId="972175565">
    <w:abstractNumId w:val="27"/>
  </w:num>
  <w:num w:numId="31" w16cid:durableId="1519419203">
    <w:abstractNumId w:val="14"/>
  </w:num>
  <w:num w:numId="32" w16cid:durableId="445271852">
    <w:abstractNumId w:val="16"/>
  </w:num>
  <w:num w:numId="33" w16cid:durableId="1161240299">
    <w:abstractNumId w:val="32"/>
  </w:num>
  <w:num w:numId="34" w16cid:durableId="782917167">
    <w:abstractNumId w:val="13"/>
  </w:num>
  <w:num w:numId="35" w16cid:durableId="914632551">
    <w:abstractNumId w:val="29"/>
  </w:num>
  <w:num w:numId="36" w16cid:durableId="94132866">
    <w:abstractNumId w:val="42"/>
  </w:num>
  <w:num w:numId="37" w16cid:durableId="1149205611">
    <w:abstractNumId w:val="35"/>
  </w:num>
  <w:num w:numId="38" w16cid:durableId="1995714099">
    <w:abstractNumId w:val="20"/>
  </w:num>
  <w:num w:numId="39" w16cid:durableId="1233198357">
    <w:abstractNumId w:val="36"/>
  </w:num>
  <w:num w:numId="40" w16cid:durableId="1957640945">
    <w:abstractNumId w:val="33"/>
  </w:num>
  <w:num w:numId="41" w16cid:durableId="877549412">
    <w:abstractNumId w:val="38"/>
  </w:num>
  <w:num w:numId="42" w16cid:durableId="1822692727">
    <w:abstractNumId w:val="21"/>
  </w:num>
  <w:num w:numId="43" w16cid:durableId="143163116">
    <w:abstractNumId w:val="41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1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VerticalSpacing w:val="156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E672887"/>
    <w:rsid w:val="0000553A"/>
    <w:rsid w:val="00014859"/>
    <w:rsid w:val="00021D3F"/>
    <w:rsid w:val="0002235A"/>
    <w:rsid w:val="00023CC2"/>
    <w:rsid w:val="00025412"/>
    <w:rsid w:val="00040859"/>
    <w:rsid w:val="00043290"/>
    <w:rsid w:val="00047D33"/>
    <w:rsid w:val="00050A31"/>
    <w:rsid w:val="000716D2"/>
    <w:rsid w:val="00071AAB"/>
    <w:rsid w:val="0007487C"/>
    <w:rsid w:val="00075205"/>
    <w:rsid w:val="00081AC5"/>
    <w:rsid w:val="00082F9B"/>
    <w:rsid w:val="00093188"/>
    <w:rsid w:val="00095413"/>
    <w:rsid w:val="000A6E9F"/>
    <w:rsid w:val="000B76C4"/>
    <w:rsid w:val="000C2E4D"/>
    <w:rsid w:val="000C46AF"/>
    <w:rsid w:val="000C5610"/>
    <w:rsid w:val="000C6118"/>
    <w:rsid w:val="000D5584"/>
    <w:rsid w:val="000D60F1"/>
    <w:rsid w:val="000D7B6F"/>
    <w:rsid w:val="000E6552"/>
    <w:rsid w:val="000F3A4F"/>
    <w:rsid w:val="000F59AC"/>
    <w:rsid w:val="000F5D96"/>
    <w:rsid w:val="001046F2"/>
    <w:rsid w:val="00105151"/>
    <w:rsid w:val="00107EA6"/>
    <w:rsid w:val="00111896"/>
    <w:rsid w:val="001141AA"/>
    <w:rsid w:val="00115760"/>
    <w:rsid w:val="00121056"/>
    <w:rsid w:val="00127E7A"/>
    <w:rsid w:val="0013258A"/>
    <w:rsid w:val="00134B87"/>
    <w:rsid w:val="001364FE"/>
    <w:rsid w:val="001368DD"/>
    <w:rsid w:val="00147DB3"/>
    <w:rsid w:val="00150AC9"/>
    <w:rsid w:val="001518A5"/>
    <w:rsid w:val="00151F33"/>
    <w:rsid w:val="00162421"/>
    <w:rsid w:val="00167C14"/>
    <w:rsid w:val="00170095"/>
    <w:rsid w:val="00170E4F"/>
    <w:rsid w:val="001743F4"/>
    <w:rsid w:val="001830A9"/>
    <w:rsid w:val="001834A0"/>
    <w:rsid w:val="00187C33"/>
    <w:rsid w:val="00187C73"/>
    <w:rsid w:val="001924C3"/>
    <w:rsid w:val="001936B7"/>
    <w:rsid w:val="001938F6"/>
    <w:rsid w:val="00195DD0"/>
    <w:rsid w:val="00196AB1"/>
    <w:rsid w:val="001A49D0"/>
    <w:rsid w:val="001B7E2B"/>
    <w:rsid w:val="001C168F"/>
    <w:rsid w:val="001C3694"/>
    <w:rsid w:val="001C4F6D"/>
    <w:rsid w:val="001C5A52"/>
    <w:rsid w:val="001C5BFB"/>
    <w:rsid w:val="001D5CA5"/>
    <w:rsid w:val="001E29A6"/>
    <w:rsid w:val="001F68D9"/>
    <w:rsid w:val="00201333"/>
    <w:rsid w:val="00210FA7"/>
    <w:rsid w:val="00211358"/>
    <w:rsid w:val="0021161B"/>
    <w:rsid w:val="00216417"/>
    <w:rsid w:val="00217897"/>
    <w:rsid w:val="00221E42"/>
    <w:rsid w:val="00230145"/>
    <w:rsid w:val="00237111"/>
    <w:rsid w:val="002466B8"/>
    <w:rsid w:val="00252F7E"/>
    <w:rsid w:val="0026631D"/>
    <w:rsid w:val="002679A0"/>
    <w:rsid w:val="00274CE6"/>
    <w:rsid w:val="00295ABC"/>
    <w:rsid w:val="002A0DDE"/>
    <w:rsid w:val="002A1468"/>
    <w:rsid w:val="002A49A8"/>
    <w:rsid w:val="002A6EAF"/>
    <w:rsid w:val="002B7003"/>
    <w:rsid w:val="002C2F53"/>
    <w:rsid w:val="002D5256"/>
    <w:rsid w:val="002F126F"/>
    <w:rsid w:val="00304242"/>
    <w:rsid w:val="00315F4E"/>
    <w:rsid w:val="00334D07"/>
    <w:rsid w:val="0033518C"/>
    <w:rsid w:val="003374B8"/>
    <w:rsid w:val="00340E57"/>
    <w:rsid w:val="003437C2"/>
    <w:rsid w:val="00343DF6"/>
    <w:rsid w:val="00344755"/>
    <w:rsid w:val="00347D64"/>
    <w:rsid w:val="003559DA"/>
    <w:rsid w:val="003572D6"/>
    <w:rsid w:val="0036637D"/>
    <w:rsid w:val="003714FF"/>
    <w:rsid w:val="00372BBB"/>
    <w:rsid w:val="00375198"/>
    <w:rsid w:val="00376987"/>
    <w:rsid w:val="00376D60"/>
    <w:rsid w:val="00377186"/>
    <w:rsid w:val="00377A44"/>
    <w:rsid w:val="0038255A"/>
    <w:rsid w:val="00385472"/>
    <w:rsid w:val="0039032B"/>
    <w:rsid w:val="0039772F"/>
    <w:rsid w:val="003A1C03"/>
    <w:rsid w:val="003A287C"/>
    <w:rsid w:val="003B5783"/>
    <w:rsid w:val="003C5152"/>
    <w:rsid w:val="003C7AF3"/>
    <w:rsid w:val="003D0569"/>
    <w:rsid w:val="003D226B"/>
    <w:rsid w:val="003D41E1"/>
    <w:rsid w:val="003F2004"/>
    <w:rsid w:val="004007D8"/>
    <w:rsid w:val="0040083C"/>
    <w:rsid w:val="004016BE"/>
    <w:rsid w:val="00401F04"/>
    <w:rsid w:val="004027C4"/>
    <w:rsid w:val="00414627"/>
    <w:rsid w:val="00425D63"/>
    <w:rsid w:val="00431129"/>
    <w:rsid w:val="00435DC3"/>
    <w:rsid w:val="004432E6"/>
    <w:rsid w:val="0044529F"/>
    <w:rsid w:val="00452729"/>
    <w:rsid w:val="00455EC4"/>
    <w:rsid w:val="00460935"/>
    <w:rsid w:val="004643D8"/>
    <w:rsid w:val="00465D44"/>
    <w:rsid w:val="00466A72"/>
    <w:rsid w:val="00475606"/>
    <w:rsid w:val="00483687"/>
    <w:rsid w:val="0049195A"/>
    <w:rsid w:val="00497C24"/>
    <w:rsid w:val="004B6DEC"/>
    <w:rsid w:val="004B7192"/>
    <w:rsid w:val="004C0B08"/>
    <w:rsid w:val="004C3397"/>
    <w:rsid w:val="004C7BA5"/>
    <w:rsid w:val="004D0238"/>
    <w:rsid w:val="004D2642"/>
    <w:rsid w:val="004E2BFC"/>
    <w:rsid w:val="004E7628"/>
    <w:rsid w:val="004F1DC6"/>
    <w:rsid w:val="004F48F2"/>
    <w:rsid w:val="005013BA"/>
    <w:rsid w:val="005038D4"/>
    <w:rsid w:val="00504E10"/>
    <w:rsid w:val="00506793"/>
    <w:rsid w:val="005101A4"/>
    <w:rsid w:val="0051286D"/>
    <w:rsid w:val="005149B1"/>
    <w:rsid w:val="00521324"/>
    <w:rsid w:val="00521612"/>
    <w:rsid w:val="005217A3"/>
    <w:rsid w:val="00523082"/>
    <w:rsid w:val="00523195"/>
    <w:rsid w:val="0053451D"/>
    <w:rsid w:val="005353E0"/>
    <w:rsid w:val="0055112A"/>
    <w:rsid w:val="005521E2"/>
    <w:rsid w:val="005647F2"/>
    <w:rsid w:val="005662D1"/>
    <w:rsid w:val="005732EF"/>
    <w:rsid w:val="00573A09"/>
    <w:rsid w:val="00573A9F"/>
    <w:rsid w:val="005742CD"/>
    <w:rsid w:val="005748E7"/>
    <w:rsid w:val="00575F0E"/>
    <w:rsid w:val="0059146A"/>
    <w:rsid w:val="005A2F9A"/>
    <w:rsid w:val="005A4526"/>
    <w:rsid w:val="005B1DAD"/>
    <w:rsid w:val="005C06BF"/>
    <w:rsid w:val="005C1B16"/>
    <w:rsid w:val="005C5AEE"/>
    <w:rsid w:val="005E19CB"/>
    <w:rsid w:val="005E53D0"/>
    <w:rsid w:val="005F1D8A"/>
    <w:rsid w:val="005F4457"/>
    <w:rsid w:val="006002EB"/>
    <w:rsid w:val="006128EF"/>
    <w:rsid w:val="00626064"/>
    <w:rsid w:val="006264B4"/>
    <w:rsid w:val="00634753"/>
    <w:rsid w:val="00635233"/>
    <w:rsid w:val="00640A2B"/>
    <w:rsid w:val="00641D9C"/>
    <w:rsid w:val="00643033"/>
    <w:rsid w:val="0064317B"/>
    <w:rsid w:val="00644CC3"/>
    <w:rsid w:val="006472F0"/>
    <w:rsid w:val="006510B2"/>
    <w:rsid w:val="00652062"/>
    <w:rsid w:val="00655A61"/>
    <w:rsid w:val="006563A9"/>
    <w:rsid w:val="00661468"/>
    <w:rsid w:val="006649F0"/>
    <w:rsid w:val="0067245D"/>
    <w:rsid w:val="0068280A"/>
    <w:rsid w:val="0068470E"/>
    <w:rsid w:val="0069333C"/>
    <w:rsid w:val="00695DCD"/>
    <w:rsid w:val="006A05CC"/>
    <w:rsid w:val="006A35A7"/>
    <w:rsid w:val="006B14B0"/>
    <w:rsid w:val="006B1D35"/>
    <w:rsid w:val="006B379A"/>
    <w:rsid w:val="006C3373"/>
    <w:rsid w:val="006C7341"/>
    <w:rsid w:val="006E257F"/>
    <w:rsid w:val="006E7BAC"/>
    <w:rsid w:val="006F0869"/>
    <w:rsid w:val="006F734D"/>
    <w:rsid w:val="006F7471"/>
    <w:rsid w:val="007057C0"/>
    <w:rsid w:val="007121FE"/>
    <w:rsid w:val="00712894"/>
    <w:rsid w:val="007152D7"/>
    <w:rsid w:val="00717D95"/>
    <w:rsid w:val="00727BFC"/>
    <w:rsid w:val="00730277"/>
    <w:rsid w:val="00734D7C"/>
    <w:rsid w:val="00746C14"/>
    <w:rsid w:val="00747902"/>
    <w:rsid w:val="0076143D"/>
    <w:rsid w:val="00773CC8"/>
    <w:rsid w:val="007814B1"/>
    <w:rsid w:val="00781B17"/>
    <w:rsid w:val="007931A2"/>
    <w:rsid w:val="007974EC"/>
    <w:rsid w:val="007B2C6D"/>
    <w:rsid w:val="007C0FC3"/>
    <w:rsid w:val="007C0FE6"/>
    <w:rsid w:val="007C2A59"/>
    <w:rsid w:val="007C2C59"/>
    <w:rsid w:val="007C6E1E"/>
    <w:rsid w:val="007C7E2E"/>
    <w:rsid w:val="007E24FC"/>
    <w:rsid w:val="007E57B6"/>
    <w:rsid w:val="007F2465"/>
    <w:rsid w:val="007F47C4"/>
    <w:rsid w:val="00801F23"/>
    <w:rsid w:val="0080234B"/>
    <w:rsid w:val="00807F5E"/>
    <w:rsid w:val="00807FB6"/>
    <w:rsid w:val="008112CD"/>
    <w:rsid w:val="008273A2"/>
    <w:rsid w:val="00835735"/>
    <w:rsid w:val="00837632"/>
    <w:rsid w:val="0085443E"/>
    <w:rsid w:val="0085640F"/>
    <w:rsid w:val="008567AA"/>
    <w:rsid w:val="0086027E"/>
    <w:rsid w:val="00861D16"/>
    <w:rsid w:val="00867F91"/>
    <w:rsid w:val="008700BC"/>
    <w:rsid w:val="00874D95"/>
    <w:rsid w:val="00875ABE"/>
    <w:rsid w:val="00883558"/>
    <w:rsid w:val="00892712"/>
    <w:rsid w:val="008944D3"/>
    <w:rsid w:val="00894D34"/>
    <w:rsid w:val="0089626C"/>
    <w:rsid w:val="008962A1"/>
    <w:rsid w:val="008A3E1D"/>
    <w:rsid w:val="008A680A"/>
    <w:rsid w:val="008B0BB0"/>
    <w:rsid w:val="008B24CB"/>
    <w:rsid w:val="008D1139"/>
    <w:rsid w:val="008E0CFF"/>
    <w:rsid w:val="008E3B42"/>
    <w:rsid w:val="008E6C4B"/>
    <w:rsid w:val="008F15E8"/>
    <w:rsid w:val="008F18C0"/>
    <w:rsid w:val="00907648"/>
    <w:rsid w:val="00916A97"/>
    <w:rsid w:val="00923884"/>
    <w:rsid w:val="00930FDE"/>
    <w:rsid w:val="00932651"/>
    <w:rsid w:val="0093618C"/>
    <w:rsid w:val="00946120"/>
    <w:rsid w:val="00954169"/>
    <w:rsid w:val="00954AC0"/>
    <w:rsid w:val="009563E2"/>
    <w:rsid w:val="00956FF9"/>
    <w:rsid w:val="00963FB4"/>
    <w:rsid w:val="009654E9"/>
    <w:rsid w:val="00970149"/>
    <w:rsid w:val="00972A18"/>
    <w:rsid w:val="00974151"/>
    <w:rsid w:val="00976151"/>
    <w:rsid w:val="00981CE0"/>
    <w:rsid w:val="00984C93"/>
    <w:rsid w:val="00985659"/>
    <w:rsid w:val="00987CE1"/>
    <w:rsid w:val="00991B04"/>
    <w:rsid w:val="0099405C"/>
    <w:rsid w:val="009A4A5B"/>
    <w:rsid w:val="009B2093"/>
    <w:rsid w:val="009C58D4"/>
    <w:rsid w:val="009C600F"/>
    <w:rsid w:val="009C6F47"/>
    <w:rsid w:val="009C7A15"/>
    <w:rsid w:val="009D35BF"/>
    <w:rsid w:val="009D3723"/>
    <w:rsid w:val="009D4511"/>
    <w:rsid w:val="009D604D"/>
    <w:rsid w:val="009E04F2"/>
    <w:rsid w:val="009E132F"/>
    <w:rsid w:val="009E2CA4"/>
    <w:rsid w:val="009E3774"/>
    <w:rsid w:val="009E50E9"/>
    <w:rsid w:val="009E6C08"/>
    <w:rsid w:val="009F08AF"/>
    <w:rsid w:val="009F16AF"/>
    <w:rsid w:val="00A01B4C"/>
    <w:rsid w:val="00A03B7B"/>
    <w:rsid w:val="00A06A12"/>
    <w:rsid w:val="00A07481"/>
    <w:rsid w:val="00A200C9"/>
    <w:rsid w:val="00A250D5"/>
    <w:rsid w:val="00A258E6"/>
    <w:rsid w:val="00A30C40"/>
    <w:rsid w:val="00A32E1D"/>
    <w:rsid w:val="00A32F56"/>
    <w:rsid w:val="00A3480E"/>
    <w:rsid w:val="00A36028"/>
    <w:rsid w:val="00A456C8"/>
    <w:rsid w:val="00A46AA4"/>
    <w:rsid w:val="00A53229"/>
    <w:rsid w:val="00A53251"/>
    <w:rsid w:val="00A5408F"/>
    <w:rsid w:val="00A55F88"/>
    <w:rsid w:val="00A64501"/>
    <w:rsid w:val="00A70880"/>
    <w:rsid w:val="00A70D2D"/>
    <w:rsid w:val="00A71DB1"/>
    <w:rsid w:val="00A800F2"/>
    <w:rsid w:val="00A825EE"/>
    <w:rsid w:val="00A91424"/>
    <w:rsid w:val="00A9361C"/>
    <w:rsid w:val="00AA2C77"/>
    <w:rsid w:val="00AA3723"/>
    <w:rsid w:val="00AC3FB9"/>
    <w:rsid w:val="00AC702A"/>
    <w:rsid w:val="00AC745F"/>
    <w:rsid w:val="00AD226F"/>
    <w:rsid w:val="00AD30FC"/>
    <w:rsid w:val="00AD543D"/>
    <w:rsid w:val="00AD742B"/>
    <w:rsid w:val="00AF361F"/>
    <w:rsid w:val="00B00929"/>
    <w:rsid w:val="00B06070"/>
    <w:rsid w:val="00B11827"/>
    <w:rsid w:val="00B13A52"/>
    <w:rsid w:val="00B17B59"/>
    <w:rsid w:val="00B21C6A"/>
    <w:rsid w:val="00B247D1"/>
    <w:rsid w:val="00B24CF4"/>
    <w:rsid w:val="00B26993"/>
    <w:rsid w:val="00B37CD8"/>
    <w:rsid w:val="00B42DD5"/>
    <w:rsid w:val="00B4324E"/>
    <w:rsid w:val="00B4570C"/>
    <w:rsid w:val="00B5208C"/>
    <w:rsid w:val="00B52F2C"/>
    <w:rsid w:val="00B567B6"/>
    <w:rsid w:val="00B606DF"/>
    <w:rsid w:val="00B74876"/>
    <w:rsid w:val="00B87173"/>
    <w:rsid w:val="00BA09F9"/>
    <w:rsid w:val="00BB35C6"/>
    <w:rsid w:val="00BB7C2B"/>
    <w:rsid w:val="00BC1664"/>
    <w:rsid w:val="00BC2546"/>
    <w:rsid w:val="00BC6080"/>
    <w:rsid w:val="00BD1140"/>
    <w:rsid w:val="00BF22B7"/>
    <w:rsid w:val="00C04C39"/>
    <w:rsid w:val="00C05085"/>
    <w:rsid w:val="00C05575"/>
    <w:rsid w:val="00C104A9"/>
    <w:rsid w:val="00C1593D"/>
    <w:rsid w:val="00C2518B"/>
    <w:rsid w:val="00C30C0B"/>
    <w:rsid w:val="00C31F43"/>
    <w:rsid w:val="00C43FF4"/>
    <w:rsid w:val="00C44123"/>
    <w:rsid w:val="00C459DC"/>
    <w:rsid w:val="00C56C7E"/>
    <w:rsid w:val="00C65B95"/>
    <w:rsid w:val="00C74925"/>
    <w:rsid w:val="00C776A4"/>
    <w:rsid w:val="00C81B09"/>
    <w:rsid w:val="00C8686E"/>
    <w:rsid w:val="00C870E6"/>
    <w:rsid w:val="00CA2C6C"/>
    <w:rsid w:val="00CB78E6"/>
    <w:rsid w:val="00CC0600"/>
    <w:rsid w:val="00CC1FE1"/>
    <w:rsid w:val="00CC65DF"/>
    <w:rsid w:val="00CC78AC"/>
    <w:rsid w:val="00CD6DB3"/>
    <w:rsid w:val="00CE2776"/>
    <w:rsid w:val="00CE6B5B"/>
    <w:rsid w:val="00CE7A90"/>
    <w:rsid w:val="00CF72FF"/>
    <w:rsid w:val="00CF7953"/>
    <w:rsid w:val="00D057C0"/>
    <w:rsid w:val="00D07232"/>
    <w:rsid w:val="00D10245"/>
    <w:rsid w:val="00D21BDD"/>
    <w:rsid w:val="00D24B98"/>
    <w:rsid w:val="00D33CF8"/>
    <w:rsid w:val="00D422FB"/>
    <w:rsid w:val="00D50565"/>
    <w:rsid w:val="00D54C44"/>
    <w:rsid w:val="00D56FAF"/>
    <w:rsid w:val="00D62D6B"/>
    <w:rsid w:val="00D65F07"/>
    <w:rsid w:val="00D820ED"/>
    <w:rsid w:val="00D92BB7"/>
    <w:rsid w:val="00D962E8"/>
    <w:rsid w:val="00DA30DE"/>
    <w:rsid w:val="00DA4676"/>
    <w:rsid w:val="00DC4DE7"/>
    <w:rsid w:val="00DC5D90"/>
    <w:rsid w:val="00DC76D2"/>
    <w:rsid w:val="00DD30ED"/>
    <w:rsid w:val="00DD41B0"/>
    <w:rsid w:val="00E01332"/>
    <w:rsid w:val="00E067C5"/>
    <w:rsid w:val="00E16AE0"/>
    <w:rsid w:val="00E252A5"/>
    <w:rsid w:val="00E3552A"/>
    <w:rsid w:val="00E64C21"/>
    <w:rsid w:val="00E8336E"/>
    <w:rsid w:val="00EA1D5A"/>
    <w:rsid w:val="00EC03FF"/>
    <w:rsid w:val="00EC12FF"/>
    <w:rsid w:val="00EC24C6"/>
    <w:rsid w:val="00EC33ED"/>
    <w:rsid w:val="00EC3A70"/>
    <w:rsid w:val="00ED65A4"/>
    <w:rsid w:val="00EE3B9B"/>
    <w:rsid w:val="00EE5B83"/>
    <w:rsid w:val="00EF0737"/>
    <w:rsid w:val="00EF2933"/>
    <w:rsid w:val="00EF47CC"/>
    <w:rsid w:val="00EF60AD"/>
    <w:rsid w:val="00F00D4B"/>
    <w:rsid w:val="00F0389C"/>
    <w:rsid w:val="00F05146"/>
    <w:rsid w:val="00F1115D"/>
    <w:rsid w:val="00F25F90"/>
    <w:rsid w:val="00F3513C"/>
    <w:rsid w:val="00F465C5"/>
    <w:rsid w:val="00F4709F"/>
    <w:rsid w:val="00F47AE0"/>
    <w:rsid w:val="00F501F0"/>
    <w:rsid w:val="00F5180D"/>
    <w:rsid w:val="00F51B21"/>
    <w:rsid w:val="00F51D87"/>
    <w:rsid w:val="00F707E3"/>
    <w:rsid w:val="00F70BE1"/>
    <w:rsid w:val="00F73ED6"/>
    <w:rsid w:val="00F80940"/>
    <w:rsid w:val="00F8251A"/>
    <w:rsid w:val="00F840D2"/>
    <w:rsid w:val="00F8455C"/>
    <w:rsid w:val="00F8721F"/>
    <w:rsid w:val="00F91422"/>
    <w:rsid w:val="00FA147F"/>
    <w:rsid w:val="00FA5001"/>
    <w:rsid w:val="00FB2FF1"/>
    <w:rsid w:val="00FB6B75"/>
    <w:rsid w:val="00FC4607"/>
    <w:rsid w:val="00FD69CC"/>
    <w:rsid w:val="00FE4ED9"/>
    <w:rsid w:val="00FE595F"/>
    <w:rsid w:val="00FF2BE7"/>
    <w:rsid w:val="00FF3C84"/>
    <w:rsid w:val="030C308B"/>
    <w:rsid w:val="03350E4E"/>
    <w:rsid w:val="03FF5817"/>
    <w:rsid w:val="056713C6"/>
    <w:rsid w:val="065D0580"/>
    <w:rsid w:val="06C9239C"/>
    <w:rsid w:val="06EB5A67"/>
    <w:rsid w:val="079458DB"/>
    <w:rsid w:val="08187841"/>
    <w:rsid w:val="0823522B"/>
    <w:rsid w:val="09033ED8"/>
    <w:rsid w:val="093A19F7"/>
    <w:rsid w:val="0B064249"/>
    <w:rsid w:val="0B0A2AA2"/>
    <w:rsid w:val="0D65345B"/>
    <w:rsid w:val="0DBF259D"/>
    <w:rsid w:val="10871858"/>
    <w:rsid w:val="10982335"/>
    <w:rsid w:val="12B564BD"/>
    <w:rsid w:val="13CD6F8A"/>
    <w:rsid w:val="143D5922"/>
    <w:rsid w:val="15DA367A"/>
    <w:rsid w:val="17301BB7"/>
    <w:rsid w:val="17432C97"/>
    <w:rsid w:val="18380302"/>
    <w:rsid w:val="183B0C0C"/>
    <w:rsid w:val="1B4A57B8"/>
    <w:rsid w:val="1B7646D6"/>
    <w:rsid w:val="1CDA65E9"/>
    <w:rsid w:val="1D8360B5"/>
    <w:rsid w:val="1F244E82"/>
    <w:rsid w:val="21044C4E"/>
    <w:rsid w:val="21FA60C2"/>
    <w:rsid w:val="22E84C54"/>
    <w:rsid w:val="23071F59"/>
    <w:rsid w:val="24B424C0"/>
    <w:rsid w:val="24E55741"/>
    <w:rsid w:val="24EA0F4B"/>
    <w:rsid w:val="25FC6460"/>
    <w:rsid w:val="26016FB9"/>
    <w:rsid w:val="27177F4F"/>
    <w:rsid w:val="27B41290"/>
    <w:rsid w:val="285D2747"/>
    <w:rsid w:val="29273BE4"/>
    <w:rsid w:val="295665F8"/>
    <w:rsid w:val="2A7950B6"/>
    <w:rsid w:val="2BA96877"/>
    <w:rsid w:val="2C975A89"/>
    <w:rsid w:val="2D12264D"/>
    <w:rsid w:val="2D3D7021"/>
    <w:rsid w:val="2D3E35CA"/>
    <w:rsid w:val="2DB26CD6"/>
    <w:rsid w:val="2E7D67A7"/>
    <w:rsid w:val="2ED80EB4"/>
    <w:rsid w:val="2F575E37"/>
    <w:rsid w:val="30052AD8"/>
    <w:rsid w:val="302C3176"/>
    <w:rsid w:val="31E07034"/>
    <w:rsid w:val="32DC14FB"/>
    <w:rsid w:val="33525999"/>
    <w:rsid w:val="34DF294B"/>
    <w:rsid w:val="35502084"/>
    <w:rsid w:val="379E4A4D"/>
    <w:rsid w:val="37B7572D"/>
    <w:rsid w:val="39312AAE"/>
    <w:rsid w:val="3CDA097D"/>
    <w:rsid w:val="3DB96251"/>
    <w:rsid w:val="3DC01451"/>
    <w:rsid w:val="3E425038"/>
    <w:rsid w:val="3E876A10"/>
    <w:rsid w:val="3F464DDE"/>
    <w:rsid w:val="3FA73B7E"/>
    <w:rsid w:val="400D1AF4"/>
    <w:rsid w:val="43507DFC"/>
    <w:rsid w:val="44440224"/>
    <w:rsid w:val="451D478E"/>
    <w:rsid w:val="47B47A99"/>
    <w:rsid w:val="47C56039"/>
    <w:rsid w:val="482F21D7"/>
    <w:rsid w:val="49355365"/>
    <w:rsid w:val="4CB23210"/>
    <w:rsid w:val="4CF5694E"/>
    <w:rsid w:val="4E672887"/>
    <w:rsid w:val="50691F16"/>
    <w:rsid w:val="541E10A8"/>
    <w:rsid w:val="54953092"/>
    <w:rsid w:val="55393D09"/>
    <w:rsid w:val="58A41CCA"/>
    <w:rsid w:val="58BC42C0"/>
    <w:rsid w:val="59CD4EAE"/>
    <w:rsid w:val="5AE80C5A"/>
    <w:rsid w:val="5B9546DF"/>
    <w:rsid w:val="5BB778BE"/>
    <w:rsid w:val="5C0332EE"/>
    <w:rsid w:val="5D5968CF"/>
    <w:rsid w:val="5D916AD4"/>
    <w:rsid w:val="5E0A40A5"/>
    <w:rsid w:val="5E132B67"/>
    <w:rsid w:val="5E5B095A"/>
    <w:rsid w:val="60582ADB"/>
    <w:rsid w:val="609F1854"/>
    <w:rsid w:val="63C715F8"/>
    <w:rsid w:val="66130F86"/>
    <w:rsid w:val="663F43CA"/>
    <w:rsid w:val="664D2080"/>
    <w:rsid w:val="681C3F87"/>
    <w:rsid w:val="684E1D4B"/>
    <w:rsid w:val="68AD5099"/>
    <w:rsid w:val="68B50936"/>
    <w:rsid w:val="68D90B18"/>
    <w:rsid w:val="68EA2693"/>
    <w:rsid w:val="69FA4338"/>
    <w:rsid w:val="6BFF42DD"/>
    <w:rsid w:val="6C6148EB"/>
    <w:rsid w:val="6D394241"/>
    <w:rsid w:val="6D3E3447"/>
    <w:rsid w:val="6FF808C2"/>
    <w:rsid w:val="710B4F03"/>
    <w:rsid w:val="71147D94"/>
    <w:rsid w:val="71ED1C76"/>
    <w:rsid w:val="724E5309"/>
    <w:rsid w:val="73D111E5"/>
    <w:rsid w:val="744B7CD5"/>
    <w:rsid w:val="74753C1E"/>
    <w:rsid w:val="74BC3B37"/>
    <w:rsid w:val="74C0081A"/>
    <w:rsid w:val="76AE44E6"/>
    <w:rsid w:val="785931B9"/>
    <w:rsid w:val="78BD4040"/>
    <w:rsid w:val="78C9455C"/>
    <w:rsid w:val="79533604"/>
    <w:rsid w:val="7A3D46CD"/>
    <w:rsid w:val="7C29438A"/>
    <w:rsid w:val="7CF92F3A"/>
    <w:rsid w:val="7DE31BC6"/>
    <w:rsid w:val="7E422118"/>
    <w:rsid w:val="7E6B2383"/>
    <w:rsid w:val="7F0B3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CFB13AA"/>
  <w15:docId w15:val="{8C518265-CE2A-420D-9788-50BF5A4F5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1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 w:qFormat="0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 w:qFormat="0"/>
    <w:lsdException w:name="HTML Bottom of Form" w:semiHidden="1" w:uiPriority="99" w:unhideWhenUsed="1" w:qFormat="0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 w:qFormat="0"/>
    <w:lsdException w:name="Outline List 1" w:semiHidden="1" w:uiPriority="99" w:unhideWhenUsed="1" w:qFormat="0"/>
    <w:lsdException w:name="Outline List 2" w:semiHidden="1" w:uiPriority="99" w:unhideWhenUsed="1" w:qFormat="0"/>
    <w:lsdException w:name="Outline List 3" w:semiHidden="1" w:uiPriority="99" w:unhideWhenUsed="1" w:qFormat="0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 w:qFormat="0"/>
    <w:lsdException w:name="No Spacing" w:semiHidden="1" w:uiPriority="99" w:unhideWhenUsed="1" w:qFormat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 w:qFormat="0"/>
    <w:lsdException w:name="Medium Grid 3" w:uiPriority="69" w:qFormat="0"/>
    <w:lsdException w:name="Dark List" w:uiPriority="70" w:qFormat="0"/>
    <w:lsdException w:name="Colorful Shading" w:uiPriority="71" w:qFormat="0"/>
    <w:lsdException w:name="Colorful List" w:uiPriority="72" w:qFormat="0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 w:qFormat="0"/>
    <w:lsdException w:name="List Paragraph" w:uiPriority="1"/>
    <w:lsdException w:name="Quote" w:semiHidden="1" w:uiPriority="99" w:unhideWhenUsed="1" w:qFormat="0"/>
    <w:lsdException w:name="Intense Quote" w:semiHidden="1" w:uiPriority="99" w:unhideWhenUsed="1" w:qFormat="0"/>
    <w:lsdException w:name="Medium List 2 Accent 1" w:uiPriority="66"/>
    <w:lsdException w:name="Medium Grid 1 Accent 1" w:uiPriority="67"/>
    <w:lsdException w:name="Medium Grid 2 Accent 1" w:uiPriority="68" w:qFormat="0"/>
    <w:lsdException w:name="Medium Grid 3 Accent 1" w:uiPriority="69" w:qFormat="0"/>
    <w:lsdException w:name="Dark List Accent 1" w:uiPriority="70" w:qFormat="0"/>
    <w:lsdException w:name="Colorful Shading Accent 1" w:uiPriority="71"/>
    <w:lsdException w:name="Colorful List Accent 1" w:uiPriority="72" w:qFormat="0"/>
    <w:lsdException w:name="Colorful Grid Accent 1" w:uiPriority="73" w:qFormat="0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 w:qFormat="0"/>
    <w:lsdException w:name="Medium Grid 3 Accent 2" w:uiPriority="69" w:qFormat="0"/>
    <w:lsdException w:name="Dark List Accent 2" w:uiPriority="70" w:qFormat="0"/>
    <w:lsdException w:name="Colorful Shading Accent 2" w:uiPriority="71" w:qFormat="0"/>
    <w:lsdException w:name="Colorful List Accent 2" w:uiPriority="72" w:qFormat="0"/>
    <w:lsdException w:name="Colorful Grid Accent 2" w:uiPriority="73" w:qFormat="0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 w:qFormat="0"/>
    <w:lsdException w:name="Medium Grid 3 Accent 3" w:uiPriority="69" w:qFormat="0"/>
    <w:lsdException w:name="Dark List Accent 3" w:uiPriority="70" w:qFormat="0"/>
    <w:lsdException w:name="Colorful Shading Accent 3" w:uiPriority="71" w:qFormat="0"/>
    <w:lsdException w:name="Colorful List Accent 3" w:uiPriority="72" w:qFormat="0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 w:qFormat="0"/>
    <w:lsdException w:name="Medium Grid 3 Accent 4" w:uiPriority="69"/>
    <w:lsdException w:name="Dark List Accent 4" w:uiPriority="70"/>
    <w:lsdException w:name="Colorful Shading Accent 4" w:uiPriority="71" w:qFormat="0"/>
    <w:lsdException w:name="Colorful List Accent 4" w:uiPriority="72" w:qFormat="0"/>
    <w:lsdException w:name="Colorful Grid Accent 4" w:uiPriority="73" w:qFormat="0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 w:qFormat="0"/>
    <w:lsdException w:name="Medium Grid 2 Accent 5" w:uiPriority="68" w:qFormat="0"/>
    <w:lsdException w:name="Medium Grid 3 Accent 5" w:uiPriority="69" w:qFormat="0"/>
    <w:lsdException w:name="Dark List Accent 5" w:uiPriority="70" w:qFormat="0"/>
    <w:lsdException w:name="Colorful Shading Accent 5" w:uiPriority="71" w:qFormat="0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 w:qFormat="0"/>
    <w:lsdException w:name="Medium Grid 2 Accent 6" w:uiPriority="68" w:qFormat="0"/>
    <w:lsdException w:name="Medium Grid 3 Accent 6" w:uiPriority="69" w:qFormat="0"/>
    <w:lsdException w:name="Dark List Accent 6" w:uiPriority="70" w:qFormat="0"/>
    <w:lsdException w:name="Colorful Shading Accent 6" w:uiPriority="71" w:qFormat="0"/>
    <w:lsdException w:name="Colorful List Accent 6" w:uiPriority="72" w:qFormat="0"/>
    <w:lsdException w:name="Colorful Grid Accent 6" w:uiPriority="73" w:qFormat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0"/>
    <w:lsdException w:name="TOC Heading" w:semiHidden="1" w:uiPriority="39" w:unhideWhenUsed="1"/>
    <w:lsdException w:name="Plain Table 1" w:uiPriority="41" w:qFormat="0"/>
    <w:lsdException w:name="Plain Table 2" w:uiPriority="42" w:qFormat="0"/>
    <w:lsdException w:name="Plain Table 3" w:uiPriority="43" w:qFormat="0"/>
    <w:lsdException w:name="Plain Table 4" w:uiPriority="44" w:qFormat="0"/>
    <w:lsdException w:name="Plain Table 5" w:uiPriority="45" w:qFormat="0"/>
    <w:lsdException w:name="Grid Table Light" w:uiPriority="40" w:qFormat="0"/>
    <w:lsdException w:name="Grid Table 1 Light" w:uiPriority="46" w:qFormat="0"/>
    <w:lsdException w:name="Grid Table 2" w:uiPriority="47" w:qFormat="0"/>
    <w:lsdException w:name="Grid Table 3" w:uiPriority="48" w:qFormat="0"/>
    <w:lsdException w:name="Grid Table 4" w:uiPriority="49" w:qFormat="0"/>
    <w:lsdException w:name="Grid Table 5 Dark" w:uiPriority="50" w:qFormat="0"/>
    <w:lsdException w:name="Grid Table 6 Colorful" w:uiPriority="51" w:qFormat="0"/>
    <w:lsdException w:name="Grid Table 7 Colorful" w:uiPriority="52" w:qFormat="0"/>
    <w:lsdException w:name="Grid Table 1 Light Accent 1" w:uiPriority="46" w:qFormat="0"/>
    <w:lsdException w:name="Grid Table 2 Accent 1" w:uiPriority="47" w:qFormat="0"/>
    <w:lsdException w:name="Grid Table 3 Accent 1" w:uiPriority="48" w:qFormat="0"/>
    <w:lsdException w:name="Grid Table 4 Accent 1" w:uiPriority="49" w:qFormat="0"/>
    <w:lsdException w:name="Grid Table 5 Dark Accent 1" w:uiPriority="50" w:qFormat="0"/>
    <w:lsdException w:name="Grid Table 6 Colorful Accent 1" w:uiPriority="51" w:qFormat="0"/>
    <w:lsdException w:name="Grid Table 7 Colorful Accent 1" w:uiPriority="52" w:qFormat="0"/>
    <w:lsdException w:name="Grid Table 1 Light Accent 2" w:uiPriority="46" w:qFormat="0"/>
    <w:lsdException w:name="Grid Table 2 Accent 2" w:uiPriority="47" w:qFormat="0"/>
    <w:lsdException w:name="Grid Table 3 Accent 2" w:uiPriority="48" w:qFormat="0"/>
    <w:lsdException w:name="Grid Table 4 Accent 2" w:uiPriority="49" w:qFormat="0"/>
    <w:lsdException w:name="Grid Table 5 Dark Accent 2" w:uiPriority="50" w:qFormat="0"/>
    <w:lsdException w:name="Grid Table 6 Colorful Accent 2" w:uiPriority="51" w:qFormat="0"/>
    <w:lsdException w:name="Grid Table 7 Colorful Accent 2" w:uiPriority="52" w:qFormat="0"/>
    <w:lsdException w:name="Grid Table 1 Light Accent 3" w:uiPriority="46" w:qFormat="0"/>
    <w:lsdException w:name="Grid Table 2 Accent 3" w:uiPriority="47" w:qFormat="0"/>
    <w:lsdException w:name="Grid Table 3 Accent 3" w:uiPriority="48" w:qFormat="0"/>
    <w:lsdException w:name="Grid Table 4 Accent 3" w:uiPriority="49" w:qFormat="0"/>
    <w:lsdException w:name="Grid Table 5 Dark Accent 3" w:uiPriority="50" w:qFormat="0"/>
    <w:lsdException w:name="Grid Table 6 Colorful Accent 3" w:uiPriority="51" w:qFormat="0"/>
    <w:lsdException w:name="Grid Table 7 Colorful Accent 3" w:uiPriority="52" w:qFormat="0"/>
    <w:lsdException w:name="Grid Table 1 Light Accent 4" w:uiPriority="46" w:qFormat="0"/>
    <w:lsdException w:name="Grid Table 2 Accent 4" w:uiPriority="47" w:qFormat="0"/>
    <w:lsdException w:name="Grid Table 3 Accent 4" w:uiPriority="48" w:qFormat="0"/>
    <w:lsdException w:name="Grid Table 4 Accent 4" w:uiPriority="49" w:qFormat="0"/>
    <w:lsdException w:name="Grid Table 5 Dark Accent 4" w:uiPriority="50" w:qFormat="0"/>
    <w:lsdException w:name="Grid Table 6 Colorful Accent 4" w:uiPriority="51" w:qFormat="0"/>
    <w:lsdException w:name="Grid Table 7 Colorful Accent 4" w:uiPriority="52" w:qFormat="0"/>
    <w:lsdException w:name="Grid Table 1 Light Accent 5" w:uiPriority="46" w:qFormat="0"/>
    <w:lsdException w:name="Grid Table 2 Accent 5" w:uiPriority="47" w:qFormat="0"/>
    <w:lsdException w:name="Grid Table 3 Accent 5" w:uiPriority="48" w:qFormat="0"/>
    <w:lsdException w:name="Grid Table 4 Accent 5" w:uiPriority="49" w:qFormat="0"/>
    <w:lsdException w:name="Grid Table 5 Dark Accent 5" w:uiPriority="50" w:qFormat="0"/>
    <w:lsdException w:name="Grid Table 6 Colorful Accent 5" w:uiPriority="51" w:qFormat="0"/>
    <w:lsdException w:name="Grid Table 7 Colorful Accent 5" w:uiPriority="52" w:qFormat="0"/>
    <w:lsdException w:name="Grid Table 1 Light Accent 6" w:uiPriority="46" w:qFormat="0"/>
    <w:lsdException w:name="Grid Table 2 Accent 6" w:uiPriority="47" w:qFormat="0"/>
    <w:lsdException w:name="Grid Table 3 Accent 6" w:uiPriority="48" w:qFormat="0"/>
    <w:lsdException w:name="Grid Table 4 Accent 6" w:uiPriority="49" w:qFormat="0"/>
    <w:lsdException w:name="Grid Table 5 Dark Accent 6" w:uiPriority="50" w:qFormat="0"/>
    <w:lsdException w:name="Grid Table 6 Colorful Accent 6" w:uiPriority="51" w:qFormat="0"/>
    <w:lsdException w:name="Grid Table 7 Colorful Accent 6" w:uiPriority="52" w:qFormat="0"/>
    <w:lsdException w:name="List Table 1 Light" w:uiPriority="46" w:qFormat="0"/>
    <w:lsdException w:name="List Table 2" w:uiPriority="47" w:qFormat="0"/>
    <w:lsdException w:name="List Table 3" w:uiPriority="48" w:qFormat="0"/>
    <w:lsdException w:name="List Table 4" w:uiPriority="49" w:qFormat="0"/>
    <w:lsdException w:name="List Table 5 Dark" w:uiPriority="50" w:qFormat="0"/>
    <w:lsdException w:name="List Table 6 Colorful" w:uiPriority="51" w:qFormat="0"/>
    <w:lsdException w:name="List Table 7 Colorful" w:uiPriority="52" w:qFormat="0"/>
    <w:lsdException w:name="List Table 1 Light Accent 1" w:uiPriority="46" w:qFormat="0"/>
    <w:lsdException w:name="List Table 2 Accent 1" w:uiPriority="47" w:qFormat="0"/>
    <w:lsdException w:name="List Table 3 Accent 1" w:uiPriority="48" w:qFormat="0"/>
    <w:lsdException w:name="List Table 4 Accent 1" w:uiPriority="49" w:qFormat="0"/>
    <w:lsdException w:name="List Table 5 Dark Accent 1" w:uiPriority="50" w:qFormat="0"/>
    <w:lsdException w:name="List Table 6 Colorful Accent 1" w:uiPriority="51" w:qFormat="0"/>
    <w:lsdException w:name="List Table 7 Colorful Accent 1" w:uiPriority="52" w:qFormat="0"/>
    <w:lsdException w:name="List Table 1 Light Accent 2" w:uiPriority="46" w:qFormat="0"/>
    <w:lsdException w:name="List Table 2 Accent 2" w:uiPriority="47" w:qFormat="0"/>
    <w:lsdException w:name="List Table 3 Accent 2" w:uiPriority="48" w:qFormat="0"/>
    <w:lsdException w:name="List Table 4 Accent 2" w:uiPriority="49" w:qFormat="0"/>
    <w:lsdException w:name="List Table 5 Dark Accent 2" w:uiPriority="50" w:qFormat="0"/>
    <w:lsdException w:name="List Table 6 Colorful Accent 2" w:uiPriority="51" w:qFormat="0"/>
    <w:lsdException w:name="List Table 7 Colorful Accent 2" w:uiPriority="52" w:qFormat="0"/>
    <w:lsdException w:name="List Table 1 Light Accent 3" w:uiPriority="46" w:qFormat="0"/>
    <w:lsdException w:name="List Table 2 Accent 3" w:uiPriority="47" w:qFormat="0"/>
    <w:lsdException w:name="List Table 3 Accent 3" w:uiPriority="48" w:qFormat="0"/>
    <w:lsdException w:name="List Table 4 Accent 3" w:uiPriority="49" w:qFormat="0"/>
    <w:lsdException w:name="List Table 5 Dark Accent 3" w:uiPriority="50" w:qFormat="0"/>
    <w:lsdException w:name="List Table 6 Colorful Accent 3" w:uiPriority="51" w:qFormat="0"/>
    <w:lsdException w:name="List Table 7 Colorful Accent 3" w:uiPriority="52" w:qFormat="0"/>
    <w:lsdException w:name="List Table 1 Light Accent 4" w:uiPriority="46" w:qFormat="0"/>
    <w:lsdException w:name="List Table 2 Accent 4" w:uiPriority="47" w:qFormat="0"/>
    <w:lsdException w:name="List Table 3 Accent 4" w:uiPriority="48" w:qFormat="0"/>
    <w:lsdException w:name="List Table 4 Accent 4" w:uiPriority="49" w:qFormat="0"/>
    <w:lsdException w:name="List Table 5 Dark Accent 4" w:uiPriority="50" w:qFormat="0"/>
    <w:lsdException w:name="List Table 6 Colorful Accent 4" w:uiPriority="51" w:qFormat="0"/>
    <w:lsdException w:name="List Table 7 Colorful Accent 4" w:uiPriority="52" w:qFormat="0"/>
    <w:lsdException w:name="List Table 1 Light Accent 5" w:uiPriority="46" w:qFormat="0"/>
    <w:lsdException w:name="List Table 2 Accent 5" w:uiPriority="47" w:qFormat="0"/>
    <w:lsdException w:name="List Table 3 Accent 5" w:uiPriority="48" w:qFormat="0"/>
    <w:lsdException w:name="List Table 4 Accent 5" w:uiPriority="49" w:qFormat="0"/>
    <w:lsdException w:name="List Table 5 Dark Accent 5" w:uiPriority="50" w:qFormat="0"/>
    <w:lsdException w:name="List Table 6 Colorful Accent 5" w:uiPriority="51" w:qFormat="0"/>
    <w:lsdException w:name="List Table 7 Colorful Accent 5" w:uiPriority="52" w:qFormat="0"/>
    <w:lsdException w:name="List Table 1 Light Accent 6" w:uiPriority="46" w:qFormat="0"/>
    <w:lsdException w:name="List Table 2 Accent 6" w:uiPriority="47" w:qFormat="0"/>
    <w:lsdException w:name="List Table 3 Accent 6" w:uiPriority="48" w:qFormat="0"/>
    <w:lsdException w:name="List Table 4 Accent 6" w:uiPriority="49" w:qFormat="0"/>
    <w:lsdException w:name="List Table 5 Dark Accent 6" w:uiPriority="50" w:qFormat="0"/>
    <w:lsdException w:name="List Table 6 Colorful Accent 6" w:uiPriority="51" w:qFormat="0"/>
    <w:lsdException w:name="List Table 7 Colorful Accent 6" w:uiPriority="52" w:qFormat="0"/>
    <w:lsdException w:name="Mention" w:semiHidden="1" w:uiPriority="99" w:unhideWhenUsed="1" w:qFormat="0"/>
    <w:lsdException w:name="Smart Hyperlink" w:semiHidden="1" w:uiPriority="99" w:unhideWhenUsed="1" w:qFormat="0"/>
    <w:lsdException w:name="Hashtag" w:semiHidden="1" w:uiPriority="99" w:unhideWhenUsed="1" w:qFormat="0"/>
    <w:lsdException w:name="Unresolved Mention" w:semiHidden="1" w:uiPriority="99" w:unhideWhenUsed="1" w:qFormat="0"/>
    <w:lsdException w:name="Smart Link" w:semiHidden="1" w:uiPriority="99" w:unhideWhenUsed="1" w:qFormat="0"/>
  </w:latentStyles>
  <w:style w:type="paragraph" w:default="1" w:styleId="Normal">
    <w:name w:val="Normal"/>
    <w:qFormat/>
    <w:rsid w:val="006563A9"/>
    <w:pPr>
      <w:spacing w:beforeLines="50" w:before="181" w:after="100" w:afterAutospacing="1" w:line="360" w:lineRule="auto"/>
      <w:jc w:val="both"/>
    </w:pPr>
    <w:rPr>
      <w:rFonts w:eastAsiaTheme="minorEastAsia" w:cstheme="minorBidi"/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spacing w:before="0" w:beforeAutospacing="1" w:after="0"/>
      <w:jc w:val="left"/>
      <w:outlineLvl w:val="0"/>
    </w:pPr>
    <w:rPr>
      <w:rFonts w:ascii="SimSun" w:eastAsia="SimSun" w:hAnsi="SimSun" w:cs="Times New Roman" w:hint="eastAsia"/>
      <w:b/>
      <w:bCs/>
      <w:kern w:val="44"/>
      <w:sz w:val="48"/>
      <w:szCs w:val="48"/>
    </w:rPr>
  </w:style>
  <w:style w:type="paragraph" w:styleId="Heading2">
    <w:name w:val="heading 2"/>
    <w:basedOn w:val="Normal"/>
    <w:next w:val="Normal"/>
    <w:semiHidden/>
    <w:unhideWhenUsed/>
    <w:qFormat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semiHidden/>
    <w:unhideWhenUsed/>
    <w:qFormat/>
    <w:pPr>
      <w:keepNext/>
      <w:keepLines/>
      <w:spacing w:before="280" w:after="290" w:line="376" w:lineRule="auto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nhideWhenUsed/>
    <w:qFormat/>
    <w:pPr>
      <w:keepNext/>
      <w:keepLines/>
      <w:spacing w:before="280" w:after="290" w:line="376" w:lineRule="auto"/>
      <w:outlineLvl w:val="4"/>
    </w:pPr>
    <w:rPr>
      <w:b/>
      <w:bCs/>
    </w:rPr>
  </w:style>
  <w:style w:type="paragraph" w:styleId="Heading6">
    <w:name w:val="heading 6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5"/>
    </w:pPr>
    <w:rPr>
      <w:b/>
      <w:bCs/>
      <w:sz w:val="24"/>
      <w:szCs w:val="24"/>
    </w:rPr>
  </w:style>
  <w:style w:type="paragraph" w:styleId="Heading7">
    <w:name w:val="heading 7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Heading8">
    <w:name w:val="heading 8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7"/>
    </w:pPr>
    <w:rPr>
      <w:sz w:val="24"/>
      <w:szCs w:val="24"/>
    </w:rPr>
  </w:style>
  <w:style w:type="paragraph" w:styleId="Heading9">
    <w:name w:val="heading 9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8"/>
    </w:pPr>
    <w:rPr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qFormat/>
    <w:rPr>
      <w:sz w:val="16"/>
      <w:szCs w:val="16"/>
    </w:rPr>
  </w:style>
  <w:style w:type="paragraph" w:styleId="BlockText">
    <w:name w:val="Block Text"/>
    <w:basedOn w:val="Normal"/>
    <w:qFormat/>
    <w:pPr>
      <w:spacing w:after="120"/>
      <w:ind w:leftChars="700" w:left="1440" w:rightChars="700" w:right="1440"/>
    </w:pPr>
  </w:style>
  <w:style w:type="paragraph" w:styleId="BodyText">
    <w:name w:val="Body Text"/>
    <w:basedOn w:val="Normal"/>
    <w:link w:val="BodyTextChar"/>
    <w:qFormat/>
    <w:pPr>
      <w:spacing w:after="120"/>
    </w:pPr>
  </w:style>
  <w:style w:type="paragraph" w:styleId="BodyText2">
    <w:name w:val="Body Text 2"/>
    <w:basedOn w:val="Normal"/>
    <w:qFormat/>
    <w:pPr>
      <w:spacing w:after="120" w:line="480" w:lineRule="auto"/>
    </w:pPr>
  </w:style>
  <w:style w:type="paragraph" w:styleId="BodyText3">
    <w:name w:val="Body Text 3"/>
    <w:basedOn w:val="Normal"/>
    <w:qFormat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qFormat/>
    <w:pPr>
      <w:ind w:firstLineChars="100" w:firstLine="420"/>
    </w:pPr>
  </w:style>
  <w:style w:type="paragraph" w:styleId="BodyTextIndent">
    <w:name w:val="Body Text Indent"/>
    <w:basedOn w:val="Normal"/>
    <w:qFormat/>
    <w:pPr>
      <w:spacing w:after="120"/>
      <w:ind w:leftChars="200" w:left="420"/>
    </w:pPr>
  </w:style>
  <w:style w:type="paragraph" w:styleId="BodyTextFirstIndent2">
    <w:name w:val="Body Text First Indent 2"/>
    <w:basedOn w:val="BodyTextIndent"/>
    <w:qFormat/>
    <w:pPr>
      <w:ind w:firstLineChars="200" w:firstLine="420"/>
    </w:pPr>
  </w:style>
  <w:style w:type="paragraph" w:styleId="BodyTextIndent2">
    <w:name w:val="Body Text Indent 2"/>
    <w:basedOn w:val="Normal"/>
    <w:qFormat/>
    <w:pPr>
      <w:spacing w:after="120" w:line="480" w:lineRule="auto"/>
      <w:ind w:leftChars="200" w:left="420"/>
    </w:pPr>
  </w:style>
  <w:style w:type="paragraph" w:styleId="BodyTextIndent3">
    <w:name w:val="Body Text Indent 3"/>
    <w:basedOn w:val="Normal"/>
    <w:qFormat/>
    <w:pPr>
      <w:spacing w:after="120"/>
      <w:ind w:leftChars="200" w:left="420"/>
    </w:pPr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Pr>
      <w:rFonts w:ascii="Arial" w:eastAsia="SimHei" w:hAnsi="Arial" w:cs="Arial"/>
      <w:sz w:val="20"/>
    </w:rPr>
  </w:style>
  <w:style w:type="paragraph" w:styleId="Closing">
    <w:name w:val="Closing"/>
    <w:basedOn w:val="Normal"/>
    <w:qFormat/>
    <w:pPr>
      <w:ind w:leftChars="2100" w:left="100"/>
    </w:pPr>
  </w:style>
  <w:style w:type="character" w:styleId="CommentReference">
    <w:name w:val="annotation reference"/>
    <w:basedOn w:val="DefaultParagraphFont"/>
    <w:qFormat/>
    <w:rPr>
      <w:sz w:val="21"/>
      <w:szCs w:val="21"/>
    </w:rPr>
  </w:style>
  <w:style w:type="paragraph" w:styleId="CommentText">
    <w:name w:val="annotation text"/>
    <w:basedOn w:val="Normal"/>
    <w:qFormat/>
    <w:pPr>
      <w:jc w:val="left"/>
    </w:pPr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paragraph" w:styleId="Date">
    <w:name w:val="Date"/>
    <w:basedOn w:val="Normal"/>
    <w:next w:val="Normal"/>
    <w:qFormat/>
    <w:pPr>
      <w:ind w:leftChars="2500" w:left="100"/>
    </w:pPr>
  </w:style>
  <w:style w:type="paragraph" w:styleId="DocumentMap">
    <w:name w:val="Document Map"/>
    <w:basedOn w:val="Normal"/>
    <w:qFormat/>
    <w:pPr>
      <w:shd w:val="clear" w:color="auto" w:fill="000080"/>
    </w:pPr>
  </w:style>
  <w:style w:type="paragraph" w:styleId="E-mailSignature">
    <w:name w:val="E-mail Signature"/>
    <w:basedOn w:val="Normal"/>
    <w:qFormat/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EndnoteReference">
    <w:name w:val="endnote reference"/>
    <w:basedOn w:val="DefaultParagraphFont"/>
    <w:rPr>
      <w:vertAlign w:val="superscript"/>
    </w:rPr>
  </w:style>
  <w:style w:type="paragraph" w:styleId="EndnoteText">
    <w:name w:val="endnote text"/>
    <w:basedOn w:val="Normal"/>
    <w:qFormat/>
    <w:pPr>
      <w:snapToGrid w:val="0"/>
      <w:jc w:val="left"/>
    </w:pPr>
  </w:style>
  <w:style w:type="paragraph" w:styleId="EnvelopeAddress">
    <w:name w:val="envelope address"/>
    <w:basedOn w:val="Normal"/>
    <w:qFormat/>
    <w:pPr>
      <w:framePr w:w="7920" w:h="1980" w:hRule="exact" w:hSpace="180" w:wrap="auto" w:hAnchor="page" w:xAlign="center" w:yAlign="bottom"/>
      <w:snapToGrid w:val="0"/>
      <w:ind w:leftChars="1400" w:left="100"/>
    </w:pPr>
    <w:rPr>
      <w:rFonts w:ascii="Arial" w:hAnsi="Arial" w:cs="Arial"/>
      <w:sz w:val="24"/>
      <w:szCs w:val="24"/>
    </w:rPr>
  </w:style>
  <w:style w:type="paragraph" w:styleId="EnvelopeReturn">
    <w:name w:val="envelope return"/>
    <w:basedOn w:val="Normal"/>
    <w:qFormat/>
    <w:pPr>
      <w:snapToGrid w:val="0"/>
    </w:pPr>
    <w:rPr>
      <w:rFonts w:ascii="Arial" w:hAnsi="Arial" w:cs="Arial"/>
    </w:rPr>
  </w:style>
  <w:style w:type="character" w:styleId="FollowedHyperlink">
    <w:name w:val="FollowedHyperlink"/>
    <w:basedOn w:val="DefaultParagraphFont"/>
    <w:qFormat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FootnoteReference">
    <w:name w:val="footnote reference"/>
    <w:basedOn w:val="DefaultParagraphFont"/>
    <w:qFormat/>
    <w:rPr>
      <w:vertAlign w:val="superscript"/>
    </w:rPr>
  </w:style>
  <w:style w:type="paragraph" w:styleId="FootnoteText">
    <w:name w:val="footnote text"/>
    <w:basedOn w:val="Normal"/>
    <w:qFormat/>
    <w:pPr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TMLAcronym">
    <w:name w:val="HTML Acronym"/>
    <w:basedOn w:val="DefaultParagraphFont"/>
    <w:qFormat/>
  </w:style>
  <w:style w:type="paragraph" w:styleId="HTMLAddress">
    <w:name w:val="HTML Address"/>
    <w:basedOn w:val="Normal"/>
    <w:qFormat/>
    <w:rPr>
      <w:i/>
      <w:iCs/>
    </w:rPr>
  </w:style>
  <w:style w:type="character" w:styleId="HTMLCite">
    <w:name w:val="HTML Cite"/>
    <w:basedOn w:val="DefaultParagraphFont"/>
    <w:qFormat/>
    <w:rPr>
      <w:i/>
      <w:iCs/>
    </w:rPr>
  </w:style>
  <w:style w:type="character" w:styleId="HTMLCode">
    <w:name w:val="HTML Code"/>
    <w:basedOn w:val="DefaultParagraphFont"/>
    <w:qFormat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qFormat/>
    <w:rPr>
      <w:i/>
      <w:iCs/>
    </w:rPr>
  </w:style>
  <w:style w:type="character" w:styleId="HTMLKeyboard">
    <w:name w:val="HTML Keyboard"/>
    <w:basedOn w:val="DefaultParagraphFont"/>
    <w:qFormat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qFormat/>
    <w:rPr>
      <w:rFonts w:ascii="Courier New" w:hAnsi="Courier New" w:cs="Courier New"/>
      <w:sz w:val="20"/>
    </w:rPr>
  </w:style>
  <w:style w:type="character" w:styleId="HTMLSample">
    <w:name w:val="HTML Sample"/>
    <w:basedOn w:val="DefaultParagraphFont"/>
    <w:qFormat/>
    <w:rPr>
      <w:rFonts w:ascii="Courier New" w:hAnsi="Courier New" w:cs="Courier New"/>
    </w:rPr>
  </w:style>
  <w:style w:type="character" w:styleId="HTMLTypewriter">
    <w:name w:val="HTML Typewriter"/>
    <w:basedOn w:val="DefaultParagraphFont"/>
    <w:qFormat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qFormat/>
    <w:rPr>
      <w:i/>
      <w:iCs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styleId="Index1">
    <w:name w:val="index 1"/>
    <w:basedOn w:val="Normal"/>
    <w:next w:val="Normal"/>
    <w:qFormat/>
  </w:style>
  <w:style w:type="paragraph" w:styleId="Index2">
    <w:name w:val="index 2"/>
    <w:basedOn w:val="Normal"/>
    <w:next w:val="Normal"/>
    <w:qFormat/>
    <w:pPr>
      <w:ind w:leftChars="200" w:left="200"/>
    </w:pPr>
  </w:style>
  <w:style w:type="paragraph" w:styleId="Index3">
    <w:name w:val="index 3"/>
    <w:basedOn w:val="Normal"/>
    <w:next w:val="Normal"/>
    <w:qFormat/>
    <w:pPr>
      <w:ind w:leftChars="400" w:left="400"/>
    </w:pPr>
  </w:style>
  <w:style w:type="paragraph" w:styleId="Index4">
    <w:name w:val="index 4"/>
    <w:basedOn w:val="Normal"/>
    <w:next w:val="Normal"/>
    <w:qFormat/>
    <w:pPr>
      <w:ind w:leftChars="600" w:left="600"/>
    </w:pPr>
  </w:style>
  <w:style w:type="paragraph" w:styleId="Index5">
    <w:name w:val="index 5"/>
    <w:basedOn w:val="Normal"/>
    <w:next w:val="Normal"/>
    <w:qFormat/>
    <w:pPr>
      <w:ind w:leftChars="800" w:left="800"/>
    </w:pPr>
  </w:style>
  <w:style w:type="paragraph" w:styleId="Index6">
    <w:name w:val="index 6"/>
    <w:basedOn w:val="Normal"/>
    <w:next w:val="Normal"/>
    <w:qFormat/>
    <w:pPr>
      <w:ind w:leftChars="1000" w:left="1000"/>
    </w:pPr>
  </w:style>
  <w:style w:type="paragraph" w:styleId="Index7">
    <w:name w:val="index 7"/>
    <w:basedOn w:val="Normal"/>
    <w:next w:val="Normal"/>
    <w:qFormat/>
    <w:pPr>
      <w:ind w:leftChars="1200" w:left="1200"/>
    </w:pPr>
  </w:style>
  <w:style w:type="paragraph" w:styleId="Index8">
    <w:name w:val="index 8"/>
    <w:basedOn w:val="Normal"/>
    <w:next w:val="Normal"/>
    <w:qFormat/>
    <w:pPr>
      <w:ind w:leftChars="1400" w:left="1400"/>
    </w:pPr>
  </w:style>
  <w:style w:type="paragraph" w:styleId="Index9">
    <w:name w:val="index 9"/>
    <w:basedOn w:val="Normal"/>
    <w:next w:val="Normal"/>
    <w:qFormat/>
    <w:pPr>
      <w:ind w:leftChars="1600" w:left="1600"/>
    </w:pPr>
  </w:style>
  <w:style w:type="paragraph" w:styleId="IndexHeading">
    <w:name w:val="index heading"/>
    <w:basedOn w:val="Normal"/>
    <w:next w:val="Index1"/>
    <w:qFormat/>
    <w:rPr>
      <w:rFonts w:ascii="Arial" w:hAnsi="Arial" w:cs="Arial"/>
      <w:b/>
      <w:bCs/>
    </w:rPr>
  </w:style>
  <w:style w:type="character" w:styleId="LineNumber">
    <w:name w:val="line number"/>
    <w:basedOn w:val="DefaultParagraphFont"/>
    <w:qFormat/>
  </w:style>
  <w:style w:type="paragraph" w:styleId="List">
    <w:name w:val="List"/>
    <w:basedOn w:val="Normal"/>
    <w:qFormat/>
    <w:pPr>
      <w:ind w:left="200" w:hangingChars="200" w:hanging="200"/>
    </w:pPr>
  </w:style>
  <w:style w:type="paragraph" w:styleId="List2">
    <w:name w:val="List 2"/>
    <w:basedOn w:val="Normal"/>
    <w:qFormat/>
    <w:pPr>
      <w:ind w:leftChars="200" w:left="100" w:hangingChars="200" w:hanging="200"/>
    </w:pPr>
  </w:style>
  <w:style w:type="paragraph" w:styleId="List3">
    <w:name w:val="List 3"/>
    <w:basedOn w:val="Normal"/>
    <w:qFormat/>
    <w:pPr>
      <w:ind w:leftChars="400" w:left="100" w:hangingChars="200" w:hanging="200"/>
    </w:pPr>
  </w:style>
  <w:style w:type="paragraph" w:styleId="List4">
    <w:name w:val="List 4"/>
    <w:basedOn w:val="Normal"/>
    <w:qFormat/>
    <w:pPr>
      <w:ind w:leftChars="600" w:left="100" w:hangingChars="200" w:hanging="200"/>
    </w:pPr>
  </w:style>
  <w:style w:type="paragraph" w:styleId="List5">
    <w:name w:val="List 5"/>
    <w:basedOn w:val="Normal"/>
    <w:qFormat/>
    <w:pPr>
      <w:ind w:leftChars="800" w:left="100" w:hangingChars="200" w:hanging="200"/>
    </w:pPr>
  </w:style>
  <w:style w:type="paragraph" w:styleId="ListBullet">
    <w:name w:val="List Bullet"/>
    <w:basedOn w:val="Normal"/>
    <w:qFormat/>
    <w:pPr>
      <w:numPr>
        <w:numId w:val="1"/>
      </w:numPr>
    </w:pPr>
  </w:style>
  <w:style w:type="paragraph" w:styleId="ListBullet2">
    <w:name w:val="List Bullet 2"/>
    <w:basedOn w:val="Normal"/>
    <w:qFormat/>
    <w:pPr>
      <w:numPr>
        <w:numId w:val="2"/>
      </w:numPr>
    </w:pPr>
  </w:style>
  <w:style w:type="paragraph" w:styleId="ListBullet3">
    <w:name w:val="List Bullet 3"/>
    <w:basedOn w:val="Normal"/>
    <w:qFormat/>
    <w:pPr>
      <w:numPr>
        <w:numId w:val="3"/>
      </w:numPr>
    </w:pPr>
  </w:style>
  <w:style w:type="paragraph" w:styleId="ListBullet4">
    <w:name w:val="List Bullet 4"/>
    <w:basedOn w:val="Normal"/>
    <w:qFormat/>
    <w:pPr>
      <w:numPr>
        <w:numId w:val="4"/>
      </w:numPr>
    </w:pPr>
  </w:style>
  <w:style w:type="paragraph" w:styleId="ListBullet5">
    <w:name w:val="List Bullet 5"/>
    <w:basedOn w:val="Normal"/>
    <w:qFormat/>
    <w:pPr>
      <w:numPr>
        <w:numId w:val="5"/>
      </w:numPr>
    </w:pPr>
  </w:style>
  <w:style w:type="paragraph" w:styleId="ListContinue">
    <w:name w:val="List Continue"/>
    <w:basedOn w:val="Normal"/>
    <w:qFormat/>
    <w:pPr>
      <w:spacing w:after="120"/>
      <w:ind w:leftChars="200" w:left="420"/>
    </w:pPr>
  </w:style>
  <w:style w:type="paragraph" w:styleId="ListContinue2">
    <w:name w:val="List Continue 2"/>
    <w:basedOn w:val="Normal"/>
    <w:qFormat/>
    <w:pPr>
      <w:spacing w:after="120"/>
      <w:ind w:leftChars="400" w:left="840"/>
    </w:pPr>
  </w:style>
  <w:style w:type="paragraph" w:styleId="ListContinue3">
    <w:name w:val="List Continue 3"/>
    <w:basedOn w:val="Normal"/>
    <w:qFormat/>
    <w:pPr>
      <w:spacing w:after="120"/>
      <w:ind w:leftChars="600" w:left="1260"/>
    </w:pPr>
  </w:style>
  <w:style w:type="paragraph" w:styleId="ListContinue4">
    <w:name w:val="List Continue 4"/>
    <w:basedOn w:val="Normal"/>
    <w:qFormat/>
    <w:pPr>
      <w:spacing w:after="120"/>
      <w:ind w:leftChars="800" w:left="1680"/>
    </w:pPr>
  </w:style>
  <w:style w:type="paragraph" w:styleId="ListContinue5">
    <w:name w:val="List Continue 5"/>
    <w:basedOn w:val="Normal"/>
    <w:qFormat/>
    <w:pPr>
      <w:spacing w:after="120"/>
      <w:ind w:leftChars="1000" w:left="2100"/>
    </w:pPr>
  </w:style>
  <w:style w:type="paragraph" w:styleId="ListNumber">
    <w:name w:val="List Number"/>
    <w:basedOn w:val="Normal"/>
    <w:qFormat/>
    <w:pPr>
      <w:numPr>
        <w:numId w:val="6"/>
      </w:numPr>
    </w:pPr>
  </w:style>
  <w:style w:type="paragraph" w:styleId="ListNumber2">
    <w:name w:val="List Number 2"/>
    <w:basedOn w:val="Normal"/>
    <w:qFormat/>
    <w:pPr>
      <w:numPr>
        <w:numId w:val="7"/>
      </w:numPr>
    </w:pPr>
  </w:style>
  <w:style w:type="paragraph" w:styleId="ListNumber3">
    <w:name w:val="List Number 3"/>
    <w:basedOn w:val="Normal"/>
    <w:qFormat/>
    <w:pPr>
      <w:numPr>
        <w:numId w:val="8"/>
      </w:numPr>
    </w:pPr>
  </w:style>
  <w:style w:type="paragraph" w:styleId="ListNumber4">
    <w:name w:val="List Number 4"/>
    <w:basedOn w:val="Normal"/>
    <w:qFormat/>
    <w:pPr>
      <w:numPr>
        <w:numId w:val="9"/>
      </w:numPr>
    </w:pPr>
  </w:style>
  <w:style w:type="paragraph" w:styleId="ListNumber5">
    <w:name w:val="List Number 5"/>
    <w:basedOn w:val="Normal"/>
    <w:qFormat/>
    <w:pPr>
      <w:numPr>
        <w:numId w:val="10"/>
      </w:numPr>
    </w:pPr>
  </w:style>
  <w:style w:type="paragraph" w:styleId="MacroText">
    <w:name w:val="macro"/>
    <w:qFormat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  <w:spacing w:beforeLines="50" w:before="181" w:after="100" w:afterAutospacing="1" w:line="360" w:lineRule="auto"/>
      <w:jc w:val="both"/>
    </w:pPr>
    <w:rPr>
      <w:rFonts w:ascii="Courier New" w:eastAsiaTheme="minorEastAsia" w:hAnsi="Courier New" w:cs="Courier New"/>
      <w:kern w:val="2"/>
      <w:sz w:val="24"/>
      <w:szCs w:val="24"/>
      <w:lang w:eastAsia="zh-CN"/>
    </w:rPr>
  </w:style>
  <w:style w:type="paragraph" w:styleId="MessageHeader">
    <w:name w:val="Message Header"/>
    <w:basedOn w:val="Normal"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Heading1"/>
    <w:next w:val="Normal"/>
    <w:qFormat/>
    <w:rPr>
      <w:sz w:val="24"/>
      <w:szCs w:val="24"/>
    </w:rPr>
  </w:style>
  <w:style w:type="paragraph" w:styleId="NormalIndent">
    <w:name w:val="Normal Indent"/>
    <w:basedOn w:val="Normal"/>
    <w:qFormat/>
    <w:pPr>
      <w:ind w:firstLineChars="200" w:firstLine="420"/>
    </w:pPr>
  </w:style>
  <w:style w:type="paragraph" w:styleId="NoteHeading">
    <w:name w:val="Note Heading"/>
    <w:basedOn w:val="Normal"/>
    <w:next w:val="Normal"/>
    <w:qFormat/>
    <w:pPr>
      <w:jc w:val="center"/>
    </w:pPr>
  </w:style>
  <w:style w:type="character" w:styleId="PageNumber">
    <w:name w:val="page number"/>
    <w:basedOn w:val="DefaultParagraphFont"/>
    <w:qFormat/>
  </w:style>
  <w:style w:type="paragraph" w:styleId="PlainText">
    <w:name w:val="Plain Text"/>
    <w:basedOn w:val="Normal"/>
    <w:qFormat/>
    <w:rPr>
      <w:rFonts w:ascii="SimSun" w:hAnsi="Courier New" w:cs="Courier New"/>
      <w:szCs w:val="21"/>
    </w:rPr>
  </w:style>
  <w:style w:type="paragraph" w:styleId="Salutation">
    <w:name w:val="Salutation"/>
    <w:basedOn w:val="Normal"/>
    <w:next w:val="Normal"/>
    <w:qFormat/>
  </w:style>
  <w:style w:type="paragraph" w:styleId="Signature">
    <w:name w:val="Signature"/>
    <w:basedOn w:val="Normal"/>
    <w:qFormat/>
    <w:pPr>
      <w:ind w:leftChars="2100" w:left="100"/>
    </w:p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qFormat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table" w:styleId="Table3Deffects1">
    <w:name w:val="Table 3D effects 1"/>
    <w:basedOn w:val="TableNormal"/>
    <w:qFormat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left w:val="single" w:sz="6" w:space="0" w:color="80808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bottom w:val="single" w:sz="6" w:space="0" w:color="FFFFFF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left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bottom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Table3Deffects2">
    <w:name w:val="Table 3D effects 2"/>
    <w:basedOn w:val="TableNormal"/>
    <w:qFormat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left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3Deffects3">
    <w:name w:val="Table 3D effects 3"/>
    <w:basedOn w:val="TableNormal"/>
    <w:qFormat/>
    <w:pPr>
      <w:widowControl w:val="0"/>
      <w:jc w:val="both"/>
    </w:pPr>
    <w:tblPr/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left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lassic1">
    <w:name w:val="Table Classic 1"/>
    <w:basedOn w:val="TableNormal"/>
    <w:qFormat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lassic2">
    <w:name w:val="Table Classic 2"/>
    <w:basedOn w:val="TableNormal"/>
    <w:qFormat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TableClassic3">
    <w:name w:val="Table Classic 3"/>
    <w:basedOn w:val="TableNormal"/>
    <w:qFormat/>
    <w:pPr>
      <w:widowControl w:val="0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TableClassic4">
    <w:name w:val="Table Classic 4"/>
    <w:basedOn w:val="TableNormal"/>
    <w:qFormat/>
    <w:pPr>
      <w:widowControl w:val="0"/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left w:val="single" w:sz="6" w:space="0" w:color="00000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TableColorful1">
    <w:name w:val="Table Colorful 1"/>
    <w:basedOn w:val="TableNormal"/>
    <w:qFormat/>
    <w:pPr>
      <w:widowControl w:val="0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TableColorful2">
    <w:name w:val="Table Colorful 2"/>
    <w:basedOn w:val="TableNormal"/>
    <w:qFormat/>
    <w:pPr>
      <w:widowControl w:val="0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sz="12" w:space="0" w:color="00000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TableColorful3">
    <w:name w:val="Table Colorful 3"/>
    <w:basedOn w:val="TableNormal"/>
    <w:qFormat/>
    <w:pPr>
      <w:widowControl w:val="0"/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left w:val="single" w:sz="6" w:space="0" w:color="00000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bottom w:val="single" w:sz="36" w:space="0" w:color="000000"/>
          <w:right w:val="single" w:sz="6" w:space="0" w:color="00000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TableColumns1">
    <w:name w:val="Table Columns 1"/>
    <w:basedOn w:val="TableNormal"/>
    <w:qFormat/>
    <w:pPr>
      <w:widowControl w:val="0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left w:val="double" w:sz="6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olumns2">
    <w:name w:val="Table Columns 2"/>
    <w:basedOn w:val="TableNormal"/>
    <w:qFormat/>
    <w:pPr>
      <w:widowControl w:val="0"/>
      <w:jc w:val="both"/>
    </w:pPr>
    <w:rPr>
      <w:b/>
      <w:bCs/>
    </w:rPr>
    <w:tblPr/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olumns3">
    <w:name w:val="Table Columns 3"/>
    <w:basedOn w:val="TableNormal"/>
    <w:qFormat/>
    <w:pPr>
      <w:widowControl w:val="0"/>
      <w:jc w:val="both"/>
    </w:pPr>
    <w:rPr>
      <w:b/>
      <w:bCs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olumns4">
    <w:name w:val="Table Columns 4"/>
    <w:basedOn w:val="TableNormal"/>
    <w:qFormat/>
    <w:pPr>
      <w:widowControl w:val="0"/>
      <w:jc w:val="both"/>
    </w:pPr>
    <w:tblPr/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qFormat/>
    <w:pPr>
      <w:widowControl w:val="0"/>
      <w:jc w:val="both"/>
    </w:pPr>
    <w:tblPr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left w:val="single" w:sz="6" w:space="0" w:color="80808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qFormat/>
    <w:pPr>
      <w:widowControl w:val="0"/>
      <w:jc w:val="both"/>
    </w:pPr>
    <w:tblPr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TableElegant">
    <w:name w:val="Table Elegant"/>
    <w:basedOn w:val="TableNormal"/>
    <w:qFormat/>
    <w:pPr>
      <w:widowControl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qFormat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2">
    <w:name w:val="Table Grid 2"/>
    <w:basedOn w:val="TableNormal"/>
    <w:qFormat/>
    <w:pPr>
      <w:widowControl w:val="0"/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Grid3">
    <w:name w:val="Table Grid 3"/>
    <w:basedOn w:val="TableNormal"/>
    <w:qFormat/>
    <w:pPr>
      <w:widowControl w:val="0"/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left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4">
    <w:name w:val="Table Grid 4"/>
    <w:basedOn w:val="TableNormal"/>
    <w:qFormat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left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Grid5">
    <w:name w:val="Table Grid 5"/>
    <w:basedOn w:val="TableNormal"/>
    <w:qFormat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6">
    <w:name w:val="Table Grid 6"/>
    <w:basedOn w:val="TableNormal"/>
    <w:qFormat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7">
    <w:name w:val="Table Grid 7"/>
    <w:basedOn w:val="TableNormal"/>
    <w:qFormat/>
    <w:pPr>
      <w:widowControl w:val="0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8">
    <w:name w:val="Table Grid 8"/>
    <w:basedOn w:val="TableNormal"/>
    <w:qFormat/>
    <w:pPr>
      <w:widowControl w:val="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List1">
    <w:name w:val="Table List 1"/>
    <w:basedOn w:val="TableNormal"/>
    <w:qFormat/>
    <w:pPr>
      <w:widowControl w:val="0"/>
      <w:jc w:val="both"/>
    </w:pPr>
    <w:tblPr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left w:val="single" w:sz="6" w:space="0" w:color="00000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List2">
    <w:name w:val="Table List 2"/>
    <w:basedOn w:val="TableNormal"/>
    <w:qFormat/>
    <w:pPr>
      <w:widowControl w:val="0"/>
      <w:jc w:val="both"/>
    </w:pPr>
    <w:tblPr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List3">
    <w:name w:val="Table List 3"/>
    <w:basedOn w:val="TableNormal"/>
    <w:qFormat/>
    <w:pPr>
      <w:widowControl w:val="0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TableList4">
    <w:name w:val="Table List 4"/>
    <w:basedOn w:val="TableNormal"/>
    <w:qFormat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left w:val="single" w:sz="12" w:space="0" w:color="000000"/>
          <w:tl2br w:val="nil"/>
          <w:tr2bl w:val="nil"/>
        </w:tcBorders>
        <w:shd w:val="solid" w:color="808080" w:fill="FFFFFF"/>
      </w:tcPr>
    </w:tblStylePr>
  </w:style>
  <w:style w:type="table" w:styleId="TableList5">
    <w:name w:val="Table List 5"/>
    <w:basedOn w:val="TableNormal"/>
    <w:qFormat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List6">
    <w:name w:val="Table List 6"/>
    <w:basedOn w:val="TableNormal"/>
    <w:qFormat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List7">
    <w:name w:val="Table List 7"/>
    <w:basedOn w:val="TableNormal"/>
    <w:qFormat/>
    <w:pPr>
      <w:widowControl w:val="0"/>
      <w:jc w:val="both"/>
    </w:pPr>
    <w:tblPr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left w:val="single" w:sz="12" w:space="0" w:color="00800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TableList8">
    <w:name w:val="Table List 8"/>
    <w:basedOn w:val="TableNormal"/>
    <w:qFormat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left w:val="single" w:sz="6" w:space="0" w:color="00000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il"/>
        </w:tcBorders>
      </w:tcPr>
    </w:tblStylePr>
  </w:style>
  <w:style w:type="paragraph" w:styleId="TableofAuthorities">
    <w:name w:val="table of authorities"/>
    <w:basedOn w:val="Normal"/>
    <w:next w:val="Normal"/>
    <w:qFormat/>
    <w:pPr>
      <w:ind w:leftChars="200" w:left="420"/>
    </w:pPr>
  </w:style>
  <w:style w:type="paragraph" w:styleId="TableofFigures">
    <w:name w:val="table of figures"/>
    <w:basedOn w:val="Normal"/>
    <w:next w:val="Normal"/>
    <w:qFormat/>
    <w:pPr>
      <w:ind w:leftChars="200" w:left="200" w:hangingChars="200" w:hanging="200"/>
    </w:pPr>
  </w:style>
  <w:style w:type="table" w:styleId="TableProfessional">
    <w:name w:val="Table Professional"/>
    <w:basedOn w:val="TableNormal"/>
    <w:qFormat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TableSimple1">
    <w:name w:val="Table Simple 1"/>
    <w:basedOn w:val="TableNormal"/>
    <w:qFormat/>
    <w:pPr>
      <w:widowControl w:val="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left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table" w:styleId="TableSimple2">
    <w:name w:val="Table Simple 2"/>
    <w:basedOn w:val="TableNormal"/>
    <w:qFormat/>
    <w:pPr>
      <w:widowControl w:val="0"/>
      <w:jc w:val="both"/>
    </w:pPr>
    <w:tblPr/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bottom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TableSimple3">
    <w:name w:val="Table Simple 3"/>
    <w:basedOn w:val="TableNormal"/>
    <w:qFormat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TableSubtle1">
    <w:name w:val="Table Subtle 1"/>
    <w:basedOn w:val="TableNormal"/>
    <w:qFormat/>
    <w:pPr>
      <w:widowControl w:val="0"/>
      <w:jc w:val="both"/>
    </w:pPr>
    <w:tblPr/>
    <w:tblStylePr w:type="firstRow">
      <w:tblPr/>
      <w:tcPr>
        <w:tcBorders>
          <w:top w:val="single" w:sz="6" w:space="0" w:color="000000"/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left w:val="single" w:sz="6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Subtle2">
    <w:name w:val="Table Subtle 2"/>
    <w:basedOn w:val="TableNormal"/>
    <w:qFormat/>
    <w:pPr>
      <w:widowControl w:val="0"/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bottom w:val="single" w:sz="12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Theme">
    <w:name w:val="Table Theme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qFormat/>
    <w:pPr>
      <w:widowControl w:val="0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Web2">
    <w:name w:val="Table Web 2"/>
    <w:basedOn w:val="TableNormal"/>
    <w:qFormat/>
    <w:pPr>
      <w:widowControl w:val="0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Web3">
    <w:name w:val="Table Web 3"/>
    <w:basedOn w:val="TableNormal"/>
    <w:qFormat/>
    <w:pPr>
      <w:widowControl w:val="0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TOAHeading">
    <w:name w:val="toa heading"/>
    <w:basedOn w:val="Normal"/>
    <w:next w:val="Normal"/>
    <w:qFormat/>
    <w:pPr>
      <w:spacing w:before="120"/>
    </w:pPr>
    <w:rPr>
      <w:rFonts w:ascii="Arial" w:hAnsi="Arial" w:cs="Arial"/>
      <w:sz w:val="24"/>
      <w:szCs w:val="24"/>
    </w:rPr>
  </w:style>
  <w:style w:type="paragraph" w:styleId="TOC1">
    <w:name w:val="toc 1"/>
    <w:basedOn w:val="Normal"/>
    <w:next w:val="Normal"/>
    <w:qFormat/>
  </w:style>
  <w:style w:type="paragraph" w:styleId="TOC2">
    <w:name w:val="toc 2"/>
    <w:basedOn w:val="Normal"/>
    <w:next w:val="Normal"/>
    <w:qFormat/>
    <w:pPr>
      <w:ind w:leftChars="200" w:left="420"/>
    </w:pPr>
  </w:style>
  <w:style w:type="paragraph" w:styleId="TOC3">
    <w:name w:val="toc 3"/>
    <w:basedOn w:val="Normal"/>
    <w:next w:val="Normal"/>
    <w:qFormat/>
    <w:pPr>
      <w:ind w:leftChars="400" w:left="840"/>
    </w:pPr>
  </w:style>
  <w:style w:type="paragraph" w:styleId="TOC4">
    <w:name w:val="toc 4"/>
    <w:basedOn w:val="Normal"/>
    <w:next w:val="Normal"/>
    <w:qFormat/>
    <w:pPr>
      <w:ind w:leftChars="600" w:left="1260"/>
    </w:pPr>
  </w:style>
  <w:style w:type="paragraph" w:styleId="TOC5">
    <w:name w:val="toc 5"/>
    <w:basedOn w:val="Normal"/>
    <w:next w:val="Normal"/>
    <w:qFormat/>
    <w:pPr>
      <w:ind w:leftChars="800" w:left="1680"/>
    </w:pPr>
  </w:style>
  <w:style w:type="paragraph" w:styleId="TOC6">
    <w:name w:val="toc 6"/>
    <w:basedOn w:val="Normal"/>
    <w:next w:val="Normal"/>
    <w:qFormat/>
    <w:pPr>
      <w:ind w:leftChars="1000" w:left="2100"/>
    </w:pPr>
  </w:style>
  <w:style w:type="paragraph" w:styleId="TOC7">
    <w:name w:val="toc 7"/>
    <w:basedOn w:val="Normal"/>
    <w:next w:val="Normal"/>
    <w:qFormat/>
    <w:pPr>
      <w:ind w:leftChars="1200" w:left="2520"/>
    </w:pPr>
  </w:style>
  <w:style w:type="paragraph" w:styleId="TOC8">
    <w:name w:val="toc 8"/>
    <w:basedOn w:val="Normal"/>
    <w:next w:val="Normal"/>
    <w:qFormat/>
    <w:pPr>
      <w:ind w:leftChars="1400" w:left="2940"/>
    </w:pPr>
  </w:style>
  <w:style w:type="paragraph" w:styleId="TOC9">
    <w:name w:val="toc 9"/>
    <w:basedOn w:val="Normal"/>
    <w:next w:val="Normal"/>
    <w:qFormat/>
    <w:pPr>
      <w:ind w:leftChars="1600" w:left="3360"/>
    </w:pPr>
  </w:style>
  <w:style w:type="table" w:styleId="LightShading">
    <w:name w:val="Light Shading"/>
    <w:basedOn w:val="TableNormal"/>
    <w:uiPriority w:val="60"/>
    <w:qFormat/>
    <w:rPr>
      <w:color w:val="000000"/>
    </w:rPr>
    <w:tblPr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single" w:sz="8" w:space="0" w:color="00000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single" w:sz="8" w:space="0" w:color="00000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qFormat/>
    <w:rPr>
      <w:color w:val="365F91"/>
    </w:rPr>
    <w:tblPr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single" w:sz="8" w:space="0" w:color="4F81BD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single" w:sz="8" w:space="0" w:color="4F81BD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qFormat/>
    <w:rPr>
      <w:color w:val="943634"/>
    </w:rPr>
    <w:tblPr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single" w:sz="8" w:space="0" w:color="C0504D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single" w:sz="8" w:space="0" w:color="C0504D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qFormat/>
    <w:rPr>
      <w:color w:val="76923C"/>
    </w:rPr>
    <w:tblPr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single" w:sz="8" w:space="0" w:color="9BBB59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single" w:sz="8" w:space="0" w:color="9BBB59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qFormat/>
    <w:rPr>
      <w:color w:val="5F497A"/>
    </w:rPr>
    <w:tblPr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single" w:sz="8" w:space="0" w:color="8064A2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single" w:sz="8" w:space="0" w:color="8064A2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qFormat/>
    <w:rPr>
      <w:color w:val="31849B"/>
    </w:rPr>
    <w:tblPr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single" w:sz="8" w:space="0" w:color="4BACC6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single" w:sz="8" w:space="0" w:color="4BACC6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Shading-Accent6">
    <w:name w:val="Light Shading Accent 6"/>
    <w:basedOn w:val="TableNormal"/>
    <w:uiPriority w:val="60"/>
    <w:qFormat/>
    <w:rPr>
      <w:color w:val="E36C0A"/>
    </w:rPr>
    <w:tblPr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single" w:sz="8" w:space="0" w:color="F79646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single" w:sz="8" w:space="0" w:color="F79646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LightList">
    <w:name w:val="Light List"/>
    <w:basedOn w:val="TableNormal"/>
    <w:uiPriority w:val="61"/>
    <w:qFormat/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-Accent1">
    <w:name w:val="Light List Accent 1"/>
    <w:basedOn w:val="TableNormal"/>
    <w:uiPriority w:val="61"/>
    <w:qFormat/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List-Accent2">
    <w:name w:val="Light List Accent 2"/>
    <w:basedOn w:val="TableNormal"/>
    <w:uiPriority w:val="61"/>
    <w:qFormat/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LightList-Accent3">
    <w:name w:val="Light List Accent 3"/>
    <w:basedOn w:val="TableNormal"/>
    <w:uiPriority w:val="61"/>
    <w:qFormat/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LightList-Accent4">
    <w:name w:val="Light List Accent 4"/>
    <w:basedOn w:val="TableNormal"/>
    <w:uiPriority w:val="61"/>
    <w:qFormat/>
    <w:tblPr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LightList-Accent5">
    <w:name w:val="Light List Accent 5"/>
    <w:basedOn w:val="TableNormal"/>
    <w:uiPriority w:val="61"/>
    <w:qFormat/>
    <w:tblPr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LightList-Accent6">
    <w:name w:val="Light List Accent 6"/>
    <w:basedOn w:val="TableNormal"/>
    <w:uiPriority w:val="61"/>
    <w:qFormat/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LightGrid">
    <w:name w:val="Light Grid"/>
    <w:basedOn w:val="TableNormal"/>
    <w:uiPriority w:val="62"/>
    <w:qFormat/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000000"/>
          <w:left w:val="single" w:sz="1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auto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auto"/>
        </w:tcBorders>
      </w:tcPr>
    </w:tblStylePr>
  </w:style>
  <w:style w:type="table" w:styleId="LightGrid-Accent1">
    <w:name w:val="Light Grid Accent 1"/>
    <w:basedOn w:val="TableNormal"/>
    <w:uiPriority w:val="62"/>
    <w:qFormat/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4F81BD"/>
          <w:left w:val="single" w:sz="1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auto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auto"/>
        </w:tcBorders>
      </w:tcPr>
    </w:tblStylePr>
  </w:style>
  <w:style w:type="table" w:styleId="LightGrid-Accent2">
    <w:name w:val="Light Grid Accent 2"/>
    <w:basedOn w:val="TableNormal"/>
    <w:uiPriority w:val="62"/>
    <w:qFormat/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C0504D"/>
          <w:left w:val="single" w:sz="1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auto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auto"/>
        </w:tcBorders>
      </w:tcPr>
    </w:tblStylePr>
  </w:style>
  <w:style w:type="table" w:styleId="LightGrid-Accent3">
    <w:name w:val="Light Grid Accent 3"/>
    <w:basedOn w:val="TableNormal"/>
    <w:uiPriority w:val="62"/>
    <w:qFormat/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9BBB59"/>
          <w:left w:val="single" w:sz="1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auto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auto"/>
        </w:tcBorders>
      </w:tcPr>
    </w:tblStylePr>
  </w:style>
  <w:style w:type="table" w:styleId="LightGrid-Accent4">
    <w:name w:val="Light Grid Accent 4"/>
    <w:basedOn w:val="TableNormal"/>
    <w:uiPriority w:val="62"/>
    <w:qFormat/>
    <w:tblPr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8064A2"/>
          <w:left w:val="single" w:sz="1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auto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auto"/>
        </w:tcBorders>
      </w:tcPr>
    </w:tblStylePr>
  </w:style>
  <w:style w:type="table" w:styleId="LightGrid-Accent5">
    <w:name w:val="Light Grid Accent 5"/>
    <w:basedOn w:val="TableNormal"/>
    <w:uiPriority w:val="62"/>
    <w:qFormat/>
    <w:tblPr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4BACC6"/>
          <w:left w:val="single" w:sz="1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auto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auto"/>
        </w:tcBorders>
      </w:tcPr>
    </w:tblStylePr>
  </w:style>
  <w:style w:type="table" w:styleId="LightGrid-Accent6">
    <w:name w:val="Light Grid Accent 6"/>
    <w:basedOn w:val="TableNormal"/>
    <w:uiPriority w:val="62"/>
    <w:qFormat/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F79646"/>
          <w:left w:val="single" w:sz="1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auto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auto"/>
        </w:tcBorders>
      </w:tcPr>
    </w:tblStylePr>
  </w:style>
  <w:style w:type="table" w:styleId="MediumShading1">
    <w:name w:val="Medium Shading 1"/>
    <w:basedOn w:val="TableNormal"/>
    <w:uiPriority w:val="63"/>
    <w:qFormat/>
    <w:tblPr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qFormat/>
    <w:tblPr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qFormat/>
    <w:tblPr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qFormat/>
    <w:tblPr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qFormat/>
    <w:tblPr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qFormat/>
    <w:tblPr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qFormat/>
    <w:tblPr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qFormat/>
    <w:rPr>
      <w:color w:val="000000"/>
    </w:rPr>
    <w:tblPr>
      <w:tblBorders>
        <w:top w:val="single" w:sz="8" w:space="0" w:color="000000"/>
        <w:bottom w:val="single" w:sz="8" w:space="0" w:color="000000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lef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left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MediumList1-Accent1">
    <w:name w:val="Medium List 1 Accent 1"/>
    <w:basedOn w:val="TableNormal"/>
    <w:uiPriority w:val="65"/>
    <w:qFormat/>
    <w:rPr>
      <w:color w:val="000000"/>
    </w:rPr>
    <w:tblPr>
      <w:tblBorders>
        <w:top w:val="single" w:sz="8" w:space="0" w:color="4F81BD"/>
        <w:bottom w:val="single" w:sz="8" w:space="0" w:color="4F81BD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lef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left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MediumList1-Accent2">
    <w:name w:val="Medium List 1 Accent 2"/>
    <w:basedOn w:val="TableNormal"/>
    <w:uiPriority w:val="65"/>
    <w:qFormat/>
    <w:rPr>
      <w:color w:val="000000"/>
    </w:rPr>
    <w:tblPr>
      <w:tblBorders>
        <w:top w:val="single" w:sz="8" w:space="0" w:color="C0504D"/>
        <w:bottom w:val="single" w:sz="8" w:space="0" w:color="C0504D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lef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left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MediumList1-Accent3">
    <w:name w:val="Medium List 1 Accent 3"/>
    <w:basedOn w:val="TableNormal"/>
    <w:uiPriority w:val="65"/>
    <w:qFormat/>
    <w:rPr>
      <w:color w:val="000000"/>
    </w:rPr>
    <w:tblPr>
      <w:tblBorders>
        <w:top w:val="single" w:sz="8" w:space="0" w:color="9BBB59"/>
        <w:bottom w:val="single" w:sz="8" w:space="0" w:color="9BBB59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lef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left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MediumList1-Accent4">
    <w:name w:val="Medium List 1 Accent 4"/>
    <w:basedOn w:val="TableNormal"/>
    <w:uiPriority w:val="65"/>
    <w:qFormat/>
    <w:rPr>
      <w:color w:val="000000"/>
    </w:rPr>
    <w:tblPr>
      <w:tblBorders>
        <w:top w:val="single" w:sz="8" w:space="0" w:color="8064A2"/>
        <w:bottom w:val="single" w:sz="8" w:space="0" w:color="8064A2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lef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left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MediumList1-Accent5">
    <w:name w:val="Medium List 1 Accent 5"/>
    <w:basedOn w:val="TableNormal"/>
    <w:uiPriority w:val="65"/>
    <w:qFormat/>
    <w:rPr>
      <w:color w:val="000000"/>
    </w:rPr>
    <w:tblPr>
      <w:tblBorders>
        <w:top w:val="single" w:sz="8" w:space="0" w:color="4BACC6"/>
        <w:bottom w:val="single" w:sz="8" w:space="0" w:color="4BACC6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lef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left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MediumList1-Accent6">
    <w:name w:val="Medium List 1 Accent 6"/>
    <w:basedOn w:val="TableNormal"/>
    <w:uiPriority w:val="65"/>
    <w:qFormat/>
    <w:rPr>
      <w:color w:val="000000"/>
    </w:rPr>
    <w:tblPr>
      <w:tblBorders>
        <w:top w:val="single" w:sz="8" w:space="0" w:color="F79646"/>
        <w:bottom w:val="single" w:sz="8" w:space="0" w:color="F79646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lef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left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MediumList2">
    <w:name w:val="Medium List 2"/>
    <w:basedOn w:val="TableNormal"/>
    <w:uiPriority w:val="66"/>
    <w:qFormat/>
    <w:rPr>
      <w:rFonts w:ascii="SimSun" w:eastAsia="Courier New" w:hAnsi="SimSun"/>
      <w:color w:val="000000"/>
    </w:rPr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qFormat/>
    <w:rPr>
      <w:rFonts w:ascii="SimSun" w:eastAsia="Courier New" w:hAnsi="SimSun"/>
      <w:color w:val="000000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qFormat/>
    <w:rPr>
      <w:rFonts w:ascii="SimSun" w:eastAsia="Courier New" w:hAnsi="SimSun"/>
      <w:color w:val="000000"/>
    </w:rPr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qFormat/>
    <w:rPr>
      <w:rFonts w:ascii="SimSun" w:eastAsia="Courier New" w:hAnsi="SimSun"/>
      <w:color w:val="000000"/>
    </w:rPr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qFormat/>
    <w:rPr>
      <w:rFonts w:ascii="SimSun" w:eastAsia="Courier New" w:hAnsi="SimSun"/>
      <w:color w:val="000000"/>
    </w:rPr>
    <w:tblPr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qFormat/>
    <w:rPr>
      <w:rFonts w:ascii="SimSun" w:eastAsia="Courier New" w:hAnsi="SimSun"/>
      <w:color w:val="000000"/>
    </w:rPr>
    <w:tblPr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qFormat/>
    <w:rPr>
      <w:rFonts w:ascii="SimSun" w:eastAsia="Courier New" w:hAnsi="SimSun"/>
      <w:color w:val="000000"/>
    </w:rPr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qFormat/>
    <w:tblPr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ediumGrid1-Accent1">
    <w:name w:val="Medium Grid 1 Accent 1"/>
    <w:basedOn w:val="TableNormal"/>
    <w:uiPriority w:val="67"/>
    <w:qFormat/>
    <w:tblPr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MediumGrid1-Accent2">
    <w:name w:val="Medium Grid 1 Accent 2"/>
    <w:basedOn w:val="TableNormal"/>
    <w:uiPriority w:val="67"/>
    <w:qFormat/>
    <w:tblPr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MediumGrid1-Accent3">
    <w:name w:val="Medium Grid 1 Accent 3"/>
    <w:basedOn w:val="TableNormal"/>
    <w:uiPriority w:val="67"/>
    <w:qFormat/>
    <w:tblPr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MediumGrid1-Accent4">
    <w:name w:val="Medium Grid 1 Accent 4"/>
    <w:basedOn w:val="TableNormal"/>
    <w:uiPriority w:val="67"/>
    <w:qFormat/>
    <w:tblPr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MediumGrid1-Accent5">
    <w:name w:val="Medium Grid 1 Accent 5"/>
    <w:basedOn w:val="TableNormal"/>
    <w:uiPriority w:val="67"/>
    <w:tblPr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MediumGrid1-Accent6">
    <w:name w:val="Medium Grid 1 Accent 6"/>
    <w:basedOn w:val="TableNormal"/>
    <w:uiPriority w:val="67"/>
    <w:tblPr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MediumGrid2">
    <w:name w:val="Medium Grid 2"/>
    <w:basedOn w:val="TableNormal"/>
    <w:uiPriority w:val="68"/>
    <w:rPr>
      <w:rFonts w:ascii="SimSun" w:eastAsia="Courier New" w:hAnsi="SimSun"/>
      <w:color w:val="000000"/>
    </w:rPr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MediumGrid2-Accent1">
    <w:name w:val="Medium Grid 2 Accent 1"/>
    <w:basedOn w:val="TableNormal"/>
    <w:uiPriority w:val="68"/>
    <w:rPr>
      <w:rFonts w:ascii="SimSun" w:eastAsia="Courier New" w:hAnsi="SimSun"/>
      <w:color w:val="000000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MediumGrid2-Accent2">
    <w:name w:val="Medium Grid 2 Accent 2"/>
    <w:basedOn w:val="TableNormal"/>
    <w:uiPriority w:val="68"/>
    <w:rPr>
      <w:rFonts w:ascii="SimSun" w:eastAsia="Courier New" w:hAnsi="SimSun"/>
      <w:color w:val="000000"/>
    </w:rPr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MediumGrid2-Accent3">
    <w:name w:val="Medium Grid 2 Accent 3"/>
    <w:basedOn w:val="TableNormal"/>
    <w:uiPriority w:val="68"/>
    <w:rPr>
      <w:rFonts w:ascii="SimSun" w:eastAsia="Courier New" w:hAnsi="SimSun"/>
      <w:color w:val="000000"/>
    </w:rPr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MediumGrid2-Accent4">
    <w:name w:val="Medium Grid 2 Accent 4"/>
    <w:basedOn w:val="TableNormal"/>
    <w:uiPriority w:val="68"/>
    <w:rPr>
      <w:rFonts w:ascii="SimSun" w:eastAsia="Courier New" w:hAnsi="SimSun"/>
      <w:color w:val="000000"/>
    </w:rPr>
    <w:tblPr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MediumGrid2-Accent5">
    <w:name w:val="Medium Grid 2 Accent 5"/>
    <w:basedOn w:val="TableNormal"/>
    <w:uiPriority w:val="68"/>
    <w:rPr>
      <w:rFonts w:ascii="SimSun" w:eastAsia="Courier New" w:hAnsi="SimSun"/>
      <w:color w:val="000000"/>
    </w:rPr>
    <w:tblPr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MediumGrid2-Accent6">
    <w:name w:val="Medium Grid 2 Accent 6"/>
    <w:basedOn w:val="TableNormal"/>
    <w:uiPriority w:val="68"/>
    <w:rPr>
      <w:rFonts w:ascii="SimSun" w:eastAsia="Courier New" w:hAnsi="SimSun"/>
      <w:color w:val="000000"/>
    </w:rPr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MediumGrid3">
    <w:name w:val="Medium Grid 3"/>
    <w:basedOn w:val="TableNormal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69"/>
    <w:qFormat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FBCAA2"/>
      </w:tcPr>
    </w:tblStylePr>
  </w:style>
  <w:style w:type="table" w:styleId="DarkList">
    <w:name w:val="Dark List"/>
    <w:basedOn w:val="TableNormal"/>
    <w:uiPriority w:val="70"/>
    <w:rPr>
      <w:color w:val="FFFFFF"/>
    </w:rPr>
    <w:tblPr/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DarkList-Accent1">
    <w:name w:val="Dark List Accent 1"/>
    <w:basedOn w:val="TableNormal"/>
    <w:uiPriority w:val="70"/>
    <w:rPr>
      <w:color w:val="FFFFFF"/>
    </w:rPr>
    <w:tblPr/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DarkList-Accent2">
    <w:name w:val="Dark List Accent 2"/>
    <w:basedOn w:val="TableNormal"/>
    <w:uiPriority w:val="70"/>
    <w:rPr>
      <w:color w:val="FFFFFF"/>
    </w:rPr>
    <w:tblPr/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DarkList-Accent3">
    <w:name w:val="Dark List Accent 3"/>
    <w:basedOn w:val="TableNormal"/>
    <w:uiPriority w:val="70"/>
    <w:rPr>
      <w:color w:val="FFFFFF"/>
    </w:rPr>
    <w:tblPr/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DarkList-Accent4">
    <w:name w:val="Dark List Accent 4"/>
    <w:basedOn w:val="TableNormal"/>
    <w:uiPriority w:val="70"/>
    <w:qFormat/>
    <w:rPr>
      <w:color w:val="FFFFFF"/>
    </w:rPr>
    <w:tblPr/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DarkList-Accent5">
    <w:name w:val="Dark List Accent 5"/>
    <w:basedOn w:val="TableNormal"/>
    <w:uiPriority w:val="70"/>
    <w:rPr>
      <w:color w:val="FFFFFF"/>
    </w:rPr>
    <w:tblPr/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DarkList-Accent6">
    <w:name w:val="Dark List Accent 6"/>
    <w:basedOn w:val="TableNormal"/>
    <w:uiPriority w:val="70"/>
    <w:rPr>
      <w:color w:val="FFFFFF"/>
    </w:rPr>
    <w:tblPr/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ColorfulShading">
    <w:name w:val="Colorful Shading"/>
    <w:basedOn w:val="TableNormal"/>
    <w:uiPriority w:val="71"/>
    <w:rPr>
      <w:color w:val="000000"/>
    </w:rPr>
    <w:tblPr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1">
    <w:name w:val="Colorful Shading Accent 1"/>
    <w:basedOn w:val="TableNormal"/>
    <w:uiPriority w:val="71"/>
    <w:qFormat/>
    <w:rPr>
      <w:color w:val="000000"/>
    </w:rPr>
    <w:tblPr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2">
    <w:name w:val="Colorful Shading Accent 2"/>
    <w:basedOn w:val="TableNormal"/>
    <w:uiPriority w:val="71"/>
    <w:rPr>
      <w:color w:val="000000"/>
    </w:rPr>
    <w:tblPr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3">
    <w:name w:val="Colorful Shading Accent 3"/>
    <w:basedOn w:val="TableNormal"/>
    <w:uiPriority w:val="71"/>
    <w:rPr>
      <w:color w:val="000000"/>
    </w:rPr>
    <w:tblPr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single" w:sz="24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ColorfulShading-Accent4">
    <w:name w:val="Colorful Shading Accent 4"/>
    <w:basedOn w:val="TableNormal"/>
    <w:uiPriority w:val="71"/>
    <w:rPr>
      <w:color w:val="000000"/>
    </w:rPr>
    <w:tblPr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single" w:sz="24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5">
    <w:name w:val="Colorful Shading Accent 5"/>
    <w:basedOn w:val="TableNormal"/>
    <w:uiPriority w:val="71"/>
    <w:rPr>
      <w:color w:val="000000"/>
    </w:rPr>
    <w:tblPr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single" w:sz="24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6">
    <w:name w:val="Colorful Shading Accent 6"/>
    <w:basedOn w:val="TableNormal"/>
    <w:uiPriority w:val="71"/>
    <w:rPr>
      <w:color w:val="000000"/>
    </w:rPr>
    <w:tblPr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single" w:sz="24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List">
    <w:name w:val="Colorful List"/>
    <w:basedOn w:val="TableNormal"/>
    <w:uiPriority w:val="72"/>
    <w:rPr>
      <w:color w:val="000000"/>
    </w:rPr>
    <w:tblPr/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ColorfulList-Accent1">
    <w:name w:val="Colorful List Accent 1"/>
    <w:basedOn w:val="TableNormal"/>
    <w:uiPriority w:val="72"/>
    <w:rPr>
      <w:color w:val="000000"/>
    </w:rPr>
    <w:tblPr/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ColorfulList-Accent2">
    <w:name w:val="Colorful List Accent 2"/>
    <w:basedOn w:val="TableNormal"/>
    <w:uiPriority w:val="72"/>
    <w:rPr>
      <w:color w:val="000000"/>
    </w:rPr>
    <w:tblPr/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ColorfulList-Accent3">
    <w:name w:val="Colorful List Accent 3"/>
    <w:basedOn w:val="TableNormal"/>
    <w:uiPriority w:val="72"/>
    <w:rPr>
      <w:color w:val="000000"/>
    </w:rPr>
    <w:tblPr/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ColorfulList-Accent4">
    <w:name w:val="Colorful List Accent 4"/>
    <w:basedOn w:val="TableNormal"/>
    <w:uiPriority w:val="72"/>
    <w:rPr>
      <w:color w:val="000000"/>
    </w:rPr>
    <w:tblPr/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ColorfulList-Accent5">
    <w:name w:val="Colorful List Accent 5"/>
    <w:basedOn w:val="TableNormal"/>
    <w:uiPriority w:val="72"/>
    <w:qFormat/>
    <w:rPr>
      <w:color w:val="000000"/>
    </w:rPr>
    <w:tblPr/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ColorfulList-Accent6">
    <w:name w:val="Colorful List Accent 6"/>
    <w:basedOn w:val="TableNormal"/>
    <w:uiPriority w:val="72"/>
    <w:rPr>
      <w:color w:val="000000"/>
    </w:rPr>
    <w:tblPr/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ColorfulGrid">
    <w:name w:val="Colorful Grid"/>
    <w:basedOn w:val="TableNormal"/>
    <w:uiPriority w:val="73"/>
    <w:qFormat/>
    <w:rPr>
      <w:color w:val="000000"/>
    </w:rPr>
    <w:tblPr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ColorfulGrid-Accent1">
    <w:name w:val="Colorful Grid Accent 1"/>
    <w:basedOn w:val="TableNormal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ColorfulGrid-Accent2">
    <w:name w:val="Colorful Grid Accent 2"/>
    <w:basedOn w:val="TableNormal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ColorfulGrid-Accent3">
    <w:name w:val="Colorful Grid Accent 3"/>
    <w:basedOn w:val="TableNormal"/>
    <w:uiPriority w:val="73"/>
    <w:qFormat/>
    <w:rPr>
      <w:color w:val="000000"/>
    </w:rPr>
    <w:tblPr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ColorfulGrid-Accent4">
    <w:name w:val="Colorful Grid Accent 4"/>
    <w:basedOn w:val="TableNormal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ColorfulGrid-Accent5">
    <w:name w:val="Colorful Grid Accent 5"/>
    <w:basedOn w:val="TableNormal"/>
    <w:uiPriority w:val="73"/>
    <w:qFormat/>
    <w:rPr>
      <w:color w:val="000000"/>
    </w:rPr>
    <w:tblPr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ColorfulGrid-Accent6">
    <w:name w:val="Colorful Grid Accent 6"/>
    <w:basedOn w:val="TableNormal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paragraph" w:styleId="ListParagraph">
    <w:name w:val="List Paragraph"/>
    <w:basedOn w:val="Normal"/>
    <w:uiPriority w:val="1"/>
    <w:qFormat/>
    <w:pPr>
      <w:spacing w:before="120" w:after="120" w:line="240" w:lineRule="auto"/>
      <w:ind w:left="720"/>
      <w:contextualSpacing/>
    </w:pPr>
    <w:rPr>
      <w:rFonts w:eastAsia="Malgun Gothic"/>
      <w:sz w:val="26"/>
    </w:rPr>
  </w:style>
  <w:style w:type="character" w:customStyle="1" w:styleId="FooterChar">
    <w:name w:val="Footer Char"/>
    <w:basedOn w:val="DefaultParagraphFont"/>
    <w:link w:val="Footer"/>
    <w:uiPriority w:val="99"/>
    <w:rPr>
      <w:rFonts w:eastAsiaTheme="minorEastAsia" w:cstheme="minorBidi"/>
      <w:sz w:val="18"/>
      <w:szCs w:val="18"/>
      <w:lang w:eastAsia="zh-CN"/>
    </w:rPr>
  </w:style>
  <w:style w:type="character" w:customStyle="1" w:styleId="SubtitleChar">
    <w:name w:val="Subtitle Char"/>
    <w:link w:val="Subtitle"/>
    <w:rsid w:val="00217897"/>
    <w:rPr>
      <w:rFonts w:ascii="Arial" w:eastAsiaTheme="minorEastAsia" w:hAnsi="Arial" w:cs="Arial"/>
      <w:b/>
      <w:bCs/>
      <w:kern w:val="28"/>
      <w:sz w:val="32"/>
      <w:szCs w:val="32"/>
      <w:lang w:eastAsia="zh-CN"/>
    </w:rPr>
  </w:style>
  <w:style w:type="paragraph" w:customStyle="1" w:styleId="TableParagraph">
    <w:name w:val="Table Paragraph"/>
    <w:basedOn w:val="Normal"/>
    <w:uiPriority w:val="1"/>
    <w:qFormat/>
    <w:rsid w:val="00274CE6"/>
    <w:pPr>
      <w:widowControl w:val="0"/>
      <w:autoSpaceDE w:val="0"/>
      <w:autoSpaceDN w:val="0"/>
      <w:spacing w:beforeLines="0" w:before="0" w:after="0" w:afterAutospacing="0" w:line="240" w:lineRule="auto"/>
      <w:jc w:val="left"/>
    </w:pPr>
    <w:rPr>
      <w:rFonts w:ascii="Myriad Pro" w:eastAsia="Myriad Pro" w:hAnsi="Myriad Pro" w:cs="Myriad Pro"/>
      <w:sz w:val="22"/>
      <w:szCs w:val="22"/>
      <w:lang w:val="vi" w:eastAsia="en-US"/>
    </w:rPr>
  </w:style>
  <w:style w:type="character" w:customStyle="1" w:styleId="Heading3Char">
    <w:name w:val="Heading 3 Char"/>
    <w:basedOn w:val="DefaultParagraphFont"/>
    <w:link w:val="Heading3"/>
    <w:semiHidden/>
    <w:rsid w:val="003C5152"/>
    <w:rPr>
      <w:rFonts w:eastAsiaTheme="minorEastAsia" w:cstheme="minorBidi"/>
      <w:b/>
      <w:bCs/>
      <w:sz w:val="32"/>
      <w:szCs w:val="32"/>
      <w:lang w:eastAsia="zh-CN"/>
    </w:rPr>
  </w:style>
  <w:style w:type="character" w:customStyle="1" w:styleId="Heading4Char">
    <w:name w:val="Heading 4 Char"/>
    <w:basedOn w:val="DefaultParagraphFont"/>
    <w:link w:val="Heading4"/>
    <w:semiHidden/>
    <w:rsid w:val="003C5152"/>
    <w:rPr>
      <w:rFonts w:eastAsiaTheme="minorEastAsia" w:cstheme="minorBidi"/>
      <w:b/>
      <w:bCs/>
      <w:sz w:val="28"/>
      <w:szCs w:val="28"/>
      <w:lang w:eastAsia="zh-CN"/>
    </w:rPr>
  </w:style>
  <w:style w:type="character" w:customStyle="1" w:styleId="Heading5Char">
    <w:name w:val="Heading 5 Char"/>
    <w:basedOn w:val="DefaultParagraphFont"/>
    <w:link w:val="Heading5"/>
    <w:rsid w:val="003C5152"/>
    <w:rPr>
      <w:rFonts w:eastAsiaTheme="minorEastAsia" w:cstheme="minorBidi"/>
      <w:b/>
      <w:bCs/>
      <w:sz w:val="28"/>
      <w:szCs w:val="28"/>
      <w:lang w:eastAsia="zh-CN"/>
    </w:rPr>
  </w:style>
  <w:style w:type="character" w:customStyle="1" w:styleId="BodyTextChar">
    <w:name w:val="Body Text Char"/>
    <w:basedOn w:val="DefaultParagraphFont"/>
    <w:link w:val="BodyText"/>
    <w:rsid w:val="003C5152"/>
    <w:rPr>
      <w:rFonts w:eastAsiaTheme="minorEastAsia" w:cstheme="minorBidi"/>
      <w:sz w:val="28"/>
      <w:szCs w:val="28"/>
      <w:lang w:eastAsia="zh-CN"/>
    </w:rPr>
  </w:style>
  <w:style w:type="table" w:customStyle="1" w:styleId="TableNormal1">
    <w:name w:val="Table Normal1"/>
    <w:uiPriority w:val="2"/>
    <w:semiHidden/>
    <w:unhideWhenUsed/>
    <w:qFormat/>
    <w:rsid w:val="00EC03F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8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FD38B7F-753E-46EC-BEAA-E30C71A2612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9</Pages>
  <Words>1455</Words>
  <Characters>8298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Huynh Thao</cp:lastModifiedBy>
  <cp:revision>66</cp:revision>
  <cp:lastPrinted>2022-05-16T01:42:00Z</cp:lastPrinted>
  <dcterms:created xsi:type="dcterms:W3CDTF">2024-07-21T14:16:00Z</dcterms:created>
  <dcterms:modified xsi:type="dcterms:W3CDTF">2024-12-04T14:59:00Z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1033-11.2.0.11306</vt:lpwstr>
  </property>
  <property fmtid="{D5CDD505-2E9C-101B-9397-08002B2CF9AE}" pid="3" name="ICV">
    <vt:lpwstr>B8C5CE12804C4A818919A42E1F5A85F4</vt:lpwstr>
  </property>
  <property fmtid="{D5CDD505-2E9C-101B-9397-08002B2CF9AE}" pid="4" name="MSIP_Label_defa4170-0d19-0005-0004-bc88714345d2_Enabled">
    <vt:lpwstr>true</vt:lpwstr>
  </property>
  <property fmtid="{D5CDD505-2E9C-101B-9397-08002B2CF9AE}" pid="5" name="MSIP_Label_defa4170-0d19-0005-0004-bc88714345d2_SetDate">
    <vt:lpwstr>2023-10-23T02:02:17Z</vt:lpwstr>
  </property>
  <property fmtid="{D5CDD505-2E9C-101B-9397-08002B2CF9AE}" pid="6" name="MSIP_Label_defa4170-0d19-0005-0004-bc88714345d2_Method">
    <vt:lpwstr>Standard</vt:lpwstr>
  </property>
  <property fmtid="{D5CDD505-2E9C-101B-9397-08002B2CF9AE}" pid="7" name="MSIP_Label_defa4170-0d19-0005-0004-bc88714345d2_Name">
    <vt:lpwstr>defa4170-0d19-0005-0004-bc88714345d2</vt:lpwstr>
  </property>
  <property fmtid="{D5CDD505-2E9C-101B-9397-08002B2CF9AE}" pid="8" name="MSIP_Label_defa4170-0d19-0005-0004-bc88714345d2_SiteId">
    <vt:lpwstr>84f1efdd-b617-4707-9d5b-015fd6990647</vt:lpwstr>
  </property>
  <property fmtid="{D5CDD505-2E9C-101B-9397-08002B2CF9AE}" pid="9" name="MSIP_Label_defa4170-0d19-0005-0004-bc88714345d2_ActionId">
    <vt:lpwstr>883bc0e9-8b1e-48f6-9951-80e287827f18</vt:lpwstr>
  </property>
  <property fmtid="{D5CDD505-2E9C-101B-9397-08002B2CF9AE}" pid="10" name="MSIP_Label_defa4170-0d19-0005-0004-bc88714345d2_ContentBits">
    <vt:lpwstr>0</vt:lpwstr>
  </property>
</Properties>
</file>