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3664FA" w14:textId="3DA6C1A5" w:rsidR="00807FB6" w:rsidRPr="007C5CFF" w:rsidRDefault="00807FB6" w:rsidP="007C5CFF">
      <w:pPr>
        <w:tabs>
          <w:tab w:val="left" w:pos="1260"/>
        </w:tabs>
        <w:spacing w:beforeLines="0" w:before="0" w:after="0" w:afterAutospacing="0" w:line="240" w:lineRule="auto"/>
        <w:jc w:val="center"/>
        <w:rPr>
          <w:bCs/>
        </w:rPr>
      </w:pPr>
      <w:r w:rsidRPr="007C5CFF">
        <w:rPr>
          <w:bCs/>
        </w:rPr>
        <w:t xml:space="preserve">Tiết 2 – Tuần </w:t>
      </w:r>
      <w:r w:rsidRPr="007C5CFF">
        <w:rPr>
          <w:bCs/>
          <w:lang w:val="vi-VN"/>
        </w:rPr>
        <w:t>4</w:t>
      </w:r>
      <w:r w:rsidRPr="007C5CFF">
        <w:rPr>
          <w:bCs/>
        </w:rPr>
        <w:t xml:space="preserve">, ngày </w:t>
      </w:r>
      <w:r w:rsidR="007C5CFF" w:rsidRPr="007C5CFF">
        <w:rPr>
          <w:bCs/>
        </w:rPr>
        <w:t>30</w:t>
      </w:r>
      <w:r w:rsidRPr="007C5CFF">
        <w:rPr>
          <w:bCs/>
          <w:lang w:val="vi-VN"/>
        </w:rPr>
        <w:t>/09/202</w:t>
      </w:r>
      <w:r w:rsidR="00C07247">
        <w:rPr>
          <w:bCs/>
        </w:rPr>
        <w:t>5</w:t>
      </w:r>
    </w:p>
    <w:p w14:paraId="2B233224" w14:textId="77777777" w:rsidR="007C5CFF" w:rsidRPr="007C5CFF" w:rsidRDefault="007C5CFF" w:rsidP="005843D4">
      <w:pPr>
        <w:spacing w:before="120" w:after="0" w:afterAutospacing="0"/>
        <w:jc w:val="center"/>
        <w:rPr>
          <w:b/>
          <w:lang w:val="vi-VN"/>
        </w:rPr>
      </w:pPr>
      <w:r w:rsidRPr="007C5CFF">
        <w:rPr>
          <w:b/>
          <w:lang w:val="vi-VN"/>
        </w:rPr>
        <w:t>KẾ HOẠCH BÀI DẠY</w:t>
      </w:r>
    </w:p>
    <w:p w14:paraId="4ECCC09B" w14:textId="2C370A45" w:rsidR="00807FB6" w:rsidRPr="007C5CFF" w:rsidRDefault="007C5CFF" w:rsidP="005843D4">
      <w:pPr>
        <w:spacing w:before="120" w:after="0" w:afterAutospacing="0"/>
        <w:jc w:val="center"/>
        <w:rPr>
          <w:b/>
        </w:rPr>
      </w:pPr>
      <w:r w:rsidRPr="007C5CFF">
        <w:rPr>
          <w:b/>
          <w:lang w:val="vi-VN"/>
        </w:rPr>
        <w:t>MÔN: MỸ THUẬT</w:t>
      </w:r>
    </w:p>
    <w:p w14:paraId="2005E8D5" w14:textId="77777777" w:rsidR="00807FB6" w:rsidRPr="007C5CFF" w:rsidRDefault="00807FB6" w:rsidP="005843D4">
      <w:pPr>
        <w:spacing w:before="120" w:after="0" w:afterAutospacing="0" w:line="276" w:lineRule="auto"/>
        <w:jc w:val="center"/>
        <w:rPr>
          <w:b/>
        </w:rPr>
      </w:pPr>
      <w:r w:rsidRPr="007C5CFF">
        <w:rPr>
          <w:b/>
        </w:rPr>
        <w:t>CHỦ ĐỀ 1: THẾ GIỚI TUỔI THƠ</w:t>
      </w:r>
    </w:p>
    <w:p w14:paraId="46313ECF" w14:textId="77777777" w:rsidR="007C5CFF" w:rsidRDefault="00807FB6" w:rsidP="005843D4">
      <w:pPr>
        <w:spacing w:before="120" w:after="0" w:afterAutospacing="0" w:line="276" w:lineRule="auto"/>
        <w:jc w:val="center"/>
        <w:rPr>
          <w:b/>
        </w:rPr>
      </w:pPr>
      <w:r w:rsidRPr="007C5CFF">
        <w:rPr>
          <w:b/>
        </w:rPr>
        <w:t xml:space="preserve">BÀI </w:t>
      </w:r>
      <w:r w:rsidRPr="007C5CFF">
        <w:rPr>
          <w:b/>
          <w:lang w:val="vi-VN"/>
        </w:rPr>
        <w:t>2</w:t>
      </w:r>
      <w:r w:rsidRPr="007C5CFF">
        <w:rPr>
          <w:b/>
        </w:rPr>
        <w:t xml:space="preserve">: </w:t>
      </w:r>
      <w:r w:rsidRPr="007C5CFF">
        <w:rPr>
          <w:b/>
          <w:lang w:val="vi-VN"/>
        </w:rPr>
        <w:t>CÁNH DIỀU TUỔI THƠ (2 TIẾT)</w:t>
      </w:r>
    </w:p>
    <w:p w14:paraId="24B34A6C" w14:textId="76DEFCFD" w:rsidR="007C5CFF" w:rsidRPr="007C5CFF" w:rsidRDefault="00514CAF" w:rsidP="007C5CFF">
      <w:pPr>
        <w:spacing w:before="120" w:line="276" w:lineRule="auto"/>
        <w:jc w:val="center"/>
        <w:rPr>
          <w:b/>
        </w:rPr>
      </w:pPr>
      <w:r>
        <w:rPr>
          <w:b/>
        </w:rPr>
        <w:t xml:space="preserve">   </w:t>
      </w:r>
    </w:p>
    <w:p w14:paraId="25EECC56" w14:textId="19DF5F34" w:rsidR="00514CAF" w:rsidRDefault="00514CAF" w:rsidP="00514CAF">
      <w:pPr>
        <w:spacing w:before="120" w:line="276" w:lineRule="auto"/>
        <w:rPr>
          <w:b/>
          <w:color w:val="000000" w:themeColor="text1"/>
          <w:u w:val="single"/>
        </w:rPr>
      </w:pPr>
      <w:r w:rsidRPr="00514CAF">
        <w:rPr>
          <w:b/>
          <w:color w:val="000000" w:themeColor="text1"/>
        </w:rPr>
        <w:t xml:space="preserve">        </w:t>
      </w:r>
      <w:r w:rsidR="00807FB6">
        <w:rPr>
          <w:b/>
          <w:color w:val="000000" w:themeColor="text1"/>
          <w:u w:val="single"/>
        </w:rPr>
        <w:t xml:space="preserve">I/ </w:t>
      </w:r>
      <w:r w:rsidR="00377A44">
        <w:rPr>
          <w:b/>
          <w:color w:val="000000" w:themeColor="text1"/>
          <w:u w:val="single"/>
          <w:lang w:val="vi-VN"/>
        </w:rPr>
        <w:t>MỤC TIÊU CHỦ ĐỀ</w:t>
      </w:r>
      <w:r w:rsidR="00807FB6">
        <w:rPr>
          <w:b/>
          <w:color w:val="000000" w:themeColor="text1"/>
          <w:u w:val="single"/>
        </w:rPr>
        <w:t>:</w:t>
      </w:r>
    </w:p>
    <w:p w14:paraId="2EFDF4F2" w14:textId="35657F78" w:rsidR="00514CAF" w:rsidRDefault="00514CAF" w:rsidP="00514CAF">
      <w:pPr>
        <w:spacing w:before="120" w:line="276" w:lineRule="auto"/>
        <w:rPr>
          <w:rFonts w:cs="Times New Roman"/>
        </w:rPr>
      </w:pPr>
      <w:r>
        <w:rPr>
          <w:rFonts w:cs="Times New Roman"/>
        </w:rPr>
        <w:t xml:space="preserve">          - </w:t>
      </w:r>
      <w:r w:rsidR="00377A44" w:rsidRPr="00514CAF">
        <w:rPr>
          <w:rFonts w:cs="Times New Roman"/>
        </w:rPr>
        <w:t>Biết quan sát các hình ảnh thường gặp trong hoạt động, trò chơi gắn với tuổi thơ trong ngày hè.</w:t>
      </w:r>
    </w:p>
    <w:p w14:paraId="09D3EF72" w14:textId="405C02A4" w:rsidR="00377A44" w:rsidRPr="00514CAF" w:rsidRDefault="00514CAF" w:rsidP="00514CAF">
      <w:pPr>
        <w:spacing w:before="120" w:line="276" w:lineRule="auto"/>
        <w:rPr>
          <w:b/>
          <w:color w:val="000000" w:themeColor="text1"/>
          <w:u w:val="single"/>
        </w:rPr>
      </w:pPr>
      <w:r>
        <w:rPr>
          <w:rFonts w:cs="Times New Roman"/>
        </w:rPr>
        <w:t xml:space="preserve">           - </w:t>
      </w:r>
      <w:r w:rsidRPr="00377A44">
        <w:rPr>
          <w:rFonts w:cs="Times New Roman"/>
        </w:rPr>
        <w:t xml:space="preserve">Nhận biết được đặc điểm tạo hình sản phẩm </w:t>
      </w:r>
      <w:r w:rsidRPr="00377A44">
        <w:rPr>
          <w:rFonts w:cs="Times New Roman"/>
          <w:spacing w:val="-2"/>
        </w:rPr>
        <w:t>diều.</w:t>
      </w:r>
      <w:r w:rsidRPr="00514CAF">
        <w:rPr>
          <w:b/>
          <w:color w:val="000000" w:themeColor="text1"/>
        </w:rPr>
        <w:t xml:space="preserve"> C</w:t>
      </w:r>
      <w:r w:rsidR="00377A44" w:rsidRPr="00514CAF">
        <w:rPr>
          <w:rFonts w:cs="Times New Roman"/>
        </w:rPr>
        <w:t>ảm nhận được vẻ đẹp, giá trị văn hoá, biết trân trọng bảo vệ giữ gìn nét đẹp văn hoá của dân tộc.</w:t>
      </w:r>
    </w:p>
    <w:p w14:paraId="22959C6B" w14:textId="618C1FFE" w:rsidR="00377A44" w:rsidRPr="00514CAF" w:rsidRDefault="00514CAF" w:rsidP="00514CAF">
      <w:pPr>
        <w:widowControl w:val="0"/>
        <w:autoSpaceDE w:val="0"/>
        <w:autoSpaceDN w:val="0"/>
        <w:spacing w:beforeLines="0" w:before="0" w:after="0" w:afterAutospacing="0"/>
        <w:rPr>
          <w:rFonts w:cs="Times New Roman"/>
        </w:rPr>
      </w:pPr>
      <w:r>
        <w:rPr>
          <w:rFonts w:cs="Times New Roman"/>
        </w:rPr>
        <w:t xml:space="preserve">          - </w:t>
      </w:r>
      <w:r w:rsidR="00377A44" w:rsidRPr="00514CAF">
        <w:rPr>
          <w:rFonts w:cs="Times New Roman"/>
        </w:rPr>
        <w:t xml:space="preserve">Lựa chọn được hình ảnh ấn tượng, điển hình nhất đưa vào thể hiện sản </w:t>
      </w:r>
      <w:r w:rsidR="00377A44" w:rsidRPr="00514CAF">
        <w:rPr>
          <w:rFonts w:cs="Times New Roman"/>
          <w:spacing w:val="-2"/>
        </w:rPr>
        <w:t>phẩm</w:t>
      </w:r>
      <w:r>
        <w:rPr>
          <w:rFonts w:cs="Times New Roman"/>
          <w:spacing w:val="-2"/>
        </w:rPr>
        <w:t xml:space="preserve">, </w:t>
      </w:r>
      <w:r w:rsidRPr="00514CAF">
        <w:rPr>
          <w:rFonts w:cs="Times New Roman"/>
        </w:rPr>
        <w:t xml:space="preserve">Biết phân tích những giá trị thẩm mĩ trên sản phẩm của cá nhân và </w:t>
      </w:r>
      <w:r w:rsidRPr="00514CAF">
        <w:rPr>
          <w:rFonts w:cs="Times New Roman"/>
          <w:spacing w:val="-2"/>
        </w:rPr>
        <w:t>nhóm</w:t>
      </w:r>
      <w:r>
        <w:rPr>
          <w:rFonts w:cs="Times New Roman"/>
          <w:spacing w:val="-2"/>
        </w:rPr>
        <w:t>.</w:t>
      </w:r>
    </w:p>
    <w:p w14:paraId="73BDCC12" w14:textId="37556368" w:rsidR="00514CAF" w:rsidRPr="00514CAF" w:rsidRDefault="00514CAF" w:rsidP="00514CAF">
      <w:pPr>
        <w:widowControl w:val="0"/>
        <w:autoSpaceDE w:val="0"/>
        <w:autoSpaceDN w:val="0"/>
        <w:spacing w:beforeLines="0" w:before="0" w:after="0" w:afterAutospacing="0"/>
        <w:rPr>
          <w:rFonts w:cs="Times New Roman"/>
          <w:b/>
          <w:bCs/>
        </w:rPr>
      </w:pPr>
      <w:r>
        <w:rPr>
          <w:rFonts w:cs="Times New Roman"/>
          <w:b/>
          <w:bCs/>
        </w:rPr>
        <w:t xml:space="preserve">        </w:t>
      </w:r>
      <w:r w:rsidRPr="00514CAF">
        <w:rPr>
          <w:rFonts w:cs="Times New Roman"/>
          <w:b/>
          <w:bCs/>
        </w:rPr>
        <w:t>Năng</w:t>
      </w:r>
      <w:r w:rsidRPr="00514CAF">
        <w:rPr>
          <w:rFonts w:cs="Times New Roman"/>
          <w:b/>
          <w:bCs/>
          <w:spacing w:val="1"/>
        </w:rPr>
        <w:t xml:space="preserve"> </w:t>
      </w:r>
      <w:r w:rsidRPr="00514CAF">
        <w:rPr>
          <w:rFonts w:cs="Times New Roman"/>
          <w:b/>
          <w:bCs/>
          <w:spacing w:val="-5"/>
        </w:rPr>
        <w:t>lực</w:t>
      </w:r>
    </w:p>
    <w:p w14:paraId="386C2C20" w14:textId="1C2F0D2C" w:rsidR="00377A44" w:rsidRPr="00514CAF" w:rsidRDefault="00514CAF" w:rsidP="00514CAF">
      <w:pPr>
        <w:spacing w:beforeLines="0" w:before="0" w:after="0" w:afterAutospacing="0" w:line="240" w:lineRule="auto"/>
        <w:ind w:right="231" w:firstLine="567"/>
        <w:rPr>
          <w:rFonts w:cs="Times New Roman"/>
        </w:rPr>
      </w:pPr>
      <w:r>
        <w:rPr>
          <w:rFonts w:cs="Times New Roman"/>
        </w:rPr>
        <w:t xml:space="preserve">   </w:t>
      </w:r>
      <w:r w:rsidR="00377A44" w:rsidRPr="00377A44">
        <w:rPr>
          <w:rFonts w:cs="Times New Roman"/>
        </w:rPr>
        <w:t>Thực hiện được</w:t>
      </w:r>
      <w:r w:rsidR="00377A44" w:rsidRPr="00377A44">
        <w:rPr>
          <w:rFonts w:cs="Times New Roman"/>
          <w:spacing w:val="-1"/>
        </w:rPr>
        <w:t xml:space="preserve"> </w:t>
      </w:r>
      <w:r w:rsidR="00377A44" w:rsidRPr="00377A44">
        <w:rPr>
          <w:rFonts w:cs="Times New Roman"/>
        </w:rPr>
        <w:t>bài thực hành</w:t>
      </w:r>
      <w:r w:rsidR="00377A44" w:rsidRPr="00377A44">
        <w:rPr>
          <w:rFonts w:cs="Times New Roman"/>
          <w:spacing w:val="-1"/>
        </w:rPr>
        <w:t xml:space="preserve"> </w:t>
      </w:r>
      <w:r w:rsidR="00377A44" w:rsidRPr="00377A44">
        <w:rPr>
          <w:rFonts w:cs="Times New Roman"/>
        </w:rPr>
        <w:t>về thế giới</w:t>
      </w:r>
      <w:r w:rsidR="00377A44" w:rsidRPr="00377A44">
        <w:rPr>
          <w:rFonts w:cs="Times New Roman"/>
          <w:spacing w:val="-1"/>
        </w:rPr>
        <w:t xml:space="preserve"> </w:t>
      </w:r>
      <w:r w:rsidR="00377A44" w:rsidRPr="00377A44">
        <w:rPr>
          <w:rFonts w:cs="Times New Roman"/>
        </w:rPr>
        <w:t>tuổi thơ, cụ</w:t>
      </w:r>
      <w:r w:rsidR="00377A44" w:rsidRPr="00377A44">
        <w:rPr>
          <w:rFonts w:cs="Times New Roman"/>
          <w:spacing w:val="-1"/>
        </w:rPr>
        <w:t xml:space="preserve"> </w:t>
      </w:r>
      <w:r w:rsidR="00377A44" w:rsidRPr="00377A44">
        <w:rPr>
          <w:rFonts w:cs="Times New Roman"/>
        </w:rPr>
        <w:t>thể là hoạt</w:t>
      </w:r>
      <w:r w:rsidR="00377A44" w:rsidRPr="00377A44">
        <w:rPr>
          <w:rFonts w:cs="Times New Roman"/>
          <w:spacing w:val="-1"/>
        </w:rPr>
        <w:t xml:space="preserve"> </w:t>
      </w:r>
      <w:r w:rsidR="00377A44" w:rsidRPr="00377A44">
        <w:rPr>
          <w:rFonts w:cs="Times New Roman"/>
        </w:rPr>
        <w:t>động ngày hè</w:t>
      </w:r>
      <w:r w:rsidR="00377A44" w:rsidRPr="00377A44">
        <w:rPr>
          <w:rFonts w:cs="Times New Roman"/>
          <w:spacing w:val="-1"/>
        </w:rPr>
        <w:t xml:space="preserve"> </w:t>
      </w:r>
      <w:r w:rsidR="00377A44" w:rsidRPr="00377A44">
        <w:rPr>
          <w:rFonts w:cs="Times New Roman"/>
        </w:rPr>
        <w:t>và thực hiện được một sản phẩm diều với chất liệu tự chọn.</w:t>
      </w:r>
      <w:r w:rsidR="00377A44" w:rsidRPr="00514CAF">
        <w:rPr>
          <w:rFonts w:cs="Times New Roman"/>
        </w:rPr>
        <w:t>.</w:t>
      </w:r>
    </w:p>
    <w:p w14:paraId="2CC11666" w14:textId="1C25384E" w:rsidR="00377A44" w:rsidRPr="00377A44" w:rsidRDefault="00377A44" w:rsidP="003C5152">
      <w:pPr>
        <w:pStyle w:val="u5"/>
        <w:tabs>
          <w:tab w:val="left" w:pos="642"/>
        </w:tabs>
        <w:spacing w:beforeLines="0" w:before="0" w:after="0" w:afterAutospacing="0" w:line="240" w:lineRule="auto"/>
        <w:rPr>
          <w:rFonts w:cs="Times New Roman"/>
        </w:rPr>
      </w:pPr>
      <w:r>
        <w:rPr>
          <w:rFonts w:cs="Times New Roman"/>
          <w:lang w:val="vi-VN"/>
        </w:rPr>
        <w:tab/>
      </w:r>
      <w:r w:rsidRPr="00377A44">
        <w:rPr>
          <w:rFonts w:cs="Times New Roman"/>
        </w:rPr>
        <w:t>Phẩm</w:t>
      </w:r>
      <w:r w:rsidRPr="00377A44">
        <w:rPr>
          <w:rFonts w:cs="Times New Roman"/>
          <w:spacing w:val="-1"/>
        </w:rPr>
        <w:t xml:space="preserve"> </w:t>
      </w:r>
      <w:r w:rsidRPr="00377A44">
        <w:rPr>
          <w:rFonts w:cs="Times New Roman"/>
          <w:spacing w:val="-4"/>
        </w:rPr>
        <w:t>chất</w:t>
      </w:r>
    </w:p>
    <w:p w14:paraId="5AF4DD3F" w14:textId="1582380A" w:rsidR="00377A44" w:rsidRPr="00514CAF" w:rsidRDefault="00377A44" w:rsidP="00514CAF">
      <w:pPr>
        <w:pStyle w:val="ThnVnban"/>
        <w:spacing w:beforeLines="0" w:before="0" w:after="0" w:afterAutospacing="0" w:line="240" w:lineRule="auto"/>
        <w:ind w:firstLine="567"/>
        <w:rPr>
          <w:rFonts w:cs="Times New Roman"/>
        </w:rPr>
      </w:pPr>
      <w:r w:rsidRPr="00377A44">
        <w:rPr>
          <w:rFonts w:cs="Times New Roman"/>
        </w:rPr>
        <w:t>Chủ đề góp phần bồi dưỡng đức tính chăm chỉ, trung thực, tinh thần trách nhiệm ở HS, cụ thể là giúp HS:</w:t>
      </w:r>
      <w:r w:rsidRPr="00514CAF">
        <w:rPr>
          <w:rFonts w:cs="Times New Roman"/>
        </w:rPr>
        <w:t xml:space="preserve">Tích cực tham gia các hoạt động trong học </w:t>
      </w:r>
      <w:r w:rsidRPr="00514CAF">
        <w:rPr>
          <w:rFonts w:cs="Times New Roman"/>
          <w:spacing w:val="-4"/>
        </w:rPr>
        <w:t>tập.</w:t>
      </w:r>
      <w:r w:rsidR="00514CAF">
        <w:rPr>
          <w:rFonts w:cs="Times New Roman"/>
          <w:spacing w:val="-4"/>
        </w:rPr>
        <w:t xml:space="preserve"> </w:t>
      </w:r>
      <w:r w:rsidRPr="00514CAF">
        <w:rPr>
          <w:rFonts w:cs="Times New Roman"/>
          <w:spacing w:val="-2"/>
        </w:rPr>
        <w:t>Sử</w:t>
      </w:r>
      <w:r w:rsidRPr="00514CAF">
        <w:rPr>
          <w:rFonts w:cs="Times New Roman"/>
          <w:spacing w:val="-13"/>
        </w:rPr>
        <w:t xml:space="preserve"> </w:t>
      </w:r>
      <w:r w:rsidRPr="00514CAF">
        <w:rPr>
          <w:rFonts w:cs="Times New Roman"/>
          <w:spacing w:val="-2"/>
        </w:rPr>
        <w:t>dụng,</w:t>
      </w:r>
      <w:r w:rsidRPr="00514CAF">
        <w:rPr>
          <w:rFonts w:cs="Times New Roman"/>
          <w:spacing w:val="-13"/>
        </w:rPr>
        <w:t xml:space="preserve"> </w:t>
      </w:r>
      <w:r w:rsidRPr="00514CAF">
        <w:rPr>
          <w:rFonts w:cs="Times New Roman"/>
          <w:spacing w:val="-2"/>
        </w:rPr>
        <w:t>bảo</w:t>
      </w:r>
      <w:r w:rsidRPr="00514CAF">
        <w:rPr>
          <w:rFonts w:cs="Times New Roman"/>
          <w:spacing w:val="-12"/>
        </w:rPr>
        <w:t xml:space="preserve"> </w:t>
      </w:r>
      <w:r w:rsidRPr="00514CAF">
        <w:rPr>
          <w:rFonts w:cs="Times New Roman"/>
          <w:spacing w:val="-2"/>
        </w:rPr>
        <w:t>quản</w:t>
      </w:r>
      <w:r w:rsidRPr="00514CAF">
        <w:rPr>
          <w:rFonts w:cs="Times New Roman"/>
          <w:spacing w:val="-13"/>
        </w:rPr>
        <w:t xml:space="preserve"> </w:t>
      </w:r>
      <w:r w:rsidRPr="00514CAF">
        <w:rPr>
          <w:rFonts w:cs="Times New Roman"/>
          <w:spacing w:val="-2"/>
        </w:rPr>
        <w:t>một</w:t>
      </w:r>
      <w:r w:rsidRPr="00514CAF">
        <w:rPr>
          <w:rFonts w:cs="Times New Roman"/>
          <w:spacing w:val="-12"/>
        </w:rPr>
        <w:t xml:space="preserve"> </w:t>
      </w:r>
      <w:r w:rsidRPr="00514CAF">
        <w:rPr>
          <w:rFonts w:cs="Times New Roman"/>
          <w:spacing w:val="-2"/>
        </w:rPr>
        <w:t>số</w:t>
      </w:r>
      <w:r w:rsidRPr="00514CAF">
        <w:rPr>
          <w:rFonts w:cs="Times New Roman"/>
          <w:spacing w:val="-13"/>
        </w:rPr>
        <w:t xml:space="preserve"> </w:t>
      </w:r>
      <w:r w:rsidRPr="00514CAF">
        <w:rPr>
          <w:rFonts w:cs="Times New Roman"/>
          <w:spacing w:val="-2"/>
        </w:rPr>
        <w:t>vật</w:t>
      </w:r>
      <w:r w:rsidRPr="00514CAF">
        <w:rPr>
          <w:rFonts w:cs="Times New Roman"/>
          <w:spacing w:val="-12"/>
        </w:rPr>
        <w:t xml:space="preserve"> </w:t>
      </w:r>
      <w:r w:rsidRPr="00514CAF">
        <w:rPr>
          <w:rFonts w:cs="Times New Roman"/>
          <w:spacing w:val="-2"/>
        </w:rPr>
        <w:t>liệu,</w:t>
      </w:r>
      <w:r w:rsidRPr="00514CAF">
        <w:rPr>
          <w:rFonts w:cs="Times New Roman"/>
          <w:spacing w:val="-13"/>
        </w:rPr>
        <w:t xml:space="preserve"> </w:t>
      </w:r>
      <w:r w:rsidRPr="00514CAF">
        <w:rPr>
          <w:rFonts w:cs="Times New Roman"/>
          <w:spacing w:val="-2"/>
        </w:rPr>
        <w:t>chất</w:t>
      </w:r>
      <w:r w:rsidRPr="00514CAF">
        <w:rPr>
          <w:rFonts w:cs="Times New Roman"/>
          <w:spacing w:val="-12"/>
        </w:rPr>
        <w:t xml:space="preserve"> </w:t>
      </w:r>
      <w:r w:rsidRPr="00514CAF">
        <w:rPr>
          <w:rFonts w:cs="Times New Roman"/>
          <w:spacing w:val="-2"/>
        </w:rPr>
        <w:t>liệu</w:t>
      </w:r>
      <w:r w:rsidRPr="00514CAF">
        <w:rPr>
          <w:rFonts w:cs="Times New Roman"/>
          <w:spacing w:val="-13"/>
        </w:rPr>
        <w:t xml:space="preserve"> </w:t>
      </w:r>
      <w:r w:rsidRPr="00514CAF">
        <w:rPr>
          <w:rFonts w:cs="Times New Roman"/>
          <w:spacing w:val="-2"/>
        </w:rPr>
        <w:t>trong</w:t>
      </w:r>
      <w:r w:rsidRPr="00514CAF">
        <w:rPr>
          <w:rFonts w:cs="Times New Roman"/>
          <w:spacing w:val="-12"/>
        </w:rPr>
        <w:t xml:space="preserve"> </w:t>
      </w:r>
      <w:r w:rsidRPr="00514CAF">
        <w:rPr>
          <w:rFonts w:cs="Times New Roman"/>
          <w:spacing w:val="-2"/>
        </w:rPr>
        <w:t>thực</w:t>
      </w:r>
      <w:r w:rsidRPr="00514CAF">
        <w:rPr>
          <w:rFonts w:cs="Times New Roman"/>
          <w:spacing w:val="-13"/>
        </w:rPr>
        <w:t xml:space="preserve"> </w:t>
      </w:r>
      <w:r w:rsidRPr="00514CAF">
        <w:rPr>
          <w:rFonts w:cs="Times New Roman"/>
          <w:spacing w:val="-2"/>
        </w:rPr>
        <w:t>hành,</w:t>
      </w:r>
      <w:r w:rsidRPr="00514CAF">
        <w:rPr>
          <w:rFonts w:cs="Times New Roman"/>
          <w:spacing w:val="-12"/>
        </w:rPr>
        <w:t xml:space="preserve"> </w:t>
      </w:r>
      <w:r w:rsidRPr="00514CAF">
        <w:rPr>
          <w:rFonts w:cs="Times New Roman"/>
          <w:spacing w:val="-2"/>
        </w:rPr>
        <w:t>sáng</w:t>
      </w:r>
      <w:r w:rsidRPr="00514CAF">
        <w:rPr>
          <w:rFonts w:cs="Times New Roman"/>
          <w:spacing w:val="-12"/>
        </w:rPr>
        <w:t xml:space="preserve"> </w:t>
      </w:r>
      <w:r w:rsidRPr="00514CAF">
        <w:rPr>
          <w:rFonts w:cs="Times New Roman"/>
          <w:spacing w:val="-4"/>
        </w:rPr>
        <w:t>tạo</w:t>
      </w:r>
    </w:p>
    <w:p w14:paraId="33DD5120" w14:textId="61A47FDF" w:rsidR="00377A44" w:rsidRPr="00377A44" w:rsidRDefault="00377A44" w:rsidP="003C5152">
      <w:pPr>
        <w:pStyle w:val="u3"/>
        <w:spacing w:beforeLines="0" w:before="0" w:after="0" w:afterAutospacing="0" w:line="240" w:lineRule="auto"/>
        <w:ind w:firstLine="567"/>
        <w:rPr>
          <w:rFonts w:cs="Times New Roman"/>
          <w:sz w:val="28"/>
          <w:szCs w:val="28"/>
          <w:u w:val="single"/>
        </w:rPr>
      </w:pPr>
      <w:r w:rsidRPr="00377A44">
        <w:rPr>
          <w:rFonts w:cs="Times New Roman"/>
          <w:sz w:val="28"/>
          <w:szCs w:val="28"/>
          <w:u w:val="single"/>
          <w:lang w:val="vi-VN"/>
        </w:rPr>
        <w:t>II.</w:t>
      </w:r>
      <w:r w:rsidRPr="00377A44">
        <w:rPr>
          <w:rFonts w:cs="Times New Roman"/>
          <w:sz w:val="28"/>
          <w:szCs w:val="28"/>
          <w:u w:val="single"/>
        </w:rPr>
        <w:t>ĐỒ</w:t>
      </w:r>
      <w:r w:rsidRPr="00377A44">
        <w:rPr>
          <w:rFonts w:cs="Times New Roman"/>
          <w:spacing w:val="-9"/>
          <w:sz w:val="28"/>
          <w:szCs w:val="28"/>
          <w:u w:val="single"/>
        </w:rPr>
        <w:t xml:space="preserve"> </w:t>
      </w:r>
      <w:r w:rsidRPr="00377A44">
        <w:rPr>
          <w:rFonts w:cs="Times New Roman"/>
          <w:sz w:val="28"/>
          <w:szCs w:val="28"/>
          <w:u w:val="single"/>
        </w:rPr>
        <w:t>DÙNG</w:t>
      </w:r>
      <w:r w:rsidRPr="00377A44">
        <w:rPr>
          <w:rFonts w:cs="Times New Roman"/>
          <w:spacing w:val="-9"/>
          <w:sz w:val="28"/>
          <w:szCs w:val="28"/>
          <w:u w:val="single"/>
        </w:rPr>
        <w:t xml:space="preserve"> </w:t>
      </w:r>
      <w:r w:rsidRPr="00377A44">
        <w:rPr>
          <w:rFonts w:cs="Times New Roman"/>
          <w:sz w:val="28"/>
          <w:szCs w:val="28"/>
          <w:u w:val="single"/>
        </w:rPr>
        <w:t>DẠY</w:t>
      </w:r>
      <w:r w:rsidRPr="00377A44">
        <w:rPr>
          <w:rFonts w:cs="Times New Roman"/>
          <w:spacing w:val="-9"/>
          <w:sz w:val="28"/>
          <w:szCs w:val="28"/>
          <w:u w:val="single"/>
        </w:rPr>
        <w:t xml:space="preserve"> </w:t>
      </w:r>
      <w:r w:rsidRPr="00377A44">
        <w:rPr>
          <w:rFonts w:cs="Times New Roman"/>
          <w:spacing w:val="-5"/>
          <w:sz w:val="28"/>
          <w:szCs w:val="28"/>
          <w:u w:val="single"/>
        </w:rPr>
        <w:t>HỌC</w:t>
      </w:r>
    </w:p>
    <w:p w14:paraId="4C7E031A" w14:textId="05D436C0" w:rsidR="00377A44" w:rsidRPr="00377A44" w:rsidRDefault="00377A44" w:rsidP="003C5152">
      <w:pPr>
        <w:pStyle w:val="u4"/>
        <w:tabs>
          <w:tab w:val="left" w:pos="477"/>
        </w:tabs>
        <w:spacing w:beforeLines="0" w:before="0" w:after="0" w:afterAutospacing="0" w:line="240" w:lineRule="auto"/>
        <w:ind w:left="-244"/>
        <w:rPr>
          <w:rFonts w:cs="Times New Roman"/>
        </w:rPr>
      </w:pPr>
      <w:r>
        <w:rPr>
          <w:rFonts w:cs="Times New Roman"/>
          <w:lang w:val="vi-VN"/>
        </w:rPr>
        <w:tab/>
      </w:r>
      <w:r w:rsidRPr="00377A44">
        <w:rPr>
          <w:rFonts w:cs="Times New Roman"/>
        </w:rPr>
        <w:t xml:space="preserve">Giáo </w:t>
      </w:r>
      <w:r w:rsidRPr="00377A44">
        <w:rPr>
          <w:rFonts w:cs="Times New Roman"/>
          <w:spacing w:val="-4"/>
        </w:rPr>
        <w:t>viên</w:t>
      </w:r>
    </w:p>
    <w:p w14:paraId="1949EB6B" w14:textId="4F6FDCF7" w:rsidR="00377A44" w:rsidRPr="00377A44" w:rsidRDefault="00377A44">
      <w:pPr>
        <w:pStyle w:val="oancuaDanhsach"/>
        <w:widowControl w:val="0"/>
        <w:numPr>
          <w:ilvl w:val="1"/>
          <w:numId w:val="16"/>
        </w:numPr>
        <w:tabs>
          <w:tab w:val="left" w:pos="697"/>
        </w:tabs>
        <w:autoSpaceDE w:val="0"/>
        <w:autoSpaceDN w:val="0"/>
        <w:spacing w:beforeLines="0" w:before="0" w:after="0" w:afterAutospacing="0"/>
        <w:contextualSpacing w:val="0"/>
        <w:rPr>
          <w:rFonts w:cs="Times New Roman"/>
          <w:sz w:val="28"/>
        </w:rPr>
      </w:pPr>
      <w:r w:rsidRPr="00377A44">
        <w:rPr>
          <w:rFonts w:cs="Times New Roman"/>
          <w:sz w:val="28"/>
        </w:rPr>
        <w:t>Máy chiếu, ti vi, máy tính…</w:t>
      </w:r>
      <w:r w:rsidR="007C5CFF">
        <w:rPr>
          <w:rFonts w:cs="Times New Roman"/>
          <w:sz w:val="28"/>
        </w:rPr>
        <w:t xml:space="preserve"> </w:t>
      </w:r>
      <w:r w:rsidRPr="00377A44">
        <w:rPr>
          <w:rFonts w:cs="Times New Roman"/>
          <w:sz w:val="28"/>
        </w:rPr>
        <w:t xml:space="preserve">(nếu dạy trình </w:t>
      </w:r>
      <w:r w:rsidRPr="00377A44">
        <w:rPr>
          <w:rFonts w:cs="Times New Roman"/>
          <w:spacing w:val="-2"/>
          <w:sz w:val="28"/>
        </w:rPr>
        <w:t>chiếu).</w:t>
      </w:r>
    </w:p>
    <w:p w14:paraId="43D91BB9" w14:textId="77777777" w:rsidR="00377A44" w:rsidRPr="00377A44" w:rsidRDefault="00377A44">
      <w:pPr>
        <w:pStyle w:val="oancuaDanhsach"/>
        <w:widowControl w:val="0"/>
        <w:numPr>
          <w:ilvl w:val="1"/>
          <w:numId w:val="16"/>
        </w:numPr>
        <w:tabs>
          <w:tab w:val="left" w:pos="697"/>
        </w:tabs>
        <w:autoSpaceDE w:val="0"/>
        <w:autoSpaceDN w:val="0"/>
        <w:spacing w:beforeLines="0" w:before="0" w:after="0" w:afterAutospacing="0"/>
        <w:contextualSpacing w:val="0"/>
        <w:rPr>
          <w:rFonts w:cs="Times New Roman"/>
          <w:sz w:val="28"/>
        </w:rPr>
      </w:pPr>
      <w:r w:rsidRPr="00377A44">
        <w:rPr>
          <w:rFonts w:cs="Times New Roman"/>
          <w:sz w:val="28"/>
        </w:rPr>
        <w:t xml:space="preserve">KHBD, </w:t>
      </w:r>
      <w:r w:rsidRPr="00377A44">
        <w:rPr>
          <w:rFonts w:cs="Times New Roman"/>
          <w:spacing w:val="-4"/>
          <w:sz w:val="28"/>
        </w:rPr>
        <w:t>SGV.</w:t>
      </w:r>
    </w:p>
    <w:p w14:paraId="7B09565B" w14:textId="23FA2FFD" w:rsidR="00377A44" w:rsidRPr="00377A44" w:rsidRDefault="00377A44">
      <w:pPr>
        <w:pStyle w:val="oancuaDanhsach"/>
        <w:widowControl w:val="0"/>
        <w:numPr>
          <w:ilvl w:val="1"/>
          <w:numId w:val="16"/>
        </w:numPr>
        <w:tabs>
          <w:tab w:val="left" w:pos="697"/>
        </w:tabs>
        <w:autoSpaceDE w:val="0"/>
        <w:autoSpaceDN w:val="0"/>
        <w:spacing w:beforeLines="0" w:before="0" w:after="0" w:afterAutospacing="0"/>
        <w:contextualSpacing w:val="0"/>
        <w:rPr>
          <w:rFonts w:cs="Times New Roman"/>
          <w:sz w:val="28"/>
        </w:rPr>
      </w:pPr>
      <w:r w:rsidRPr="00377A44">
        <w:rPr>
          <w:rFonts w:cs="Times New Roman"/>
          <w:sz w:val="28"/>
        </w:rPr>
        <w:t xml:space="preserve">Hình minh hoạ về sản phẩm diều; tranh minh hoạ các bước thực </w:t>
      </w:r>
      <w:r w:rsidRPr="00377A44">
        <w:rPr>
          <w:rFonts w:cs="Times New Roman"/>
          <w:spacing w:val="-2"/>
          <w:sz w:val="28"/>
        </w:rPr>
        <w:t>hiện…</w:t>
      </w:r>
    </w:p>
    <w:p w14:paraId="3042CC35" w14:textId="500FCEBB" w:rsidR="00377A44" w:rsidRPr="00377A44" w:rsidRDefault="00377A44">
      <w:pPr>
        <w:pStyle w:val="oancuaDanhsach"/>
        <w:widowControl w:val="0"/>
        <w:numPr>
          <w:ilvl w:val="1"/>
          <w:numId w:val="16"/>
        </w:numPr>
        <w:tabs>
          <w:tab w:val="left" w:pos="697"/>
        </w:tabs>
        <w:autoSpaceDE w:val="0"/>
        <w:autoSpaceDN w:val="0"/>
        <w:spacing w:beforeLines="0" w:before="0" w:after="0" w:afterAutospacing="0"/>
        <w:contextualSpacing w:val="0"/>
        <w:rPr>
          <w:rFonts w:cs="Times New Roman"/>
          <w:sz w:val="28"/>
        </w:rPr>
      </w:pPr>
      <w:r w:rsidRPr="00377A44">
        <w:rPr>
          <w:rFonts w:cs="Times New Roman"/>
          <w:sz w:val="28"/>
        </w:rPr>
        <w:t xml:space="preserve">Giấy vẽ, bút chì, bút lông, màu </w:t>
      </w:r>
      <w:r w:rsidRPr="00377A44">
        <w:rPr>
          <w:rFonts w:cs="Times New Roman"/>
          <w:spacing w:val="-4"/>
          <w:sz w:val="28"/>
        </w:rPr>
        <w:t>vẽ…</w:t>
      </w:r>
    </w:p>
    <w:p w14:paraId="0DA0DD81" w14:textId="559EEB8D" w:rsidR="00377A44" w:rsidRPr="00377A44" w:rsidRDefault="00377A44" w:rsidP="003C5152">
      <w:pPr>
        <w:pStyle w:val="u4"/>
        <w:tabs>
          <w:tab w:val="left" w:pos="477"/>
        </w:tabs>
        <w:spacing w:beforeLines="0" w:before="0" w:after="0" w:afterAutospacing="0" w:line="240" w:lineRule="auto"/>
        <w:ind w:left="-244"/>
        <w:rPr>
          <w:rFonts w:cs="Times New Roman"/>
        </w:rPr>
      </w:pPr>
      <w:r>
        <w:rPr>
          <w:rFonts w:cs="Times New Roman"/>
          <w:lang w:val="vi-VN"/>
        </w:rPr>
        <w:tab/>
      </w:r>
      <w:r w:rsidRPr="00377A44">
        <w:rPr>
          <w:rFonts w:cs="Times New Roman"/>
        </w:rPr>
        <w:t>Học</w:t>
      </w:r>
      <w:r w:rsidRPr="00377A44">
        <w:rPr>
          <w:rFonts w:cs="Times New Roman"/>
          <w:spacing w:val="-1"/>
        </w:rPr>
        <w:t xml:space="preserve"> </w:t>
      </w:r>
      <w:r w:rsidRPr="00377A44">
        <w:rPr>
          <w:rFonts w:cs="Times New Roman"/>
          <w:spacing w:val="-4"/>
        </w:rPr>
        <w:t>sinh</w:t>
      </w:r>
    </w:p>
    <w:p w14:paraId="6F5E65F1" w14:textId="77777777" w:rsidR="00377A44" w:rsidRPr="00377A44" w:rsidRDefault="00377A44">
      <w:pPr>
        <w:pStyle w:val="oancuaDanhsach"/>
        <w:widowControl w:val="0"/>
        <w:numPr>
          <w:ilvl w:val="1"/>
          <w:numId w:val="16"/>
        </w:numPr>
        <w:tabs>
          <w:tab w:val="left" w:pos="697"/>
        </w:tabs>
        <w:autoSpaceDE w:val="0"/>
        <w:autoSpaceDN w:val="0"/>
        <w:spacing w:beforeLines="0" w:before="0" w:after="0" w:afterAutospacing="0"/>
        <w:contextualSpacing w:val="0"/>
        <w:rPr>
          <w:rFonts w:cs="Times New Roman"/>
          <w:sz w:val="28"/>
        </w:rPr>
      </w:pPr>
      <w:r w:rsidRPr="00377A44">
        <w:rPr>
          <w:rFonts w:cs="Times New Roman"/>
          <w:sz w:val="28"/>
        </w:rPr>
        <w:t>SGK,</w:t>
      </w:r>
      <w:r w:rsidRPr="00377A44">
        <w:rPr>
          <w:rFonts w:cs="Times New Roman"/>
          <w:spacing w:val="-5"/>
          <w:sz w:val="28"/>
        </w:rPr>
        <w:t xml:space="preserve"> </w:t>
      </w:r>
      <w:r w:rsidRPr="00377A44">
        <w:rPr>
          <w:rFonts w:cs="Times New Roman"/>
          <w:sz w:val="28"/>
        </w:rPr>
        <w:t>VBT</w:t>
      </w:r>
      <w:r w:rsidRPr="00377A44">
        <w:rPr>
          <w:rFonts w:cs="Times New Roman"/>
          <w:spacing w:val="-5"/>
          <w:sz w:val="28"/>
        </w:rPr>
        <w:t xml:space="preserve"> </w:t>
      </w:r>
      <w:r w:rsidRPr="00377A44">
        <w:rPr>
          <w:rFonts w:cs="Times New Roman"/>
          <w:sz w:val="28"/>
        </w:rPr>
        <w:t xml:space="preserve">(nếu </w:t>
      </w:r>
      <w:r w:rsidRPr="00377A44">
        <w:rPr>
          <w:rFonts w:cs="Times New Roman"/>
          <w:spacing w:val="-4"/>
          <w:sz w:val="28"/>
        </w:rPr>
        <w:t>có).</w:t>
      </w:r>
    </w:p>
    <w:p w14:paraId="1379C4B7" w14:textId="097AC343" w:rsidR="00377A44" w:rsidRPr="00377A44" w:rsidRDefault="00377A44">
      <w:pPr>
        <w:pStyle w:val="oancuaDanhsach"/>
        <w:widowControl w:val="0"/>
        <w:numPr>
          <w:ilvl w:val="1"/>
          <w:numId w:val="16"/>
        </w:numPr>
        <w:tabs>
          <w:tab w:val="left" w:pos="697"/>
        </w:tabs>
        <w:autoSpaceDE w:val="0"/>
        <w:autoSpaceDN w:val="0"/>
        <w:spacing w:beforeLines="0" w:before="0" w:after="0" w:afterAutospacing="0"/>
        <w:contextualSpacing w:val="0"/>
        <w:rPr>
          <w:rFonts w:cs="Times New Roman"/>
          <w:sz w:val="28"/>
        </w:rPr>
      </w:pPr>
      <w:r w:rsidRPr="00377A44">
        <w:rPr>
          <w:rFonts w:cs="Times New Roman"/>
          <w:sz w:val="28"/>
        </w:rPr>
        <w:t xml:space="preserve">Giấy vẽ, bút chì, bút lông, màu </w:t>
      </w:r>
      <w:r w:rsidRPr="00377A44">
        <w:rPr>
          <w:rFonts w:cs="Times New Roman"/>
          <w:spacing w:val="-4"/>
          <w:sz w:val="28"/>
        </w:rPr>
        <w:t>vẽ…</w:t>
      </w:r>
    </w:p>
    <w:p w14:paraId="417C6531" w14:textId="779B0B5E" w:rsidR="00377A44" w:rsidRPr="00377A44" w:rsidRDefault="00377A44">
      <w:pPr>
        <w:pStyle w:val="oancuaDanhsach"/>
        <w:widowControl w:val="0"/>
        <w:numPr>
          <w:ilvl w:val="1"/>
          <w:numId w:val="16"/>
        </w:numPr>
        <w:tabs>
          <w:tab w:val="left" w:pos="697"/>
        </w:tabs>
        <w:autoSpaceDE w:val="0"/>
        <w:autoSpaceDN w:val="0"/>
        <w:spacing w:beforeLines="0" w:before="0" w:after="0" w:afterAutospacing="0"/>
        <w:contextualSpacing w:val="0"/>
        <w:rPr>
          <w:rFonts w:cs="Times New Roman"/>
          <w:sz w:val="28"/>
        </w:rPr>
      </w:pPr>
      <w:r w:rsidRPr="00377A44">
        <w:rPr>
          <w:rFonts w:cs="Times New Roman"/>
          <w:sz w:val="28"/>
        </w:rPr>
        <w:t xml:space="preserve">Giấy màu/ ni lông, que tre/ nhựa, keo </w:t>
      </w:r>
      <w:r w:rsidRPr="00377A44">
        <w:rPr>
          <w:rFonts w:cs="Times New Roman"/>
          <w:spacing w:val="-2"/>
          <w:sz w:val="28"/>
        </w:rPr>
        <w:t>dán…</w:t>
      </w:r>
    </w:p>
    <w:p w14:paraId="300851DA" w14:textId="7598EE06" w:rsidR="00A71DB1" w:rsidRDefault="00807FB6" w:rsidP="007C5CFF">
      <w:pPr>
        <w:spacing w:beforeLines="0" w:before="0" w:after="0" w:afterAutospacing="0" w:line="240" w:lineRule="auto"/>
        <w:ind w:firstLine="517"/>
        <w:rPr>
          <w:rFonts w:cs="Times New Roman"/>
          <w:b/>
          <w:bCs/>
          <w:color w:val="000000" w:themeColor="text1"/>
          <w:u w:val="single"/>
        </w:rPr>
      </w:pPr>
      <w:r w:rsidRPr="00377A44">
        <w:rPr>
          <w:rFonts w:cs="Times New Roman"/>
          <w:b/>
          <w:bCs/>
          <w:color w:val="000000" w:themeColor="text1"/>
          <w:u w:val="single"/>
        </w:rPr>
        <w:t>III. CÁC HOẠT ĐỘNG DẠY HỌC CHỦ YẾU</w:t>
      </w:r>
    </w:p>
    <w:p w14:paraId="656C5C72" w14:textId="77777777" w:rsidR="007C5CFF" w:rsidRPr="007C5CFF" w:rsidRDefault="007C5CFF" w:rsidP="007C5CFF">
      <w:pPr>
        <w:spacing w:beforeLines="0" w:before="0" w:after="0" w:afterAutospacing="0" w:line="240" w:lineRule="auto"/>
        <w:ind w:firstLine="517"/>
        <w:rPr>
          <w:rFonts w:cs="Times New Roman"/>
          <w:b/>
          <w:bCs/>
          <w:color w:val="000000" w:themeColor="text1"/>
          <w:u w:val="single"/>
        </w:rPr>
      </w:pPr>
    </w:p>
    <w:p w14:paraId="438F6300" w14:textId="76282690" w:rsidR="00807FB6" w:rsidRPr="007C5CFF" w:rsidRDefault="00807FB6" w:rsidP="007C5CFF">
      <w:pPr>
        <w:spacing w:beforeLines="0" w:before="0" w:after="0" w:afterAutospacing="0" w:line="240" w:lineRule="auto"/>
        <w:ind w:firstLine="720"/>
        <w:jc w:val="center"/>
        <w:rPr>
          <w:b/>
          <w:bCs/>
          <w:color w:val="000000" w:themeColor="text1"/>
        </w:rPr>
      </w:pPr>
      <w:r>
        <w:rPr>
          <w:b/>
          <w:bCs/>
          <w:color w:val="000000" w:themeColor="text1"/>
        </w:rPr>
        <w:t>TIẾT 2</w:t>
      </w:r>
    </w:p>
    <w:tbl>
      <w:tblPr>
        <w:tblStyle w:val="LiBang"/>
        <w:tblW w:w="9889" w:type="dxa"/>
        <w:tblLook w:val="04A0" w:firstRow="1" w:lastRow="0" w:firstColumn="1" w:lastColumn="0" w:noHBand="0" w:noVBand="1"/>
      </w:tblPr>
      <w:tblGrid>
        <w:gridCol w:w="9889"/>
      </w:tblGrid>
      <w:tr w:rsidR="00807FB6" w14:paraId="02727ABE" w14:textId="77777777" w:rsidTr="009B2093">
        <w:trPr>
          <w:trHeight w:val="90"/>
        </w:trPr>
        <w:tc>
          <w:tcPr>
            <w:tcW w:w="9889" w:type="dxa"/>
          </w:tcPr>
          <w:p w14:paraId="6ED5DFF9" w14:textId="73DBD0D8" w:rsidR="00807FB6" w:rsidRDefault="00807FB6" w:rsidP="009B2093">
            <w:pPr>
              <w:spacing w:beforeLines="0" w:before="0" w:after="0" w:afterAutospacing="0" w:line="240" w:lineRule="auto"/>
              <w:jc w:val="center"/>
              <w:rPr>
                <w:b/>
                <w:bCs/>
                <w:u w:val="single"/>
              </w:rPr>
            </w:pPr>
            <w:r>
              <w:rPr>
                <w:b/>
                <w:bCs/>
                <w:u w:val="single"/>
              </w:rPr>
              <w:t xml:space="preserve">Khởi động </w:t>
            </w:r>
          </w:p>
          <w:p w14:paraId="0D343FC4" w14:textId="2DEA494C" w:rsidR="00807FB6" w:rsidRDefault="00807FB6" w:rsidP="009B2093">
            <w:pPr>
              <w:spacing w:beforeLines="0" w:before="0" w:after="0" w:afterAutospacing="0" w:line="240" w:lineRule="auto"/>
              <w:ind w:firstLineChars="100" w:firstLine="280"/>
            </w:pPr>
            <w:r>
              <w:rPr>
                <w:lang w:val="vi-VN"/>
              </w:rPr>
              <w:t xml:space="preserve">- </w:t>
            </w:r>
            <w:r w:rsidR="007C5CFF">
              <w:rPr>
                <w:lang w:val="vi-VN"/>
              </w:rPr>
              <w:t>Nh</w:t>
            </w:r>
            <w:r w:rsidR="007C5CFF">
              <w:t>óm trưởng</w:t>
            </w:r>
            <w:r>
              <w:t xml:space="preserve"> kiểm tra sĩ số, kiểm tra đồ dùng và sự chuẩn bị của </w:t>
            </w:r>
            <w:r w:rsidR="007C5CFF">
              <w:t>các bạn</w:t>
            </w:r>
            <w:r>
              <w:t>.</w:t>
            </w:r>
          </w:p>
          <w:p w14:paraId="287EFB27" w14:textId="4579B05B" w:rsidR="00807FB6" w:rsidRPr="00EC12FF" w:rsidRDefault="00807FB6" w:rsidP="009B2093">
            <w:pPr>
              <w:spacing w:beforeLines="0" w:before="0" w:after="0" w:afterAutospacing="0" w:line="240" w:lineRule="auto"/>
              <w:ind w:firstLineChars="100" w:firstLine="280"/>
              <w:rPr>
                <w:lang w:val="vi-VN"/>
              </w:rPr>
            </w:pPr>
            <w:r>
              <w:rPr>
                <w:lang w:val="vi-VN"/>
              </w:rPr>
              <w:t>- HS hát vui.</w:t>
            </w:r>
          </w:p>
          <w:p w14:paraId="0EF4C463" w14:textId="77777777" w:rsidR="007C5CFF" w:rsidRDefault="00807FB6" w:rsidP="009B2093">
            <w:pPr>
              <w:spacing w:beforeLines="0" w:before="0" w:after="0" w:afterAutospacing="0" w:line="240" w:lineRule="auto"/>
              <w:ind w:firstLineChars="100" w:firstLine="280"/>
            </w:pPr>
            <w:r>
              <w:t xml:space="preserve">GV chốt ý, vào bài. </w:t>
            </w:r>
          </w:p>
          <w:p w14:paraId="2A75BC72" w14:textId="09CAD5D3" w:rsidR="00807FB6" w:rsidRDefault="007C5CFF" w:rsidP="009B2093">
            <w:pPr>
              <w:spacing w:beforeLines="0" w:before="0" w:after="0" w:afterAutospacing="0" w:line="240" w:lineRule="auto"/>
              <w:ind w:firstLineChars="100" w:firstLine="280"/>
            </w:pPr>
            <w:r>
              <w:lastRenderedPageBreak/>
              <w:t xml:space="preserve">   </w:t>
            </w:r>
            <w:r w:rsidR="00807FB6">
              <w:t>HS nhắc lại tên bài.</w:t>
            </w:r>
          </w:p>
          <w:p w14:paraId="565BF945" w14:textId="29FF7F92" w:rsidR="00121056" w:rsidRDefault="00121056" w:rsidP="00121056">
            <w:pPr>
              <w:spacing w:before="120" w:after="0" w:afterAutospacing="0" w:line="240" w:lineRule="auto"/>
              <w:jc w:val="center"/>
              <w:rPr>
                <w:b/>
                <w:bCs/>
              </w:rPr>
            </w:pPr>
            <w:r>
              <w:rPr>
                <w:b/>
                <w:bCs/>
                <w:u w:val="single"/>
              </w:rPr>
              <w:t>Ho</w:t>
            </w:r>
            <w:r>
              <w:rPr>
                <w:b/>
                <w:bCs/>
              </w:rPr>
              <w:t>ạ</w:t>
            </w:r>
            <w:r>
              <w:rPr>
                <w:b/>
                <w:bCs/>
                <w:u w:val="single"/>
              </w:rPr>
              <w:t>t đ</w:t>
            </w:r>
            <w:r>
              <w:rPr>
                <w:b/>
                <w:bCs/>
              </w:rPr>
              <w:t>ộ</w:t>
            </w:r>
            <w:r>
              <w:rPr>
                <w:b/>
                <w:bCs/>
                <w:u w:val="single"/>
              </w:rPr>
              <w:t>n</w:t>
            </w:r>
            <w:r>
              <w:rPr>
                <w:b/>
                <w:bCs/>
              </w:rPr>
              <w:t>g</w:t>
            </w:r>
            <w:r>
              <w:rPr>
                <w:b/>
                <w:bCs/>
                <w:u w:val="single"/>
              </w:rPr>
              <w:t xml:space="preserve"> </w:t>
            </w:r>
            <w:r>
              <w:rPr>
                <w:b/>
                <w:bCs/>
                <w:u w:val="single"/>
                <w:lang w:val="vi-VN"/>
              </w:rPr>
              <w:t>3</w:t>
            </w:r>
            <w:r>
              <w:rPr>
                <w:b/>
                <w:bCs/>
                <w:u w:val="single"/>
              </w:rPr>
              <w:t>: Lu</w:t>
            </w:r>
            <w:r>
              <w:rPr>
                <w:b/>
                <w:bCs/>
              </w:rPr>
              <w:t>yệ</w:t>
            </w:r>
            <w:r>
              <w:rPr>
                <w:b/>
                <w:bCs/>
                <w:u w:val="single"/>
              </w:rPr>
              <w:t>n t</w:t>
            </w:r>
            <w:r>
              <w:rPr>
                <w:b/>
                <w:bCs/>
              </w:rPr>
              <w:t>ập</w:t>
            </w:r>
            <w:r>
              <w:rPr>
                <w:b/>
                <w:bCs/>
                <w:u w:val="single"/>
                <w:lang w:val="vi-VN"/>
              </w:rPr>
              <w:t>:</w:t>
            </w:r>
            <w:r>
              <w:rPr>
                <w:b/>
                <w:bCs/>
              </w:rPr>
              <w:t xml:space="preserve">Thực hành </w:t>
            </w:r>
            <w:r>
              <w:rPr>
                <w:b/>
                <w:bCs/>
                <w:lang w:val="vi-VN"/>
              </w:rPr>
              <w:t xml:space="preserve"> và trưng bày sản phẩm: </w:t>
            </w:r>
          </w:p>
          <w:p w14:paraId="6D8FC46B" w14:textId="77777777" w:rsidR="00121056" w:rsidRPr="007C6E1E" w:rsidRDefault="00121056" w:rsidP="00121056">
            <w:pPr>
              <w:spacing w:beforeLines="0" w:before="0" w:after="0" w:afterAutospacing="0" w:line="240" w:lineRule="auto"/>
              <w:rPr>
                <w:rStyle w:val="Nhnmanh"/>
                <w:i w:val="0"/>
                <w:color w:val="000000"/>
              </w:rPr>
            </w:pPr>
            <w:r>
              <w:rPr>
                <w:color w:val="000000"/>
                <w:lang w:val="vi-VN"/>
              </w:rPr>
              <w:t xml:space="preserve">     </w:t>
            </w:r>
            <w:r w:rsidRPr="00840D8E">
              <w:rPr>
                <w:color w:val="000000"/>
              </w:rPr>
              <w:t>- GV nêu bài tập thực hành: </w:t>
            </w:r>
            <w:r w:rsidRPr="007C6E1E">
              <w:rPr>
                <w:rStyle w:val="Nhnmanh"/>
                <w:i w:val="0"/>
                <w:color w:val="000000"/>
              </w:rPr>
              <w:t>Hãy thực hiện một sản phẩm tạo hình một loại diều mà em yêu thích.</w:t>
            </w:r>
          </w:p>
          <w:p w14:paraId="3F6F2CE4" w14:textId="02DB7547" w:rsidR="00121056" w:rsidRDefault="00121056" w:rsidP="00121056">
            <w:pPr>
              <w:spacing w:beforeLines="0" w:before="0" w:after="0" w:afterAutospacing="0" w:line="240" w:lineRule="auto"/>
              <w:ind w:firstLineChars="100" w:firstLine="280"/>
            </w:pPr>
            <w:r>
              <w:rPr>
                <w:lang w:val="vi-VN"/>
              </w:rPr>
              <w:t xml:space="preserve">- </w:t>
            </w:r>
            <w:r>
              <w:t>GV yêu c</w:t>
            </w:r>
            <w:r w:rsidR="00A71DB1">
              <w:t>ầu HS thực hiện theo nhóm</w:t>
            </w:r>
            <w:r>
              <w:t>.</w:t>
            </w:r>
          </w:p>
          <w:p w14:paraId="52809B9C" w14:textId="77777777" w:rsidR="00D50301" w:rsidRDefault="00121056" w:rsidP="00D50301">
            <w:pPr>
              <w:spacing w:beforeLines="0" w:before="0" w:after="0" w:afterAutospacing="0" w:line="240" w:lineRule="auto"/>
              <w:ind w:firstLineChars="100" w:firstLine="280"/>
            </w:pPr>
            <w:r>
              <w:t xml:space="preserve">- GV theo dõi, hướng dẫn, hỗ trợ </w:t>
            </w:r>
            <w:r>
              <w:rPr>
                <w:lang w:val="vi-VN"/>
              </w:rPr>
              <w:t xml:space="preserve">HS </w:t>
            </w:r>
            <w:r>
              <w:t>thực hiện nhiệm vụ.</w:t>
            </w:r>
          </w:p>
          <w:p w14:paraId="397FA53B" w14:textId="35D19EAE" w:rsidR="00807FB6" w:rsidRPr="00D50301" w:rsidRDefault="00D50301" w:rsidP="00D50301">
            <w:pPr>
              <w:spacing w:beforeLines="0" w:before="0" w:after="0" w:afterAutospacing="0" w:line="240" w:lineRule="auto"/>
              <w:ind w:firstLineChars="100" w:firstLine="281"/>
            </w:pPr>
            <w:r>
              <w:rPr>
                <w:b/>
                <w:bCs/>
              </w:rPr>
              <w:t>*</w:t>
            </w:r>
            <w:r w:rsidR="00807FB6" w:rsidRPr="0000553A">
              <w:rPr>
                <w:b/>
                <w:bCs/>
              </w:rPr>
              <w:t xml:space="preserve">Trưng bày sản phẩm </w:t>
            </w:r>
          </w:p>
          <w:p w14:paraId="28E056BD" w14:textId="7F77A6E0" w:rsidR="00807FB6" w:rsidRDefault="00514CAF" w:rsidP="00514CAF">
            <w:pPr>
              <w:spacing w:beforeLines="0" w:before="0" w:after="0" w:afterAutospacing="0" w:line="240" w:lineRule="auto"/>
              <w:rPr>
                <w:lang w:val="vi-VN"/>
              </w:rPr>
            </w:pPr>
            <w:r>
              <w:t xml:space="preserve">    - </w:t>
            </w:r>
            <w:r w:rsidR="00807FB6">
              <w:rPr>
                <w:lang w:val="vi-VN"/>
              </w:rPr>
              <w:t>HS hình thành và phát triển các năng lực, phẩm chất sau:</w:t>
            </w:r>
          </w:p>
          <w:p w14:paraId="416C604F" w14:textId="77777777" w:rsidR="00807FB6" w:rsidRDefault="00807FB6" w:rsidP="009B2093">
            <w:pPr>
              <w:spacing w:beforeLines="0" w:before="0" w:after="0" w:afterAutospacing="0" w:line="240" w:lineRule="auto"/>
              <w:ind w:firstLineChars="100" w:firstLine="280"/>
            </w:pPr>
            <w:r>
              <w:t>- HS chăm học chăm làm, có tinh thần tự học, nhiệt tình tham gia các công việc của tập thể.</w:t>
            </w:r>
          </w:p>
          <w:p w14:paraId="75B793C2" w14:textId="77777777" w:rsidR="00807FB6" w:rsidRDefault="00807FB6" w:rsidP="009B2093">
            <w:pPr>
              <w:spacing w:beforeLines="0" w:before="0" w:after="0" w:afterAutospacing="0" w:line="240" w:lineRule="auto"/>
              <w:ind w:firstLineChars="100" w:firstLine="280"/>
              <w:rPr>
                <w:lang w:val="vi-VN"/>
              </w:rPr>
            </w:pPr>
            <w:r>
              <w:t xml:space="preserve">- </w:t>
            </w:r>
            <w:r>
              <w:rPr>
                <w:lang w:val="vi-VN"/>
              </w:rPr>
              <w:t>Biết trao đổi, thảo luận quá trình học/thực hành trưng bày, nêu tên sản phẩm.</w:t>
            </w:r>
          </w:p>
          <w:p w14:paraId="334136E3" w14:textId="4E753E08" w:rsidR="00807FB6" w:rsidRPr="00D50301" w:rsidRDefault="00807FB6" w:rsidP="00D50301">
            <w:pPr>
              <w:spacing w:beforeLines="0" w:before="0" w:after="0" w:afterAutospacing="0" w:line="240" w:lineRule="auto"/>
              <w:ind w:firstLineChars="100" w:firstLine="280"/>
            </w:pPr>
            <w:r>
              <w:t>- Nhận biết và chia sẻ được cảm nhận về màu sắc và hình ảnh, sự vật trong sản phẩm.</w:t>
            </w:r>
            <w:r>
              <w:rPr>
                <w:lang w:val="vi-VN"/>
              </w:rPr>
              <w:t xml:space="preserve"> Biết trưng bày, nêu tên sản phẩm và phân biệt màu cơ bản.</w:t>
            </w:r>
          </w:p>
          <w:p w14:paraId="67E36C1E" w14:textId="2C49D158" w:rsidR="00807FB6" w:rsidRPr="00CE0383" w:rsidRDefault="00807FB6" w:rsidP="009B2093">
            <w:pPr>
              <w:spacing w:beforeLines="0" w:before="0" w:after="0" w:afterAutospacing="0" w:line="240" w:lineRule="auto"/>
              <w:rPr>
                <w:b/>
                <w:bCs/>
              </w:rPr>
            </w:pPr>
            <w:r w:rsidRPr="00CE0383">
              <w:t>- HS tổ chức trưng bày sản phẩm.</w:t>
            </w:r>
          </w:p>
          <w:p w14:paraId="1AB7A9F2" w14:textId="26F0DB16" w:rsidR="00807FB6" w:rsidRDefault="00807FB6" w:rsidP="009B2093">
            <w:pPr>
              <w:spacing w:beforeLines="0" w:before="0" w:after="0" w:afterAutospacing="0" w:line="240" w:lineRule="auto"/>
            </w:pPr>
            <w:r w:rsidRPr="00CE0383">
              <w:t>- HS giới thiệu sản phẩm mĩ thuật của em hoặc của bạn:</w:t>
            </w:r>
          </w:p>
          <w:p w14:paraId="090D6A81" w14:textId="4615EA9E" w:rsidR="00807FB6" w:rsidRPr="00CE0383" w:rsidRDefault="00807FB6" w:rsidP="009B2093">
            <w:pPr>
              <w:spacing w:beforeLines="0" w:before="0" w:after="0" w:afterAutospacing="0" w:line="240" w:lineRule="auto"/>
            </w:pPr>
            <w:r w:rsidRPr="00CE0383">
              <w:t>- GV hướng dẫn, đặt câu hỏi gợi mở cho các nhóm thảo luậ</w:t>
            </w:r>
            <w:r w:rsidR="00121056">
              <w:t>n</w:t>
            </w:r>
          </w:p>
          <w:p w14:paraId="551A1818" w14:textId="100AC4ED" w:rsidR="00807FB6" w:rsidRPr="00CE0383" w:rsidRDefault="00807FB6" w:rsidP="009B2093">
            <w:pPr>
              <w:spacing w:beforeLines="0" w:before="0" w:after="0" w:afterAutospacing="0" w:line="240" w:lineRule="auto"/>
            </w:pPr>
            <w:r w:rsidRPr="00CE0383">
              <w:t>- 3 – 4 HS nêu cảm nhận của mình, phân tích được SPMT của mình và các bạn.</w:t>
            </w:r>
          </w:p>
          <w:p w14:paraId="651B2E74" w14:textId="0831632F" w:rsidR="00807FB6" w:rsidRPr="00CE0383" w:rsidRDefault="00807FB6" w:rsidP="009B2093">
            <w:pPr>
              <w:spacing w:beforeLines="0" w:before="0" w:after="0" w:afterAutospacing="0" w:line="240" w:lineRule="auto"/>
            </w:pPr>
            <w:r w:rsidRPr="00CE0383">
              <w:t>- HS khác bổ sung (nếu cần).</w:t>
            </w:r>
          </w:p>
          <w:p w14:paraId="1CE91CDC" w14:textId="77777777" w:rsidR="00514CAF" w:rsidRDefault="00807FB6" w:rsidP="009B2093">
            <w:pPr>
              <w:spacing w:beforeLines="0" w:before="0" w:after="0" w:afterAutospacing="0" w:line="240" w:lineRule="auto"/>
            </w:pPr>
            <w:r w:rsidRPr="00CE0383">
              <w:t xml:space="preserve">- GV chốt lại các ý kiến của </w:t>
            </w:r>
          </w:p>
          <w:p w14:paraId="61F92681" w14:textId="0D4EFF73" w:rsidR="005843D4" w:rsidRDefault="00514CAF" w:rsidP="009B2093">
            <w:pPr>
              <w:spacing w:beforeLines="0" w:before="0" w:after="0" w:afterAutospacing="0" w:line="240" w:lineRule="auto"/>
            </w:pPr>
            <w:r>
              <w:t xml:space="preserve"> - </w:t>
            </w:r>
            <w:r w:rsidR="00807FB6" w:rsidRPr="00CE0383">
              <w:t>HS và nêu nhận xét chung.</w:t>
            </w:r>
          </w:p>
          <w:p w14:paraId="5ED1FAE5" w14:textId="2067D909" w:rsidR="00807FB6" w:rsidRPr="00CE0383" w:rsidRDefault="005843D4" w:rsidP="009B2093">
            <w:pPr>
              <w:spacing w:beforeLines="0" w:before="0" w:after="0" w:afterAutospacing="0" w:line="240" w:lineRule="auto"/>
            </w:pPr>
            <w:r>
              <w:t xml:space="preserve"> </w:t>
            </w:r>
            <w:r w:rsidR="00807FB6" w:rsidRPr="00CE0383">
              <w:t xml:space="preserve"> GV chọn ra 5 sản phẩm đẹp nhất để tuyên dương.</w:t>
            </w:r>
          </w:p>
          <w:p w14:paraId="2E934830" w14:textId="7E2F51D6" w:rsidR="00807FB6" w:rsidRPr="007C5CFF" w:rsidRDefault="00807FB6" w:rsidP="007C5CFF">
            <w:pPr>
              <w:spacing w:beforeLines="0" w:before="0" w:after="0" w:afterAutospacing="0" w:line="240" w:lineRule="auto"/>
              <w:ind w:firstLineChars="100" w:firstLine="280"/>
              <w:rPr>
                <w:lang w:eastAsia="ko-KR"/>
              </w:rPr>
            </w:pPr>
            <w:r>
              <w:rPr>
                <w:lang w:val="vi-VN"/>
              </w:rPr>
              <w:t>-</w:t>
            </w:r>
            <w:r>
              <w:rPr>
                <w:lang w:eastAsia="ko-KR"/>
              </w:rPr>
              <w:t xml:space="preserve"> GV kết luận, nhận xét, tuyên dương, tuyên dương HS.</w:t>
            </w:r>
          </w:p>
          <w:p w14:paraId="713197F0" w14:textId="55BB2F64" w:rsidR="00807FB6" w:rsidRPr="00D50301" w:rsidRDefault="00807FB6" w:rsidP="00D50301">
            <w:pPr>
              <w:spacing w:beforeLines="0" w:before="0" w:after="0" w:afterAutospacing="0" w:line="240" w:lineRule="auto"/>
              <w:ind w:firstLineChars="100" w:firstLine="281"/>
              <w:jc w:val="center"/>
              <w:rPr>
                <w:b/>
                <w:bCs/>
                <w:u w:val="single"/>
                <w:lang w:eastAsia="ko-KR"/>
              </w:rPr>
            </w:pPr>
            <w:r>
              <w:rPr>
                <w:b/>
                <w:bCs/>
                <w:u w:val="single"/>
                <w:lang w:eastAsia="ko-KR"/>
              </w:rPr>
              <w:t>Ho</w:t>
            </w:r>
            <w:r>
              <w:rPr>
                <w:b/>
                <w:bCs/>
                <w:lang w:eastAsia="ko-KR"/>
              </w:rPr>
              <w:t>ạ</w:t>
            </w:r>
            <w:r>
              <w:rPr>
                <w:b/>
                <w:bCs/>
                <w:u w:val="single"/>
                <w:lang w:eastAsia="ko-KR"/>
              </w:rPr>
              <w:t>t đ</w:t>
            </w:r>
            <w:r>
              <w:rPr>
                <w:b/>
                <w:bCs/>
                <w:lang w:eastAsia="ko-KR"/>
              </w:rPr>
              <w:t>ộ</w:t>
            </w:r>
            <w:r>
              <w:rPr>
                <w:b/>
                <w:bCs/>
                <w:u w:val="single"/>
                <w:lang w:eastAsia="ko-KR"/>
              </w:rPr>
              <w:t>n</w:t>
            </w:r>
            <w:r>
              <w:rPr>
                <w:b/>
                <w:bCs/>
                <w:lang w:eastAsia="ko-KR"/>
              </w:rPr>
              <w:t>g</w:t>
            </w:r>
            <w:r>
              <w:rPr>
                <w:b/>
                <w:bCs/>
                <w:u w:val="single"/>
                <w:lang w:eastAsia="ko-KR"/>
              </w:rPr>
              <w:t xml:space="preserve"> </w:t>
            </w:r>
            <w:r>
              <w:rPr>
                <w:b/>
                <w:bCs/>
                <w:u w:val="single"/>
                <w:lang w:val="vi-VN" w:eastAsia="ko-KR"/>
              </w:rPr>
              <w:t>4</w:t>
            </w:r>
            <w:r>
              <w:rPr>
                <w:b/>
                <w:bCs/>
                <w:u w:val="single"/>
                <w:lang w:eastAsia="ko-KR"/>
              </w:rPr>
              <w:t>: V</w:t>
            </w:r>
            <w:r>
              <w:rPr>
                <w:b/>
                <w:bCs/>
                <w:lang w:eastAsia="ko-KR"/>
              </w:rPr>
              <w:t>ậ</w:t>
            </w:r>
            <w:r>
              <w:rPr>
                <w:b/>
                <w:bCs/>
                <w:u w:val="single"/>
                <w:lang w:eastAsia="ko-KR"/>
              </w:rPr>
              <w:t>n d</w:t>
            </w:r>
            <w:r>
              <w:rPr>
                <w:b/>
                <w:bCs/>
                <w:lang w:eastAsia="ko-KR"/>
              </w:rPr>
              <w:t>ụ</w:t>
            </w:r>
            <w:r>
              <w:rPr>
                <w:b/>
                <w:bCs/>
                <w:u w:val="single"/>
                <w:lang w:eastAsia="ko-KR"/>
              </w:rPr>
              <w:t xml:space="preserve">ng </w:t>
            </w:r>
          </w:p>
          <w:p w14:paraId="169EB4CC" w14:textId="77777777" w:rsidR="00807FB6" w:rsidRDefault="00807FB6" w:rsidP="009B2093">
            <w:pPr>
              <w:spacing w:beforeLines="0" w:before="0" w:after="0" w:afterAutospacing="0" w:line="240" w:lineRule="auto"/>
              <w:ind w:firstLineChars="100" w:firstLine="280"/>
              <w:rPr>
                <w:lang w:eastAsia="ko-KR"/>
              </w:rPr>
            </w:pPr>
            <w:r>
              <w:rPr>
                <w:lang w:eastAsia="ko-KR"/>
              </w:rPr>
              <w:t>- HS vận dụng được kiến thức sau tiết học.</w:t>
            </w:r>
          </w:p>
          <w:p w14:paraId="618AAB15" w14:textId="52C78AED" w:rsidR="00807FB6" w:rsidRDefault="00807FB6" w:rsidP="009B2093">
            <w:pPr>
              <w:spacing w:beforeLines="0" w:before="0" w:after="0" w:afterAutospacing="0" w:line="240" w:lineRule="auto"/>
              <w:ind w:firstLineChars="100" w:firstLine="280"/>
              <w:rPr>
                <w:lang w:eastAsia="ko-KR"/>
              </w:rPr>
            </w:pPr>
            <w:r>
              <w:rPr>
                <w:lang w:eastAsia="ko-KR"/>
              </w:rPr>
              <w:t xml:space="preserve">- Năng lực sáng tạo và ứng dụng thẩm mĩ: HS tạo dáng và trang trí được </w:t>
            </w:r>
            <w:r w:rsidR="00972A18">
              <w:rPr>
                <w:lang w:val="vi-VN" w:eastAsia="ko-KR"/>
              </w:rPr>
              <w:t>con diều</w:t>
            </w:r>
            <w:r>
              <w:rPr>
                <w:lang w:eastAsia="ko-KR"/>
              </w:rPr>
              <w:t xml:space="preserve"> theo ý thích. Biết vận dụng trang trí để tạo ra sản phẩm theo ý thích, biết tạo sản phẩm đơn giản.</w:t>
            </w:r>
          </w:p>
          <w:p w14:paraId="22F7FF96" w14:textId="27E6F092" w:rsidR="00807FB6" w:rsidRDefault="00D50301" w:rsidP="00D50301">
            <w:pPr>
              <w:spacing w:beforeLines="0" w:before="0" w:after="0" w:afterAutospacing="0" w:line="240" w:lineRule="auto"/>
              <w:rPr>
                <w:lang w:val="vi-VN"/>
              </w:rPr>
            </w:pPr>
            <w:r>
              <w:rPr>
                <w:b/>
                <w:bCs/>
              </w:rPr>
              <w:t xml:space="preserve">- </w:t>
            </w:r>
            <w:r w:rsidR="00121056">
              <w:rPr>
                <w:lang w:val="vi-VN"/>
              </w:rPr>
              <w:t>HS tìm hiểu làng diều truyền thống Bá Dương Nội, xã Hồng Hà, huyện Đang Phượng, Hà Nội.</w:t>
            </w:r>
          </w:p>
          <w:p w14:paraId="62B946F3" w14:textId="7D2725E2" w:rsidR="00121056" w:rsidRDefault="00D50301" w:rsidP="009B2093">
            <w:pPr>
              <w:spacing w:beforeLines="0" w:before="0" w:after="0" w:afterAutospacing="0" w:line="240" w:lineRule="auto"/>
              <w:ind w:firstLineChars="100" w:firstLine="280"/>
              <w:rPr>
                <w:lang w:val="vi-VN"/>
              </w:rPr>
            </w:pPr>
            <w:r w:rsidRPr="00121056">
              <w:rPr>
                <w:noProof/>
                <w:lang w:eastAsia="en-US"/>
              </w:rPr>
              <w:drawing>
                <wp:anchor distT="0" distB="0" distL="114300" distR="114300" simplePos="0" relativeHeight="251703296" behindDoc="0" locked="0" layoutInCell="1" allowOverlap="1" wp14:anchorId="5D8899D7" wp14:editId="22C9F3C9">
                  <wp:simplePos x="0" y="0"/>
                  <wp:positionH relativeFrom="column">
                    <wp:posOffset>560705</wp:posOffset>
                  </wp:positionH>
                  <wp:positionV relativeFrom="paragraph">
                    <wp:posOffset>115940</wp:posOffset>
                  </wp:positionV>
                  <wp:extent cx="3839845" cy="1584960"/>
                  <wp:effectExtent l="0" t="0" r="8255" b="0"/>
                  <wp:wrapNone/>
                  <wp:docPr id="10" name="Picture 10" descr="D:\OneDrive\tranhlp5bi2denbi5\lớp 5 bài 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neDrive\tranhlp5bi2denbi5\lớp 5 bài 2-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9845" cy="1584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E099E" w14:textId="41A1F455" w:rsidR="00121056" w:rsidRDefault="00121056" w:rsidP="009B2093">
            <w:pPr>
              <w:spacing w:beforeLines="0" w:before="0" w:after="0" w:afterAutospacing="0" w:line="240" w:lineRule="auto"/>
              <w:ind w:firstLineChars="100" w:firstLine="280"/>
              <w:rPr>
                <w:lang w:val="vi-VN"/>
              </w:rPr>
            </w:pPr>
          </w:p>
          <w:p w14:paraId="542EE3CF" w14:textId="757AB562" w:rsidR="00121056" w:rsidRDefault="00121056" w:rsidP="009B2093">
            <w:pPr>
              <w:spacing w:beforeLines="0" w:before="0" w:after="0" w:afterAutospacing="0" w:line="240" w:lineRule="auto"/>
              <w:ind w:firstLineChars="100" w:firstLine="280"/>
              <w:rPr>
                <w:lang w:val="vi-VN"/>
              </w:rPr>
            </w:pPr>
          </w:p>
          <w:p w14:paraId="33F732E4" w14:textId="7AC12437" w:rsidR="00121056" w:rsidRDefault="00121056" w:rsidP="009B2093">
            <w:pPr>
              <w:spacing w:beforeLines="0" w:before="0" w:after="0" w:afterAutospacing="0" w:line="240" w:lineRule="auto"/>
              <w:ind w:firstLineChars="100" w:firstLine="280"/>
              <w:rPr>
                <w:lang w:val="vi-VN"/>
              </w:rPr>
            </w:pPr>
          </w:p>
          <w:p w14:paraId="6AC42D4E" w14:textId="282074AF" w:rsidR="00121056" w:rsidRDefault="00121056" w:rsidP="009B2093">
            <w:pPr>
              <w:spacing w:beforeLines="0" w:before="0" w:after="0" w:afterAutospacing="0" w:line="240" w:lineRule="auto"/>
              <w:ind w:firstLineChars="100" w:firstLine="280"/>
              <w:rPr>
                <w:lang w:val="vi-VN"/>
              </w:rPr>
            </w:pPr>
          </w:p>
          <w:p w14:paraId="23B93C87" w14:textId="6FADBD1F" w:rsidR="00121056" w:rsidRDefault="00121056" w:rsidP="009B2093">
            <w:pPr>
              <w:spacing w:beforeLines="0" w:before="0" w:after="0" w:afterAutospacing="0" w:line="240" w:lineRule="auto"/>
              <w:ind w:firstLineChars="100" w:firstLine="280"/>
              <w:rPr>
                <w:lang w:val="vi-VN"/>
              </w:rPr>
            </w:pPr>
          </w:p>
          <w:p w14:paraId="2D681E8F" w14:textId="77777777" w:rsidR="00121056" w:rsidRDefault="00121056" w:rsidP="009B2093">
            <w:pPr>
              <w:spacing w:beforeLines="0" w:before="0" w:after="0" w:afterAutospacing="0" w:line="240" w:lineRule="auto"/>
              <w:ind w:firstLineChars="100" w:firstLine="280"/>
              <w:rPr>
                <w:lang w:val="vi-VN"/>
              </w:rPr>
            </w:pPr>
          </w:p>
          <w:p w14:paraId="03631D69" w14:textId="77777777" w:rsidR="00514CAF" w:rsidRDefault="00514CAF" w:rsidP="00560CAA">
            <w:pPr>
              <w:spacing w:before="120" w:after="0" w:afterAutospacing="0"/>
              <w:rPr>
                <w:lang w:eastAsia="ko-KR"/>
              </w:rPr>
            </w:pPr>
          </w:p>
          <w:p w14:paraId="06CE012C" w14:textId="6AF2E5B4" w:rsidR="00560CAA" w:rsidRDefault="00560CAA" w:rsidP="00560CAA">
            <w:pPr>
              <w:spacing w:before="120" w:after="0" w:afterAutospacing="0"/>
              <w:rPr>
                <w:lang w:eastAsia="ko-KR"/>
              </w:rPr>
            </w:pPr>
            <w:r>
              <w:rPr>
                <w:lang w:eastAsia="ko-KR"/>
              </w:rPr>
              <w:t xml:space="preserve">    </w:t>
            </w:r>
            <w:r w:rsidRPr="00A05E66">
              <w:rPr>
                <w:lang w:eastAsia="ko-KR"/>
              </w:rPr>
              <w:t>*</w:t>
            </w:r>
            <w:r>
              <w:rPr>
                <w:lang w:eastAsia="ko-KR"/>
              </w:rPr>
              <w:t xml:space="preserve"> Giáo dục học sinh</w:t>
            </w:r>
          </w:p>
          <w:p w14:paraId="280FBAF8" w14:textId="77777777" w:rsidR="00560CAA" w:rsidRDefault="00560CAA" w:rsidP="00560CAA">
            <w:pPr>
              <w:spacing w:before="120" w:after="0" w:afterAutospacing="0"/>
              <w:rPr>
                <w:lang w:eastAsia="ko-KR"/>
              </w:rPr>
            </w:pPr>
            <w:r>
              <w:rPr>
                <w:lang w:eastAsia="ko-KR"/>
              </w:rPr>
              <w:t xml:space="preserve">    * Nhận xét tiết học</w:t>
            </w:r>
          </w:p>
          <w:p w14:paraId="76E300E2" w14:textId="49BC8656" w:rsidR="00121056" w:rsidRDefault="00560CAA" w:rsidP="00560CAA">
            <w:pPr>
              <w:spacing w:beforeLines="0" w:before="0" w:after="0" w:afterAutospacing="0" w:line="240" w:lineRule="auto"/>
              <w:ind w:firstLineChars="100" w:firstLine="280"/>
              <w:rPr>
                <w:b/>
                <w:bCs/>
                <w:lang w:eastAsia="ko-KR"/>
              </w:rPr>
            </w:pPr>
            <w:r>
              <w:rPr>
                <w:lang w:eastAsia="ko-KR"/>
              </w:rPr>
              <w:t xml:space="preserve"> * Củng cố- Dặn dò</w:t>
            </w:r>
          </w:p>
          <w:p w14:paraId="2D7BD3A0" w14:textId="19329C75" w:rsidR="00807FB6" w:rsidRDefault="00807FB6" w:rsidP="009B2093">
            <w:pPr>
              <w:spacing w:beforeLines="0" w:before="0" w:after="0" w:afterAutospacing="0" w:line="240" w:lineRule="auto"/>
              <w:ind w:firstLineChars="100" w:firstLine="280"/>
              <w:rPr>
                <w:lang w:val="vi-VN" w:eastAsia="ko-KR"/>
              </w:rPr>
            </w:pPr>
          </w:p>
        </w:tc>
      </w:tr>
    </w:tbl>
    <w:p w14:paraId="36CC81BD" w14:textId="77777777" w:rsidR="00D50301" w:rsidRDefault="00D50301" w:rsidP="00807FB6">
      <w:pPr>
        <w:spacing w:beforeLines="0" w:before="0" w:after="0" w:afterAutospacing="0" w:line="240" w:lineRule="auto"/>
        <w:rPr>
          <w:b/>
          <w:bCs/>
        </w:rPr>
      </w:pPr>
    </w:p>
    <w:p w14:paraId="56516656" w14:textId="77777777" w:rsidR="00D50301" w:rsidRDefault="00D50301" w:rsidP="00807FB6">
      <w:pPr>
        <w:spacing w:beforeLines="0" w:before="0" w:after="0" w:afterAutospacing="0" w:line="240" w:lineRule="auto"/>
        <w:rPr>
          <w:b/>
          <w:bCs/>
        </w:rPr>
      </w:pPr>
    </w:p>
    <w:p w14:paraId="7CDB87C9" w14:textId="5E9A08D3" w:rsidR="00807FB6" w:rsidRDefault="004027C4" w:rsidP="00807FB6">
      <w:pPr>
        <w:spacing w:beforeLines="0" w:before="0" w:after="0" w:afterAutospacing="0" w:line="240" w:lineRule="auto"/>
        <w:rPr>
          <w:b/>
          <w:bCs/>
        </w:rPr>
      </w:pPr>
      <w:r>
        <w:rPr>
          <w:b/>
          <w:bCs/>
        </w:rPr>
        <w:lastRenderedPageBreak/>
        <w:t>I</w:t>
      </w:r>
      <w:r w:rsidR="00807FB6">
        <w:rPr>
          <w:b/>
          <w:bCs/>
        </w:rPr>
        <w:t>V/ ĐIỀU CHỈNH SAU TIẾT DẠY:</w:t>
      </w:r>
    </w:p>
    <w:p w14:paraId="33F0C620" w14:textId="38C6548D" w:rsidR="005843D4" w:rsidRDefault="00807FB6" w:rsidP="00560CAA">
      <w:pPr>
        <w:spacing w:beforeLines="0" w:before="0" w:after="0" w:afterAutospacing="0" w:line="240" w:lineRule="auto"/>
      </w:pPr>
      <w:r>
        <w:t>….……………………………………………………………………………………………………………………………………………………………………………………………………………………………………………………………………………………………………………………………………………………………………………………………………………………………………………………………………………………………………………………………………………………………</w:t>
      </w:r>
    </w:p>
    <w:p w14:paraId="280BBFCB" w14:textId="63778F63" w:rsidR="003C5152" w:rsidRPr="005843D4" w:rsidRDefault="00560CAA" w:rsidP="003C5152">
      <w:pPr>
        <w:tabs>
          <w:tab w:val="left" w:pos="1260"/>
        </w:tabs>
        <w:spacing w:beforeLines="0" w:before="0" w:after="0" w:afterAutospacing="0" w:line="240" w:lineRule="auto"/>
        <w:rPr>
          <w:bCs/>
        </w:rPr>
      </w:pPr>
      <w:r>
        <w:rPr>
          <w:bCs/>
        </w:rPr>
        <w:t xml:space="preserve">     </w:t>
      </w:r>
      <w:r w:rsidR="003C5152" w:rsidRPr="005843D4">
        <w:rPr>
          <w:bCs/>
        </w:rPr>
        <w:t xml:space="preserve">Ngày dạy: Tiết 1 – Tuần </w:t>
      </w:r>
      <w:r w:rsidR="009D35BF" w:rsidRPr="005843D4">
        <w:rPr>
          <w:bCs/>
          <w:lang w:val="vi-VN"/>
        </w:rPr>
        <w:t>5</w:t>
      </w:r>
      <w:r w:rsidR="003C5152" w:rsidRPr="005843D4">
        <w:rPr>
          <w:bCs/>
        </w:rPr>
        <w:t xml:space="preserve">, ngày </w:t>
      </w:r>
      <w:r w:rsidR="003C5152" w:rsidRPr="005843D4">
        <w:rPr>
          <w:bCs/>
          <w:lang w:val="vi-VN"/>
        </w:rPr>
        <w:t>0</w:t>
      </w:r>
      <w:r w:rsidR="005843D4">
        <w:rPr>
          <w:bCs/>
        </w:rPr>
        <w:t>7</w:t>
      </w:r>
      <w:r w:rsidR="003C5152" w:rsidRPr="005843D4">
        <w:rPr>
          <w:bCs/>
          <w:lang w:val="vi-VN"/>
        </w:rPr>
        <w:t>/09/202</w:t>
      </w:r>
      <w:r w:rsidR="00C07247">
        <w:rPr>
          <w:bCs/>
        </w:rPr>
        <w:t>5</w:t>
      </w:r>
      <w:r w:rsidR="003C5152" w:rsidRPr="005843D4">
        <w:rPr>
          <w:bCs/>
        </w:rPr>
        <w:t xml:space="preserve">  </w:t>
      </w:r>
      <w:r w:rsidR="003C5152" w:rsidRPr="005843D4">
        <w:rPr>
          <w:bCs/>
          <w:lang w:val="vi-VN"/>
        </w:rPr>
        <w:t xml:space="preserve">  </w:t>
      </w:r>
      <w:r w:rsidR="003C5152" w:rsidRPr="005843D4">
        <w:rPr>
          <w:bCs/>
        </w:rPr>
        <w:t xml:space="preserve">Tiết 2 – Tuần </w:t>
      </w:r>
      <w:r w:rsidR="009D35BF" w:rsidRPr="005843D4">
        <w:rPr>
          <w:bCs/>
          <w:lang w:val="vi-VN"/>
        </w:rPr>
        <w:t>6</w:t>
      </w:r>
      <w:r w:rsidR="003C5152" w:rsidRPr="005843D4">
        <w:rPr>
          <w:bCs/>
        </w:rPr>
        <w:t xml:space="preserve">, ngày </w:t>
      </w:r>
      <w:r w:rsidR="003C5152" w:rsidRPr="005843D4">
        <w:rPr>
          <w:bCs/>
          <w:lang w:val="vi-VN"/>
        </w:rPr>
        <w:t>1</w:t>
      </w:r>
      <w:r w:rsidR="005843D4">
        <w:rPr>
          <w:bCs/>
        </w:rPr>
        <w:t>6</w:t>
      </w:r>
      <w:r w:rsidR="003C5152" w:rsidRPr="005843D4">
        <w:rPr>
          <w:bCs/>
          <w:lang w:val="vi-VN"/>
        </w:rPr>
        <w:t>/09/202</w:t>
      </w:r>
      <w:r w:rsidR="00C07247">
        <w:rPr>
          <w:bCs/>
        </w:rPr>
        <w:t>5</w:t>
      </w:r>
    </w:p>
    <w:p w14:paraId="4AFDE125" w14:textId="77777777" w:rsidR="005843D4" w:rsidRPr="005843D4" w:rsidRDefault="005843D4" w:rsidP="005843D4">
      <w:pPr>
        <w:spacing w:before="120" w:after="0" w:afterAutospacing="0"/>
        <w:jc w:val="center"/>
        <w:rPr>
          <w:b/>
          <w:lang w:val="vi-VN"/>
        </w:rPr>
      </w:pPr>
      <w:r w:rsidRPr="005843D4">
        <w:rPr>
          <w:b/>
          <w:lang w:val="vi-VN"/>
        </w:rPr>
        <w:t>KẾ HOẠCH BÀI DẠY</w:t>
      </w:r>
    </w:p>
    <w:p w14:paraId="65C9903B" w14:textId="1E7A4B2E" w:rsidR="003C5152" w:rsidRPr="005843D4" w:rsidRDefault="005843D4" w:rsidP="005843D4">
      <w:pPr>
        <w:spacing w:before="120" w:after="0" w:afterAutospacing="0"/>
        <w:jc w:val="center"/>
        <w:rPr>
          <w:b/>
        </w:rPr>
      </w:pPr>
      <w:r w:rsidRPr="005843D4">
        <w:rPr>
          <w:b/>
          <w:lang w:val="vi-VN"/>
        </w:rPr>
        <w:t>MÔN: MỸ THUẬT</w:t>
      </w:r>
    </w:p>
    <w:p w14:paraId="00AF1E33" w14:textId="68629676" w:rsidR="003C5152" w:rsidRPr="005843D4" w:rsidRDefault="003C5152" w:rsidP="005843D4">
      <w:pPr>
        <w:spacing w:before="120" w:after="0" w:afterAutospacing="0" w:line="276" w:lineRule="auto"/>
        <w:jc w:val="center"/>
        <w:rPr>
          <w:b/>
        </w:rPr>
      </w:pPr>
      <w:r w:rsidRPr="005843D4">
        <w:rPr>
          <w:b/>
        </w:rPr>
        <w:t xml:space="preserve">CHỦ ĐỀ </w:t>
      </w:r>
      <w:r w:rsidR="009D35BF" w:rsidRPr="005843D4">
        <w:rPr>
          <w:b/>
        </w:rPr>
        <w:t xml:space="preserve">2: CUỘC SỐNG QUANH EM </w:t>
      </w:r>
    </w:p>
    <w:p w14:paraId="59263A2E" w14:textId="516A2D34" w:rsidR="003C5152" w:rsidRDefault="003C5152" w:rsidP="005843D4">
      <w:pPr>
        <w:spacing w:before="120" w:after="0" w:afterAutospacing="0" w:line="276" w:lineRule="auto"/>
        <w:jc w:val="center"/>
        <w:rPr>
          <w:b/>
        </w:rPr>
      </w:pPr>
      <w:r w:rsidRPr="005843D4">
        <w:rPr>
          <w:b/>
        </w:rPr>
        <w:t xml:space="preserve">BÀI </w:t>
      </w:r>
      <w:r w:rsidR="009D35BF" w:rsidRPr="005843D4">
        <w:rPr>
          <w:b/>
          <w:lang w:val="vi-VN"/>
        </w:rPr>
        <w:t>3</w:t>
      </w:r>
      <w:r w:rsidRPr="005843D4">
        <w:rPr>
          <w:b/>
        </w:rPr>
        <w:t xml:space="preserve">: </w:t>
      </w:r>
      <w:r w:rsidR="009D35BF" w:rsidRPr="005843D4">
        <w:rPr>
          <w:b/>
          <w:lang w:val="vi-VN"/>
        </w:rPr>
        <w:t>QUÊ NGOẠI</w:t>
      </w:r>
      <w:r w:rsidRPr="005843D4">
        <w:rPr>
          <w:b/>
          <w:lang w:val="vi-VN"/>
        </w:rPr>
        <w:t xml:space="preserve"> (2 TIẾT)</w:t>
      </w:r>
    </w:p>
    <w:p w14:paraId="1D6393FF" w14:textId="77777777" w:rsidR="005843D4" w:rsidRPr="005843D4" w:rsidRDefault="005843D4" w:rsidP="005843D4">
      <w:pPr>
        <w:spacing w:before="120" w:after="0" w:afterAutospacing="0" w:line="276" w:lineRule="auto"/>
        <w:jc w:val="center"/>
        <w:rPr>
          <w:b/>
        </w:rPr>
      </w:pPr>
    </w:p>
    <w:p w14:paraId="2A92E4A2" w14:textId="77777777" w:rsidR="003C5152" w:rsidRDefault="003C5152" w:rsidP="003C5152">
      <w:pPr>
        <w:spacing w:beforeLines="0" w:before="0" w:after="0" w:afterAutospacing="0" w:line="240" w:lineRule="auto"/>
        <w:ind w:firstLine="567"/>
        <w:rPr>
          <w:b/>
          <w:color w:val="000000" w:themeColor="text1"/>
          <w:u w:val="single"/>
          <w:lang w:val="vi-VN"/>
        </w:rPr>
      </w:pPr>
      <w:r>
        <w:rPr>
          <w:b/>
          <w:color w:val="000000" w:themeColor="text1"/>
          <w:u w:val="single"/>
        </w:rPr>
        <w:t xml:space="preserve">I/ </w:t>
      </w:r>
      <w:r>
        <w:rPr>
          <w:b/>
          <w:color w:val="000000" w:themeColor="text1"/>
          <w:u w:val="single"/>
          <w:lang w:val="vi-VN"/>
        </w:rPr>
        <w:t>MỤC  TIÊU CHỦ ĐỀ</w:t>
      </w:r>
      <w:r>
        <w:rPr>
          <w:b/>
          <w:color w:val="000000" w:themeColor="text1"/>
          <w:u w:val="single"/>
        </w:rPr>
        <w:t>:</w:t>
      </w:r>
    </w:p>
    <w:p w14:paraId="1FDF65D5" w14:textId="598B4EA2" w:rsidR="003D41E1" w:rsidRDefault="003D41E1" w:rsidP="003D41E1">
      <w:pPr>
        <w:spacing w:beforeLines="0" w:before="0" w:after="0" w:afterAutospacing="0" w:line="240" w:lineRule="auto"/>
        <w:ind w:right="118" w:firstLine="567"/>
        <w:rPr>
          <w:rFonts w:cs="Times New Roman"/>
        </w:rPr>
      </w:pPr>
      <w:r>
        <w:rPr>
          <w:rFonts w:cs="Times New Roman"/>
        </w:rPr>
        <w:t xml:space="preserve">- </w:t>
      </w:r>
      <w:r w:rsidRPr="003D41E1">
        <w:rPr>
          <w:rFonts w:cs="Times New Roman"/>
        </w:rPr>
        <w:t>Quan sát, nhận biết được đặc điểm của vật liệu tự nhiên, vật liệu nhân tạo, vật liệu tái chế trong cuộc sống và SPMT.</w:t>
      </w:r>
    </w:p>
    <w:p w14:paraId="1DB9A3DC" w14:textId="1383CBE8" w:rsidR="00C012E4" w:rsidRPr="003D41E1" w:rsidRDefault="00C012E4" w:rsidP="00C012E4">
      <w:pPr>
        <w:spacing w:beforeLines="0" w:before="0" w:after="0" w:afterAutospacing="0" w:line="240" w:lineRule="auto"/>
        <w:ind w:firstLine="567"/>
        <w:rPr>
          <w:rFonts w:cs="Times New Roman"/>
        </w:rPr>
      </w:pPr>
      <w:r>
        <w:rPr>
          <w:rFonts w:cs="Times New Roman"/>
        </w:rPr>
        <w:t xml:space="preserve">- </w:t>
      </w:r>
      <w:r w:rsidRPr="0013258A">
        <w:rPr>
          <w:rFonts w:cs="Times New Roman"/>
        </w:rPr>
        <w:t>Nhận</w:t>
      </w:r>
      <w:r w:rsidRPr="0013258A">
        <w:rPr>
          <w:rFonts w:cs="Times New Roman"/>
          <w:spacing w:val="-2"/>
        </w:rPr>
        <w:t xml:space="preserve"> </w:t>
      </w:r>
      <w:r w:rsidRPr="0013258A">
        <w:rPr>
          <w:rFonts w:cs="Times New Roman"/>
        </w:rPr>
        <w:t xml:space="preserve">biết được sự đa dạng của vật liệu tự nhiên, vật liệu nhân tạo trong các </w:t>
      </w:r>
      <w:r w:rsidRPr="0013258A">
        <w:rPr>
          <w:rFonts w:cs="Times New Roman"/>
          <w:spacing w:val="-2"/>
        </w:rPr>
        <w:t>SPMT.</w:t>
      </w:r>
    </w:p>
    <w:p w14:paraId="6C2F8F4D" w14:textId="02089507" w:rsidR="003D41E1" w:rsidRPr="00C012E4" w:rsidRDefault="003D41E1" w:rsidP="00C012E4">
      <w:pPr>
        <w:spacing w:beforeLines="0" w:before="0" w:after="0" w:afterAutospacing="0" w:line="240" w:lineRule="auto"/>
        <w:ind w:firstLine="567"/>
        <w:rPr>
          <w:rFonts w:cs="Times New Roman"/>
          <w:spacing w:val="-4"/>
        </w:rPr>
      </w:pPr>
      <w:r>
        <w:rPr>
          <w:rFonts w:cs="Times New Roman"/>
        </w:rPr>
        <w:t xml:space="preserve">- </w:t>
      </w:r>
      <w:r w:rsidRPr="003D41E1">
        <w:rPr>
          <w:rFonts w:cs="Times New Roman"/>
        </w:rPr>
        <w:t xml:space="preserve">Thực hiện được bài thực hành sáng </w:t>
      </w:r>
      <w:r w:rsidRPr="003D41E1">
        <w:rPr>
          <w:rFonts w:cs="Times New Roman"/>
          <w:spacing w:val="-4"/>
        </w:rPr>
        <w:t>tạo.</w:t>
      </w:r>
      <w:r w:rsidR="00C012E4">
        <w:rPr>
          <w:rFonts w:cs="Times New Roman"/>
          <w:spacing w:val="-4"/>
        </w:rPr>
        <w:t xml:space="preserve"> </w:t>
      </w:r>
      <w:r w:rsidRPr="003D41E1">
        <w:rPr>
          <w:rFonts w:cs="Times New Roman"/>
        </w:rPr>
        <w:t xml:space="preserve">Sử dụng các loại vật liệu khác nhau để tạo hình </w:t>
      </w:r>
      <w:r w:rsidRPr="003D41E1">
        <w:rPr>
          <w:rFonts w:cs="Times New Roman"/>
          <w:spacing w:val="-2"/>
        </w:rPr>
        <w:t>SPMT.</w:t>
      </w:r>
    </w:p>
    <w:p w14:paraId="7EE962EB" w14:textId="1176AC70" w:rsidR="00514CAF" w:rsidRPr="003D41E1" w:rsidRDefault="00514CAF" w:rsidP="003D41E1">
      <w:pPr>
        <w:spacing w:beforeLines="0" w:before="0" w:after="0" w:afterAutospacing="0" w:line="240" w:lineRule="auto"/>
        <w:ind w:firstLine="567"/>
        <w:rPr>
          <w:rFonts w:cs="Times New Roman"/>
        </w:rPr>
      </w:pPr>
      <w:r>
        <w:rPr>
          <w:rFonts w:cs="Times New Roman"/>
          <w:b/>
        </w:rPr>
        <w:t>N</w:t>
      </w:r>
      <w:r w:rsidRPr="0013258A">
        <w:rPr>
          <w:rFonts w:cs="Times New Roman"/>
          <w:b/>
        </w:rPr>
        <w:t>ăng</w:t>
      </w:r>
      <w:r w:rsidRPr="0013258A">
        <w:rPr>
          <w:rFonts w:cs="Times New Roman"/>
          <w:b/>
          <w:spacing w:val="-4"/>
        </w:rPr>
        <w:t xml:space="preserve"> </w:t>
      </w:r>
      <w:r w:rsidRPr="0013258A">
        <w:rPr>
          <w:rFonts w:cs="Times New Roman"/>
          <w:b/>
          <w:spacing w:val="-5"/>
        </w:rPr>
        <w:t>lực</w:t>
      </w:r>
    </w:p>
    <w:p w14:paraId="77996FE9" w14:textId="4232479E" w:rsidR="003D41E1" w:rsidRDefault="003D41E1" w:rsidP="003D41E1">
      <w:pPr>
        <w:spacing w:beforeLines="0" w:before="0" w:after="0" w:afterAutospacing="0" w:line="240" w:lineRule="auto"/>
        <w:ind w:right="114" w:firstLine="567"/>
        <w:rPr>
          <w:rFonts w:cs="Times New Roman"/>
        </w:rPr>
      </w:pPr>
      <w:r>
        <w:rPr>
          <w:rFonts w:cs="Times New Roman"/>
        </w:rPr>
        <w:t xml:space="preserve"> </w:t>
      </w:r>
      <w:r w:rsidRPr="003D41E1">
        <w:rPr>
          <w:rFonts w:cs="Times New Roman"/>
        </w:rPr>
        <w:t>Biết trưng bày, nhận xét, nêu cảm nhận vẻ đẹp của SPMT. Chia sẻ được kinh nghiệm cá nhân trong thực hành sản phẩm biết thảo luận và đánh giá những giá trị thẩm mĩ trên</w:t>
      </w:r>
      <w:r w:rsidRPr="003D41E1">
        <w:rPr>
          <w:rFonts w:cs="Times New Roman"/>
          <w:spacing w:val="80"/>
        </w:rPr>
        <w:t xml:space="preserve"> </w:t>
      </w:r>
      <w:r w:rsidRPr="003D41E1">
        <w:rPr>
          <w:rFonts w:cs="Times New Roman"/>
        </w:rPr>
        <w:t>sản phẩm.</w:t>
      </w:r>
    </w:p>
    <w:p w14:paraId="345C8199" w14:textId="77777777" w:rsidR="00C012E4" w:rsidRDefault="0013258A" w:rsidP="00C012E4">
      <w:pPr>
        <w:pStyle w:val="u5"/>
        <w:keepNext w:val="0"/>
        <w:keepLines w:val="0"/>
        <w:widowControl w:val="0"/>
        <w:tabs>
          <w:tab w:val="left" w:pos="756"/>
        </w:tabs>
        <w:autoSpaceDE w:val="0"/>
        <w:autoSpaceDN w:val="0"/>
        <w:spacing w:beforeLines="0" w:before="0" w:after="0" w:afterAutospacing="0" w:line="240" w:lineRule="auto"/>
        <w:ind w:left="560"/>
        <w:rPr>
          <w:rFonts w:cs="Times New Roman"/>
          <w:spacing w:val="-4"/>
        </w:rPr>
      </w:pPr>
      <w:r w:rsidRPr="0013258A">
        <w:rPr>
          <w:rFonts w:cs="Times New Roman"/>
        </w:rPr>
        <w:t>Phẩm</w:t>
      </w:r>
      <w:r w:rsidRPr="0013258A">
        <w:rPr>
          <w:rFonts w:cs="Times New Roman"/>
          <w:spacing w:val="-1"/>
        </w:rPr>
        <w:t xml:space="preserve"> </w:t>
      </w:r>
      <w:r w:rsidRPr="0013258A">
        <w:rPr>
          <w:rFonts w:cs="Times New Roman"/>
          <w:spacing w:val="-4"/>
        </w:rPr>
        <w:t>chất</w:t>
      </w:r>
    </w:p>
    <w:p w14:paraId="0D2D8645" w14:textId="713FC427" w:rsidR="0013258A" w:rsidRPr="00C012E4" w:rsidRDefault="00C012E4" w:rsidP="00C012E4">
      <w:pPr>
        <w:pStyle w:val="u5"/>
        <w:keepNext w:val="0"/>
        <w:keepLines w:val="0"/>
        <w:widowControl w:val="0"/>
        <w:tabs>
          <w:tab w:val="left" w:pos="756"/>
        </w:tabs>
        <w:autoSpaceDE w:val="0"/>
        <w:autoSpaceDN w:val="0"/>
        <w:spacing w:beforeLines="0" w:before="0" w:after="0" w:afterAutospacing="0" w:line="240" w:lineRule="auto"/>
        <w:rPr>
          <w:rFonts w:cs="Times New Roman"/>
          <w:spacing w:val="-4"/>
        </w:rPr>
      </w:pPr>
      <w:r>
        <w:rPr>
          <w:rFonts w:cs="Times New Roman"/>
          <w:spacing w:val="-4"/>
        </w:rPr>
        <w:t xml:space="preserve">          </w:t>
      </w:r>
      <w:r w:rsidR="0013258A" w:rsidRPr="00C012E4">
        <w:rPr>
          <w:rFonts w:cs="Times New Roman"/>
          <w:b w:val="0"/>
          <w:bCs w:val="0"/>
        </w:rPr>
        <w:t>Chủ đề góp phần bồi dưỡng đức tính chăm chỉ, trung thực, tinh thần trách nhiệm ở HS, cụ thể là giúp HS:</w:t>
      </w:r>
      <w:r w:rsidRPr="00C012E4">
        <w:rPr>
          <w:rFonts w:cs="Times New Roman"/>
          <w:b w:val="0"/>
          <w:bCs w:val="0"/>
        </w:rPr>
        <w:t xml:space="preserve"> </w:t>
      </w:r>
      <w:r w:rsidR="0013258A" w:rsidRPr="00C012E4">
        <w:rPr>
          <w:rFonts w:cs="Times New Roman"/>
          <w:b w:val="0"/>
          <w:bCs w:val="0"/>
        </w:rPr>
        <w:t xml:space="preserve">Tích cực tham gia các hoạt động trong học </w:t>
      </w:r>
      <w:r w:rsidR="0013258A" w:rsidRPr="00C012E4">
        <w:rPr>
          <w:rFonts w:cs="Times New Roman"/>
          <w:b w:val="0"/>
          <w:bCs w:val="0"/>
          <w:spacing w:val="-4"/>
        </w:rPr>
        <w:t>tập.</w:t>
      </w:r>
      <w:r w:rsidRPr="00C012E4">
        <w:rPr>
          <w:rFonts w:cs="Times New Roman"/>
          <w:b w:val="0"/>
          <w:bCs w:val="0"/>
          <w:spacing w:val="-4"/>
        </w:rPr>
        <w:t xml:space="preserve"> </w:t>
      </w:r>
      <w:r w:rsidRPr="00C012E4">
        <w:rPr>
          <w:rFonts w:cs="Times New Roman"/>
          <w:b w:val="0"/>
          <w:bCs w:val="0"/>
        </w:rPr>
        <w:t>Đ</w:t>
      </w:r>
      <w:r w:rsidR="0013258A" w:rsidRPr="00C012E4">
        <w:rPr>
          <w:rFonts w:cs="Times New Roman"/>
          <w:b w:val="0"/>
          <w:bCs w:val="0"/>
        </w:rPr>
        <w:t xml:space="preserve">oàn kết, hợp tác làm việc nhóm cùng các </w:t>
      </w:r>
      <w:r w:rsidR="0013258A" w:rsidRPr="00C012E4">
        <w:rPr>
          <w:rFonts w:cs="Times New Roman"/>
          <w:b w:val="0"/>
          <w:bCs w:val="0"/>
          <w:spacing w:val="-4"/>
        </w:rPr>
        <w:t>bạn.</w:t>
      </w:r>
    </w:p>
    <w:p w14:paraId="6DE1B33B" w14:textId="7DECA7A8" w:rsidR="00EF47CC" w:rsidRPr="00EF47CC" w:rsidRDefault="00EF47CC" w:rsidP="00EF47CC">
      <w:pPr>
        <w:pStyle w:val="u3"/>
        <w:keepNext w:val="0"/>
        <w:keepLines w:val="0"/>
        <w:widowControl w:val="0"/>
        <w:autoSpaceDE w:val="0"/>
        <w:autoSpaceDN w:val="0"/>
        <w:spacing w:beforeLines="0" w:before="0" w:after="0" w:afterAutospacing="0" w:line="240" w:lineRule="auto"/>
        <w:ind w:left="233"/>
        <w:jc w:val="left"/>
        <w:rPr>
          <w:rFonts w:cs="Times New Roman"/>
          <w:sz w:val="28"/>
          <w:szCs w:val="28"/>
          <w:u w:val="single"/>
        </w:rPr>
      </w:pPr>
      <w:r w:rsidRPr="00EF47CC">
        <w:rPr>
          <w:rFonts w:cs="Times New Roman"/>
          <w:sz w:val="28"/>
          <w:szCs w:val="28"/>
          <w:u w:val="single"/>
        </w:rPr>
        <w:t>II.ĐỒ</w:t>
      </w:r>
      <w:r w:rsidRPr="00EF47CC">
        <w:rPr>
          <w:rFonts w:cs="Times New Roman"/>
          <w:spacing w:val="-9"/>
          <w:sz w:val="28"/>
          <w:szCs w:val="28"/>
          <w:u w:val="single"/>
        </w:rPr>
        <w:t xml:space="preserve"> </w:t>
      </w:r>
      <w:r w:rsidRPr="00EF47CC">
        <w:rPr>
          <w:rFonts w:cs="Times New Roman"/>
          <w:sz w:val="28"/>
          <w:szCs w:val="28"/>
          <w:u w:val="single"/>
        </w:rPr>
        <w:t>DÙNG</w:t>
      </w:r>
      <w:r w:rsidRPr="00EF47CC">
        <w:rPr>
          <w:rFonts w:cs="Times New Roman"/>
          <w:spacing w:val="-9"/>
          <w:sz w:val="28"/>
          <w:szCs w:val="28"/>
          <w:u w:val="single"/>
        </w:rPr>
        <w:t xml:space="preserve"> </w:t>
      </w:r>
      <w:r w:rsidRPr="00EF47CC">
        <w:rPr>
          <w:rFonts w:cs="Times New Roman"/>
          <w:sz w:val="28"/>
          <w:szCs w:val="28"/>
          <w:u w:val="single"/>
        </w:rPr>
        <w:t>DẠY</w:t>
      </w:r>
      <w:r w:rsidRPr="00EF47CC">
        <w:rPr>
          <w:rFonts w:cs="Times New Roman"/>
          <w:spacing w:val="-9"/>
          <w:sz w:val="28"/>
          <w:szCs w:val="28"/>
          <w:u w:val="single"/>
        </w:rPr>
        <w:t xml:space="preserve"> </w:t>
      </w:r>
      <w:r w:rsidRPr="00EF47CC">
        <w:rPr>
          <w:rFonts w:cs="Times New Roman"/>
          <w:spacing w:val="-5"/>
          <w:sz w:val="28"/>
          <w:szCs w:val="28"/>
          <w:u w:val="single"/>
        </w:rPr>
        <w:t>HỌC</w:t>
      </w:r>
    </w:p>
    <w:p w14:paraId="06A5CC48" w14:textId="474963DA" w:rsidR="00EF47CC" w:rsidRPr="00EF47CC" w:rsidRDefault="00EF47CC" w:rsidP="00EF47CC">
      <w:pPr>
        <w:pStyle w:val="u4"/>
        <w:keepNext w:val="0"/>
        <w:keepLines w:val="0"/>
        <w:widowControl w:val="0"/>
        <w:autoSpaceDE w:val="0"/>
        <w:autoSpaceDN w:val="0"/>
        <w:spacing w:beforeLines="0" w:before="0" w:after="0" w:afterAutospacing="0" w:line="240" w:lineRule="auto"/>
        <w:ind w:left="567"/>
        <w:rPr>
          <w:rFonts w:cs="Times New Roman"/>
        </w:rPr>
      </w:pPr>
      <w:r w:rsidRPr="00EF47CC">
        <w:rPr>
          <w:rFonts w:cs="Times New Roman"/>
        </w:rPr>
        <w:t xml:space="preserve">1.Giáo </w:t>
      </w:r>
      <w:r w:rsidRPr="00EF47CC">
        <w:rPr>
          <w:rFonts w:cs="Times New Roman"/>
          <w:spacing w:val="-4"/>
        </w:rPr>
        <w:t>viên</w:t>
      </w:r>
    </w:p>
    <w:p w14:paraId="219AA4B9" w14:textId="77777777" w:rsidR="00EF47CC" w:rsidRPr="00EF47CC" w:rsidRDefault="00EF47CC">
      <w:pPr>
        <w:pStyle w:val="oancuaDanhsach"/>
        <w:widowControl w:val="0"/>
        <w:numPr>
          <w:ilvl w:val="1"/>
          <w:numId w:val="22"/>
        </w:numPr>
        <w:tabs>
          <w:tab w:val="left" w:pos="0"/>
          <w:tab w:val="left" w:pos="583"/>
        </w:tabs>
        <w:autoSpaceDE w:val="0"/>
        <w:autoSpaceDN w:val="0"/>
        <w:spacing w:beforeLines="0" w:before="0" w:after="0" w:afterAutospacing="0"/>
        <w:ind w:left="0" w:firstLine="567"/>
        <w:contextualSpacing w:val="0"/>
        <w:jc w:val="left"/>
        <w:rPr>
          <w:rFonts w:cs="Times New Roman"/>
          <w:sz w:val="28"/>
        </w:rPr>
      </w:pPr>
      <w:r w:rsidRPr="00EF47CC">
        <w:rPr>
          <w:rFonts w:cs="Times New Roman"/>
          <w:sz w:val="28"/>
        </w:rPr>
        <w:t xml:space="preserve">KHBD, </w:t>
      </w:r>
      <w:r w:rsidRPr="00EF47CC">
        <w:rPr>
          <w:rFonts w:cs="Times New Roman"/>
          <w:spacing w:val="-4"/>
          <w:sz w:val="28"/>
        </w:rPr>
        <w:t>SGV.</w:t>
      </w:r>
    </w:p>
    <w:p w14:paraId="44AE1A62" w14:textId="77777777" w:rsidR="00EF47CC" w:rsidRPr="00EF47CC" w:rsidRDefault="00EF47CC">
      <w:pPr>
        <w:pStyle w:val="oancuaDanhsach"/>
        <w:widowControl w:val="0"/>
        <w:numPr>
          <w:ilvl w:val="1"/>
          <w:numId w:val="22"/>
        </w:numPr>
        <w:tabs>
          <w:tab w:val="left" w:pos="0"/>
        </w:tabs>
        <w:autoSpaceDE w:val="0"/>
        <w:autoSpaceDN w:val="0"/>
        <w:spacing w:beforeLines="0" w:before="0" w:after="0" w:afterAutospacing="0"/>
        <w:ind w:left="0" w:firstLine="567"/>
        <w:contextualSpacing w:val="0"/>
        <w:jc w:val="left"/>
        <w:rPr>
          <w:rFonts w:cs="Times New Roman"/>
          <w:sz w:val="28"/>
        </w:rPr>
      </w:pPr>
      <w:r w:rsidRPr="00EF47CC">
        <w:rPr>
          <w:rFonts w:cs="Times New Roman"/>
          <w:sz w:val="28"/>
        </w:rPr>
        <w:t xml:space="preserve">Một số tranh ảnh về đề tài quê </w:t>
      </w:r>
      <w:r w:rsidRPr="00EF47CC">
        <w:rPr>
          <w:rFonts w:cs="Times New Roman"/>
          <w:spacing w:val="-2"/>
          <w:sz w:val="28"/>
        </w:rPr>
        <w:t>ngoại.</w:t>
      </w:r>
    </w:p>
    <w:p w14:paraId="6636FEE3" w14:textId="68A5BCE5" w:rsidR="00EF47CC" w:rsidRPr="00EF47CC" w:rsidRDefault="00EF47CC">
      <w:pPr>
        <w:pStyle w:val="oancuaDanhsach"/>
        <w:widowControl w:val="0"/>
        <w:numPr>
          <w:ilvl w:val="1"/>
          <w:numId w:val="22"/>
        </w:numPr>
        <w:tabs>
          <w:tab w:val="left" w:pos="0"/>
          <w:tab w:val="left" w:pos="583"/>
        </w:tabs>
        <w:autoSpaceDE w:val="0"/>
        <w:autoSpaceDN w:val="0"/>
        <w:spacing w:beforeLines="0" w:before="0" w:after="0" w:afterAutospacing="0"/>
        <w:ind w:left="0" w:firstLine="567"/>
        <w:contextualSpacing w:val="0"/>
        <w:jc w:val="left"/>
        <w:rPr>
          <w:rFonts w:cs="Times New Roman"/>
          <w:sz w:val="28"/>
        </w:rPr>
      </w:pPr>
      <w:r w:rsidRPr="00EF47CC">
        <w:rPr>
          <w:rFonts w:cs="Times New Roman"/>
          <w:sz w:val="28"/>
        </w:rPr>
        <w:t xml:space="preserve">Bút chì, giấy vẽ, bút màu, máy </w:t>
      </w:r>
      <w:r w:rsidRPr="00EF47CC">
        <w:rPr>
          <w:rFonts w:cs="Times New Roman"/>
          <w:spacing w:val="-2"/>
          <w:sz w:val="28"/>
        </w:rPr>
        <w:t>chiếu…</w:t>
      </w:r>
    </w:p>
    <w:p w14:paraId="66DD29C6" w14:textId="65888553" w:rsidR="00EF47CC" w:rsidRPr="00EF47CC" w:rsidRDefault="00EF47CC" w:rsidP="00EF47CC">
      <w:pPr>
        <w:pStyle w:val="u4"/>
        <w:keepNext w:val="0"/>
        <w:keepLines w:val="0"/>
        <w:widowControl w:val="0"/>
        <w:tabs>
          <w:tab w:val="left" w:pos="0"/>
        </w:tabs>
        <w:autoSpaceDE w:val="0"/>
        <w:autoSpaceDN w:val="0"/>
        <w:spacing w:beforeLines="0" w:before="0" w:after="0" w:afterAutospacing="0" w:line="240" w:lineRule="auto"/>
        <w:ind w:left="567"/>
        <w:rPr>
          <w:rFonts w:cs="Times New Roman"/>
        </w:rPr>
      </w:pPr>
      <w:r w:rsidRPr="00EF47CC">
        <w:rPr>
          <w:rFonts w:cs="Times New Roman"/>
        </w:rPr>
        <w:t>2.Học</w:t>
      </w:r>
      <w:r w:rsidRPr="00EF47CC">
        <w:rPr>
          <w:rFonts w:cs="Times New Roman"/>
          <w:spacing w:val="-1"/>
        </w:rPr>
        <w:t xml:space="preserve"> </w:t>
      </w:r>
      <w:r w:rsidRPr="00EF47CC">
        <w:rPr>
          <w:rFonts w:cs="Times New Roman"/>
          <w:spacing w:val="-4"/>
        </w:rPr>
        <w:t>sinh</w:t>
      </w:r>
    </w:p>
    <w:p w14:paraId="4D986C91" w14:textId="77777777" w:rsidR="00EF47CC" w:rsidRPr="00EF47CC" w:rsidRDefault="00EF47CC">
      <w:pPr>
        <w:pStyle w:val="oancuaDanhsach"/>
        <w:widowControl w:val="0"/>
        <w:numPr>
          <w:ilvl w:val="1"/>
          <w:numId w:val="22"/>
        </w:numPr>
        <w:tabs>
          <w:tab w:val="left" w:pos="0"/>
          <w:tab w:val="left" w:pos="583"/>
        </w:tabs>
        <w:autoSpaceDE w:val="0"/>
        <w:autoSpaceDN w:val="0"/>
        <w:spacing w:beforeLines="0" w:before="0" w:after="0" w:afterAutospacing="0"/>
        <w:ind w:left="0" w:firstLine="567"/>
        <w:contextualSpacing w:val="0"/>
        <w:jc w:val="left"/>
        <w:rPr>
          <w:rFonts w:cs="Times New Roman"/>
          <w:sz w:val="28"/>
        </w:rPr>
      </w:pPr>
      <w:r w:rsidRPr="00EF47CC">
        <w:rPr>
          <w:rFonts w:cs="Times New Roman"/>
          <w:sz w:val="28"/>
        </w:rPr>
        <w:t>SGK,</w:t>
      </w:r>
      <w:r w:rsidRPr="00EF47CC">
        <w:rPr>
          <w:rFonts w:cs="Times New Roman"/>
          <w:spacing w:val="-5"/>
          <w:sz w:val="28"/>
        </w:rPr>
        <w:t xml:space="preserve"> </w:t>
      </w:r>
      <w:r w:rsidRPr="00EF47CC">
        <w:rPr>
          <w:rFonts w:cs="Times New Roman"/>
          <w:sz w:val="28"/>
        </w:rPr>
        <w:t>VBT</w:t>
      </w:r>
      <w:r w:rsidRPr="00EF47CC">
        <w:rPr>
          <w:rFonts w:cs="Times New Roman"/>
          <w:spacing w:val="-5"/>
          <w:sz w:val="28"/>
        </w:rPr>
        <w:t xml:space="preserve"> </w:t>
      </w:r>
      <w:r w:rsidRPr="00EF47CC">
        <w:rPr>
          <w:rFonts w:cs="Times New Roman"/>
          <w:sz w:val="28"/>
        </w:rPr>
        <w:t xml:space="preserve">(nếu </w:t>
      </w:r>
      <w:r w:rsidRPr="00EF47CC">
        <w:rPr>
          <w:rFonts w:cs="Times New Roman"/>
          <w:spacing w:val="-4"/>
          <w:sz w:val="28"/>
        </w:rPr>
        <w:t>có).</w:t>
      </w:r>
    </w:p>
    <w:p w14:paraId="6B89D622" w14:textId="394C9946" w:rsidR="00EF47CC" w:rsidRPr="00EF47CC" w:rsidRDefault="00EF47CC">
      <w:pPr>
        <w:pStyle w:val="oancuaDanhsach"/>
        <w:widowControl w:val="0"/>
        <w:numPr>
          <w:ilvl w:val="1"/>
          <w:numId w:val="22"/>
        </w:numPr>
        <w:tabs>
          <w:tab w:val="left" w:pos="0"/>
          <w:tab w:val="left" w:pos="583"/>
        </w:tabs>
        <w:autoSpaceDE w:val="0"/>
        <w:autoSpaceDN w:val="0"/>
        <w:spacing w:beforeLines="0" w:before="0" w:after="0" w:afterAutospacing="0"/>
        <w:ind w:left="0" w:firstLine="567"/>
        <w:contextualSpacing w:val="0"/>
        <w:jc w:val="left"/>
        <w:rPr>
          <w:rFonts w:cs="Times New Roman"/>
          <w:sz w:val="28"/>
        </w:rPr>
      </w:pPr>
      <w:r w:rsidRPr="00EF47CC">
        <w:rPr>
          <w:rFonts w:cs="Times New Roman"/>
          <w:sz w:val="28"/>
        </w:rPr>
        <w:t xml:space="preserve">Bút chì, giấy vẽ, bút </w:t>
      </w:r>
      <w:r w:rsidRPr="00EF47CC">
        <w:rPr>
          <w:rFonts w:cs="Times New Roman"/>
          <w:spacing w:val="-2"/>
          <w:sz w:val="28"/>
        </w:rPr>
        <w:t>màu…</w:t>
      </w:r>
    </w:p>
    <w:p w14:paraId="0A0EC418" w14:textId="77777777" w:rsidR="003C5152" w:rsidRPr="00377A44" w:rsidRDefault="003C5152" w:rsidP="003C5152">
      <w:pPr>
        <w:spacing w:beforeLines="0" w:before="0" w:after="0" w:afterAutospacing="0" w:line="240" w:lineRule="auto"/>
        <w:ind w:firstLine="517"/>
        <w:rPr>
          <w:rFonts w:cs="Times New Roman"/>
          <w:b/>
          <w:bCs/>
          <w:color w:val="000000" w:themeColor="text1"/>
          <w:u w:val="single"/>
          <w:lang w:val="vi-VN"/>
        </w:rPr>
      </w:pPr>
      <w:r w:rsidRPr="00377A44">
        <w:rPr>
          <w:rFonts w:cs="Times New Roman"/>
          <w:b/>
          <w:bCs/>
          <w:color w:val="000000" w:themeColor="text1"/>
          <w:u w:val="single"/>
        </w:rPr>
        <w:t>III. CÁC HOẠT ĐỘNG DẠY HỌC CHỦ YẾU:</w:t>
      </w:r>
    </w:p>
    <w:p w14:paraId="738579F9" w14:textId="77777777" w:rsidR="003C5152" w:rsidRDefault="003C5152" w:rsidP="003C5152">
      <w:pPr>
        <w:spacing w:beforeLines="0" w:before="0" w:after="0" w:afterAutospacing="0" w:line="240" w:lineRule="auto"/>
        <w:ind w:firstLine="720"/>
        <w:rPr>
          <w:b/>
          <w:bCs/>
          <w:color w:val="000000" w:themeColor="text1"/>
          <w:u w:val="single"/>
        </w:rPr>
      </w:pPr>
    </w:p>
    <w:p w14:paraId="3D6C9947" w14:textId="77777777" w:rsidR="00D50301" w:rsidRDefault="00D50301" w:rsidP="003C5152">
      <w:pPr>
        <w:spacing w:beforeLines="0" w:before="0" w:after="0" w:afterAutospacing="0" w:line="240" w:lineRule="auto"/>
        <w:ind w:firstLine="720"/>
        <w:rPr>
          <w:b/>
          <w:bCs/>
          <w:color w:val="000000" w:themeColor="text1"/>
          <w:u w:val="single"/>
        </w:rPr>
      </w:pPr>
    </w:p>
    <w:p w14:paraId="1ABEC7E6" w14:textId="77777777" w:rsidR="00D50301" w:rsidRDefault="00D50301" w:rsidP="003C5152">
      <w:pPr>
        <w:spacing w:beforeLines="0" w:before="0" w:after="0" w:afterAutospacing="0" w:line="240" w:lineRule="auto"/>
        <w:ind w:firstLine="720"/>
        <w:rPr>
          <w:b/>
          <w:bCs/>
          <w:color w:val="000000" w:themeColor="text1"/>
          <w:u w:val="single"/>
        </w:rPr>
      </w:pPr>
    </w:p>
    <w:p w14:paraId="511096FF" w14:textId="77777777" w:rsidR="00D50301" w:rsidRDefault="00D50301" w:rsidP="003C5152">
      <w:pPr>
        <w:spacing w:beforeLines="0" w:before="0" w:after="0" w:afterAutospacing="0" w:line="240" w:lineRule="auto"/>
        <w:ind w:firstLine="720"/>
        <w:rPr>
          <w:b/>
          <w:bCs/>
          <w:color w:val="000000" w:themeColor="text1"/>
          <w:u w:val="single"/>
        </w:rPr>
      </w:pPr>
    </w:p>
    <w:p w14:paraId="5E965E16" w14:textId="77777777" w:rsidR="00D50301" w:rsidRDefault="00D50301" w:rsidP="003C5152">
      <w:pPr>
        <w:spacing w:beforeLines="0" w:before="0" w:after="0" w:afterAutospacing="0" w:line="240" w:lineRule="auto"/>
        <w:ind w:firstLine="720"/>
        <w:rPr>
          <w:b/>
          <w:bCs/>
          <w:color w:val="000000" w:themeColor="text1"/>
          <w:u w:val="single"/>
        </w:rPr>
      </w:pPr>
    </w:p>
    <w:p w14:paraId="43002DE2" w14:textId="77777777" w:rsidR="00D50301" w:rsidRDefault="00D50301" w:rsidP="003C5152">
      <w:pPr>
        <w:spacing w:beforeLines="0" w:before="0" w:after="0" w:afterAutospacing="0" w:line="240" w:lineRule="auto"/>
        <w:ind w:firstLine="720"/>
        <w:rPr>
          <w:b/>
          <w:bCs/>
          <w:color w:val="000000" w:themeColor="text1"/>
          <w:u w:val="single"/>
        </w:rPr>
      </w:pPr>
    </w:p>
    <w:p w14:paraId="62A53A91" w14:textId="77777777" w:rsidR="003C5152" w:rsidRPr="001830A9" w:rsidRDefault="003C5152" w:rsidP="003C5152">
      <w:pPr>
        <w:spacing w:beforeLines="0" w:before="0" w:after="0" w:afterAutospacing="0" w:line="240" w:lineRule="auto"/>
        <w:ind w:firstLine="720"/>
        <w:jc w:val="center"/>
        <w:rPr>
          <w:b/>
          <w:bCs/>
          <w:color w:val="000000" w:themeColor="text1"/>
          <w:lang w:val="vi-VN"/>
        </w:rPr>
      </w:pPr>
      <w:r>
        <w:rPr>
          <w:b/>
          <w:bCs/>
          <w:color w:val="000000" w:themeColor="text1"/>
        </w:rPr>
        <w:lastRenderedPageBreak/>
        <w:t>TIẾT 1</w:t>
      </w:r>
    </w:p>
    <w:p w14:paraId="77C4C947" w14:textId="72A52709" w:rsidR="003C5152" w:rsidRDefault="003C5152" w:rsidP="003C5152">
      <w:pPr>
        <w:spacing w:beforeLines="0" w:before="0" w:after="0" w:afterAutospacing="0" w:line="240" w:lineRule="auto"/>
        <w:ind w:firstLine="720"/>
        <w:rPr>
          <w:b/>
          <w:bCs/>
          <w:color w:val="000000" w:themeColor="text1"/>
          <w:u w:val="single"/>
        </w:rPr>
      </w:pPr>
    </w:p>
    <w:tbl>
      <w:tblPr>
        <w:tblStyle w:val="LiBang"/>
        <w:tblW w:w="9889" w:type="dxa"/>
        <w:tblLook w:val="04A0" w:firstRow="1" w:lastRow="0" w:firstColumn="1" w:lastColumn="0" w:noHBand="0" w:noVBand="1"/>
      </w:tblPr>
      <w:tblGrid>
        <w:gridCol w:w="9889"/>
      </w:tblGrid>
      <w:tr w:rsidR="007121FE" w14:paraId="420EF697" w14:textId="77777777" w:rsidTr="00D24B98">
        <w:trPr>
          <w:trHeight w:val="90"/>
        </w:trPr>
        <w:tc>
          <w:tcPr>
            <w:tcW w:w="9889" w:type="dxa"/>
          </w:tcPr>
          <w:p w14:paraId="536AAB9E" w14:textId="77777777" w:rsidR="003C5152" w:rsidRDefault="003C5152" w:rsidP="00D24B98">
            <w:pPr>
              <w:spacing w:beforeLines="0" w:before="0" w:after="0" w:afterAutospacing="0" w:line="240" w:lineRule="auto"/>
              <w:jc w:val="center"/>
              <w:rPr>
                <w:b/>
                <w:bCs/>
                <w:u w:val="single"/>
              </w:rPr>
            </w:pPr>
            <w:r>
              <w:rPr>
                <w:b/>
                <w:bCs/>
                <w:u w:val="single"/>
              </w:rPr>
              <w:t xml:space="preserve">Hoạt động 1: Khởi động </w:t>
            </w:r>
          </w:p>
          <w:p w14:paraId="1A5CF234" w14:textId="68505F89" w:rsidR="003C5152" w:rsidRDefault="003C5152" w:rsidP="00D24B98">
            <w:pPr>
              <w:spacing w:beforeLines="0" w:before="0" w:after="0" w:afterAutospacing="0" w:line="240" w:lineRule="auto"/>
              <w:ind w:firstLineChars="100" w:firstLine="280"/>
            </w:pPr>
            <w:r>
              <w:rPr>
                <w:lang w:val="vi-VN"/>
              </w:rPr>
              <w:t xml:space="preserve">- </w:t>
            </w:r>
            <w:r w:rsidR="00C012E4">
              <w:rPr>
                <w:lang w:val="vi-VN"/>
              </w:rPr>
              <w:t>Nh</w:t>
            </w:r>
            <w:r w:rsidR="00C012E4">
              <w:t xml:space="preserve">óm trưởng </w:t>
            </w:r>
            <w:r>
              <w:t>kiểm tra sĩ số, kiểm tra đồ dùng và sự chuẩn bị của HS.</w:t>
            </w:r>
          </w:p>
          <w:p w14:paraId="7AC4818A" w14:textId="77777777" w:rsidR="003C5152" w:rsidRPr="00274CE6" w:rsidRDefault="003C5152" w:rsidP="00D24B98">
            <w:pPr>
              <w:pStyle w:val="TableParagraph"/>
              <w:spacing w:before="120"/>
              <w:ind w:left="79" w:right="68"/>
              <w:jc w:val="both"/>
              <w:rPr>
                <w:rFonts w:ascii="Times New Roman" w:hAnsi="Times New Roman" w:cs="Times New Roman"/>
                <w:i/>
                <w:sz w:val="28"/>
                <w:szCs w:val="28"/>
              </w:rPr>
            </w:pPr>
            <w:r>
              <w:rPr>
                <w:rFonts w:ascii="Times New Roman" w:hAnsi="Times New Roman" w:cs="Times New Roman"/>
                <w:sz w:val="28"/>
                <w:szCs w:val="28"/>
                <w:lang w:val="vi-VN"/>
              </w:rPr>
              <w:t xml:space="preserve">   </w:t>
            </w:r>
            <w:r w:rsidRPr="00274CE6">
              <w:rPr>
                <w:rFonts w:ascii="Times New Roman" w:hAnsi="Times New Roman" w:cs="Times New Roman"/>
                <w:sz w:val="28"/>
                <w:szCs w:val="28"/>
                <w:lang w:val="vi-VN"/>
              </w:rPr>
              <w:t xml:space="preserve">- </w:t>
            </w:r>
            <w:r w:rsidRPr="00274CE6">
              <w:rPr>
                <w:rFonts w:ascii="Times New Roman" w:hAnsi="Times New Roman" w:cs="Times New Roman"/>
                <w:sz w:val="28"/>
                <w:szCs w:val="28"/>
              </w:rPr>
              <w:t xml:space="preserve">Vận động theo nhạc bài hát </w:t>
            </w:r>
            <w:r w:rsidRPr="00274CE6">
              <w:rPr>
                <w:rFonts w:ascii="Times New Roman" w:hAnsi="Times New Roman" w:cs="Times New Roman"/>
                <w:i/>
                <w:sz w:val="28"/>
                <w:szCs w:val="28"/>
              </w:rPr>
              <w:t>Quê hương</w:t>
            </w:r>
          </w:p>
          <w:p w14:paraId="526F06D2" w14:textId="77777777" w:rsidR="00C012E4" w:rsidRDefault="003C5152" w:rsidP="00D24B98">
            <w:pPr>
              <w:spacing w:beforeLines="0" w:before="0" w:after="0" w:afterAutospacing="0" w:line="240" w:lineRule="auto"/>
              <w:ind w:firstLineChars="100" w:firstLine="280"/>
            </w:pPr>
            <w:r>
              <w:rPr>
                <w:lang w:val="vi-VN"/>
              </w:rPr>
              <w:t xml:space="preserve">- </w:t>
            </w:r>
            <w:r>
              <w:t xml:space="preserve">GV chốt ý, vào bài. </w:t>
            </w:r>
          </w:p>
          <w:p w14:paraId="5FAA845D" w14:textId="14CA9D62" w:rsidR="003C5152" w:rsidRDefault="00C012E4" w:rsidP="00D24B98">
            <w:pPr>
              <w:spacing w:beforeLines="0" w:before="0" w:after="0" w:afterAutospacing="0" w:line="240" w:lineRule="auto"/>
              <w:ind w:firstLineChars="100" w:firstLine="280"/>
            </w:pPr>
            <w:r>
              <w:t>-</w:t>
            </w:r>
            <w:r w:rsidR="003C5152">
              <w:t xml:space="preserve"> HS nhắc lại tên bài.</w:t>
            </w:r>
          </w:p>
          <w:p w14:paraId="66C4DEDD" w14:textId="77777777" w:rsidR="00C012E4" w:rsidRDefault="003C5152" w:rsidP="00C012E4">
            <w:pPr>
              <w:spacing w:beforeLines="0" w:before="0" w:after="0" w:afterAutospacing="0" w:line="240" w:lineRule="auto"/>
              <w:jc w:val="center"/>
              <w:rPr>
                <w:b/>
                <w:bCs/>
                <w:u w:val="single"/>
              </w:rPr>
            </w:pPr>
            <w:r>
              <w:rPr>
                <w:b/>
                <w:bCs/>
                <w:u w:val="single"/>
              </w:rPr>
              <w:t xml:space="preserve">Hoạt động 2: Khám phá </w:t>
            </w:r>
          </w:p>
          <w:p w14:paraId="1C8A0D13" w14:textId="29A6BB6C" w:rsidR="003C5152" w:rsidRPr="00C012E4" w:rsidRDefault="003C5152" w:rsidP="00C012E4">
            <w:pPr>
              <w:spacing w:beforeLines="0" w:before="0" w:after="0" w:afterAutospacing="0" w:line="240" w:lineRule="auto"/>
              <w:rPr>
                <w:b/>
                <w:bCs/>
                <w:u w:val="single"/>
              </w:rPr>
            </w:pPr>
            <w:r w:rsidRPr="0000553A">
              <w:rPr>
                <w:b/>
                <w:bCs/>
                <w:lang w:val="vi-VN"/>
              </w:rPr>
              <w:t>1.Tìm hiể</w:t>
            </w:r>
            <w:r w:rsidR="00BC6080">
              <w:rPr>
                <w:b/>
                <w:bCs/>
                <w:lang w:val="vi-VN"/>
              </w:rPr>
              <w:t>u</w:t>
            </w:r>
            <w:r w:rsidRPr="0000553A">
              <w:rPr>
                <w:b/>
                <w:bCs/>
              </w:rPr>
              <w:t xml:space="preserve"> </w:t>
            </w:r>
            <w:r w:rsidRPr="0000553A">
              <w:rPr>
                <w:b/>
                <w:bCs/>
                <w:lang w:val="vi-VN"/>
              </w:rPr>
              <w:t>tranh</w:t>
            </w:r>
            <w:r w:rsidR="00BC6080">
              <w:rPr>
                <w:b/>
                <w:bCs/>
                <w:lang w:val="vi-VN"/>
              </w:rPr>
              <w:t xml:space="preserve"> </w:t>
            </w:r>
            <w:r>
              <w:rPr>
                <w:b/>
                <w:bCs/>
                <w:lang w:val="vi-VN"/>
              </w:rPr>
              <w:t>:</w:t>
            </w:r>
          </w:p>
          <w:p w14:paraId="48EA84DA" w14:textId="1EA3381A" w:rsidR="003C5152" w:rsidRPr="008A34A2" w:rsidRDefault="003C5152" w:rsidP="00D24B98">
            <w:pPr>
              <w:spacing w:beforeLines="0" w:before="0" w:after="0" w:afterAutospacing="0" w:line="240" w:lineRule="auto"/>
              <w:rPr>
                <w:b/>
                <w:bCs/>
                <w:color w:val="000000"/>
              </w:rPr>
            </w:pPr>
            <w:r>
              <w:rPr>
                <w:color w:val="000000"/>
                <w:shd w:val="clear" w:color="auto" w:fill="FFFFFF"/>
                <w:lang w:val="vi-VN"/>
              </w:rPr>
              <w:t xml:space="preserve">    </w:t>
            </w:r>
            <w:r w:rsidRPr="008A34A2">
              <w:rPr>
                <w:color w:val="000000"/>
                <w:shd w:val="clear" w:color="auto" w:fill="FFFFFF"/>
              </w:rPr>
              <w:t>- HS nhận diện và đặc điể</w:t>
            </w:r>
            <w:r>
              <w:rPr>
                <w:color w:val="000000"/>
                <w:shd w:val="clear" w:color="auto" w:fill="FFFFFF"/>
              </w:rPr>
              <w:t>m</w:t>
            </w:r>
            <w:r>
              <w:rPr>
                <w:color w:val="000000"/>
                <w:shd w:val="clear" w:color="auto" w:fill="FFFFFF"/>
                <w:lang w:val="vi-VN"/>
              </w:rPr>
              <w:t xml:space="preserve"> </w:t>
            </w:r>
            <w:r w:rsidR="00EC33ED">
              <w:rPr>
                <w:color w:val="000000"/>
                <w:shd w:val="clear" w:color="auto" w:fill="FFFFFF"/>
              </w:rPr>
              <w:t>phong cảnh quê ngoại</w:t>
            </w:r>
            <w:r w:rsidRPr="008A34A2">
              <w:rPr>
                <w:color w:val="000000"/>
                <w:shd w:val="clear" w:color="auto" w:fill="FFFFFF"/>
              </w:rPr>
              <w:t>.</w:t>
            </w:r>
          </w:p>
          <w:p w14:paraId="67F78E03" w14:textId="44423180" w:rsidR="003C5152" w:rsidRDefault="003C5152" w:rsidP="00D24B98">
            <w:pPr>
              <w:spacing w:beforeLines="0" w:before="0" w:after="0" w:afterAutospacing="0" w:line="240" w:lineRule="auto"/>
              <w:ind w:firstLineChars="100" w:firstLine="280"/>
            </w:pPr>
            <w:r>
              <w:t xml:space="preserve">- </w:t>
            </w:r>
            <w:r w:rsidR="00C012E4">
              <w:t xml:space="preserve">HS </w:t>
            </w:r>
            <w:r>
              <w:t>tinh thần tự học, nhiệt tình tham gia các công việc của tập thể.</w:t>
            </w:r>
          </w:p>
          <w:p w14:paraId="1F0FFBBC" w14:textId="77777777" w:rsidR="003C5152" w:rsidRDefault="003C5152" w:rsidP="00D24B98">
            <w:pPr>
              <w:spacing w:beforeLines="0" w:before="0" w:after="0" w:afterAutospacing="0" w:line="240" w:lineRule="auto"/>
              <w:ind w:firstLineChars="100" w:firstLine="280"/>
              <w:rPr>
                <w:lang w:val="vi-VN"/>
              </w:rPr>
            </w:pPr>
            <w:r>
              <w:t>- C</w:t>
            </w:r>
            <w:r>
              <w:rPr>
                <w:lang w:val="vi-VN"/>
              </w:rPr>
              <w:t>hia sẻ chân thực suy nghĩ của mình t</w:t>
            </w:r>
            <w:r>
              <w:t>ro</w:t>
            </w:r>
            <w:r>
              <w:rPr>
                <w:lang w:val="vi-VN"/>
              </w:rPr>
              <w:t>ng trao đổi, nhận xét sản phẩm;</w:t>
            </w:r>
          </w:p>
          <w:p w14:paraId="5826774E" w14:textId="70ED1AEB" w:rsidR="004027C4" w:rsidRPr="00560CAA" w:rsidRDefault="003C5152" w:rsidP="00D24B98">
            <w:pPr>
              <w:spacing w:beforeLines="0" w:before="0" w:after="0" w:afterAutospacing="0" w:line="240" w:lineRule="auto"/>
              <w:rPr>
                <w:rStyle w:val="Nhnmanh"/>
                <w:rFonts w:cs="Times New Roman"/>
                <w:i w:val="0"/>
                <w:iCs w:val="0"/>
                <w:color w:val="000000"/>
                <w:shd w:val="clear" w:color="auto" w:fill="FFFFFF"/>
              </w:rPr>
            </w:pPr>
            <w:r w:rsidRPr="00217897">
              <w:rPr>
                <w:color w:val="000000"/>
                <w:shd w:val="clear" w:color="auto" w:fill="FFFFFF"/>
              </w:rPr>
              <w:t xml:space="preserve">- </w:t>
            </w:r>
            <w:r w:rsidRPr="00FF2BE7">
              <w:rPr>
                <w:rFonts w:cs="Times New Roman"/>
              </w:rPr>
              <w:t xml:space="preserve">HS quan sát </w:t>
            </w:r>
            <w:r w:rsidR="00021D3F">
              <w:rPr>
                <w:rFonts w:cs="Times New Roman"/>
              </w:rPr>
              <w:t>các sản phẩm dưới đây và chỉ ra đặc điểm chất liệu/ vật liệu, hình thức tạo hình sản phẩm</w:t>
            </w:r>
            <w:r w:rsidRPr="00FF2BE7">
              <w:rPr>
                <w:rFonts w:cs="Times New Roman"/>
              </w:rPr>
              <w:t xml:space="preserve"> trang 1</w:t>
            </w:r>
            <w:r w:rsidR="00021D3F">
              <w:rPr>
                <w:rFonts w:cs="Times New Roman"/>
              </w:rPr>
              <w:t>5</w:t>
            </w:r>
            <w:r w:rsidRPr="00FF2BE7">
              <w:rPr>
                <w:rFonts w:cs="Times New Roman"/>
              </w:rPr>
              <w:t xml:space="preserve"> trong S</w:t>
            </w:r>
            <w:r>
              <w:rPr>
                <w:rFonts w:cs="Times New Roman"/>
                <w:lang w:val="vi-VN"/>
              </w:rPr>
              <w:t>G</w:t>
            </w:r>
            <w:r w:rsidRPr="00FF2BE7">
              <w:rPr>
                <w:rFonts w:cs="Times New Roman"/>
              </w:rPr>
              <w:t>K</w:t>
            </w:r>
          </w:p>
          <w:p w14:paraId="56BBCEEA" w14:textId="578D5617" w:rsidR="004027C4" w:rsidRDefault="004027C4" w:rsidP="00D24B98">
            <w:pPr>
              <w:spacing w:beforeLines="0" w:before="0" w:after="0" w:afterAutospacing="0" w:line="240" w:lineRule="auto"/>
              <w:rPr>
                <w:rStyle w:val="Nhnmanh"/>
                <w:color w:val="000000"/>
                <w:shd w:val="clear" w:color="auto" w:fill="FFFFFF"/>
                <w:lang w:val="vi-VN"/>
              </w:rPr>
            </w:pPr>
            <w:r w:rsidRPr="007121FE">
              <w:rPr>
                <w:rStyle w:val="Nhnmanh"/>
                <w:noProof/>
                <w:color w:val="000000"/>
                <w:shd w:val="clear" w:color="auto" w:fill="FFFFFF"/>
                <w:lang w:eastAsia="en-US"/>
              </w:rPr>
              <w:drawing>
                <wp:anchor distT="0" distB="0" distL="114300" distR="114300" simplePos="0" relativeHeight="251729920" behindDoc="0" locked="0" layoutInCell="1" allowOverlap="1" wp14:anchorId="7A40D0ED" wp14:editId="7B4927D4">
                  <wp:simplePos x="0" y="0"/>
                  <wp:positionH relativeFrom="column">
                    <wp:posOffset>954291</wp:posOffset>
                  </wp:positionH>
                  <wp:positionV relativeFrom="paragraph">
                    <wp:posOffset>19685</wp:posOffset>
                  </wp:positionV>
                  <wp:extent cx="3756073" cy="2466714"/>
                  <wp:effectExtent l="0" t="0" r="0" b="0"/>
                  <wp:wrapNone/>
                  <wp:docPr id="18" name="Picture 18" descr="D:\OneDrive\tranhlp5bi2denbi5\lớp 5 bài 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neDrive\tranhlp5bi2denbi5\lớp 5 bài 3-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6073" cy="24667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86DED8" w14:textId="11E94ACC" w:rsidR="007121FE" w:rsidRDefault="007121FE" w:rsidP="00D24B98">
            <w:pPr>
              <w:spacing w:beforeLines="0" w:before="0" w:after="0" w:afterAutospacing="0" w:line="240" w:lineRule="auto"/>
              <w:rPr>
                <w:rStyle w:val="Nhnmanh"/>
                <w:color w:val="000000"/>
                <w:shd w:val="clear" w:color="auto" w:fill="FFFFFF"/>
                <w:lang w:val="vi-VN"/>
              </w:rPr>
            </w:pPr>
          </w:p>
          <w:p w14:paraId="431FC309" w14:textId="77777777" w:rsidR="007121FE" w:rsidRDefault="007121FE" w:rsidP="00D24B98">
            <w:pPr>
              <w:spacing w:beforeLines="0" w:before="0" w:after="0" w:afterAutospacing="0" w:line="240" w:lineRule="auto"/>
              <w:rPr>
                <w:rStyle w:val="Nhnmanh"/>
                <w:color w:val="000000"/>
                <w:shd w:val="clear" w:color="auto" w:fill="FFFFFF"/>
                <w:lang w:val="vi-VN"/>
              </w:rPr>
            </w:pPr>
          </w:p>
          <w:p w14:paraId="3489FD72" w14:textId="58068EBD" w:rsidR="007121FE" w:rsidRDefault="007121FE" w:rsidP="00D24B98">
            <w:pPr>
              <w:spacing w:beforeLines="0" w:before="0" w:after="0" w:afterAutospacing="0" w:line="240" w:lineRule="auto"/>
              <w:rPr>
                <w:rStyle w:val="Nhnmanh"/>
                <w:color w:val="000000"/>
                <w:shd w:val="clear" w:color="auto" w:fill="FFFFFF"/>
                <w:lang w:val="vi-VN"/>
              </w:rPr>
            </w:pPr>
          </w:p>
          <w:p w14:paraId="2CCCDBB4" w14:textId="6B4B9E28" w:rsidR="007121FE" w:rsidRDefault="007121FE" w:rsidP="00D24B98">
            <w:pPr>
              <w:spacing w:beforeLines="0" w:before="0" w:after="0" w:afterAutospacing="0" w:line="240" w:lineRule="auto"/>
              <w:rPr>
                <w:rStyle w:val="Nhnmanh"/>
                <w:color w:val="000000"/>
                <w:shd w:val="clear" w:color="auto" w:fill="FFFFFF"/>
                <w:lang w:val="vi-VN"/>
              </w:rPr>
            </w:pPr>
          </w:p>
          <w:p w14:paraId="4A154156" w14:textId="625C83E7" w:rsidR="007121FE" w:rsidRDefault="007121FE" w:rsidP="00D24B98">
            <w:pPr>
              <w:spacing w:beforeLines="0" w:before="0" w:after="0" w:afterAutospacing="0" w:line="240" w:lineRule="auto"/>
              <w:rPr>
                <w:rStyle w:val="Nhnmanh"/>
                <w:color w:val="000000"/>
                <w:shd w:val="clear" w:color="auto" w:fill="FFFFFF"/>
                <w:lang w:val="vi-VN"/>
              </w:rPr>
            </w:pPr>
          </w:p>
          <w:p w14:paraId="2C785BE2" w14:textId="050C0BD0" w:rsidR="007121FE" w:rsidRDefault="007121FE" w:rsidP="00D24B98">
            <w:pPr>
              <w:spacing w:beforeLines="0" w:before="0" w:after="0" w:afterAutospacing="0" w:line="240" w:lineRule="auto"/>
              <w:rPr>
                <w:rStyle w:val="Nhnmanh"/>
                <w:color w:val="000000"/>
                <w:shd w:val="clear" w:color="auto" w:fill="FFFFFF"/>
                <w:lang w:val="vi-VN"/>
              </w:rPr>
            </w:pPr>
          </w:p>
          <w:p w14:paraId="0EF2CF71" w14:textId="77777777" w:rsidR="007121FE" w:rsidRDefault="007121FE" w:rsidP="00D24B98">
            <w:pPr>
              <w:spacing w:beforeLines="0" w:before="0" w:after="0" w:afterAutospacing="0" w:line="240" w:lineRule="auto"/>
              <w:rPr>
                <w:rFonts w:cs="Times New Roman"/>
              </w:rPr>
            </w:pPr>
          </w:p>
          <w:p w14:paraId="0A5F247C" w14:textId="76A6FEFC" w:rsidR="007121FE" w:rsidRDefault="007121FE" w:rsidP="00D24B98">
            <w:pPr>
              <w:spacing w:beforeLines="0" w:before="0" w:after="0" w:afterAutospacing="0" w:line="240" w:lineRule="auto"/>
              <w:rPr>
                <w:rFonts w:cs="Times New Roman"/>
              </w:rPr>
            </w:pPr>
          </w:p>
          <w:p w14:paraId="632FF633" w14:textId="454179B7" w:rsidR="007121FE" w:rsidRDefault="007121FE" w:rsidP="00D24B98">
            <w:pPr>
              <w:spacing w:beforeLines="0" w:before="0" w:after="0" w:afterAutospacing="0" w:line="240" w:lineRule="auto"/>
              <w:rPr>
                <w:rFonts w:cs="Times New Roman"/>
              </w:rPr>
            </w:pPr>
          </w:p>
          <w:p w14:paraId="7643A385" w14:textId="5944CC57" w:rsidR="007121FE" w:rsidRDefault="007121FE" w:rsidP="00D24B98">
            <w:pPr>
              <w:spacing w:beforeLines="0" w:before="0" w:after="0" w:afterAutospacing="0" w:line="240" w:lineRule="auto"/>
              <w:rPr>
                <w:rFonts w:cs="Times New Roman"/>
              </w:rPr>
            </w:pPr>
          </w:p>
          <w:p w14:paraId="4089DF6F" w14:textId="77777777" w:rsidR="004027C4" w:rsidRDefault="004027C4" w:rsidP="00D24B98">
            <w:pPr>
              <w:spacing w:beforeLines="0" w:before="0" w:after="0" w:afterAutospacing="0" w:line="240" w:lineRule="auto"/>
              <w:rPr>
                <w:rFonts w:cs="Times New Roman"/>
              </w:rPr>
            </w:pPr>
          </w:p>
          <w:p w14:paraId="1BE51DF4" w14:textId="1138D655" w:rsidR="007121FE" w:rsidRDefault="007121FE" w:rsidP="00D24B98">
            <w:pPr>
              <w:spacing w:beforeLines="0" w:before="0" w:after="0" w:afterAutospacing="0" w:line="240" w:lineRule="auto"/>
              <w:rPr>
                <w:rFonts w:cs="Times New Roman"/>
              </w:rPr>
            </w:pPr>
          </w:p>
          <w:p w14:paraId="68BA5474" w14:textId="4F46DFD3" w:rsidR="00C012E4" w:rsidRDefault="007121FE" w:rsidP="00D24B98">
            <w:pPr>
              <w:spacing w:beforeLines="0" w:before="0" w:after="0" w:afterAutospacing="0" w:line="240" w:lineRule="auto"/>
              <w:rPr>
                <w:rFonts w:cs="Times New Roman"/>
              </w:rPr>
            </w:pPr>
            <w:r>
              <w:rPr>
                <w:rFonts w:cs="Times New Roman"/>
              </w:rPr>
              <w:t xml:space="preserve">- </w:t>
            </w:r>
            <w:r w:rsidR="00916A97" w:rsidRPr="007121FE">
              <w:rPr>
                <w:rFonts w:cs="Times New Roman"/>
              </w:rPr>
              <w:t xml:space="preserve">GV nêu câu hỏi </w:t>
            </w:r>
          </w:p>
          <w:p w14:paraId="19B47165" w14:textId="0648637C" w:rsidR="003C5152" w:rsidRPr="007121FE" w:rsidRDefault="00C012E4" w:rsidP="00D24B98">
            <w:pPr>
              <w:spacing w:beforeLines="0" w:before="0" w:after="0" w:afterAutospacing="0" w:line="240" w:lineRule="auto"/>
              <w:rPr>
                <w:rFonts w:cs="Times New Roman"/>
              </w:rPr>
            </w:pPr>
            <w:r>
              <w:rPr>
                <w:rFonts w:cs="Times New Roman"/>
              </w:rPr>
              <w:t xml:space="preserve">- </w:t>
            </w:r>
            <w:r w:rsidR="00916A97" w:rsidRPr="007121FE">
              <w:rPr>
                <w:rFonts w:cs="Times New Roman"/>
              </w:rPr>
              <w:t>HS thảo luận để tìm hiểu, khám phá.</w:t>
            </w:r>
          </w:p>
          <w:p w14:paraId="4F69F31D" w14:textId="75EE144E" w:rsidR="007121FE" w:rsidRPr="007121FE" w:rsidRDefault="007121FE" w:rsidP="00D24B98">
            <w:pPr>
              <w:spacing w:beforeLines="0" w:before="0" w:after="0" w:afterAutospacing="0" w:line="240" w:lineRule="auto"/>
              <w:rPr>
                <w:rFonts w:cs="Times New Roman"/>
              </w:rPr>
            </w:pPr>
            <w:r>
              <w:rPr>
                <w:rFonts w:cs="Times New Roman"/>
              </w:rPr>
              <w:t xml:space="preserve">- </w:t>
            </w:r>
            <w:r w:rsidRPr="007121FE">
              <w:rPr>
                <w:rFonts w:cs="Times New Roman"/>
              </w:rPr>
              <w:t xml:space="preserve">HS thảo luận nhóm trả lời theo gợi ý của </w:t>
            </w:r>
            <w:r w:rsidRPr="007121FE">
              <w:rPr>
                <w:rFonts w:cs="Times New Roman"/>
                <w:spacing w:val="-4"/>
              </w:rPr>
              <w:t>GV.</w:t>
            </w:r>
          </w:p>
          <w:p w14:paraId="7592092D" w14:textId="592D3BDB" w:rsidR="00916A97" w:rsidRPr="007121FE" w:rsidRDefault="007121FE" w:rsidP="00D24B98">
            <w:pPr>
              <w:spacing w:beforeLines="0" w:before="0" w:after="0" w:afterAutospacing="0" w:line="240" w:lineRule="auto"/>
              <w:rPr>
                <w:rFonts w:cs="Times New Roman"/>
                <w:spacing w:val="-7"/>
              </w:rPr>
            </w:pPr>
            <w:r>
              <w:rPr>
                <w:rFonts w:cs="Times New Roman"/>
              </w:rPr>
              <w:t>-C</w:t>
            </w:r>
            <w:r w:rsidR="00916A97" w:rsidRPr="007121FE">
              <w:rPr>
                <w:rFonts w:cs="Times New Roman"/>
              </w:rPr>
              <w:t>âu</w:t>
            </w:r>
            <w:r w:rsidR="00916A97" w:rsidRPr="007121FE">
              <w:rPr>
                <w:rFonts w:cs="Times New Roman"/>
                <w:spacing w:val="7"/>
              </w:rPr>
              <w:t xml:space="preserve"> </w:t>
            </w:r>
            <w:r w:rsidR="00916A97" w:rsidRPr="007121FE">
              <w:rPr>
                <w:rFonts w:cs="Times New Roman"/>
              </w:rPr>
              <w:t>hỏi</w:t>
            </w:r>
            <w:r w:rsidR="00916A97" w:rsidRPr="007121FE">
              <w:rPr>
                <w:rFonts w:cs="Times New Roman"/>
                <w:spacing w:val="7"/>
              </w:rPr>
              <w:t xml:space="preserve"> </w:t>
            </w:r>
            <w:r w:rsidR="00916A97" w:rsidRPr="007121FE">
              <w:rPr>
                <w:rFonts w:cs="Times New Roman"/>
              </w:rPr>
              <w:t>gợi</w:t>
            </w:r>
            <w:r w:rsidR="00916A97" w:rsidRPr="007121FE">
              <w:rPr>
                <w:rFonts w:cs="Times New Roman"/>
                <w:spacing w:val="7"/>
              </w:rPr>
              <w:t xml:space="preserve"> </w:t>
            </w:r>
            <w:r w:rsidR="00916A97" w:rsidRPr="007121FE">
              <w:rPr>
                <w:rFonts w:cs="Times New Roman"/>
                <w:spacing w:val="-7"/>
              </w:rPr>
              <w:t>ý:</w:t>
            </w:r>
          </w:p>
          <w:p w14:paraId="4F681320" w14:textId="53A17EB5" w:rsidR="00916A97" w:rsidRPr="007121FE" w:rsidRDefault="00916A97" w:rsidP="00D24B98">
            <w:pPr>
              <w:spacing w:beforeLines="0" w:before="0" w:after="0" w:afterAutospacing="0" w:line="240" w:lineRule="auto"/>
              <w:rPr>
                <w:rFonts w:cs="Times New Roman"/>
                <w:spacing w:val="-5"/>
              </w:rPr>
            </w:pPr>
            <w:r w:rsidRPr="007121FE">
              <w:rPr>
                <w:rFonts w:cs="Times New Roman"/>
              </w:rPr>
              <w:t>+</w:t>
            </w:r>
            <w:r w:rsidRPr="007121FE">
              <w:rPr>
                <w:rFonts w:cs="Times New Roman"/>
                <w:spacing w:val="-13"/>
              </w:rPr>
              <w:t xml:space="preserve"> </w:t>
            </w:r>
            <w:r w:rsidRPr="007121FE">
              <w:rPr>
                <w:rFonts w:cs="Times New Roman"/>
              </w:rPr>
              <w:t>Trong</w:t>
            </w:r>
            <w:r w:rsidRPr="007121FE">
              <w:rPr>
                <w:rFonts w:cs="Times New Roman"/>
                <w:spacing w:val="-3"/>
              </w:rPr>
              <w:t xml:space="preserve"> </w:t>
            </w:r>
            <w:r w:rsidRPr="007121FE">
              <w:rPr>
                <w:rFonts w:cs="Times New Roman"/>
              </w:rPr>
              <w:t>tranh</w:t>
            </w:r>
            <w:r w:rsidRPr="007121FE">
              <w:rPr>
                <w:rFonts w:cs="Times New Roman"/>
                <w:spacing w:val="-3"/>
              </w:rPr>
              <w:t xml:space="preserve"> </w:t>
            </w:r>
            <w:r w:rsidRPr="007121FE">
              <w:rPr>
                <w:rFonts w:cs="Times New Roman"/>
              </w:rPr>
              <w:t>có</w:t>
            </w:r>
            <w:r w:rsidRPr="007121FE">
              <w:rPr>
                <w:rFonts w:cs="Times New Roman"/>
                <w:spacing w:val="-3"/>
              </w:rPr>
              <w:t xml:space="preserve"> </w:t>
            </w:r>
            <w:r w:rsidRPr="007121FE">
              <w:rPr>
                <w:rFonts w:cs="Times New Roman"/>
              </w:rPr>
              <w:t>hình</w:t>
            </w:r>
            <w:r w:rsidRPr="007121FE">
              <w:rPr>
                <w:rFonts w:cs="Times New Roman"/>
                <w:spacing w:val="-3"/>
              </w:rPr>
              <w:t xml:space="preserve"> </w:t>
            </w:r>
            <w:r w:rsidRPr="007121FE">
              <w:rPr>
                <w:rFonts w:cs="Times New Roman"/>
              </w:rPr>
              <w:t>ảnh</w:t>
            </w:r>
            <w:r w:rsidRPr="007121FE">
              <w:rPr>
                <w:rFonts w:cs="Times New Roman"/>
                <w:spacing w:val="-3"/>
              </w:rPr>
              <w:t xml:space="preserve"> </w:t>
            </w:r>
            <w:r w:rsidRPr="007121FE">
              <w:rPr>
                <w:rFonts w:cs="Times New Roman"/>
                <w:spacing w:val="-5"/>
              </w:rPr>
              <w:t>gì?</w:t>
            </w:r>
          </w:p>
          <w:p w14:paraId="0D15277F" w14:textId="2D7F0D35" w:rsidR="00916A97" w:rsidRPr="007121FE" w:rsidRDefault="00916A97" w:rsidP="00D24B98">
            <w:pPr>
              <w:spacing w:beforeLines="0" w:before="0" w:after="0" w:afterAutospacing="0" w:line="240" w:lineRule="auto"/>
              <w:rPr>
                <w:rFonts w:cs="Times New Roman"/>
                <w:spacing w:val="-6"/>
              </w:rPr>
            </w:pPr>
            <w:r w:rsidRPr="007121FE">
              <w:rPr>
                <w:rFonts w:cs="Times New Roman"/>
                <w:spacing w:val="-6"/>
              </w:rPr>
              <w:t>+</w:t>
            </w:r>
            <w:r w:rsidRPr="007121FE">
              <w:rPr>
                <w:rFonts w:cs="Times New Roman"/>
                <w:spacing w:val="-18"/>
              </w:rPr>
              <w:t xml:space="preserve"> </w:t>
            </w:r>
            <w:r w:rsidRPr="007121FE">
              <w:rPr>
                <w:rFonts w:cs="Times New Roman"/>
                <w:spacing w:val="-6"/>
              </w:rPr>
              <w:t>Tranh sử</w:t>
            </w:r>
            <w:r w:rsidRPr="007121FE">
              <w:rPr>
                <w:rFonts w:cs="Times New Roman"/>
                <w:spacing w:val="-5"/>
              </w:rPr>
              <w:t xml:space="preserve"> </w:t>
            </w:r>
            <w:r w:rsidRPr="007121FE">
              <w:rPr>
                <w:rFonts w:cs="Times New Roman"/>
                <w:spacing w:val="-6"/>
              </w:rPr>
              <w:t>dụng</w:t>
            </w:r>
            <w:r w:rsidRPr="007121FE">
              <w:rPr>
                <w:rFonts w:cs="Times New Roman"/>
                <w:spacing w:val="-5"/>
              </w:rPr>
              <w:t xml:space="preserve"> </w:t>
            </w:r>
            <w:r w:rsidRPr="007121FE">
              <w:rPr>
                <w:rFonts w:cs="Times New Roman"/>
                <w:spacing w:val="-6"/>
              </w:rPr>
              <w:t>chất liệu,</w:t>
            </w:r>
            <w:r w:rsidRPr="007121FE">
              <w:rPr>
                <w:rFonts w:cs="Times New Roman"/>
                <w:spacing w:val="-5"/>
              </w:rPr>
              <w:t xml:space="preserve"> </w:t>
            </w:r>
            <w:r w:rsidRPr="007121FE">
              <w:rPr>
                <w:rFonts w:cs="Times New Roman"/>
                <w:spacing w:val="-6"/>
              </w:rPr>
              <w:t>vật</w:t>
            </w:r>
            <w:r w:rsidRPr="007121FE">
              <w:rPr>
                <w:rFonts w:cs="Times New Roman"/>
                <w:spacing w:val="-5"/>
              </w:rPr>
              <w:t xml:space="preserve"> </w:t>
            </w:r>
            <w:r w:rsidRPr="007121FE">
              <w:rPr>
                <w:rFonts w:cs="Times New Roman"/>
                <w:spacing w:val="-6"/>
              </w:rPr>
              <w:t>liệu</w:t>
            </w:r>
            <w:r w:rsidRPr="007121FE">
              <w:rPr>
                <w:rFonts w:cs="Times New Roman"/>
                <w:spacing w:val="-5"/>
              </w:rPr>
              <w:t xml:space="preserve"> </w:t>
            </w:r>
            <w:r w:rsidRPr="007121FE">
              <w:rPr>
                <w:rFonts w:cs="Times New Roman"/>
                <w:spacing w:val="-6"/>
              </w:rPr>
              <w:t>gì?</w:t>
            </w:r>
          </w:p>
          <w:p w14:paraId="582DD9E2" w14:textId="5640532E" w:rsidR="00916A97" w:rsidRDefault="00916A97" w:rsidP="00916A97">
            <w:pPr>
              <w:pStyle w:val="TableParagraph"/>
              <w:spacing w:before="120" w:line="259" w:lineRule="auto"/>
              <w:rPr>
                <w:rFonts w:ascii="Times New Roman" w:hAnsi="Times New Roman" w:cs="Times New Roman"/>
                <w:sz w:val="28"/>
                <w:szCs w:val="28"/>
              </w:rPr>
            </w:pPr>
            <w:r w:rsidRPr="007121FE">
              <w:rPr>
                <w:rFonts w:ascii="Times New Roman" w:hAnsi="Times New Roman" w:cs="Times New Roman"/>
                <w:sz w:val="28"/>
                <w:szCs w:val="28"/>
              </w:rPr>
              <w:t>+</w:t>
            </w:r>
            <w:r w:rsidRPr="007121FE">
              <w:rPr>
                <w:rFonts w:ascii="Times New Roman" w:hAnsi="Times New Roman" w:cs="Times New Roman"/>
                <w:spacing w:val="39"/>
                <w:sz w:val="28"/>
                <w:szCs w:val="28"/>
              </w:rPr>
              <w:t xml:space="preserve"> </w:t>
            </w:r>
            <w:r w:rsidR="00C012E4">
              <w:rPr>
                <w:rFonts w:ascii="Times New Roman" w:hAnsi="Times New Roman" w:cs="Times New Roman"/>
                <w:spacing w:val="39"/>
                <w:sz w:val="28"/>
                <w:szCs w:val="28"/>
                <w:lang w:val="en-US"/>
              </w:rPr>
              <w:t>N</w:t>
            </w:r>
            <w:r w:rsidRPr="007121FE">
              <w:rPr>
                <w:rFonts w:ascii="Times New Roman" w:hAnsi="Times New Roman" w:cs="Times New Roman"/>
                <w:sz w:val="28"/>
                <w:szCs w:val="28"/>
              </w:rPr>
              <w:t>hững</w:t>
            </w:r>
            <w:r w:rsidRPr="007121FE">
              <w:rPr>
                <w:rFonts w:ascii="Times New Roman" w:hAnsi="Times New Roman" w:cs="Times New Roman"/>
                <w:spacing w:val="39"/>
                <w:sz w:val="28"/>
                <w:szCs w:val="28"/>
              </w:rPr>
              <w:t xml:space="preserve"> </w:t>
            </w:r>
            <w:r w:rsidRPr="007121FE">
              <w:rPr>
                <w:rFonts w:ascii="Times New Roman" w:hAnsi="Times New Roman" w:cs="Times New Roman"/>
                <w:sz w:val="28"/>
                <w:szCs w:val="28"/>
              </w:rPr>
              <w:t>chất</w:t>
            </w:r>
            <w:r w:rsidRPr="007121FE">
              <w:rPr>
                <w:rFonts w:ascii="Times New Roman" w:hAnsi="Times New Roman" w:cs="Times New Roman"/>
                <w:spacing w:val="39"/>
                <w:sz w:val="28"/>
                <w:szCs w:val="28"/>
              </w:rPr>
              <w:t xml:space="preserve"> </w:t>
            </w:r>
            <w:r w:rsidRPr="007121FE">
              <w:rPr>
                <w:rFonts w:ascii="Times New Roman" w:hAnsi="Times New Roman" w:cs="Times New Roman"/>
                <w:sz w:val="28"/>
                <w:szCs w:val="28"/>
              </w:rPr>
              <w:t>liệu,</w:t>
            </w:r>
            <w:r w:rsidRPr="007121FE">
              <w:rPr>
                <w:rFonts w:ascii="Times New Roman" w:hAnsi="Times New Roman" w:cs="Times New Roman"/>
                <w:spacing w:val="39"/>
                <w:sz w:val="28"/>
                <w:szCs w:val="28"/>
              </w:rPr>
              <w:t xml:space="preserve"> </w:t>
            </w:r>
            <w:r w:rsidRPr="007121FE">
              <w:rPr>
                <w:rFonts w:ascii="Times New Roman" w:hAnsi="Times New Roman" w:cs="Times New Roman"/>
                <w:sz w:val="28"/>
                <w:szCs w:val="28"/>
              </w:rPr>
              <w:t>vật</w:t>
            </w:r>
            <w:r w:rsidRPr="007121FE">
              <w:rPr>
                <w:rFonts w:ascii="Times New Roman" w:hAnsi="Times New Roman" w:cs="Times New Roman"/>
                <w:spacing w:val="39"/>
                <w:sz w:val="28"/>
                <w:szCs w:val="28"/>
              </w:rPr>
              <w:t xml:space="preserve"> </w:t>
            </w:r>
            <w:r w:rsidRPr="007121FE">
              <w:rPr>
                <w:rFonts w:ascii="Times New Roman" w:hAnsi="Times New Roman" w:cs="Times New Roman"/>
                <w:sz w:val="28"/>
                <w:szCs w:val="28"/>
              </w:rPr>
              <w:t>liệu</w:t>
            </w:r>
            <w:r w:rsidRPr="007121FE">
              <w:rPr>
                <w:rFonts w:ascii="Times New Roman" w:hAnsi="Times New Roman" w:cs="Times New Roman"/>
                <w:spacing w:val="39"/>
                <w:sz w:val="28"/>
                <w:szCs w:val="28"/>
              </w:rPr>
              <w:t xml:space="preserve"> </w:t>
            </w:r>
            <w:r w:rsidRPr="007121FE">
              <w:rPr>
                <w:rFonts w:ascii="Times New Roman" w:hAnsi="Times New Roman" w:cs="Times New Roman"/>
                <w:sz w:val="28"/>
                <w:szCs w:val="28"/>
              </w:rPr>
              <w:t>trong tranh có nguồn gốc từ đâu?</w:t>
            </w:r>
          </w:p>
          <w:p w14:paraId="458FBD42" w14:textId="10E4229C" w:rsidR="00916A97" w:rsidRPr="007121FE" w:rsidRDefault="00916A97" w:rsidP="00916A97">
            <w:pPr>
              <w:spacing w:beforeLines="0" w:before="0" w:after="0" w:afterAutospacing="0" w:line="240" w:lineRule="auto"/>
              <w:rPr>
                <w:rFonts w:cs="Times New Roman"/>
              </w:rPr>
            </w:pPr>
            <w:r w:rsidRPr="007121FE">
              <w:rPr>
                <w:rFonts w:cs="Times New Roman"/>
              </w:rPr>
              <w:t>+</w:t>
            </w:r>
            <w:r w:rsidRPr="007121FE">
              <w:rPr>
                <w:rFonts w:cs="Times New Roman"/>
                <w:spacing w:val="40"/>
              </w:rPr>
              <w:t xml:space="preserve"> </w:t>
            </w:r>
            <w:r w:rsidRPr="007121FE">
              <w:rPr>
                <w:rFonts w:cs="Times New Roman"/>
              </w:rPr>
              <w:t>Em</w:t>
            </w:r>
            <w:r w:rsidRPr="007121FE">
              <w:rPr>
                <w:rFonts w:cs="Times New Roman"/>
                <w:spacing w:val="40"/>
              </w:rPr>
              <w:t xml:space="preserve"> </w:t>
            </w:r>
            <w:r w:rsidRPr="007121FE">
              <w:rPr>
                <w:rFonts w:cs="Times New Roman"/>
              </w:rPr>
              <w:t>hãy</w:t>
            </w:r>
            <w:r w:rsidRPr="007121FE">
              <w:rPr>
                <w:rFonts w:cs="Times New Roman"/>
                <w:spacing w:val="40"/>
              </w:rPr>
              <w:t xml:space="preserve"> </w:t>
            </w:r>
            <w:r w:rsidRPr="007121FE">
              <w:rPr>
                <w:rFonts w:cs="Times New Roman"/>
              </w:rPr>
              <w:t>phán</w:t>
            </w:r>
            <w:r w:rsidRPr="007121FE">
              <w:rPr>
                <w:rFonts w:cs="Times New Roman"/>
                <w:spacing w:val="40"/>
              </w:rPr>
              <w:t xml:space="preserve"> </w:t>
            </w:r>
            <w:r w:rsidRPr="007121FE">
              <w:rPr>
                <w:rFonts w:cs="Times New Roman"/>
              </w:rPr>
              <w:t>đoán</w:t>
            </w:r>
            <w:r w:rsidRPr="007121FE">
              <w:rPr>
                <w:rFonts w:cs="Times New Roman"/>
                <w:spacing w:val="40"/>
              </w:rPr>
              <w:t xml:space="preserve"> </w:t>
            </w:r>
            <w:r w:rsidRPr="007121FE">
              <w:rPr>
                <w:rFonts w:cs="Times New Roman"/>
              </w:rPr>
              <w:t>cách</w:t>
            </w:r>
            <w:r w:rsidRPr="007121FE">
              <w:rPr>
                <w:rFonts w:cs="Times New Roman"/>
                <w:spacing w:val="40"/>
              </w:rPr>
              <w:t xml:space="preserve"> </w:t>
            </w:r>
            <w:r w:rsidRPr="007121FE">
              <w:rPr>
                <w:rFonts w:cs="Times New Roman"/>
              </w:rPr>
              <w:t>tạo</w:t>
            </w:r>
            <w:r w:rsidRPr="007121FE">
              <w:rPr>
                <w:rFonts w:cs="Times New Roman"/>
                <w:spacing w:val="80"/>
              </w:rPr>
              <w:t xml:space="preserve"> </w:t>
            </w:r>
            <w:r w:rsidRPr="007121FE">
              <w:rPr>
                <w:rFonts w:cs="Times New Roman"/>
              </w:rPr>
              <w:t>thành tranh?</w:t>
            </w:r>
          </w:p>
          <w:p w14:paraId="5F8AF3E6" w14:textId="6D873434" w:rsidR="00916A97" w:rsidRPr="007121FE" w:rsidRDefault="00916A97" w:rsidP="00916A97">
            <w:pPr>
              <w:spacing w:beforeLines="0" w:before="0" w:after="0" w:afterAutospacing="0" w:line="240" w:lineRule="auto"/>
              <w:rPr>
                <w:rFonts w:cs="Times New Roman"/>
                <w:spacing w:val="-5"/>
              </w:rPr>
            </w:pPr>
            <w:r w:rsidRPr="007121FE">
              <w:rPr>
                <w:rFonts w:cs="Times New Roman"/>
              </w:rPr>
              <w:t>GV</w:t>
            </w:r>
            <w:r w:rsidRPr="007121FE">
              <w:rPr>
                <w:rFonts w:cs="Times New Roman"/>
                <w:spacing w:val="9"/>
              </w:rPr>
              <w:t xml:space="preserve"> </w:t>
            </w:r>
            <w:r w:rsidRPr="007121FE">
              <w:rPr>
                <w:rFonts w:cs="Times New Roman"/>
              </w:rPr>
              <w:t>chốt</w:t>
            </w:r>
            <w:r w:rsidRPr="007121FE">
              <w:rPr>
                <w:rFonts w:cs="Times New Roman"/>
                <w:spacing w:val="10"/>
              </w:rPr>
              <w:t xml:space="preserve"> </w:t>
            </w:r>
            <w:r w:rsidRPr="007121FE">
              <w:rPr>
                <w:rFonts w:cs="Times New Roman"/>
                <w:spacing w:val="-5"/>
              </w:rPr>
              <w:t>ý.</w:t>
            </w:r>
          </w:p>
          <w:p w14:paraId="6C27BA71" w14:textId="1395E74B" w:rsidR="00916A97" w:rsidRPr="007121FE" w:rsidRDefault="00916A97" w:rsidP="00916A97">
            <w:pPr>
              <w:spacing w:beforeLines="0" w:before="0" w:after="0" w:afterAutospacing="0" w:line="240" w:lineRule="auto"/>
              <w:rPr>
                <w:rStyle w:val="Nhnmanh"/>
                <w:rFonts w:cs="Times New Roman"/>
                <w:color w:val="000000"/>
                <w:shd w:val="clear" w:color="auto" w:fill="FFFFFF"/>
                <w:lang w:val="vi-VN"/>
              </w:rPr>
            </w:pPr>
            <w:r w:rsidRPr="007121FE">
              <w:rPr>
                <w:rFonts w:cs="Times New Roman"/>
                <w:b/>
              </w:rPr>
              <w:t xml:space="preserve">HS cần biết: </w:t>
            </w:r>
            <w:r w:rsidRPr="007121FE">
              <w:rPr>
                <w:rFonts w:cs="Times New Roman"/>
              </w:rPr>
              <w:t>ngoài các vật liệu nhân tạo có thể sử dụng như: màu vẽ, đất nặn, giấy… thì các vật liệu có sẵn</w:t>
            </w:r>
            <w:r w:rsidRPr="007121FE">
              <w:rPr>
                <w:rFonts w:cs="Times New Roman"/>
                <w:spacing w:val="-7"/>
              </w:rPr>
              <w:t xml:space="preserve"> </w:t>
            </w:r>
            <w:r w:rsidRPr="007121FE">
              <w:rPr>
                <w:rFonts w:cs="Times New Roman"/>
              </w:rPr>
              <w:t>trong</w:t>
            </w:r>
            <w:r w:rsidRPr="007121FE">
              <w:rPr>
                <w:rFonts w:cs="Times New Roman"/>
                <w:spacing w:val="-7"/>
              </w:rPr>
              <w:t xml:space="preserve"> </w:t>
            </w:r>
            <w:r w:rsidRPr="007121FE">
              <w:rPr>
                <w:rFonts w:cs="Times New Roman"/>
              </w:rPr>
              <w:t>tự</w:t>
            </w:r>
            <w:r w:rsidRPr="007121FE">
              <w:rPr>
                <w:rFonts w:cs="Times New Roman"/>
                <w:spacing w:val="-7"/>
              </w:rPr>
              <w:t xml:space="preserve"> </w:t>
            </w:r>
            <w:r w:rsidRPr="007121FE">
              <w:rPr>
                <w:rFonts w:cs="Times New Roman"/>
              </w:rPr>
              <w:t>nhiên</w:t>
            </w:r>
            <w:r w:rsidRPr="007121FE">
              <w:rPr>
                <w:rFonts w:cs="Times New Roman"/>
                <w:spacing w:val="-7"/>
              </w:rPr>
              <w:t xml:space="preserve"> </w:t>
            </w:r>
            <w:r w:rsidRPr="007121FE">
              <w:rPr>
                <w:rFonts w:cs="Times New Roman"/>
              </w:rPr>
              <w:t>như:</w:t>
            </w:r>
            <w:r w:rsidRPr="007121FE">
              <w:rPr>
                <w:rFonts w:cs="Times New Roman"/>
                <w:spacing w:val="-7"/>
              </w:rPr>
              <w:t xml:space="preserve"> </w:t>
            </w:r>
            <w:r w:rsidRPr="007121FE">
              <w:rPr>
                <w:rFonts w:cs="Times New Roman"/>
              </w:rPr>
              <w:t>gỗ,</w:t>
            </w:r>
            <w:r w:rsidRPr="007121FE">
              <w:rPr>
                <w:rFonts w:cs="Times New Roman"/>
                <w:spacing w:val="-7"/>
              </w:rPr>
              <w:t xml:space="preserve"> </w:t>
            </w:r>
            <w:r w:rsidRPr="007121FE">
              <w:rPr>
                <w:rFonts w:cs="Times New Roman"/>
              </w:rPr>
              <w:t>đá,</w:t>
            </w:r>
            <w:r w:rsidRPr="007121FE">
              <w:rPr>
                <w:rFonts w:cs="Times New Roman"/>
                <w:spacing w:val="-7"/>
              </w:rPr>
              <w:t xml:space="preserve"> </w:t>
            </w:r>
            <w:r w:rsidRPr="007121FE">
              <w:rPr>
                <w:rFonts w:cs="Times New Roman"/>
              </w:rPr>
              <w:t>hạt, lá</w:t>
            </w:r>
            <w:r w:rsidRPr="007121FE">
              <w:rPr>
                <w:rFonts w:cs="Times New Roman"/>
                <w:spacing w:val="-13"/>
              </w:rPr>
              <w:t xml:space="preserve"> </w:t>
            </w:r>
            <w:r w:rsidRPr="007121FE">
              <w:rPr>
                <w:rFonts w:cs="Times New Roman"/>
              </w:rPr>
              <w:t>cây…</w:t>
            </w:r>
            <w:r w:rsidRPr="007121FE">
              <w:rPr>
                <w:rFonts w:cs="Times New Roman"/>
                <w:spacing w:val="-12"/>
              </w:rPr>
              <w:t xml:space="preserve"> </w:t>
            </w:r>
            <w:r w:rsidRPr="007121FE">
              <w:rPr>
                <w:rFonts w:cs="Times New Roman"/>
              </w:rPr>
              <w:t>cũng</w:t>
            </w:r>
            <w:r w:rsidRPr="007121FE">
              <w:rPr>
                <w:rFonts w:cs="Times New Roman"/>
                <w:spacing w:val="-12"/>
              </w:rPr>
              <w:t xml:space="preserve"> </w:t>
            </w:r>
            <w:r w:rsidRPr="007121FE">
              <w:rPr>
                <w:rFonts w:cs="Times New Roman"/>
              </w:rPr>
              <w:t>là</w:t>
            </w:r>
            <w:r w:rsidRPr="007121FE">
              <w:rPr>
                <w:rFonts w:cs="Times New Roman"/>
                <w:spacing w:val="-12"/>
              </w:rPr>
              <w:t xml:space="preserve"> </w:t>
            </w:r>
            <w:r w:rsidRPr="007121FE">
              <w:rPr>
                <w:rFonts w:cs="Times New Roman"/>
              </w:rPr>
              <w:t>những</w:t>
            </w:r>
            <w:r w:rsidRPr="007121FE">
              <w:rPr>
                <w:rFonts w:cs="Times New Roman"/>
                <w:spacing w:val="-12"/>
              </w:rPr>
              <w:t xml:space="preserve"> </w:t>
            </w:r>
            <w:r w:rsidRPr="007121FE">
              <w:rPr>
                <w:rFonts w:cs="Times New Roman"/>
              </w:rPr>
              <w:t>vật</w:t>
            </w:r>
            <w:r w:rsidRPr="007121FE">
              <w:rPr>
                <w:rFonts w:cs="Times New Roman"/>
                <w:spacing w:val="-13"/>
              </w:rPr>
              <w:t xml:space="preserve"> </w:t>
            </w:r>
            <w:r w:rsidRPr="007121FE">
              <w:rPr>
                <w:rFonts w:cs="Times New Roman"/>
              </w:rPr>
              <w:t>liệu</w:t>
            </w:r>
            <w:r w:rsidRPr="007121FE">
              <w:rPr>
                <w:rFonts w:cs="Times New Roman"/>
                <w:spacing w:val="-12"/>
              </w:rPr>
              <w:t xml:space="preserve"> </w:t>
            </w:r>
            <w:r w:rsidRPr="007121FE">
              <w:rPr>
                <w:rFonts w:cs="Times New Roman"/>
              </w:rPr>
              <w:t>độc đáo để sáng tạo thành các SPMT.</w:t>
            </w:r>
          </w:p>
          <w:p w14:paraId="4D0F4971" w14:textId="379BF726" w:rsidR="003C5152" w:rsidRDefault="003C5152" w:rsidP="00D50301">
            <w:pPr>
              <w:spacing w:beforeLines="0" w:before="0" w:after="0" w:afterAutospacing="0" w:line="240" w:lineRule="auto"/>
              <w:ind w:firstLineChars="100" w:firstLine="281"/>
              <w:jc w:val="left"/>
              <w:rPr>
                <w:b/>
                <w:bCs/>
              </w:rPr>
            </w:pPr>
            <w:r w:rsidRPr="0000553A">
              <w:rPr>
                <w:b/>
                <w:bCs/>
                <w:lang w:val="vi-VN"/>
              </w:rPr>
              <w:t>2.</w:t>
            </w:r>
            <w:r w:rsidRPr="0000553A">
              <w:rPr>
                <w:b/>
                <w:bCs/>
              </w:rPr>
              <w:t xml:space="preserve">Hướng dẫn thực hiện </w:t>
            </w:r>
          </w:p>
          <w:p w14:paraId="5E815DC6" w14:textId="02C02797" w:rsidR="003C5152" w:rsidRDefault="003C5152" w:rsidP="00D24B98">
            <w:pPr>
              <w:spacing w:beforeLines="0" w:before="0" w:after="0" w:afterAutospacing="0" w:line="240" w:lineRule="auto"/>
              <w:ind w:firstLineChars="100" w:firstLine="280"/>
            </w:pPr>
            <w:r>
              <w:t xml:space="preserve">- HS nhận ra và nêu được đặc điểm của </w:t>
            </w:r>
            <w:r w:rsidR="007121FE">
              <w:t>tranh phong cảnh</w:t>
            </w:r>
            <w:r>
              <w:t xml:space="preserve">. </w:t>
            </w:r>
          </w:p>
          <w:p w14:paraId="5B79EE82" w14:textId="652C4B6C" w:rsidR="007121FE" w:rsidRPr="00C012E4" w:rsidRDefault="003C5152" w:rsidP="00C012E4">
            <w:pPr>
              <w:spacing w:beforeLines="0" w:before="0" w:after="0" w:afterAutospacing="0" w:line="240" w:lineRule="auto"/>
              <w:ind w:firstLineChars="100" w:firstLine="280"/>
            </w:pPr>
            <w:r>
              <w:rPr>
                <w:lang w:val="vi-VN"/>
              </w:rPr>
              <w:t xml:space="preserve">- </w:t>
            </w:r>
            <w:r w:rsidR="00C012E4">
              <w:rPr>
                <w:lang w:val="vi-VN"/>
              </w:rPr>
              <w:t>H</w:t>
            </w:r>
            <w:r w:rsidR="00C012E4">
              <w:t>S v</w:t>
            </w:r>
            <w:r>
              <w:rPr>
                <w:lang w:val="vi-VN"/>
              </w:rPr>
              <w:t xml:space="preserve">ận dụng kĩ năng nói trong trao đổi, giới thiệu, nhận xét,... </w:t>
            </w:r>
          </w:p>
          <w:p w14:paraId="19EBE940" w14:textId="4F7996A1" w:rsidR="003C5152" w:rsidRPr="00F8721F" w:rsidRDefault="00D50301" w:rsidP="00D50301">
            <w:pPr>
              <w:spacing w:beforeLines="0" w:before="0" w:after="0" w:afterAutospacing="0" w:line="240" w:lineRule="auto"/>
              <w:rPr>
                <w:bCs/>
              </w:rPr>
            </w:pPr>
            <w:r>
              <w:rPr>
                <w:b/>
                <w:bCs/>
              </w:rPr>
              <w:t xml:space="preserve">    </w:t>
            </w:r>
            <w:r w:rsidR="003C5152">
              <w:rPr>
                <w:b/>
                <w:bCs/>
              </w:rPr>
              <w:t>-</w:t>
            </w:r>
            <w:r w:rsidR="003C5152">
              <w:rPr>
                <w:bCs/>
              </w:rPr>
              <w:t xml:space="preserve">  HS tham khảo các bước thực hiện sản phẩm mĩ thuật.</w:t>
            </w:r>
          </w:p>
          <w:p w14:paraId="0A600442" w14:textId="342509FA" w:rsidR="003C5152" w:rsidRDefault="003C5152" w:rsidP="00D24B98">
            <w:pPr>
              <w:spacing w:beforeLines="0" w:before="0" w:after="0" w:afterAutospacing="0" w:line="240" w:lineRule="auto"/>
              <w:ind w:firstLineChars="100" w:firstLine="281"/>
              <w:rPr>
                <w:b/>
                <w:bCs/>
                <w:lang w:val="vi-VN"/>
              </w:rPr>
            </w:pPr>
          </w:p>
          <w:p w14:paraId="209020CF" w14:textId="1CE2987F" w:rsidR="003C5152" w:rsidRDefault="003C5152" w:rsidP="00D24B98">
            <w:pPr>
              <w:spacing w:beforeLines="0" w:before="0" w:after="0" w:afterAutospacing="0" w:line="240" w:lineRule="auto"/>
              <w:ind w:firstLineChars="100" w:firstLine="281"/>
              <w:rPr>
                <w:b/>
                <w:bCs/>
                <w:lang w:val="vi-VN"/>
              </w:rPr>
            </w:pPr>
          </w:p>
          <w:p w14:paraId="54476DF4" w14:textId="3819D26F" w:rsidR="003C5152" w:rsidRDefault="00C07247" w:rsidP="00D24B98">
            <w:pPr>
              <w:spacing w:beforeLines="0" w:before="0" w:after="0" w:afterAutospacing="0" w:line="240" w:lineRule="auto"/>
              <w:ind w:firstLineChars="100" w:firstLine="281"/>
              <w:rPr>
                <w:b/>
                <w:bCs/>
                <w:lang w:val="vi-VN"/>
              </w:rPr>
            </w:pPr>
            <w:r w:rsidRPr="0059146A">
              <w:rPr>
                <w:b/>
                <w:bCs/>
                <w:noProof/>
                <w:lang w:eastAsia="en-US"/>
              </w:rPr>
              <w:lastRenderedPageBreak/>
              <w:drawing>
                <wp:anchor distT="0" distB="0" distL="114300" distR="114300" simplePos="0" relativeHeight="251765760" behindDoc="0" locked="0" layoutInCell="1" allowOverlap="1" wp14:anchorId="1346C76D" wp14:editId="2C240108">
                  <wp:simplePos x="0" y="0"/>
                  <wp:positionH relativeFrom="column">
                    <wp:posOffset>472136</wp:posOffset>
                  </wp:positionH>
                  <wp:positionV relativeFrom="paragraph">
                    <wp:posOffset>88072</wp:posOffset>
                  </wp:positionV>
                  <wp:extent cx="2851785" cy="1532890"/>
                  <wp:effectExtent l="0" t="0" r="5715" b="0"/>
                  <wp:wrapNone/>
                  <wp:docPr id="19" name="Picture 19" descr="D:\OneDrive\tranhlp5bi2denbi5\lớp 5 bài 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neDrive\tranhlp5bi2denbi5\lớp 5 bài 3-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1785" cy="1532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5211CA" w14:textId="4D020625" w:rsidR="003C5152" w:rsidRDefault="00D50301" w:rsidP="00D24B98">
            <w:pPr>
              <w:spacing w:beforeLines="0" w:before="0" w:after="0" w:afterAutospacing="0" w:line="240" w:lineRule="auto"/>
              <w:ind w:firstLineChars="100" w:firstLine="281"/>
              <w:rPr>
                <w:b/>
                <w:bCs/>
                <w:lang w:val="vi-VN"/>
              </w:rPr>
            </w:pPr>
            <w:r w:rsidRPr="0059146A">
              <w:rPr>
                <w:b/>
                <w:bCs/>
                <w:noProof/>
                <w:lang w:eastAsia="en-US"/>
              </w:rPr>
              <w:drawing>
                <wp:anchor distT="0" distB="0" distL="114300" distR="114300" simplePos="0" relativeHeight="251798528" behindDoc="0" locked="0" layoutInCell="1" allowOverlap="1" wp14:anchorId="54053A9B" wp14:editId="17FC4FF1">
                  <wp:simplePos x="0" y="0"/>
                  <wp:positionH relativeFrom="column">
                    <wp:posOffset>3999230</wp:posOffset>
                  </wp:positionH>
                  <wp:positionV relativeFrom="paragraph">
                    <wp:posOffset>47625</wp:posOffset>
                  </wp:positionV>
                  <wp:extent cx="1918335" cy="1508760"/>
                  <wp:effectExtent l="0" t="0" r="5715" b="0"/>
                  <wp:wrapNone/>
                  <wp:docPr id="20" name="Picture 20" descr="D:\OneDrive\tranhlp5bi2denbi5\lớp 5 bài 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neDrive\tranhlp5bi2denbi5\lớp 5 bài 3-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8335" cy="1508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815EA8" w14:textId="77777777" w:rsidR="003C5152" w:rsidRDefault="003C5152" w:rsidP="00D24B98">
            <w:pPr>
              <w:spacing w:beforeLines="0" w:before="0" w:after="0" w:afterAutospacing="0" w:line="240" w:lineRule="auto"/>
              <w:ind w:firstLineChars="100" w:firstLine="281"/>
              <w:rPr>
                <w:b/>
                <w:bCs/>
                <w:lang w:val="vi-VN"/>
              </w:rPr>
            </w:pPr>
          </w:p>
          <w:p w14:paraId="14191891" w14:textId="77777777" w:rsidR="003C5152" w:rsidRDefault="003C5152" w:rsidP="00D24B98">
            <w:pPr>
              <w:spacing w:beforeLines="0" w:before="0" w:after="0" w:afterAutospacing="0" w:line="240" w:lineRule="auto"/>
              <w:ind w:firstLineChars="100" w:firstLine="281"/>
              <w:rPr>
                <w:b/>
                <w:bCs/>
                <w:lang w:val="vi-VN"/>
              </w:rPr>
            </w:pPr>
          </w:p>
          <w:p w14:paraId="21D03BBC" w14:textId="77777777" w:rsidR="003C5152" w:rsidRDefault="003C5152" w:rsidP="00D24B98">
            <w:pPr>
              <w:spacing w:beforeLines="0" w:before="0" w:after="0" w:afterAutospacing="0" w:line="240" w:lineRule="auto"/>
              <w:ind w:firstLineChars="100" w:firstLine="281"/>
              <w:rPr>
                <w:b/>
                <w:bCs/>
                <w:lang w:val="vi-VN"/>
              </w:rPr>
            </w:pPr>
          </w:p>
          <w:p w14:paraId="4C905298" w14:textId="77777777" w:rsidR="003C5152" w:rsidRDefault="003C5152" w:rsidP="00D24B98">
            <w:pPr>
              <w:spacing w:beforeLines="0" w:before="0" w:after="0" w:afterAutospacing="0" w:line="240" w:lineRule="auto"/>
              <w:ind w:firstLineChars="100" w:firstLine="281"/>
              <w:rPr>
                <w:b/>
                <w:bCs/>
              </w:rPr>
            </w:pPr>
          </w:p>
          <w:p w14:paraId="47866D30" w14:textId="77777777" w:rsidR="00D50301" w:rsidRDefault="00D50301" w:rsidP="00D24B98">
            <w:pPr>
              <w:spacing w:beforeLines="0" w:before="0" w:after="0" w:afterAutospacing="0" w:line="240" w:lineRule="auto"/>
              <w:ind w:firstLineChars="100" w:firstLine="281"/>
              <w:rPr>
                <w:b/>
                <w:bCs/>
              </w:rPr>
            </w:pPr>
          </w:p>
          <w:p w14:paraId="241A5412" w14:textId="77777777" w:rsidR="00D50301" w:rsidRPr="00D50301" w:rsidRDefault="00D50301" w:rsidP="00D24B98">
            <w:pPr>
              <w:spacing w:beforeLines="0" w:before="0" w:after="0" w:afterAutospacing="0" w:line="240" w:lineRule="auto"/>
              <w:ind w:firstLineChars="100" w:firstLine="281"/>
              <w:rPr>
                <w:b/>
                <w:bCs/>
              </w:rPr>
            </w:pPr>
          </w:p>
          <w:p w14:paraId="57BD6D01" w14:textId="416D52B2" w:rsidR="003C5152" w:rsidRPr="009E3774" w:rsidRDefault="009E3774" w:rsidP="00D24B98">
            <w:pPr>
              <w:spacing w:beforeLines="0" w:before="0" w:after="0" w:afterAutospacing="0" w:line="240" w:lineRule="auto"/>
              <w:ind w:firstLineChars="100" w:firstLine="280"/>
              <w:rPr>
                <w:rFonts w:cs="Times New Roman"/>
                <w:b/>
                <w:bCs/>
                <w:lang w:val="vi-VN"/>
              </w:rPr>
            </w:pPr>
            <w:r w:rsidRPr="009E3774">
              <w:rPr>
                <w:rFonts w:cs="Times New Roman"/>
              </w:rPr>
              <w:t>Gợi</w:t>
            </w:r>
            <w:r w:rsidRPr="009E3774">
              <w:rPr>
                <w:rFonts w:cs="Times New Roman"/>
                <w:spacing w:val="3"/>
              </w:rPr>
              <w:t xml:space="preserve"> </w:t>
            </w:r>
            <w:r w:rsidRPr="009E3774">
              <w:rPr>
                <w:rFonts w:cs="Times New Roman"/>
              </w:rPr>
              <w:t>ý</w:t>
            </w:r>
            <w:r w:rsidRPr="009E3774">
              <w:rPr>
                <w:rFonts w:cs="Times New Roman"/>
                <w:spacing w:val="4"/>
              </w:rPr>
              <w:t xml:space="preserve"> </w:t>
            </w:r>
            <w:r w:rsidRPr="009E3774">
              <w:rPr>
                <w:rFonts w:cs="Times New Roman"/>
              </w:rPr>
              <w:t>các</w:t>
            </w:r>
            <w:r w:rsidRPr="009E3774">
              <w:rPr>
                <w:rFonts w:cs="Times New Roman"/>
                <w:spacing w:val="3"/>
              </w:rPr>
              <w:t xml:space="preserve"> </w:t>
            </w:r>
            <w:r w:rsidRPr="009E3774">
              <w:rPr>
                <w:rFonts w:cs="Times New Roman"/>
              </w:rPr>
              <w:t>bước</w:t>
            </w:r>
            <w:r w:rsidRPr="009E3774">
              <w:rPr>
                <w:rFonts w:cs="Times New Roman"/>
                <w:spacing w:val="3"/>
              </w:rPr>
              <w:t xml:space="preserve"> </w:t>
            </w:r>
            <w:r w:rsidRPr="009E3774">
              <w:rPr>
                <w:rFonts w:cs="Times New Roman"/>
              </w:rPr>
              <w:t>thực</w:t>
            </w:r>
            <w:r w:rsidRPr="009E3774">
              <w:rPr>
                <w:rFonts w:cs="Times New Roman"/>
                <w:spacing w:val="4"/>
              </w:rPr>
              <w:t xml:space="preserve"> </w:t>
            </w:r>
            <w:r w:rsidRPr="009E3774">
              <w:rPr>
                <w:rFonts w:cs="Times New Roman"/>
                <w:spacing w:val="-2"/>
              </w:rPr>
              <w:t>hiện:</w:t>
            </w:r>
          </w:p>
          <w:p w14:paraId="190BACC3" w14:textId="4225A154" w:rsidR="003C5152" w:rsidRPr="008273A2" w:rsidRDefault="003C5152" w:rsidP="00D24B98">
            <w:pPr>
              <w:spacing w:beforeLines="0" w:before="0" w:after="0" w:afterAutospacing="0" w:line="240" w:lineRule="auto"/>
              <w:rPr>
                <w:rFonts w:cs="Times New Roman"/>
                <w:bCs/>
              </w:rPr>
            </w:pPr>
            <w:r>
              <w:rPr>
                <w:b/>
                <w:bCs/>
              </w:rPr>
              <w:t>+Bước 1:</w:t>
            </w:r>
            <w:r>
              <w:rPr>
                <w:bCs/>
              </w:rPr>
              <w:t xml:space="preserve"> </w:t>
            </w:r>
            <w:r w:rsidR="009E3774" w:rsidRPr="008273A2">
              <w:rPr>
                <w:rFonts w:cs="Times New Roman"/>
              </w:rPr>
              <w:t>Tìm</w:t>
            </w:r>
            <w:r w:rsidR="009E3774" w:rsidRPr="008273A2">
              <w:rPr>
                <w:rFonts w:cs="Times New Roman"/>
                <w:spacing w:val="-1"/>
              </w:rPr>
              <w:t xml:space="preserve"> </w:t>
            </w:r>
            <w:r w:rsidR="009E3774" w:rsidRPr="008273A2">
              <w:rPr>
                <w:rFonts w:cs="Times New Roman"/>
              </w:rPr>
              <w:t>ý</w:t>
            </w:r>
            <w:r w:rsidR="009E3774" w:rsidRPr="008273A2">
              <w:rPr>
                <w:rFonts w:cs="Times New Roman"/>
                <w:spacing w:val="-1"/>
              </w:rPr>
              <w:t xml:space="preserve"> </w:t>
            </w:r>
            <w:r w:rsidR="009E3774" w:rsidRPr="008273A2">
              <w:rPr>
                <w:rFonts w:cs="Times New Roman"/>
              </w:rPr>
              <w:t>tưởng</w:t>
            </w:r>
            <w:r w:rsidR="009E3774" w:rsidRPr="008273A2">
              <w:rPr>
                <w:rFonts w:cs="Times New Roman"/>
                <w:spacing w:val="-1"/>
              </w:rPr>
              <w:t xml:space="preserve"> </w:t>
            </w:r>
            <w:r w:rsidR="009E3774" w:rsidRPr="008273A2">
              <w:rPr>
                <w:rFonts w:cs="Times New Roman"/>
              </w:rPr>
              <w:t>và</w:t>
            </w:r>
            <w:r w:rsidR="009E3774" w:rsidRPr="008273A2">
              <w:rPr>
                <w:rFonts w:cs="Times New Roman"/>
                <w:spacing w:val="-1"/>
              </w:rPr>
              <w:t xml:space="preserve"> </w:t>
            </w:r>
            <w:r w:rsidR="009E3774" w:rsidRPr="008273A2">
              <w:rPr>
                <w:rFonts w:cs="Times New Roman"/>
              </w:rPr>
              <w:t>vẽ</w:t>
            </w:r>
            <w:r w:rsidR="009E3774" w:rsidRPr="008273A2">
              <w:rPr>
                <w:rFonts w:cs="Times New Roman"/>
                <w:spacing w:val="-1"/>
              </w:rPr>
              <w:t xml:space="preserve"> </w:t>
            </w:r>
            <w:r w:rsidR="009E3774" w:rsidRPr="008273A2">
              <w:rPr>
                <w:rFonts w:cs="Times New Roman"/>
                <w:spacing w:val="-2"/>
              </w:rPr>
              <w:t>hình.</w:t>
            </w:r>
            <w:r w:rsidRPr="008273A2">
              <w:rPr>
                <w:rFonts w:cs="Times New Roman"/>
                <w:bCs/>
              </w:rPr>
              <w:t>.</w:t>
            </w:r>
          </w:p>
          <w:p w14:paraId="6FEF6FCE" w14:textId="61BC9FB3" w:rsidR="003C5152" w:rsidRPr="008273A2" w:rsidRDefault="003C5152" w:rsidP="00D24B98">
            <w:pPr>
              <w:spacing w:beforeLines="0" w:before="0" w:after="0" w:afterAutospacing="0" w:line="240" w:lineRule="auto"/>
              <w:rPr>
                <w:rFonts w:cs="Times New Roman"/>
                <w:bCs/>
              </w:rPr>
            </w:pPr>
            <w:r w:rsidRPr="008273A2">
              <w:rPr>
                <w:rFonts w:cs="Times New Roman"/>
                <w:b/>
                <w:bCs/>
              </w:rPr>
              <w:t>+Bước 2:</w:t>
            </w:r>
            <w:r w:rsidRPr="008273A2">
              <w:rPr>
                <w:rFonts w:cs="Times New Roman"/>
                <w:bCs/>
              </w:rPr>
              <w:t xml:space="preserve"> </w:t>
            </w:r>
            <w:r w:rsidR="008273A2" w:rsidRPr="008273A2">
              <w:rPr>
                <w:rFonts w:cs="Times New Roman"/>
              </w:rPr>
              <w:t>G</w:t>
            </w:r>
            <w:r w:rsidR="009E3774" w:rsidRPr="008273A2">
              <w:rPr>
                <w:rFonts w:cs="Times New Roman"/>
              </w:rPr>
              <w:t>ắn</w:t>
            </w:r>
            <w:r w:rsidR="009E3774" w:rsidRPr="008273A2">
              <w:rPr>
                <w:rFonts w:cs="Times New Roman"/>
                <w:spacing w:val="3"/>
              </w:rPr>
              <w:t xml:space="preserve"> </w:t>
            </w:r>
            <w:r w:rsidR="009E3774" w:rsidRPr="008273A2">
              <w:rPr>
                <w:rFonts w:cs="Times New Roman"/>
              </w:rPr>
              <w:t>hạt</w:t>
            </w:r>
            <w:r w:rsidR="009E3774" w:rsidRPr="008273A2">
              <w:rPr>
                <w:rFonts w:cs="Times New Roman"/>
                <w:spacing w:val="3"/>
              </w:rPr>
              <w:t xml:space="preserve"> </w:t>
            </w:r>
            <w:r w:rsidR="009E3774" w:rsidRPr="008273A2">
              <w:rPr>
                <w:rFonts w:cs="Times New Roman"/>
              </w:rPr>
              <w:t>vào</w:t>
            </w:r>
            <w:r w:rsidR="009E3774" w:rsidRPr="008273A2">
              <w:rPr>
                <w:rFonts w:cs="Times New Roman"/>
                <w:spacing w:val="3"/>
              </w:rPr>
              <w:t xml:space="preserve"> </w:t>
            </w:r>
            <w:r w:rsidR="009E3774" w:rsidRPr="008273A2">
              <w:rPr>
                <w:rFonts w:cs="Times New Roman"/>
              </w:rPr>
              <w:t>hình</w:t>
            </w:r>
            <w:r w:rsidR="009E3774" w:rsidRPr="008273A2">
              <w:rPr>
                <w:rFonts w:cs="Times New Roman"/>
                <w:spacing w:val="3"/>
              </w:rPr>
              <w:t xml:space="preserve"> </w:t>
            </w:r>
            <w:r w:rsidR="009E3774" w:rsidRPr="008273A2">
              <w:rPr>
                <w:rFonts w:cs="Times New Roman"/>
                <w:spacing w:val="-2"/>
              </w:rPr>
              <w:t>chính.</w:t>
            </w:r>
            <w:r w:rsidRPr="008273A2">
              <w:rPr>
                <w:rFonts w:cs="Times New Roman"/>
                <w:bCs/>
              </w:rPr>
              <w:t>.</w:t>
            </w:r>
          </w:p>
          <w:p w14:paraId="4FA1302A" w14:textId="7F97DB68" w:rsidR="003C5152" w:rsidRPr="008273A2" w:rsidRDefault="003C5152" w:rsidP="00D24B98">
            <w:pPr>
              <w:spacing w:beforeLines="0" w:before="0" w:after="0" w:afterAutospacing="0" w:line="240" w:lineRule="auto"/>
              <w:rPr>
                <w:rFonts w:cs="Times New Roman"/>
                <w:bCs/>
              </w:rPr>
            </w:pPr>
            <w:r w:rsidRPr="008273A2">
              <w:rPr>
                <w:rFonts w:cs="Times New Roman"/>
                <w:b/>
                <w:bCs/>
              </w:rPr>
              <w:t>+Bước 3:</w:t>
            </w:r>
            <w:r w:rsidRPr="008273A2">
              <w:rPr>
                <w:rFonts w:cs="Times New Roman"/>
                <w:bCs/>
              </w:rPr>
              <w:t xml:space="preserve"> </w:t>
            </w:r>
            <w:r w:rsidR="008273A2" w:rsidRPr="008273A2">
              <w:rPr>
                <w:rFonts w:cs="Times New Roman"/>
              </w:rPr>
              <w:t>G</w:t>
            </w:r>
            <w:r w:rsidR="009E3774" w:rsidRPr="008273A2">
              <w:rPr>
                <w:rFonts w:cs="Times New Roman"/>
              </w:rPr>
              <w:t>ắn</w:t>
            </w:r>
            <w:r w:rsidR="009E3774" w:rsidRPr="008273A2">
              <w:rPr>
                <w:rFonts w:cs="Times New Roman"/>
                <w:spacing w:val="2"/>
              </w:rPr>
              <w:t xml:space="preserve"> </w:t>
            </w:r>
            <w:r w:rsidR="009E3774" w:rsidRPr="008273A2">
              <w:rPr>
                <w:rFonts w:cs="Times New Roman"/>
              </w:rPr>
              <w:t>hạt</w:t>
            </w:r>
            <w:r w:rsidR="009E3774" w:rsidRPr="008273A2">
              <w:rPr>
                <w:rFonts w:cs="Times New Roman"/>
                <w:spacing w:val="3"/>
              </w:rPr>
              <w:t xml:space="preserve"> </w:t>
            </w:r>
            <w:r w:rsidR="009E3774" w:rsidRPr="008273A2">
              <w:rPr>
                <w:rFonts w:cs="Times New Roman"/>
              </w:rPr>
              <w:t>vào</w:t>
            </w:r>
            <w:r w:rsidR="009E3774" w:rsidRPr="008273A2">
              <w:rPr>
                <w:rFonts w:cs="Times New Roman"/>
                <w:spacing w:val="3"/>
              </w:rPr>
              <w:t xml:space="preserve"> </w:t>
            </w:r>
            <w:r w:rsidR="009E3774" w:rsidRPr="008273A2">
              <w:rPr>
                <w:rFonts w:cs="Times New Roman"/>
              </w:rPr>
              <w:t>các</w:t>
            </w:r>
            <w:r w:rsidR="009E3774" w:rsidRPr="008273A2">
              <w:rPr>
                <w:rFonts w:cs="Times New Roman"/>
                <w:spacing w:val="2"/>
              </w:rPr>
              <w:t xml:space="preserve"> </w:t>
            </w:r>
            <w:r w:rsidR="009E3774" w:rsidRPr="008273A2">
              <w:rPr>
                <w:rFonts w:cs="Times New Roman"/>
              </w:rPr>
              <w:t>hình</w:t>
            </w:r>
            <w:r w:rsidR="009E3774" w:rsidRPr="008273A2">
              <w:rPr>
                <w:rFonts w:cs="Times New Roman"/>
                <w:spacing w:val="3"/>
              </w:rPr>
              <w:t xml:space="preserve"> </w:t>
            </w:r>
            <w:r w:rsidR="009E3774" w:rsidRPr="008273A2">
              <w:rPr>
                <w:rFonts w:cs="Times New Roman"/>
                <w:spacing w:val="-4"/>
              </w:rPr>
              <w:t>phụ.</w:t>
            </w:r>
            <w:r w:rsidRPr="008273A2">
              <w:rPr>
                <w:rFonts w:cs="Times New Roman"/>
                <w:bCs/>
              </w:rPr>
              <w:t>.</w:t>
            </w:r>
          </w:p>
          <w:p w14:paraId="75C19EAF" w14:textId="41F24339" w:rsidR="003C5152" w:rsidRPr="008273A2" w:rsidRDefault="003C5152" w:rsidP="00D24B98">
            <w:pPr>
              <w:spacing w:beforeLines="0" w:before="0" w:after="0" w:afterAutospacing="0" w:line="240" w:lineRule="auto"/>
              <w:rPr>
                <w:rFonts w:cs="Times New Roman"/>
                <w:bCs/>
              </w:rPr>
            </w:pPr>
            <w:r w:rsidRPr="008273A2">
              <w:rPr>
                <w:rFonts w:cs="Times New Roman"/>
                <w:b/>
                <w:bCs/>
              </w:rPr>
              <w:t>+Bước 4:</w:t>
            </w:r>
            <w:r w:rsidRPr="008273A2">
              <w:rPr>
                <w:rFonts w:cs="Times New Roman"/>
                <w:bCs/>
              </w:rPr>
              <w:t xml:space="preserve"> </w:t>
            </w:r>
            <w:r w:rsidR="009E3774" w:rsidRPr="008273A2">
              <w:rPr>
                <w:rFonts w:cs="Times New Roman"/>
              </w:rPr>
              <w:t>Bổ</w:t>
            </w:r>
            <w:r w:rsidR="009E3774" w:rsidRPr="008273A2">
              <w:rPr>
                <w:rFonts w:cs="Times New Roman"/>
                <w:spacing w:val="37"/>
              </w:rPr>
              <w:t xml:space="preserve"> </w:t>
            </w:r>
            <w:r w:rsidR="009E3774" w:rsidRPr="008273A2">
              <w:rPr>
                <w:rFonts w:cs="Times New Roman"/>
              </w:rPr>
              <w:t>sung</w:t>
            </w:r>
            <w:r w:rsidR="009E3774" w:rsidRPr="008273A2">
              <w:rPr>
                <w:rFonts w:cs="Times New Roman"/>
                <w:spacing w:val="37"/>
              </w:rPr>
              <w:t xml:space="preserve"> </w:t>
            </w:r>
            <w:r w:rsidR="009E3774" w:rsidRPr="008273A2">
              <w:rPr>
                <w:rFonts w:cs="Times New Roman"/>
              </w:rPr>
              <w:t>chi</w:t>
            </w:r>
            <w:r w:rsidR="009E3774" w:rsidRPr="008273A2">
              <w:rPr>
                <w:rFonts w:cs="Times New Roman"/>
                <w:spacing w:val="37"/>
              </w:rPr>
              <w:t xml:space="preserve"> </w:t>
            </w:r>
            <w:r w:rsidR="009E3774" w:rsidRPr="008273A2">
              <w:rPr>
                <w:rFonts w:cs="Times New Roman"/>
              </w:rPr>
              <w:t>tiết</w:t>
            </w:r>
            <w:r w:rsidR="009E3774" w:rsidRPr="008273A2">
              <w:rPr>
                <w:rFonts w:cs="Times New Roman"/>
                <w:spacing w:val="37"/>
              </w:rPr>
              <w:t xml:space="preserve"> </w:t>
            </w:r>
            <w:r w:rsidR="009E3774" w:rsidRPr="008273A2">
              <w:rPr>
                <w:rFonts w:cs="Times New Roman"/>
              </w:rPr>
              <w:t>và</w:t>
            </w:r>
            <w:r w:rsidR="009E3774" w:rsidRPr="008273A2">
              <w:rPr>
                <w:rFonts w:cs="Times New Roman"/>
                <w:spacing w:val="37"/>
              </w:rPr>
              <w:t xml:space="preserve"> </w:t>
            </w:r>
            <w:r w:rsidR="009E3774" w:rsidRPr="008273A2">
              <w:rPr>
                <w:rFonts w:cs="Times New Roman"/>
              </w:rPr>
              <w:t>hoàn thiện sản phẩm</w:t>
            </w:r>
            <w:r w:rsidRPr="008273A2">
              <w:rPr>
                <w:rFonts w:cs="Times New Roman"/>
                <w:bCs/>
              </w:rPr>
              <w:t>.</w:t>
            </w:r>
          </w:p>
          <w:p w14:paraId="1FF1A134" w14:textId="77777777" w:rsidR="003C5152" w:rsidRDefault="003C5152" w:rsidP="00D24B98">
            <w:pPr>
              <w:spacing w:beforeLines="0" w:before="0" w:after="0" w:afterAutospacing="0" w:line="240" w:lineRule="auto"/>
              <w:rPr>
                <w:lang w:val="vi-VN"/>
              </w:rPr>
            </w:pPr>
            <w:r>
              <w:rPr>
                <w:b/>
                <w:bCs/>
                <w:lang w:val="vi-VN"/>
              </w:rPr>
              <w:t>-</w:t>
            </w:r>
            <w:r>
              <w:rPr>
                <w:lang w:val="vi-VN"/>
              </w:rPr>
              <w:t>Cho HS tham khảo một số tranh để có thêm ý tưởng cho bài vẽ.</w:t>
            </w:r>
          </w:p>
          <w:p w14:paraId="13C204A9" w14:textId="31E47EE2" w:rsidR="003C5152" w:rsidRDefault="008273A2" w:rsidP="00D24B98">
            <w:pPr>
              <w:spacing w:beforeLines="0" w:before="0" w:after="0" w:afterAutospacing="0" w:line="240" w:lineRule="auto"/>
              <w:rPr>
                <w:lang w:val="vi-VN"/>
              </w:rPr>
            </w:pPr>
            <w:r w:rsidRPr="008273A2">
              <w:rPr>
                <w:b/>
                <w:bCs/>
                <w:noProof/>
                <w:lang w:eastAsia="en-US"/>
              </w:rPr>
              <w:drawing>
                <wp:anchor distT="0" distB="0" distL="114300" distR="114300" simplePos="0" relativeHeight="251804672" behindDoc="0" locked="0" layoutInCell="1" allowOverlap="1" wp14:anchorId="0F25F38A" wp14:editId="63670DD1">
                  <wp:simplePos x="0" y="0"/>
                  <wp:positionH relativeFrom="column">
                    <wp:posOffset>232409</wp:posOffset>
                  </wp:positionH>
                  <wp:positionV relativeFrom="paragraph">
                    <wp:posOffset>23495</wp:posOffset>
                  </wp:positionV>
                  <wp:extent cx="5057775" cy="1716405"/>
                  <wp:effectExtent l="0" t="0" r="9525" b="0"/>
                  <wp:wrapNone/>
                  <wp:docPr id="21" name="Picture 21" descr="D:\OneDrive\tranhlp5bi2denbi5\lớp 5 bài 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neDrive\tranhlp5bi2denbi5\lớp 5 bài 3-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8183" cy="17199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3986C9" w14:textId="6EBF09B6" w:rsidR="003C5152" w:rsidRDefault="003C5152" w:rsidP="00D24B98">
            <w:pPr>
              <w:spacing w:beforeLines="0" w:before="0" w:after="0" w:afterAutospacing="0" w:line="240" w:lineRule="auto"/>
              <w:ind w:firstLineChars="100" w:firstLine="281"/>
              <w:rPr>
                <w:b/>
                <w:bCs/>
                <w:lang w:val="vi-VN"/>
              </w:rPr>
            </w:pPr>
          </w:p>
          <w:p w14:paraId="5AF49A1F" w14:textId="4835DBA4" w:rsidR="003C5152" w:rsidRDefault="003C5152" w:rsidP="00D24B98">
            <w:pPr>
              <w:spacing w:beforeLines="0" w:before="0" w:after="0" w:afterAutospacing="0" w:line="240" w:lineRule="auto"/>
              <w:ind w:firstLineChars="100" w:firstLine="281"/>
              <w:rPr>
                <w:b/>
                <w:bCs/>
                <w:lang w:val="vi-VN"/>
              </w:rPr>
            </w:pPr>
          </w:p>
          <w:p w14:paraId="74C96D94" w14:textId="77777777" w:rsidR="003C5152" w:rsidRDefault="003C5152" w:rsidP="00D24B98">
            <w:pPr>
              <w:spacing w:beforeLines="0" w:before="0" w:after="0" w:afterAutospacing="0" w:line="240" w:lineRule="auto"/>
              <w:ind w:firstLineChars="100" w:firstLine="281"/>
              <w:rPr>
                <w:b/>
                <w:bCs/>
                <w:lang w:val="vi-VN"/>
              </w:rPr>
            </w:pPr>
          </w:p>
          <w:p w14:paraId="6E7DAA31" w14:textId="77777777" w:rsidR="003C5152" w:rsidRDefault="003C5152" w:rsidP="00D24B98">
            <w:pPr>
              <w:spacing w:beforeLines="0" w:before="0" w:after="0" w:afterAutospacing="0" w:line="240" w:lineRule="auto"/>
              <w:ind w:firstLineChars="100" w:firstLine="281"/>
              <w:rPr>
                <w:b/>
                <w:bCs/>
                <w:lang w:val="vi-VN"/>
              </w:rPr>
            </w:pPr>
          </w:p>
          <w:p w14:paraId="0CE73989" w14:textId="77777777" w:rsidR="008273A2" w:rsidRDefault="008273A2" w:rsidP="00D24B98">
            <w:pPr>
              <w:spacing w:beforeLines="0" w:before="0" w:after="0" w:afterAutospacing="0" w:line="240" w:lineRule="auto"/>
              <w:ind w:firstLineChars="100" w:firstLine="281"/>
              <w:rPr>
                <w:b/>
                <w:bCs/>
                <w:lang w:val="vi-VN"/>
              </w:rPr>
            </w:pPr>
          </w:p>
          <w:p w14:paraId="205D3291" w14:textId="77777777" w:rsidR="008273A2" w:rsidRDefault="008273A2" w:rsidP="00D24B98">
            <w:pPr>
              <w:spacing w:beforeLines="0" w:before="0" w:after="0" w:afterAutospacing="0" w:line="240" w:lineRule="auto"/>
              <w:ind w:firstLineChars="100" w:firstLine="281"/>
              <w:rPr>
                <w:b/>
                <w:bCs/>
                <w:lang w:val="vi-VN"/>
              </w:rPr>
            </w:pPr>
          </w:p>
          <w:p w14:paraId="32699DC6" w14:textId="77777777" w:rsidR="008273A2" w:rsidRDefault="008273A2" w:rsidP="00D24B98">
            <w:pPr>
              <w:spacing w:beforeLines="0" w:before="0" w:after="0" w:afterAutospacing="0" w:line="240" w:lineRule="auto"/>
              <w:ind w:firstLineChars="100" w:firstLine="281"/>
              <w:rPr>
                <w:b/>
                <w:bCs/>
                <w:lang w:val="vi-VN"/>
              </w:rPr>
            </w:pPr>
          </w:p>
          <w:p w14:paraId="18D67825" w14:textId="77777777" w:rsidR="008273A2" w:rsidRDefault="008273A2" w:rsidP="00D24B98">
            <w:pPr>
              <w:spacing w:beforeLines="0" w:before="0" w:after="0" w:afterAutospacing="0" w:line="240" w:lineRule="auto"/>
              <w:ind w:firstLineChars="100" w:firstLine="281"/>
              <w:rPr>
                <w:b/>
                <w:bCs/>
                <w:lang w:val="vi-VN"/>
              </w:rPr>
            </w:pPr>
          </w:p>
          <w:p w14:paraId="65F71B80" w14:textId="3CCE83EB" w:rsidR="003C5152" w:rsidRPr="008273A2" w:rsidRDefault="00634753" w:rsidP="00D24B98">
            <w:pPr>
              <w:spacing w:beforeLines="0" w:before="0" w:after="0" w:afterAutospacing="0" w:line="240" w:lineRule="auto"/>
              <w:ind w:firstLineChars="100" w:firstLine="280"/>
              <w:rPr>
                <w:rFonts w:cs="Times New Roman"/>
                <w:spacing w:val="-7"/>
              </w:rPr>
            </w:pPr>
            <w:r w:rsidRPr="008273A2">
              <w:rPr>
                <w:rFonts w:cs="Times New Roman"/>
              </w:rPr>
              <w:t>Câu</w:t>
            </w:r>
            <w:r w:rsidRPr="008273A2">
              <w:rPr>
                <w:rFonts w:cs="Times New Roman"/>
                <w:spacing w:val="7"/>
              </w:rPr>
              <w:t xml:space="preserve"> </w:t>
            </w:r>
            <w:r w:rsidRPr="008273A2">
              <w:rPr>
                <w:rFonts w:cs="Times New Roman"/>
              </w:rPr>
              <w:t>hỏi</w:t>
            </w:r>
            <w:r w:rsidRPr="008273A2">
              <w:rPr>
                <w:rFonts w:cs="Times New Roman"/>
                <w:spacing w:val="7"/>
              </w:rPr>
              <w:t xml:space="preserve"> </w:t>
            </w:r>
            <w:r w:rsidRPr="008273A2">
              <w:rPr>
                <w:rFonts w:cs="Times New Roman"/>
              </w:rPr>
              <w:t>gợi</w:t>
            </w:r>
            <w:r w:rsidRPr="008273A2">
              <w:rPr>
                <w:rFonts w:cs="Times New Roman"/>
                <w:spacing w:val="7"/>
              </w:rPr>
              <w:t xml:space="preserve"> </w:t>
            </w:r>
            <w:r w:rsidRPr="008273A2">
              <w:rPr>
                <w:rFonts w:cs="Times New Roman"/>
                <w:spacing w:val="-7"/>
              </w:rPr>
              <w:t>ý:</w:t>
            </w:r>
          </w:p>
          <w:p w14:paraId="59A79344" w14:textId="633D037D" w:rsidR="00634753" w:rsidRPr="008273A2" w:rsidRDefault="00634753" w:rsidP="00D24B98">
            <w:pPr>
              <w:spacing w:beforeLines="0" w:before="0" w:after="0" w:afterAutospacing="0" w:line="240" w:lineRule="auto"/>
              <w:ind w:firstLineChars="100" w:firstLine="280"/>
              <w:rPr>
                <w:rFonts w:cs="Times New Roman"/>
              </w:rPr>
            </w:pPr>
            <w:r w:rsidRPr="008273A2">
              <w:rPr>
                <w:rFonts w:cs="Times New Roman"/>
              </w:rPr>
              <w:t>+</w:t>
            </w:r>
            <w:r w:rsidRPr="008273A2">
              <w:rPr>
                <w:rFonts w:cs="Times New Roman"/>
                <w:spacing w:val="29"/>
              </w:rPr>
              <w:t xml:space="preserve"> </w:t>
            </w:r>
            <w:r w:rsidR="008273A2">
              <w:rPr>
                <w:rFonts w:cs="Times New Roman"/>
              </w:rPr>
              <w:t>N</w:t>
            </w:r>
            <w:r w:rsidRPr="008273A2">
              <w:rPr>
                <w:rFonts w:cs="Times New Roman"/>
              </w:rPr>
              <w:t>hóm</w:t>
            </w:r>
            <w:r w:rsidRPr="008273A2">
              <w:rPr>
                <w:rFonts w:cs="Times New Roman"/>
                <w:spacing w:val="29"/>
              </w:rPr>
              <w:t xml:space="preserve"> </w:t>
            </w:r>
            <w:r w:rsidRPr="008273A2">
              <w:rPr>
                <w:rFonts w:cs="Times New Roman"/>
              </w:rPr>
              <w:t>em</w:t>
            </w:r>
            <w:r w:rsidRPr="008273A2">
              <w:rPr>
                <w:rFonts w:cs="Times New Roman"/>
                <w:spacing w:val="29"/>
              </w:rPr>
              <w:t xml:space="preserve"> </w:t>
            </w:r>
            <w:r w:rsidRPr="008273A2">
              <w:rPr>
                <w:rFonts w:cs="Times New Roman"/>
              </w:rPr>
              <w:t>chọn</w:t>
            </w:r>
            <w:r w:rsidRPr="008273A2">
              <w:rPr>
                <w:rFonts w:cs="Times New Roman"/>
                <w:spacing w:val="29"/>
              </w:rPr>
              <w:t xml:space="preserve"> </w:t>
            </w:r>
            <w:r w:rsidRPr="008273A2">
              <w:rPr>
                <w:rFonts w:cs="Times New Roman"/>
              </w:rPr>
              <w:t>nội</w:t>
            </w:r>
            <w:r w:rsidRPr="008273A2">
              <w:rPr>
                <w:rFonts w:cs="Times New Roman"/>
                <w:spacing w:val="29"/>
              </w:rPr>
              <w:t xml:space="preserve"> </w:t>
            </w:r>
            <w:r w:rsidRPr="008273A2">
              <w:rPr>
                <w:rFonts w:cs="Times New Roman"/>
              </w:rPr>
              <w:t>dung</w:t>
            </w:r>
            <w:r w:rsidRPr="008273A2">
              <w:rPr>
                <w:rFonts w:cs="Times New Roman"/>
                <w:spacing w:val="29"/>
              </w:rPr>
              <w:t xml:space="preserve"> </w:t>
            </w:r>
            <w:r w:rsidRPr="008273A2">
              <w:rPr>
                <w:rFonts w:cs="Times New Roman"/>
              </w:rPr>
              <w:t>gì</w:t>
            </w:r>
            <w:r w:rsidRPr="008273A2">
              <w:rPr>
                <w:rFonts w:cs="Times New Roman"/>
                <w:spacing w:val="29"/>
              </w:rPr>
              <w:t xml:space="preserve"> </w:t>
            </w:r>
            <w:r w:rsidRPr="008273A2">
              <w:rPr>
                <w:rFonts w:cs="Times New Roman"/>
              </w:rPr>
              <w:t>để thể hiện?</w:t>
            </w:r>
          </w:p>
          <w:p w14:paraId="0C9168E6" w14:textId="5A97D03A" w:rsidR="00634753" w:rsidRPr="008273A2" w:rsidRDefault="008273A2" w:rsidP="00D24B98">
            <w:pPr>
              <w:spacing w:beforeLines="0" w:before="0" w:after="0" w:afterAutospacing="0" w:line="240" w:lineRule="auto"/>
              <w:ind w:firstLineChars="100" w:firstLine="280"/>
              <w:rPr>
                <w:rFonts w:cs="Times New Roman"/>
              </w:rPr>
            </w:pPr>
            <w:r>
              <w:rPr>
                <w:rFonts w:cs="Times New Roman"/>
              </w:rPr>
              <w:t>+ N</w:t>
            </w:r>
            <w:r w:rsidR="00634753" w:rsidRPr="008273A2">
              <w:rPr>
                <w:rFonts w:cs="Times New Roman"/>
              </w:rPr>
              <w:t>hóm em sẽ chọn vật liệu, chất liệu gì?</w:t>
            </w:r>
          </w:p>
          <w:p w14:paraId="25F147BC" w14:textId="3459C7D9" w:rsidR="00634753" w:rsidRPr="008273A2" w:rsidRDefault="00634753" w:rsidP="00D24B98">
            <w:pPr>
              <w:spacing w:beforeLines="0" w:before="0" w:after="0" w:afterAutospacing="0" w:line="240" w:lineRule="auto"/>
              <w:ind w:firstLineChars="100" w:firstLine="280"/>
              <w:rPr>
                <w:rFonts w:cs="Times New Roman"/>
              </w:rPr>
            </w:pPr>
            <w:r w:rsidRPr="008273A2">
              <w:rPr>
                <w:rFonts w:cs="Times New Roman"/>
              </w:rPr>
              <w:t>+</w:t>
            </w:r>
            <w:r w:rsidRPr="008273A2">
              <w:rPr>
                <w:rFonts w:cs="Times New Roman"/>
                <w:spacing w:val="36"/>
              </w:rPr>
              <w:t xml:space="preserve"> </w:t>
            </w:r>
            <w:r w:rsidRPr="008273A2">
              <w:rPr>
                <w:rFonts w:cs="Times New Roman"/>
              </w:rPr>
              <w:t>Hình</w:t>
            </w:r>
            <w:r w:rsidRPr="008273A2">
              <w:rPr>
                <w:rFonts w:cs="Times New Roman"/>
                <w:spacing w:val="36"/>
              </w:rPr>
              <w:t xml:space="preserve"> </w:t>
            </w:r>
            <w:r w:rsidRPr="008273A2">
              <w:rPr>
                <w:rFonts w:cs="Times New Roman"/>
              </w:rPr>
              <w:t>ảnh</w:t>
            </w:r>
            <w:r w:rsidRPr="008273A2">
              <w:rPr>
                <w:rFonts w:cs="Times New Roman"/>
                <w:spacing w:val="36"/>
              </w:rPr>
              <w:t xml:space="preserve"> </w:t>
            </w:r>
            <w:r w:rsidRPr="008273A2">
              <w:rPr>
                <w:rFonts w:cs="Times New Roman"/>
              </w:rPr>
              <w:t>chính</w:t>
            </w:r>
            <w:r w:rsidRPr="008273A2">
              <w:rPr>
                <w:rFonts w:cs="Times New Roman"/>
                <w:spacing w:val="36"/>
              </w:rPr>
              <w:t xml:space="preserve"> </w:t>
            </w:r>
            <w:r w:rsidRPr="008273A2">
              <w:rPr>
                <w:rFonts w:cs="Times New Roman"/>
              </w:rPr>
              <w:t>là</w:t>
            </w:r>
            <w:r w:rsidRPr="008273A2">
              <w:rPr>
                <w:rFonts w:cs="Times New Roman"/>
                <w:spacing w:val="36"/>
              </w:rPr>
              <w:t xml:space="preserve"> </w:t>
            </w:r>
            <w:r w:rsidRPr="008273A2">
              <w:rPr>
                <w:rFonts w:cs="Times New Roman"/>
              </w:rPr>
              <w:t>gì,</w:t>
            </w:r>
            <w:r w:rsidRPr="008273A2">
              <w:rPr>
                <w:rFonts w:cs="Times New Roman"/>
                <w:spacing w:val="36"/>
              </w:rPr>
              <w:t xml:space="preserve"> </w:t>
            </w:r>
            <w:r w:rsidRPr="008273A2">
              <w:rPr>
                <w:rFonts w:cs="Times New Roman"/>
              </w:rPr>
              <w:t>hình</w:t>
            </w:r>
            <w:r w:rsidRPr="008273A2">
              <w:rPr>
                <w:rFonts w:cs="Times New Roman"/>
                <w:spacing w:val="36"/>
              </w:rPr>
              <w:t xml:space="preserve"> </w:t>
            </w:r>
            <w:r w:rsidRPr="008273A2">
              <w:rPr>
                <w:rFonts w:cs="Times New Roman"/>
              </w:rPr>
              <w:t>ảnh phụ là gì?</w:t>
            </w:r>
          </w:p>
          <w:p w14:paraId="5683D56D" w14:textId="77777777" w:rsidR="003C5152" w:rsidRDefault="003C5152" w:rsidP="00D24B98">
            <w:pPr>
              <w:spacing w:before="120" w:after="0" w:afterAutospacing="0" w:line="240" w:lineRule="auto"/>
              <w:jc w:val="center"/>
              <w:rPr>
                <w:b/>
                <w:bCs/>
              </w:rPr>
            </w:pPr>
            <w:r>
              <w:rPr>
                <w:b/>
                <w:bCs/>
                <w:u w:val="single"/>
              </w:rPr>
              <w:t>Ho</w:t>
            </w:r>
            <w:r>
              <w:rPr>
                <w:b/>
                <w:bCs/>
              </w:rPr>
              <w:t>ạ</w:t>
            </w:r>
            <w:r>
              <w:rPr>
                <w:b/>
                <w:bCs/>
                <w:u w:val="single"/>
              </w:rPr>
              <w:t>t đ</w:t>
            </w:r>
            <w:r>
              <w:rPr>
                <w:b/>
                <w:bCs/>
              </w:rPr>
              <w:t>ộ</w:t>
            </w:r>
            <w:r>
              <w:rPr>
                <w:b/>
                <w:bCs/>
                <w:u w:val="single"/>
              </w:rPr>
              <w:t>n</w:t>
            </w:r>
            <w:r>
              <w:rPr>
                <w:b/>
                <w:bCs/>
              </w:rPr>
              <w:t>g</w:t>
            </w:r>
            <w:r>
              <w:rPr>
                <w:b/>
                <w:bCs/>
                <w:u w:val="single"/>
              </w:rPr>
              <w:t xml:space="preserve"> </w:t>
            </w:r>
            <w:r>
              <w:rPr>
                <w:b/>
                <w:bCs/>
                <w:u w:val="single"/>
                <w:lang w:val="vi-VN"/>
              </w:rPr>
              <w:t>3</w:t>
            </w:r>
            <w:r>
              <w:rPr>
                <w:b/>
                <w:bCs/>
                <w:u w:val="single"/>
              </w:rPr>
              <w:t>: Lu</w:t>
            </w:r>
            <w:r>
              <w:rPr>
                <w:b/>
                <w:bCs/>
              </w:rPr>
              <w:t>yệ</w:t>
            </w:r>
            <w:r>
              <w:rPr>
                <w:b/>
                <w:bCs/>
                <w:u w:val="single"/>
              </w:rPr>
              <w:t>n t</w:t>
            </w:r>
            <w:r>
              <w:rPr>
                <w:b/>
                <w:bCs/>
              </w:rPr>
              <w:t>ập</w:t>
            </w:r>
            <w:r>
              <w:rPr>
                <w:b/>
                <w:bCs/>
                <w:u w:val="single"/>
              </w:rPr>
              <w:t xml:space="preserve"> </w:t>
            </w:r>
            <w:r>
              <w:rPr>
                <w:b/>
                <w:bCs/>
                <w:u w:val="single"/>
                <w:lang w:val="vi-VN"/>
              </w:rPr>
              <w:t>:</w:t>
            </w:r>
            <w:r>
              <w:rPr>
                <w:b/>
                <w:bCs/>
              </w:rPr>
              <w:t xml:space="preserve">Thực hành </w:t>
            </w:r>
            <w:r>
              <w:rPr>
                <w:b/>
                <w:bCs/>
                <w:lang w:val="vi-VN"/>
              </w:rPr>
              <w:t xml:space="preserve"> và trưng bày sản phẩm: </w:t>
            </w:r>
          </w:p>
          <w:p w14:paraId="680D97EE" w14:textId="631DA95E" w:rsidR="003C5152" w:rsidRDefault="003C5152" w:rsidP="00D24B98">
            <w:pPr>
              <w:spacing w:beforeLines="0" w:before="0" w:after="0" w:afterAutospacing="0" w:line="240" w:lineRule="auto"/>
              <w:ind w:firstLineChars="100" w:firstLine="280"/>
              <w:rPr>
                <w:lang w:val="vi-VN"/>
              </w:rPr>
            </w:pPr>
            <w:r>
              <w:rPr>
                <w:lang w:val="vi-VN"/>
              </w:rPr>
              <w:t>HS hình thành và phát triển các năng lực, phẩm chất sau:</w:t>
            </w:r>
          </w:p>
          <w:p w14:paraId="6C8A7E78" w14:textId="77777777" w:rsidR="003C5152" w:rsidRDefault="003C5152" w:rsidP="00D24B98">
            <w:pPr>
              <w:spacing w:beforeLines="0" w:before="0" w:after="0" w:afterAutospacing="0" w:line="240" w:lineRule="auto"/>
              <w:ind w:firstLineChars="100" w:firstLine="280"/>
            </w:pPr>
            <w:r>
              <w:t>- Chăm học chăm làm, có tinh thần tự học, nhiệt tình tham gia các công việc của tập thể.</w:t>
            </w:r>
          </w:p>
          <w:p w14:paraId="1822A8D9" w14:textId="77777777" w:rsidR="003C5152" w:rsidRDefault="003C5152" w:rsidP="00D24B98">
            <w:pPr>
              <w:spacing w:beforeLines="0" w:before="0" w:after="0" w:afterAutospacing="0" w:line="240" w:lineRule="auto"/>
              <w:ind w:firstLineChars="100" w:firstLine="280"/>
              <w:rPr>
                <w:lang w:val="vi-VN"/>
              </w:rPr>
            </w:pPr>
            <w:r>
              <w:t xml:space="preserve">- </w:t>
            </w:r>
            <w:r>
              <w:rPr>
                <w:lang w:val="vi-VN"/>
              </w:rPr>
              <w:t xml:space="preserve">Biết chuẩn bị </w:t>
            </w:r>
            <w:r>
              <w:t>ĐDHT và màu vẽ</w:t>
            </w:r>
            <w:r>
              <w:rPr>
                <w:lang w:val="vi-VN"/>
              </w:rPr>
              <w:t xml:space="preserve"> để </w:t>
            </w:r>
            <w:r>
              <w:t>thực hành</w:t>
            </w:r>
            <w:r>
              <w:rPr>
                <w:lang w:val="vi-VN"/>
              </w:rPr>
              <w:t>.</w:t>
            </w:r>
          </w:p>
          <w:p w14:paraId="53AEE4D8" w14:textId="146D8818" w:rsidR="003C5152" w:rsidRPr="00D50301" w:rsidRDefault="003C5152" w:rsidP="00D50301">
            <w:pPr>
              <w:spacing w:beforeLines="0" w:before="0" w:after="0" w:afterAutospacing="0" w:line="240" w:lineRule="auto"/>
              <w:ind w:firstLineChars="100" w:firstLine="280"/>
            </w:pPr>
            <w:r>
              <w:t xml:space="preserve">- </w:t>
            </w:r>
            <w:r>
              <w:rPr>
                <w:lang w:val="vi-VN"/>
              </w:rPr>
              <w:t>Biết sử dụng</w:t>
            </w:r>
            <w:r>
              <w:t xml:space="preserve"> màu sắc để vẽ vào </w:t>
            </w:r>
            <w:r w:rsidR="00B247D1">
              <w:rPr>
                <w:lang w:val="vi-VN"/>
              </w:rPr>
              <w:t>tranh</w:t>
            </w:r>
            <w:r w:rsidR="008E3B42">
              <w:rPr>
                <w:lang w:val="vi-VN"/>
              </w:rPr>
              <w:t>s</w:t>
            </w:r>
            <w:r>
              <w:t>.</w:t>
            </w:r>
          </w:p>
          <w:p w14:paraId="778E14C6" w14:textId="04C3A024" w:rsidR="003C5152" w:rsidRPr="008273A2" w:rsidRDefault="003C5152" w:rsidP="00D24B98">
            <w:pPr>
              <w:spacing w:beforeLines="0" w:before="0" w:after="0" w:afterAutospacing="0" w:line="240" w:lineRule="auto"/>
              <w:rPr>
                <w:rStyle w:val="Nhnmanh"/>
                <w:rFonts w:cs="Times New Roman"/>
                <w:i w:val="0"/>
                <w:color w:val="000000"/>
              </w:rPr>
            </w:pPr>
            <w:r>
              <w:rPr>
                <w:color w:val="000000"/>
                <w:lang w:val="vi-VN"/>
              </w:rPr>
              <w:t xml:space="preserve">     </w:t>
            </w:r>
            <w:r w:rsidRPr="00840D8E">
              <w:rPr>
                <w:color w:val="000000"/>
              </w:rPr>
              <w:t xml:space="preserve">- </w:t>
            </w:r>
            <w:r w:rsidR="008273A2" w:rsidRPr="008273A2">
              <w:rPr>
                <w:rFonts w:cs="Times New Roman"/>
              </w:rPr>
              <w:t xml:space="preserve">HS thực hiện một SPMT từ vật liệu tự </w:t>
            </w:r>
            <w:r w:rsidR="008273A2" w:rsidRPr="008273A2">
              <w:rPr>
                <w:rFonts w:cs="Times New Roman"/>
                <w:spacing w:val="-4"/>
              </w:rPr>
              <w:t>nhiên</w:t>
            </w:r>
            <w:r w:rsidR="008273A2" w:rsidRPr="008273A2">
              <w:rPr>
                <w:rFonts w:cs="Times New Roman"/>
                <w:spacing w:val="-8"/>
              </w:rPr>
              <w:t xml:space="preserve"> </w:t>
            </w:r>
            <w:r w:rsidR="008273A2" w:rsidRPr="008273A2">
              <w:rPr>
                <w:rFonts w:cs="Times New Roman"/>
                <w:spacing w:val="-4"/>
              </w:rPr>
              <w:t>hoặc</w:t>
            </w:r>
            <w:r w:rsidR="008273A2" w:rsidRPr="008273A2">
              <w:rPr>
                <w:rFonts w:cs="Times New Roman"/>
                <w:spacing w:val="-8"/>
              </w:rPr>
              <w:t xml:space="preserve"> </w:t>
            </w:r>
            <w:r w:rsidR="008273A2" w:rsidRPr="008273A2">
              <w:rPr>
                <w:rFonts w:cs="Times New Roman"/>
                <w:spacing w:val="-4"/>
              </w:rPr>
              <w:t>vật</w:t>
            </w:r>
            <w:r w:rsidR="008273A2" w:rsidRPr="008273A2">
              <w:rPr>
                <w:rFonts w:cs="Times New Roman"/>
                <w:spacing w:val="-8"/>
              </w:rPr>
              <w:t xml:space="preserve"> </w:t>
            </w:r>
            <w:r w:rsidR="008273A2" w:rsidRPr="008273A2">
              <w:rPr>
                <w:rFonts w:cs="Times New Roman"/>
                <w:spacing w:val="-4"/>
              </w:rPr>
              <w:t>liệu</w:t>
            </w:r>
            <w:r w:rsidR="008273A2" w:rsidRPr="008273A2">
              <w:rPr>
                <w:rFonts w:cs="Times New Roman"/>
                <w:spacing w:val="-8"/>
              </w:rPr>
              <w:t xml:space="preserve"> </w:t>
            </w:r>
            <w:r w:rsidR="008273A2" w:rsidRPr="008273A2">
              <w:rPr>
                <w:rFonts w:cs="Times New Roman"/>
                <w:spacing w:val="-4"/>
              </w:rPr>
              <w:t>nhân</w:t>
            </w:r>
            <w:r w:rsidR="008273A2" w:rsidRPr="008273A2">
              <w:rPr>
                <w:rFonts w:cs="Times New Roman"/>
                <w:spacing w:val="-8"/>
              </w:rPr>
              <w:t xml:space="preserve"> </w:t>
            </w:r>
            <w:r w:rsidR="008273A2" w:rsidRPr="008273A2">
              <w:rPr>
                <w:rFonts w:cs="Times New Roman"/>
                <w:spacing w:val="-4"/>
              </w:rPr>
              <w:t>tạo</w:t>
            </w:r>
            <w:r w:rsidR="008273A2" w:rsidRPr="008273A2">
              <w:rPr>
                <w:rFonts w:cs="Times New Roman"/>
                <w:spacing w:val="-8"/>
              </w:rPr>
              <w:t xml:space="preserve"> </w:t>
            </w:r>
            <w:r w:rsidR="008273A2" w:rsidRPr="008273A2">
              <w:rPr>
                <w:rFonts w:cs="Times New Roman"/>
                <w:spacing w:val="-4"/>
              </w:rPr>
              <w:t>với</w:t>
            </w:r>
            <w:r w:rsidR="008273A2" w:rsidRPr="008273A2">
              <w:rPr>
                <w:rFonts w:cs="Times New Roman"/>
                <w:spacing w:val="-8"/>
              </w:rPr>
              <w:t xml:space="preserve"> </w:t>
            </w:r>
            <w:r w:rsidR="008273A2" w:rsidRPr="008273A2">
              <w:rPr>
                <w:rFonts w:cs="Times New Roman"/>
                <w:spacing w:val="-4"/>
              </w:rPr>
              <w:t xml:space="preserve">chủ </w:t>
            </w:r>
            <w:r w:rsidR="008273A2" w:rsidRPr="008273A2">
              <w:rPr>
                <w:rFonts w:cs="Times New Roman"/>
              </w:rPr>
              <w:t>đề</w:t>
            </w:r>
            <w:r w:rsidR="008273A2" w:rsidRPr="008273A2">
              <w:rPr>
                <w:rFonts w:cs="Times New Roman"/>
                <w:spacing w:val="-13"/>
              </w:rPr>
              <w:t xml:space="preserve"> </w:t>
            </w:r>
            <w:r w:rsidR="008273A2" w:rsidRPr="008273A2">
              <w:rPr>
                <w:rFonts w:cs="Times New Roman"/>
                <w:i/>
              </w:rPr>
              <w:t>Cuộc</w:t>
            </w:r>
            <w:r w:rsidR="008273A2" w:rsidRPr="008273A2">
              <w:rPr>
                <w:rFonts w:cs="Times New Roman"/>
                <w:i/>
                <w:spacing w:val="-10"/>
              </w:rPr>
              <w:t xml:space="preserve"> </w:t>
            </w:r>
            <w:r w:rsidR="008273A2" w:rsidRPr="008273A2">
              <w:rPr>
                <w:rFonts w:cs="Times New Roman"/>
                <w:i/>
              </w:rPr>
              <w:t>sống</w:t>
            </w:r>
            <w:r w:rsidR="008273A2" w:rsidRPr="008273A2">
              <w:rPr>
                <w:rFonts w:cs="Times New Roman"/>
                <w:i/>
                <w:spacing w:val="-11"/>
              </w:rPr>
              <w:t xml:space="preserve"> </w:t>
            </w:r>
            <w:r w:rsidR="008273A2" w:rsidRPr="008273A2">
              <w:rPr>
                <w:rFonts w:cs="Times New Roman"/>
                <w:i/>
              </w:rPr>
              <w:t>quanh</w:t>
            </w:r>
            <w:r w:rsidR="008273A2" w:rsidRPr="008273A2">
              <w:rPr>
                <w:rFonts w:cs="Times New Roman"/>
                <w:i/>
                <w:spacing w:val="-10"/>
              </w:rPr>
              <w:t xml:space="preserve"> </w:t>
            </w:r>
            <w:r w:rsidR="008273A2" w:rsidRPr="008273A2">
              <w:rPr>
                <w:rFonts w:cs="Times New Roman"/>
                <w:i/>
              </w:rPr>
              <w:t>em</w:t>
            </w:r>
            <w:r w:rsidR="008273A2" w:rsidRPr="008273A2">
              <w:rPr>
                <w:rFonts w:cs="Times New Roman"/>
              </w:rPr>
              <w:t>.</w:t>
            </w:r>
            <w:r w:rsidR="008273A2" w:rsidRPr="008273A2">
              <w:rPr>
                <w:rFonts w:cs="Times New Roman"/>
                <w:spacing w:val="-12"/>
              </w:rPr>
              <w:t xml:space="preserve"> </w:t>
            </w:r>
            <w:r w:rsidR="008273A2" w:rsidRPr="008273A2">
              <w:rPr>
                <w:rFonts w:cs="Times New Roman"/>
              </w:rPr>
              <w:t>(HS</w:t>
            </w:r>
            <w:r w:rsidR="008273A2" w:rsidRPr="008273A2">
              <w:rPr>
                <w:rFonts w:cs="Times New Roman"/>
                <w:spacing w:val="-12"/>
              </w:rPr>
              <w:t xml:space="preserve"> </w:t>
            </w:r>
            <w:r w:rsidR="008273A2" w:rsidRPr="008273A2">
              <w:rPr>
                <w:rFonts w:cs="Times New Roman"/>
              </w:rPr>
              <w:t>chỉ</w:t>
            </w:r>
            <w:r w:rsidR="008273A2" w:rsidRPr="008273A2">
              <w:rPr>
                <w:rFonts w:cs="Times New Roman"/>
                <w:spacing w:val="-13"/>
              </w:rPr>
              <w:t xml:space="preserve"> </w:t>
            </w:r>
            <w:r w:rsidR="008273A2" w:rsidRPr="008273A2">
              <w:rPr>
                <w:rFonts w:cs="Times New Roman"/>
              </w:rPr>
              <w:t>cần hoàn thành bước 1 và bước 2)</w:t>
            </w:r>
            <w:r w:rsidRPr="008273A2">
              <w:rPr>
                <w:rStyle w:val="Nhnmanh"/>
                <w:rFonts w:cs="Times New Roman"/>
                <w:i w:val="0"/>
                <w:color w:val="000000"/>
              </w:rPr>
              <w:t>.</w:t>
            </w:r>
          </w:p>
          <w:p w14:paraId="20BFD5C2" w14:textId="7DB8189A" w:rsidR="003C5152" w:rsidRDefault="003C5152" w:rsidP="00D24B98">
            <w:pPr>
              <w:spacing w:beforeLines="0" w:before="0" w:after="0" w:afterAutospacing="0" w:line="240" w:lineRule="auto"/>
              <w:ind w:firstLineChars="100" w:firstLine="280"/>
            </w:pPr>
            <w:r>
              <w:rPr>
                <w:lang w:val="vi-VN"/>
              </w:rPr>
              <w:t xml:space="preserve">- </w:t>
            </w:r>
            <w:r>
              <w:t xml:space="preserve">HS thực hiện theo </w:t>
            </w:r>
            <w:r w:rsidR="008273A2">
              <w:t>nhóm</w:t>
            </w:r>
            <w:r>
              <w:t>.</w:t>
            </w:r>
          </w:p>
          <w:p w14:paraId="5979DEC6" w14:textId="77777777" w:rsidR="00C012E4" w:rsidRDefault="003C5152" w:rsidP="00D24B98">
            <w:pPr>
              <w:spacing w:beforeLines="0" w:before="0" w:after="0" w:afterAutospacing="0" w:line="240" w:lineRule="auto"/>
              <w:ind w:firstLineChars="100" w:firstLine="280"/>
            </w:pPr>
            <w:r>
              <w:t>- GV theo dõi, hướng dẫn, hỗ trợ</w:t>
            </w:r>
          </w:p>
          <w:p w14:paraId="7A78479E" w14:textId="27F53374" w:rsidR="003C5152" w:rsidRDefault="00C012E4" w:rsidP="00D24B98">
            <w:pPr>
              <w:spacing w:beforeLines="0" w:before="0" w:after="0" w:afterAutospacing="0" w:line="240" w:lineRule="auto"/>
              <w:ind w:firstLineChars="100" w:firstLine="280"/>
            </w:pPr>
            <w:r>
              <w:t xml:space="preserve">- </w:t>
            </w:r>
            <w:r w:rsidR="003C5152">
              <w:t xml:space="preserve"> </w:t>
            </w:r>
            <w:r w:rsidR="003C5152">
              <w:rPr>
                <w:lang w:val="vi-VN"/>
              </w:rPr>
              <w:t xml:space="preserve">HS </w:t>
            </w:r>
            <w:r w:rsidR="003C5152">
              <w:t>thực hiện nhiệm vụ.</w:t>
            </w:r>
          </w:p>
          <w:p w14:paraId="56E59EEE" w14:textId="64F7828B" w:rsidR="003C5152" w:rsidRPr="00954AC0" w:rsidRDefault="003C5152" w:rsidP="006F45C6">
            <w:pPr>
              <w:spacing w:beforeLines="0" w:before="0" w:after="0" w:afterAutospacing="0" w:line="240" w:lineRule="auto"/>
              <w:rPr>
                <w:lang w:val="vi-VN"/>
              </w:rPr>
            </w:pPr>
          </w:p>
        </w:tc>
      </w:tr>
    </w:tbl>
    <w:p w14:paraId="39FF5667" w14:textId="6611132F" w:rsidR="008273A2" w:rsidRDefault="008273A2" w:rsidP="006F45C6">
      <w:pPr>
        <w:spacing w:beforeLines="0" w:before="0" w:after="0" w:afterAutospacing="0" w:line="240" w:lineRule="auto"/>
        <w:rPr>
          <w:b/>
          <w:bCs/>
          <w:color w:val="000000" w:themeColor="text1"/>
        </w:rPr>
      </w:pPr>
    </w:p>
    <w:p w14:paraId="2C143267" w14:textId="77777777" w:rsidR="003C5152" w:rsidRPr="00EC12FF" w:rsidRDefault="003C5152" w:rsidP="003C5152">
      <w:pPr>
        <w:spacing w:beforeLines="0" w:before="0" w:after="0" w:afterAutospacing="0" w:line="240" w:lineRule="auto"/>
        <w:ind w:firstLine="720"/>
        <w:jc w:val="center"/>
        <w:rPr>
          <w:b/>
          <w:bCs/>
          <w:color w:val="000000" w:themeColor="text1"/>
          <w:lang w:val="vi-VN"/>
        </w:rPr>
      </w:pPr>
      <w:r>
        <w:rPr>
          <w:b/>
          <w:bCs/>
          <w:color w:val="000000" w:themeColor="text1"/>
        </w:rPr>
        <w:t>TIẾT 2</w:t>
      </w:r>
    </w:p>
    <w:p w14:paraId="1DDE585C" w14:textId="77777777" w:rsidR="003C5152" w:rsidRDefault="003C5152" w:rsidP="003C5152">
      <w:pPr>
        <w:spacing w:beforeLines="0" w:before="0" w:after="0" w:afterAutospacing="0" w:line="240" w:lineRule="auto"/>
        <w:ind w:firstLine="720"/>
        <w:rPr>
          <w:b/>
          <w:bCs/>
          <w:color w:val="000000" w:themeColor="text1"/>
          <w:u w:val="single"/>
        </w:rPr>
      </w:pPr>
    </w:p>
    <w:tbl>
      <w:tblPr>
        <w:tblStyle w:val="LiBang"/>
        <w:tblW w:w="9889" w:type="dxa"/>
        <w:tblLook w:val="04A0" w:firstRow="1" w:lastRow="0" w:firstColumn="1" w:lastColumn="0" w:noHBand="0" w:noVBand="1"/>
      </w:tblPr>
      <w:tblGrid>
        <w:gridCol w:w="9889"/>
      </w:tblGrid>
      <w:tr w:rsidR="003C5152" w14:paraId="5FFE5B8D" w14:textId="77777777" w:rsidTr="00D24B98">
        <w:trPr>
          <w:trHeight w:val="90"/>
        </w:trPr>
        <w:tc>
          <w:tcPr>
            <w:tcW w:w="9889" w:type="dxa"/>
          </w:tcPr>
          <w:p w14:paraId="75F08B13" w14:textId="52E7DD70" w:rsidR="003C5152" w:rsidRDefault="003C5152" w:rsidP="00D24B98">
            <w:pPr>
              <w:spacing w:beforeLines="0" w:before="0" w:after="0" w:afterAutospacing="0" w:line="240" w:lineRule="auto"/>
              <w:jc w:val="center"/>
              <w:rPr>
                <w:b/>
                <w:bCs/>
                <w:u w:val="single"/>
              </w:rPr>
            </w:pPr>
            <w:r>
              <w:rPr>
                <w:b/>
                <w:bCs/>
                <w:u w:val="single"/>
              </w:rPr>
              <w:t xml:space="preserve">Khởi động </w:t>
            </w:r>
          </w:p>
          <w:p w14:paraId="4EF2217A" w14:textId="1D2A2353" w:rsidR="003C5152" w:rsidRDefault="003C5152" w:rsidP="00D24B98">
            <w:pPr>
              <w:spacing w:beforeLines="0" w:before="0" w:after="0" w:afterAutospacing="0" w:line="240" w:lineRule="auto"/>
              <w:ind w:firstLineChars="100" w:firstLine="280"/>
            </w:pPr>
            <w:r>
              <w:rPr>
                <w:lang w:val="vi-VN"/>
              </w:rPr>
              <w:t xml:space="preserve">- </w:t>
            </w:r>
            <w:r w:rsidR="006F45C6">
              <w:rPr>
                <w:lang w:val="vi-VN"/>
              </w:rPr>
              <w:t>Nh</w:t>
            </w:r>
            <w:r w:rsidR="006F45C6">
              <w:t>óm trưởng</w:t>
            </w:r>
            <w:r>
              <w:t xml:space="preserve"> kiểm tra sĩ số, kiểm tra đồ dùng và sự chuẩn bị của </w:t>
            </w:r>
            <w:r w:rsidR="006F45C6">
              <w:t>bạn</w:t>
            </w:r>
            <w:r>
              <w:t>.</w:t>
            </w:r>
          </w:p>
          <w:p w14:paraId="39FB12B9" w14:textId="7499DAED" w:rsidR="003C5152" w:rsidRPr="00EC12FF" w:rsidRDefault="003C5152" w:rsidP="00D24B98">
            <w:pPr>
              <w:spacing w:beforeLines="0" w:before="0" w:after="0" w:afterAutospacing="0" w:line="240" w:lineRule="auto"/>
              <w:ind w:firstLineChars="100" w:firstLine="280"/>
              <w:rPr>
                <w:lang w:val="vi-VN"/>
              </w:rPr>
            </w:pPr>
            <w:r>
              <w:rPr>
                <w:lang w:val="vi-VN"/>
              </w:rPr>
              <w:t>- HS hát vui.</w:t>
            </w:r>
          </w:p>
          <w:p w14:paraId="700A0F08" w14:textId="1BE6494D" w:rsidR="003C5152" w:rsidRDefault="006F45C6" w:rsidP="00D24B98">
            <w:pPr>
              <w:spacing w:beforeLines="0" w:before="0" w:after="0" w:afterAutospacing="0" w:line="240" w:lineRule="auto"/>
              <w:ind w:firstLineChars="100" w:firstLine="280"/>
            </w:pPr>
            <w:r>
              <w:t xml:space="preserve">- </w:t>
            </w:r>
            <w:r w:rsidR="003C5152">
              <w:t>HS nhắc lại tên bài.</w:t>
            </w:r>
          </w:p>
          <w:p w14:paraId="7BE35A61" w14:textId="39F3E4DE" w:rsidR="008273A2" w:rsidRDefault="008273A2" w:rsidP="008273A2">
            <w:pPr>
              <w:spacing w:before="120" w:after="0" w:afterAutospacing="0" w:line="240" w:lineRule="auto"/>
              <w:jc w:val="center"/>
              <w:rPr>
                <w:b/>
                <w:bCs/>
              </w:rPr>
            </w:pPr>
            <w:r>
              <w:rPr>
                <w:b/>
                <w:bCs/>
                <w:u w:val="single"/>
              </w:rPr>
              <w:lastRenderedPageBreak/>
              <w:t>Ho</w:t>
            </w:r>
            <w:r>
              <w:rPr>
                <w:b/>
                <w:bCs/>
              </w:rPr>
              <w:t>ạ</w:t>
            </w:r>
            <w:r>
              <w:rPr>
                <w:b/>
                <w:bCs/>
                <w:u w:val="single"/>
              </w:rPr>
              <w:t>t đ</w:t>
            </w:r>
            <w:r>
              <w:rPr>
                <w:b/>
                <w:bCs/>
              </w:rPr>
              <w:t>ộ</w:t>
            </w:r>
            <w:r>
              <w:rPr>
                <w:b/>
                <w:bCs/>
                <w:u w:val="single"/>
              </w:rPr>
              <w:t>n</w:t>
            </w:r>
            <w:r>
              <w:rPr>
                <w:b/>
                <w:bCs/>
              </w:rPr>
              <w:t>g</w:t>
            </w:r>
            <w:r>
              <w:rPr>
                <w:b/>
                <w:bCs/>
                <w:u w:val="single"/>
              </w:rPr>
              <w:t xml:space="preserve"> </w:t>
            </w:r>
            <w:r>
              <w:rPr>
                <w:b/>
                <w:bCs/>
                <w:u w:val="single"/>
                <w:lang w:val="vi-VN"/>
              </w:rPr>
              <w:t>3</w:t>
            </w:r>
            <w:r>
              <w:rPr>
                <w:b/>
                <w:bCs/>
                <w:u w:val="single"/>
              </w:rPr>
              <w:t>: Lu</w:t>
            </w:r>
            <w:r>
              <w:rPr>
                <w:b/>
                <w:bCs/>
              </w:rPr>
              <w:t>yệ</w:t>
            </w:r>
            <w:r>
              <w:rPr>
                <w:b/>
                <w:bCs/>
                <w:u w:val="single"/>
              </w:rPr>
              <w:t>n t</w:t>
            </w:r>
            <w:r>
              <w:rPr>
                <w:b/>
                <w:bCs/>
              </w:rPr>
              <w:t>ập</w:t>
            </w:r>
            <w:r>
              <w:rPr>
                <w:b/>
                <w:bCs/>
                <w:u w:val="single"/>
                <w:lang w:val="vi-VN"/>
              </w:rPr>
              <w:t>:</w:t>
            </w:r>
            <w:r w:rsidR="006F45C6">
              <w:rPr>
                <w:b/>
                <w:bCs/>
                <w:u w:val="single"/>
              </w:rPr>
              <w:t xml:space="preserve"> </w:t>
            </w:r>
            <w:r>
              <w:rPr>
                <w:b/>
                <w:bCs/>
              </w:rPr>
              <w:t xml:space="preserve">Thực hành </w:t>
            </w:r>
            <w:r>
              <w:rPr>
                <w:b/>
                <w:bCs/>
                <w:lang w:val="vi-VN"/>
              </w:rPr>
              <w:t xml:space="preserve">và trưng bày sản phẩm: </w:t>
            </w:r>
          </w:p>
          <w:p w14:paraId="63A12F6C" w14:textId="49A243E1" w:rsidR="008273A2" w:rsidRDefault="008273A2" w:rsidP="008273A2">
            <w:pPr>
              <w:spacing w:beforeLines="0" w:before="0" w:after="0" w:afterAutospacing="0" w:line="240" w:lineRule="auto"/>
              <w:ind w:firstLineChars="100" w:firstLine="280"/>
              <w:rPr>
                <w:lang w:val="vi-VN"/>
              </w:rPr>
            </w:pPr>
            <w:r>
              <w:rPr>
                <w:lang w:val="vi-VN"/>
              </w:rPr>
              <w:t>HS hình thành và phát triển các năng lực, phẩm chất sau:</w:t>
            </w:r>
          </w:p>
          <w:p w14:paraId="39A53F24" w14:textId="77777777" w:rsidR="008273A2" w:rsidRDefault="008273A2" w:rsidP="008273A2">
            <w:pPr>
              <w:spacing w:beforeLines="0" w:before="0" w:after="0" w:afterAutospacing="0" w:line="240" w:lineRule="auto"/>
              <w:ind w:firstLineChars="100" w:firstLine="280"/>
            </w:pPr>
            <w:r>
              <w:t>- Chăm học chăm làm, có tinh thần tự học, nhiệt tình tham gia các công việc của tập thể.</w:t>
            </w:r>
          </w:p>
          <w:p w14:paraId="13741A0D" w14:textId="77777777" w:rsidR="008273A2" w:rsidRDefault="008273A2" w:rsidP="008273A2">
            <w:pPr>
              <w:spacing w:beforeLines="0" w:before="0" w:after="0" w:afterAutospacing="0" w:line="240" w:lineRule="auto"/>
              <w:ind w:firstLineChars="100" w:firstLine="280"/>
              <w:rPr>
                <w:lang w:val="vi-VN"/>
              </w:rPr>
            </w:pPr>
            <w:r>
              <w:t xml:space="preserve">- </w:t>
            </w:r>
            <w:r>
              <w:rPr>
                <w:lang w:val="vi-VN"/>
              </w:rPr>
              <w:t xml:space="preserve">Biết chuẩn bị </w:t>
            </w:r>
            <w:r>
              <w:t>ĐDHT và màu vẽ</w:t>
            </w:r>
            <w:r>
              <w:rPr>
                <w:lang w:val="vi-VN"/>
              </w:rPr>
              <w:t xml:space="preserve"> để </w:t>
            </w:r>
            <w:r>
              <w:t>thực hành</w:t>
            </w:r>
            <w:r>
              <w:rPr>
                <w:lang w:val="vi-VN"/>
              </w:rPr>
              <w:t>.</w:t>
            </w:r>
          </w:p>
          <w:p w14:paraId="6818339F" w14:textId="29BCA4BB" w:rsidR="008273A2" w:rsidRDefault="008273A2" w:rsidP="008273A2">
            <w:pPr>
              <w:spacing w:beforeLines="0" w:before="0" w:after="0" w:afterAutospacing="0" w:line="240" w:lineRule="auto"/>
              <w:ind w:firstLineChars="100" w:firstLine="280"/>
              <w:rPr>
                <w:lang w:val="vi-VN"/>
              </w:rPr>
            </w:pPr>
            <w:r>
              <w:t xml:space="preserve">- </w:t>
            </w:r>
            <w:r>
              <w:rPr>
                <w:lang w:val="vi-VN"/>
              </w:rPr>
              <w:t>Biết sử dụng</w:t>
            </w:r>
            <w:r>
              <w:t xml:space="preserve"> màu sắc để vẽ vào </w:t>
            </w:r>
            <w:r w:rsidR="00B247D1">
              <w:rPr>
                <w:lang w:val="vi-VN"/>
              </w:rPr>
              <w:t>tranh</w:t>
            </w:r>
            <w:r>
              <w:t>.</w:t>
            </w:r>
          </w:p>
          <w:p w14:paraId="3EB136CF" w14:textId="55AC9591" w:rsidR="008273A2" w:rsidRPr="00807F5E" w:rsidRDefault="008273A2" w:rsidP="008273A2">
            <w:pPr>
              <w:spacing w:beforeLines="0" w:before="0" w:after="0" w:afterAutospacing="0" w:line="240" w:lineRule="auto"/>
              <w:rPr>
                <w:rStyle w:val="Nhnmanh"/>
                <w:rFonts w:cs="Times New Roman"/>
                <w:i w:val="0"/>
                <w:color w:val="000000"/>
              </w:rPr>
            </w:pPr>
            <w:r>
              <w:rPr>
                <w:color w:val="000000"/>
                <w:lang w:val="vi-VN"/>
              </w:rPr>
              <w:t xml:space="preserve">     </w:t>
            </w:r>
            <w:r w:rsidRPr="00840D8E">
              <w:rPr>
                <w:color w:val="000000"/>
              </w:rPr>
              <w:t xml:space="preserve">- </w:t>
            </w:r>
            <w:r w:rsidR="00807F5E" w:rsidRPr="00807F5E">
              <w:rPr>
                <w:rFonts w:cs="Times New Roman"/>
              </w:rPr>
              <w:t xml:space="preserve">HS hoàn thiện SPMT từ vật liệu tự nhiên hoặc vật liệu nhân tạo với chủ đề </w:t>
            </w:r>
            <w:r w:rsidR="00807F5E" w:rsidRPr="00807F5E">
              <w:rPr>
                <w:rFonts w:cs="Times New Roman"/>
                <w:i/>
              </w:rPr>
              <w:t>Cuộc sống quanh em</w:t>
            </w:r>
            <w:r w:rsidR="00807F5E" w:rsidRPr="00807F5E">
              <w:rPr>
                <w:rFonts w:cs="Times New Roman"/>
              </w:rPr>
              <w:t>. (HS hoàn thành bước 3 và bước 4)</w:t>
            </w:r>
          </w:p>
          <w:p w14:paraId="2F907E63" w14:textId="42306557" w:rsidR="008273A2" w:rsidRDefault="008273A2" w:rsidP="008273A2">
            <w:pPr>
              <w:spacing w:beforeLines="0" w:before="0" w:after="0" w:afterAutospacing="0" w:line="240" w:lineRule="auto"/>
              <w:ind w:firstLineChars="100" w:firstLine="280"/>
            </w:pPr>
            <w:r>
              <w:rPr>
                <w:lang w:val="vi-VN"/>
              </w:rPr>
              <w:t xml:space="preserve">- </w:t>
            </w:r>
            <w:r>
              <w:t>HS thực hiện theo nhóm.</w:t>
            </w:r>
          </w:p>
          <w:p w14:paraId="554D77FA" w14:textId="77777777" w:rsidR="008273A2" w:rsidRDefault="008273A2" w:rsidP="008273A2">
            <w:pPr>
              <w:spacing w:beforeLines="0" w:before="0" w:after="0" w:afterAutospacing="0" w:line="240" w:lineRule="auto"/>
              <w:ind w:firstLineChars="100" w:firstLine="280"/>
            </w:pPr>
            <w:r>
              <w:t xml:space="preserve">- GV theo dõi, hướng dẫn, hỗ trợ </w:t>
            </w:r>
            <w:r>
              <w:rPr>
                <w:lang w:val="vi-VN"/>
              </w:rPr>
              <w:t xml:space="preserve">HS </w:t>
            </w:r>
            <w:r>
              <w:t>thực hiện nhiệm vụ.</w:t>
            </w:r>
          </w:p>
          <w:p w14:paraId="3B6B68D2" w14:textId="74CC9E63" w:rsidR="003C5152" w:rsidRDefault="00D50301" w:rsidP="00D50301">
            <w:pPr>
              <w:spacing w:beforeLines="0" w:before="0" w:after="0" w:afterAutospacing="0" w:line="240" w:lineRule="auto"/>
              <w:jc w:val="left"/>
              <w:rPr>
                <w:lang w:val="vi-VN"/>
              </w:rPr>
            </w:pPr>
            <w:r>
              <w:rPr>
                <w:b/>
                <w:bCs/>
              </w:rPr>
              <w:t>*</w:t>
            </w:r>
            <w:r w:rsidR="003C5152" w:rsidRPr="0000553A">
              <w:rPr>
                <w:b/>
                <w:bCs/>
              </w:rPr>
              <w:t xml:space="preserve"> Trưng bày sản phẩm </w:t>
            </w:r>
          </w:p>
          <w:p w14:paraId="51E5C428" w14:textId="6131F3E7" w:rsidR="003C5152" w:rsidRPr="00CE0383" w:rsidRDefault="003C5152" w:rsidP="00D24B98">
            <w:pPr>
              <w:spacing w:beforeLines="0" w:before="0" w:after="0" w:afterAutospacing="0" w:line="240" w:lineRule="auto"/>
              <w:rPr>
                <w:b/>
                <w:bCs/>
              </w:rPr>
            </w:pPr>
            <w:r w:rsidRPr="00CE0383">
              <w:t>- HS tổ chức trưng bày sản phẩm.</w:t>
            </w:r>
          </w:p>
          <w:p w14:paraId="76A319B4" w14:textId="5466C281" w:rsidR="003C5152" w:rsidRDefault="003C5152" w:rsidP="00D24B98">
            <w:pPr>
              <w:spacing w:beforeLines="0" w:before="0" w:after="0" w:afterAutospacing="0" w:line="240" w:lineRule="auto"/>
            </w:pPr>
            <w:r w:rsidRPr="00CE0383">
              <w:t>- HS giới thiệu sản phẩm mĩ thuật của em hoặc của bạn:</w:t>
            </w:r>
          </w:p>
          <w:p w14:paraId="6A1E1329" w14:textId="77777777" w:rsidR="003C5152" w:rsidRPr="00CE0383" w:rsidRDefault="003C5152" w:rsidP="00D24B98">
            <w:pPr>
              <w:spacing w:beforeLines="0" w:before="0" w:after="0" w:afterAutospacing="0" w:line="240" w:lineRule="auto"/>
            </w:pPr>
            <w:r w:rsidRPr="00CE0383">
              <w:t>- GV hướng dẫn, đặt câu hỏi gợi mở cho các nhóm thảo luậ</w:t>
            </w:r>
            <w:r>
              <w:t>n</w:t>
            </w:r>
          </w:p>
          <w:p w14:paraId="51DC85A5" w14:textId="0E434460" w:rsidR="00081AC5" w:rsidRPr="00081AC5" w:rsidRDefault="00081AC5" w:rsidP="00D24B98">
            <w:pPr>
              <w:spacing w:beforeLines="0" w:before="0" w:after="0" w:afterAutospacing="0" w:line="240" w:lineRule="auto"/>
              <w:rPr>
                <w:rFonts w:cs="Times New Roman"/>
                <w:spacing w:val="-7"/>
              </w:rPr>
            </w:pPr>
            <w:r w:rsidRPr="00081AC5">
              <w:rPr>
                <w:rFonts w:cs="Times New Roman"/>
              </w:rPr>
              <w:t>-Câu</w:t>
            </w:r>
            <w:r w:rsidRPr="00081AC5">
              <w:rPr>
                <w:rFonts w:cs="Times New Roman"/>
                <w:spacing w:val="7"/>
              </w:rPr>
              <w:t xml:space="preserve"> </w:t>
            </w:r>
            <w:r w:rsidRPr="00081AC5">
              <w:rPr>
                <w:rFonts w:cs="Times New Roman"/>
              </w:rPr>
              <w:t>hỏi</w:t>
            </w:r>
            <w:r w:rsidRPr="00081AC5">
              <w:rPr>
                <w:rFonts w:cs="Times New Roman"/>
                <w:spacing w:val="7"/>
              </w:rPr>
              <w:t xml:space="preserve"> </w:t>
            </w:r>
            <w:r w:rsidRPr="00081AC5">
              <w:rPr>
                <w:rFonts w:cs="Times New Roman"/>
              </w:rPr>
              <w:t>gợi</w:t>
            </w:r>
            <w:r w:rsidRPr="00081AC5">
              <w:rPr>
                <w:rFonts w:cs="Times New Roman"/>
                <w:spacing w:val="7"/>
              </w:rPr>
              <w:t xml:space="preserve"> </w:t>
            </w:r>
            <w:r w:rsidRPr="00081AC5">
              <w:rPr>
                <w:rFonts w:cs="Times New Roman"/>
                <w:spacing w:val="-7"/>
              </w:rPr>
              <w:t>ý:</w:t>
            </w:r>
          </w:p>
          <w:p w14:paraId="45A2C568" w14:textId="06F2D1FB" w:rsidR="00081AC5" w:rsidRPr="00081AC5" w:rsidRDefault="00081AC5" w:rsidP="00D24B98">
            <w:pPr>
              <w:spacing w:beforeLines="0" w:before="0" w:after="0" w:afterAutospacing="0" w:line="240" w:lineRule="auto"/>
              <w:rPr>
                <w:rFonts w:cs="Times New Roman"/>
              </w:rPr>
            </w:pPr>
            <w:r w:rsidRPr="00081AC5">
              <w:rPr>
                <w:rFonts w:cs="Times New Roman"/>
              </w:rPr>
              <w:t>+</w:t>
            </w:r>
            <w:r w:rsidRPr="00081AC5">
              <w:rPr>
                <w:rFonts w:cs="Times New Roman"/>
                <w:spacing w:val="-7"/>
              </w:rPr>
              <w:t xml:space="preserve"> </w:t>
            </w:r>
            <w:r w:rsidRPr="00081AC5">
              <w:rPr>
                <w:rFonts w:cs="Times New Roman"/>
              </w:rPr>
              <w:t>Đặc</w:t>
            </w:r>
            <w:r w:rsidRPr="00081AC5">
              <w:rPr>
                <w:rFonts w:cs="Times New Roman"/>
                <w:spacing w:val="-7"/>
              </w:rPr>
              <w:t xml:space="preserve"> </w:t>
            </w:r>
            <w:r w:rsidRPr="00081AC5">
              <w:rPr>
                <w:rFonts w:cs="Times New Roman"/>
              </w:rPr>
              <w:t>điểm</w:t>
            </w:r>
            <w:r w:rsidRPr="00081AC5">
              <w:rPr>
                <w:rFonts w:cs="Times New Roman"/>
                <w:spacing w:val="-7"/>
              </w:rPr>
              <w:t xml:space="preserve"> </w:t>
            </w:r>
            <w:r w:rsidRPr="00081AC5">
              <w:rPr>
                <w:rFonts w:cs="Times New Roman"/>
              </w:rPr>
              <w:t>của</w:t>
            </w:r>
            <w:r w:rsidRPr="00081AC5">
              <w:rPr>
                <w:rFonts w:cs="Times New Roman"/>
                <w:spacing w:val="-7"/>
              </w:rPr>
              <w:t xml:space="preserve"> </w:t>
            </w:r>
            <w:r w:rsidRPr="00081AC5">
              <w:rPr>
                <w:rFonts w:cs="Times New Roman"/>
              </w:rPr>
              <w:t>vật</w:t>
            </w:r>
            <w:r w:rsidRPr="00081AC5">
              <w:rPr>
                <w:rFonts w:cs="Times New Roman"/>
                <w:spacing w:val="-7"/>
              </w:rPr>
              <w:t xml:space="preserve"> </w:t>
            </w:r>
            <w:r w:rsidRPr="00081AC5">
              <w:rPr>
                <w:rFonts w:cs="Times New Roman"/>
              </w:rPr>
              <w:t>liệu</w:t>
            </w:r>
            <w:r w:rsidRPr="00081AC5">
              <w:rPr>
                <w:rFonts w:cs="Times New Roman"/>
                <w:spacing w:val="-7"/>
              </w:rPr>
              <w:t xml:space="preserve"> </w:t>
            </w:r>
            <w:r w:rsidRPr="00081AC5">
              <w:rPr>
                <w:rFonts w:cs="Times New Roman"/>
              </w:rPr>
              <w:t>tự</w:t>
            </w:r>
            <w:r w:rsidRPr="00081AC5">
              <w:rPr>
                <w:rFonts w:cs="Times New Roman"/>
                <w:spacing w:val="-7"/>
              </w:rPr>
              <w:t xml:space="preserve"> </w:t>
            </w:r>
            <w:r w:rsidRPr="00081AC5">
              <w:rPr>
                <w:rFonts w:cs="Times New Roman"/>
              </w:rPr>
              <w:t>nhiên</w:t>
            </w:r>
            <w:r w:rsidRPr="00081AC5">
              <w:rPr>
                <w:rFonts w:cs="Times New Roman"/>
                <w:spacing w:val="-7"/>
              </w:rPr>
              <w:t xml:space="preserve"> </w:t>
            </w:r>
            <w:r w:rsidRPr="00081AC5">
              <w:rPr>
                <w:rFonts w:cs="Times New Roman"/>
              </w:rPr>
              <w:t>và ý tưởng thực hiện sản phẩm.</w:t>
            </w:r>
          </w:p>
          <w:p w14:paraId="3717349F" w14:textId="2840610F" w:rsidR="00081AC5" w:rsidRDefault="00081AC5" w:rsidP="00D24B98">
            <w:pPr>
              <w:spacing w:beforeLines="0" w:before="0" w:after="0" w:afterAutospacing="0" w:line="240" w:lineRule="auto"/>
              <w:rPr>
                <w:rFonts w:cs="Times New Roman"/>
                <w:spacing w:val="-2"/>
              </w:rPr>
            </w:pPr>
            <w:r w:rsidRPr="00081AC5">
              <w:rPr>
                <w:rFonts w:cs="Times New Roman"/>
              </w:rPr>
              <w:t xml:space="preserve">+ Giới thiệu tính ứng dụng của sản </w:t>
            </w:r>
            <w:r w:rsidRPr="00081AC5">
              <w:rPr>
                <w:rFonts w:cs="Times New Roman"/>
                <w:spacing w:val="-2"/>
              </w:rPr>
              <w:t>phẩm.</w:t>
            </w:r>
          </w:p>
          <w:p w14:paraId="1B86A808" w14:textId="6232A78D" w:rsidR="00081AC5" w:rsidRPr="00081AC5" w:rsidRDefault="00081AC5" w:rsidP="00D24B98">
            <w:pPr>
              <w:spacing w:beforeLines="0" w:before="0" w:after="0" w:afterAutospacing="0" w:line="240" w:lineRule="auto"/>
              <w:rPr>
                <w:rFonts w:cs="Times New Roman"/>
                <w:spacing w:val="-7"/>
              </w:rPr>
            </w:pPr>
            <w:r w:rsidRPr="00081AC5">
              <w:rPr>
                <w:rFonts w:cs="Times New Roman"/>
              </w:rPr>
              <w:t>- HS</w:t>
            </w:r>
            <w:r w:rsidRPr="00081AC5">
              <w:rPr>
                <w:rFonts w:cs="Times New Roman"/>
                <w:spacing w:val="40"/>
              </w:rPr>
              <w:t xml:space="preserve"> </w:t>
            </w:r>
            <w:r w:rsidRPr="00081AC5">
              <w:rPr>
                <w:rFonts w:cs="Times New Roman"/>
              </w:rPr>
              <w:t>trình</w:t>
            </w:r>
            <w:r w:rsidRPr="00081AC5">
              <w:rPr>
                <w:rFonts w:cs="Times New Roman"/>
                <w:spacing w:val="40"/>
              </w:rPr>
              <w:t xml:space="preserve"> </w:t>
            </w:r>
            <w:r w:rsidRPr="00081AC5">
              <w:rPr>
                <w:rFonts w:cs="Times New Roman"/>
              </w:rPr>
              <w:t>bày</w:t>
            </w:r>
            <w:r w:rsidRPr="00081AC5">
              <w:rPr>
                <w:rFonts w:cs="Times New Roman"/>
                <w:spacing w:val="55"/>
              </w:rPr>
              <w:t xml:space="preserve"> </w:t>
            </w:r>
            <w:r w:rsidRPr="00081AC5">
              <w:rPr>
                <w:rFonts w:cs="Times New Roman"/>
              </w:rPr>
              <w:t>theo hướng dẫn của GV.</w:t>
            </w:r>
          </w:p>
          <w:p w14:paraId="7A63758B" w14:textId="3269D3E2" w:rsidR="003C5152" w:rsidRPr="00081AC5" w:rsidRDefault="003C5152" w:rsidP="00D24B98">
            <w:pPr>
              <w:spacing w:beforeLines="0" w:before="0" w:after="0" w:afterAutospacing="0" w:line="240" w:lineRule="auto"/>
              <w:rPr>
                <w:rFonts w:cs="Times New Roman"/>
              </w:rPr>
            </w:pPr>
            <w:r w:rsidRPr="00081AC5">
              <w:rPr>
                <w:rFonts w:cs="Times New Roman"/>
              </w:rPr>
              <w:t xml:space="preserve">- </w:t>
            </w:r>
            <w:r w:rsidR="00081AC5" w:rsidRPr="00081AC5">
              <w:rPr>
                <w:rFonts w:cs="Times New Roman"/>
              </w:rPr>
              <w:t>GV nhận xét, tuyên dương, động viên khuyến khích HS.</w:t>
            </w:r>
          </w:p>
          <w:p w14:paraId="56E0AB00" w14:textId="77777777" w:rsidR="003C5152" w:rsidRDefault="003C5152" w:rsidP="00D24B98">
            <w:pPr>
              <w:spacing w:beforeLines="0" w:before="0" w:after="0" w:afterAutospacing="0" w:line="240" w:lineRule="auto"/>
              <w:ind w:firstLineChars="100" w:firstLine="281"/>
              <w:jc w:val="center"/>
              <w:rPr>
                <w:b/>
                <w:bCs/>
                <w:u w:val="single"/>
                <w:lang w:eastAsia="ko-KR"/>
              </w:rPr>
            </w:pPr>
            <w:r>
              <w:rPr>
                <w:b/>
                <w:bCs/>
                <w:u w:val="single"/>
                <w:lang w:eastAsia="ko-KR"/>
              </w:rPr>
              <w:t>Ho</w:t>
            </w:r>
            <w:r>
              <w:rPr>
                <w:b/>
                <w:bCs/>
                <w:lang w:eastAsia="ko-KR"/>
              </w:rPr>
              <w:t>ạ</w:t>
            </w:r>
            <w:r>
              <w:rPr>
                <w:b/>
                <w:bCs/>
                <w:u w:val="single"/>
                <w:lang w:eastAsia="ko-KR"/>
              </w:rPr>
              <w:t>t đ</w:t>
            </w:r>
            <w:r>
              <w:rPr>
                <w:b/>
                <w:bCs/>
                <w:lang w:eastAsia="ko-KR"/>
              </w:rPr>
              <w:t>ộ</w:t>
            </w:r>
            <w:r>
              <w:rPr>
                <w:b/>
                <w:bCs/>
                <w:u w:val="single"/>
                <w:lang w:eastAsia="ko-KR"/>
              </w:rPr>
              <w:t>n</w:t>
            </w:r>
            <w:r>
              <w:rPr>
                <w:b/>
                <w:bCs/>
                <w:lang w:eastAsia="ko-KR"/>
              </w:rPr>
              <w:t>g</w:t>
            </w:r>
            <w:r>
              <w:rPr>
                <w:b/>
                <w:bCs/>
                <w:u w:val="single"/>
                <w:lang w:eastAsia="ko-KR"/>
              </w:rPr>
              <w:t xml:space="preserve"> </w:t>
            </w:r>
            <w:r>
              <w:rPr>
                <w:b/>
                <w:bCs/>
                <w:u w:val="single"/>
                <w:lang w:val="vi-VN" w:eastAsia="ko-KR"/>
              </w:rPr>
              <w:t>4</w:t>
            </w:r>
            <w:r>
              <w:rPr>
                <w:b/>
                <w:bCs/>
                <w:u w:val="single"/>
                <w:lang w:eastAsia="ko-KR"/>
              </w:rPr>
              <w:t>: V</w:t>
            </w:r>
            <w:r>
              <w:rPr>
                <w:b/>
                <w:bCs/>
                <w:lang w:eastAsia="ko-KR"/>
              </w:rPr>
              <w:t>ậ</w:t>
            </w:r>
            <w:r>
              <w:rPr>
                <w:b/>
                <w:bCs/>
                <w:u w:val="single"/>
                <w:lang w:eastAsia="ko-KR"/>
              </w:rPr>
              <w:t>n d</w:t>
            </w:r>
            <w:r>
              <w:rPr>
                <w:b/>
                <w:bCs/>
                <w:lang w:eastAsia="ko-KR"/>
              </w:rPr>
              <w:t>ụ</w:t>
            </w:r>
            <w:r>
              <w:rPr>
                <w:b/>
                <w:bCs/>
                <w:u w:val="single"/>
                <w:lang w:eastAsia="ko-KR"/>
              </w:rPr>
              <w:t xml:space="preserve">ng </w:t>
            </w:r>
          </w:p>
          <w:p w14:paraId="00F53ECF" w14:textId="77777777" w:rsidR="003C5152" w:rsidRDefault="003C5152" w:rsidP="00D24B98">
            <w:pPr>
              <w:spacing w:beforeLines="0" w:before="0" w:after="0" w:afterAutospacing="0" w:line="240" w:lineRule="auto"/>
              <w:ind w:firstLineChars="100" w:firstLine="280"/>
              <w:rPr>
                <w:lang w:eastAsia="ko-KR"/>
              </w:rPr>
            </w:pPr>
            <w:r>
              <w:rPr>
                <w:lang w:eastAsia="ko-KR"/>
              </w:rPr>
              <w:t>- HS vận dụng được kiến thức sau tiết học.</w:t>
            </w:r>
          </w:p>
          <w:p w14:paraId="6408F140" w14:textId="20D3AC86" w:rsidR="00340E57" w:rsidRPr="00D50301" w:rsidRDefault="003C5152" w:rsidP="00D50301">
            <w:pPr>
              <w:spacing w:beforeLines="0" w:before="0" w:after="0" w:afterAutospacing="0" w:line="240" w:lineRule="auto"/>
              <w:ind w:firstLineChars="100" w:firstLine="280"/>
              <w:rPr>
                <w:lang w:eastAsia="ko-KR"/>
              </w:rPr>
            </w:pPr>
            <w:r>
              <w:rPr>
                <w:lang w:eastAsia="ko-KR"/>
              </w:rPr>
              <w:t xml:space="preserve">- Năng lực sáng tạo và ứng dụng thẩm mĩ: HS </w:t>
            </w:r>
            <w:r w:rsidR="00972A18">
              <w:rPr>
                <w:lang w:val="vi-VN" w:eastAsia="ko-KR"/>
              </w:rPr>
              <w:t>vẽ được bức tranh</w:t>
            </w:r>
            <w:r>
              <w:rPr>
                <w:lang w:eastAsia="ko-KR"/>
              </w:rPr>
              <w:t xml:space="preserve"> theo ý thích. Biết vận dụng trang trí để tạo ra sản phẩm theo ý thích, biết tạo sản phẩm đơn giả</w:t>
            </w:r>
          </w:p>
          <w:p w14:paraId="461C1910" w14:textId="738E6486" w:rsidR="00340E57" w:rsidRDefault="00C07247" w:rsidP="00D24B98">
            <w:pPr>
              <w:spacing w:beforeLines="0" w:before="0" w:after="0" w:afterAutospacing="0" w:line="240" w:lineRule="auto"/>
              <w:ind w:firstLineChars="100" w:firstLine="281"/>
              <w:rPr>
                <w:b/>
                <w:bCs/>
              </w:rPr>
            </w:pPr>
            <w:r w:rsidRPr="00340E57">
              <w:rPr>
                <w:b/>
                <w:bCs/>
                <w:noProof/>
                <w:lang w:eastAsia="en-US"/>
              </w:rPr>
              <w:drawing>
                <wp:anchor distT="0" distB="0" distL="114300" distR="114300" simplePos="0" relativeHeight="251806720" behindDoc="0" locked="0" layoutInCell="1" allowOverlap="1" wp14:anchorId="714957B6" wp14:editId="43A85789">
                  <wp:simplePos x="0" y="0"/>
                  <wp:positionH relativeFrom="column">
                    <wp:posOffset>921578</wp:posOffset>
                  </wp:positionH>
                  <wp:positionV relativeFrom="paragraph">
                    <wp:posOffset>129430</wp:posOffset>
                  </wp:positionV>
                  <wp:extent cx="3590925" cy="1447165"/>
                  <wp:effectExtent l="0" t="0" r="0" b="635"/>
                  <wp:wrapNone/>
                  <wp:docPr id="22" name="Picture 22" descr="D:\OneDrive\tranhlp5bi2denbi5\lớp 5 bài 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neDrive\tranhlp5bi2denbi5\lớp 5 bài 3-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0925" cy="1447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FA5B78" w14:textId="77777777" w:rsidR="00340E57" w:rsidRDefault="00340E57" w:rsidP="00D24B98">
            <w:pPr>
              <w:spacing w:beforeLines="0" w:before="0" w:after="0" w:afterAutospacing="0" w:line="240" w:lineRule="auto"/>
              <w:ind w:firstLineChars="100" w:firstLine="281"/>
              <w:rPr>
                <w:b/>
                <w:bCs/>
              </w:rPr>
            </w:pPr>
          </w:p>
          <w:p w14:paraId="2593F093" w14:textId="77777777" w:rsidR="00340E57" w:rsidRDefault="00340E57" w:rsidP="00D24B98">
            <w:pPr>
              <w:spacing w:beforeLines="0" w:before="0" w:after="0" w:afterAutospacing="0" w:line="240" w:lineRule="auto"/>
              <w:ind w:firstLineChars="100" w:firstLine="281"/>
              <w:rPr>
                <w:b/>
                <w:bCs/>
              </w:rPr>
            </w:pPr>
          </w:p>
          <w:p w14:paraId="2C5474B7" w14:textId="77777777" w:rsidR="00340E57" w:rsidRDefault="00340E57" w:rsidP="00D24B98">
            <w:pPr>
              <w:spacing w:beforeLines="0" w:before="0" w:after="0" w:afterAutospacing="0" w:line="240" w:lineRule="auto"/>
              <w:ind w:firstLineChars="100" w:firstLine="281"/>
              <w:rPr>
                <w:b/>
                <w:bCs/>
              </w:rPr>
            </w:pPr>
          </w:p>
          <w:p w14:paraId="3F0E6334" w14:textId="77777777" w:rsidR="00340E57" w:rsidRDefault="00340E57" w:rsidP="00D24B98">
            <w:pPr>
              <w:spacing w:beforeLines="0" w:before="0" w:after="0" w:afterAutospacing="0" w:line="240" w:lineRule="auto"/>
              <w:ind w:firstLineChars="100" w:firstLine="281"/>
              <w:rPr>
                <w:b/>
                <w:bCs/>
              </w:rPr>
            </w:pPr>
          </w:p>
          <w:p w14:paraId="668F21B2" w14:textId="77777777" w:rsidR="00C07247" w:rsidRDefault="00C07247" w:rsidP="00D24B98">
            <w:pPr>
              <w:spacing w:beforeLines="0" w:before="0" w:after="0" w:afterAutospacing="0" w:line="240" w:lineRule="auto"/>
              <w:ind w:firstLineChars="100" w:firstLine="281"/>
              <w:rPr>
                <w:b/>
                <w:bCs/>
              </w:rPr>
            </w:pPr>
          </w:p>
          <w:p w14:paraId="51844932" w14:textId="77777777" w:rsidR="00C07247" w:rsidRDefault="00C07247" w:rsidP="00D24B98">
            <w:pPr>
              <w:spacing w:beforeLines="0" w:before="0" w:after="0" w:afterAutospacing="0" w:line="240" w:lineRule="auto"/>
              <w:ind w:firstLineChars="100" w:firstLine="281"/>
              <w:rPr>
                <w:b/>
                <w:bCs/>
              </w:rPr>
            </w:pPr>
          </w:p>
          <w:p w14:paraId="7DB145A4" w14:textId="77777777" w:rsidR="00340E57" w:rsidRDefault="00340E57" w:rsidP="006F45C6">
            <w:pPr>
              <w:spacing w:beforeLines="0" w:before="0" w:after="0" w:afterAutospacing="0" w:line="240" w:lineRule="auto"/>
              <w:rPr>
                <w:b/>
                <w:bCs/>
              </w:rPr>
            </w:pPr>
          </w:p>
          <w:p w14:paraId="6026071B" w14:textId="38042F87" w:rsidR="003C5152" w:rsidRPr="00340E57" w:rsidRDefault="00340E57" w:rsidP="00340E57">
            <w:pPr>
              <w:spacing w:beforeLines="0" w:before="0" w:after="0" w:afterAutospacing="0" w:line="240" w:lineRule="auto"/>
              <w:rPr>
                <w:rFonts w:cs="Times New Roman"/>
                <w:lang w:val="vi-VN"/>
              </w:rPr>
            </w:pPr>
            <w:r>
              <w:rPr>
                <w:rFonts w:asciiTheme="majorHAnsi" w:hAnsiTheme="majorHAnsi" w:cstheme="majorHAnsi"/>
                <w:sz w:val="23"/>
              </w:rPr>
              <w:t xml:space="preserve">- </w:t>
            </w:r>
            <w:r w:rsidR="004E2BFC" w:rsidRPr="00340E57">
              <w:rPr>
                <w:rFonts w:cs="Times New Roman"/>
              </w:rPr>
              <w:t>HS</w:t>
            </w:r>
            <w:r w:rsidR="004E2BFC" w:rsidRPr="00340E57">
              <w:rPr>
                <w:rFonts w:cs="Times New Roman"/>
                <w:spacing w:val="30"/>
              </w:rPr>
              <w:t xml:space="preserve"> </w:t>
            </w:r>
            <w:r w:rsidR="004E2BFC" w:rsidRPr="00340E57">
              <w:rPr>
                <w:rFonts w:cs="Times New Roman"/>
              </w:rPr>
              <w:t>xem</w:t>
            </w:r>
            <w:r w:rsidR="004E2BFC" w:rsidRPr="00340E57">
              <w:rPr>
                <w:rFonts w:cs="Times New Roman"/>
                <w:spacing w:val="30"/>
              </w:rPr>
              <w:t xml:space="preserve"> </w:t>
            </w:r>
            <w:r w:rsidR="004E2BFC" w:rsidRPr="00340E57">
              <w:rPr>
                <w:rFonts w:cs="Times New Roman"/>
              </w:rPr>
              <w:t>video</w:t>
            </w:r>
            <w:r w:rsidR="004E2BFC" w:rsidRPr="00340E57">
              <w:rPr>
                <w:rFonts w:cs="Times New Roman"/>
                <w:spacing w:val="30"/>
              </w:rPr>
              <w:t xml:space="preserve"> </w:t>
            </w:r>
            <w:r w:rsidR="004E2BFC" w:rsidRPr="00340E57">
              <w:rPr>
                <w:rFonts w:cs="Times New Roman"/>
              </w:rPr>
              <w:t>cách</w:t>
            </w:r>
            <w:r w:rsidR="004E2BFC" w:rsidRPr="00340E57">
              <w:rPr>
                <w:rFonts w:cs="Times New Roman"/>
                <w:spacing w:val="30"/>
              </w:rPr>
              <w:t xml:space="preserve"> </w:t>
            </w:r>
            <w:r w:rsidR="004E2BFC" w:rsidRPr="00340E57">
              <w:rPr>
                <w:rFonts w:cs="Times New Roman"/>
              </w:rPr>
              <w:t>làm hoa, lá đơn giản từ giấy màu.</w:t>
            </w:r>
          </w:p>
          <w:p w14:paraId="2E71ABC7" w14:textId="3547792A" w:rsidR="004E2BFC" w:rsidRPr="00340E57" w:rsidRDefault="00340E57" w:rsidP="00340E57">
            <w:pPr>
              <w:pStyle w:val="TableParagraph"/>
              <w:tabs>
                <w:tab w:val="left" w:pos="291"/>
              </w:tabs>
              <w:spacing w:before="120"/>
              <w:rPr>
                <w:rFonts w:ascii="Times New Roman" w:hAnsi="Times New Roman" w:cs="Times New Roman"/>
                <w:sz w:val="28"/>
                <w:szCs w:val="28"/>
              </w:rPr>
            </w:pPr>
            <w:r w:rsidRPr="00340E57">
              <w:rPr>
                <w:rFonts w:ascii="Times New Roman" w:hAnsi="Times New Roman" w:cs="Times New Roman"/>
                <w:sz w:val="28"/>
                <w:szCs w:val="28"/>
                <w:lang w:val="en-US"/>
              </w:rPr>
              <w:t xml:space="preserve">- </w:t>
            </w:r>
            <w:r w:rsidR="004E2BFC" w:rsidRPr="00340E57">
              <w:rPr>
                <w:rFonts w:ascii="Times New Roman" w:hAnsi="Times New Roman" w:cs="Times New Roman"/>
                <w:sz w:val="28"/>
                <w:szCs w:val="28"/>
              </w:rPr>
              <w:t>Câu</w:t>
            </w:r>
            <w:r w:rsidR="004E2BFC" w:rsidRPr="00340E57">
              <w:rPr>
                <w:rFonts w:ascii="Times New Roman" w:hAnsi="Times New Roman" w:cs="Times New Roman"/>
                <w:spacing w:val="9"/>
                <w:sz w:val="28"/>
                <w:szCs w:val="28"/>
              </w:rPr>
              <w:t xml:space="preserve"> </w:t>
            </w:r>
            <w:r w:rsidR="004E2BFC" w:rsidRPr="00340E57">
              <w:rPr>
                <w:rFonts w:ascii="Times New Roman" w:hAnsi="Times New Roman" w:cs="Times New Roman"/>
                <w:sz w:val="28"/>
                <w:szCs w:val="28"/>
              </w:rPr>
              <w:t>hỏi</w:t>
            </w:r>
            <w:r w:rsidR="004E2BFC" w:rsidRPr="00340E57">
              <w:rPr>
                <w:rFonts w:ascii="Times New Roman" w:hAnsi="Times New Roman" w:cs="Times New Roman"/>
                <w:spacing w:val="9"/>
                <w:sz w:val="28"/>
                <w:szCs w:val="28"/>
              </w:rPr>
              <w:t xml:space="preserve"> </w:t>
            </w:r>
            <w:r w:rsidR="004E2BFC" w:rsidRPr="00340E57">
              <w:rPr>
                <w:rFonts w:ascii="Times New Roman" w:hAnsi="Times New Roman" w:cs="Times New Roman"/>
                <w:sz w:val="28"/>
                <w:szCs w:val="28"/>
              </w:rPr>
              <w:t>gợi</w:t>
            </w:r>
            <w:r w:rsidR="004E2BFC" w:rsidRPr="00340E57">
              <w:rPr>
                <w:rFonts w:ascii="Times New Roman" w:hAnsi="Times New Roman" w:cs="Times New Roman"/>
                <w:spacing w:val="9"/>
                <w:sz w:val="28"/>
                <w:szCs w:val="28"/>
              </w:rPr>
              <w:t xml:space="preserve"> </w:t>
            </w:r>
            <w:r w:rsidR="004E2BFC" w:rsidRPr="00340E57">
              <w:rPr>
                <w:rFonts w:ascii="Times New Roman" w:hAnsi="Times New Roman" w:cs="Times New Roman"/>
                <w:spacing w:val="-7"/>
                <w:sz w:val="28"/>
                <w:szCs w:val="28"/>
              </w:rPr>
              <w:t>ý:</w:t>
            </w:r>
          </w:p>
          <w:p w14:paraId="59D7AFEF" w14:textId="77777777" w:rsidR="004E2BFC" w:rsidRPr="00340E57" w:rsidRDefault="004E2BFC" w:rsidP="004E2BFC">
            <w:pPr>
              <w:pStyle w:val="TableParagraph"/>
              <w:spacing w:before="120" w:line="259" w:lineRule="auto"/>
              <w:ind w:left="79"/>
              <w:rPr>
                <w:rFonts w:ascii="Times New Roman" w:hAnsi="Times New Roman" w:cs="Times New Roman"/>
                <w:sz w:val="28"/>
                <w:szCs w:val="28"/>
              </w:rPr>
            </w:pPr>
            <w:r w:rsidRPr="00340E57">
              <w:rPr>
                <w:rFonts w:ascii="Times New Roman" w:hAnsi="Times New Roman" w:cs="Times New Roman"/>
                <w:sz w:val="28"/>
                <w:szCs w:val="28"/>
              </w:rPr>
              <w:t>+ Em hãy nói lại các bước làm hoa giấy trong video vừa xem.</w:t>
            </w:r>
          </w:p>
          <w:p w14:paraId="428537F8" w14:textId="77777777" w:rsidR="004E2BFC" w:rsidRPr="00340E57" w:rsidRDefault="004E2BFC" w:rsidP="004E2BFC">
            <w:pPr>
              <w:pStyle w:val="TableParagraph"/>
              <w:spacing w:before="120" w:line="259" w:lineRule="auto"/>
              <w:ind w:left="79"/>
              <w:rPr>
                <w:rFonts w:ascii="Times New Roman" w:hAnsi="Times New Roman" w:cs="Times New Roman"/>
                <w:sz w:val="28"/>
                <w:szCs w:val="28"/>
              </w:rPr>
            </w:pPr>
            <w:r w:rsidRPr="00340E57">
              <w:rPr>
                <w:rFonts w:ascii="Times New Roman" w:hAnsi="Times New Roman" w:cs="Times New Roman"/>
                <w:sz w:val="28"/>
                <w:szCs w:val="28"/>
              </w:rPr>
              <w:t>+</w:t>
            </w:r>
            <w:r w:rsidRPr="00340E57">
              <w:rPr>
                <w:rFonts w:ascii="Times New Roman" w:hAnsi="Times New Roman" w:cs="Times New Roman"/>
                <w:spacing w:val="40"/>
                <w:sz w:val="28"/>
                <w:szCs w:val="28"/>
              </w:rPr>
              <w:t xml:space="preserve"> </w:t>
            </w:r>
            <w:r w:rsidRPr="00340E57">
              <w:rPr>
                <w:rFonts w:ascii="Times New Roman" w:hAnsi="Times New Roman" w:cs="Times New Roman"/>
                <w:sz w:val="28"/>
                <w:szCs w:val="28"/>
              </w:rPr>
              <w:t>Em</w:t>
            </w:r>
            <w:r w:rsidRPr="00340E57">
              <w:rPr>
                <w:rFonts w:ascii="Times New Roman" w:hAnsi="Times New Roman" w:cs="Times New Roman"/>
                <w:spacing w:val="40"/>
                <w:sz w:val="28"/>
                <w:szCs w:val="28"/>
              </w:rPr>
              <w:t xml:space="preserve"> </w:t>
            </w:r>
            <w:r w:rsidRPr="00340E57">
              <w:rPr>
                <w:rFonts w:ascii="Times New Roman" w:hAnsi="Times New Roman" w:cs="Times New Roman"/>
                <w:sz w:val="28"/>
                <w:szCs w:val="28"/>
              </w:rPr>
              <w:t>có</w:t>
            </w:r>
            <w:r w:rsidRPr="00340E57">
              <w:rPr>
                <w:rFonts w:ascii="Times New Roman" w:hAnsi="Times New Roman" w:cs="Times New Roman"/>
                <w:spacing w:val="40"/>
                <w:sz w:val="28"/>
                <w:szCs w:val="28"/>
              </w:rPr>
              <w:t xml:space="preserve"> </w:t>
            </w:r>
            <w:r w:rsidRPr="00340E57">
              <w:rPr>
                <w:rFonts w:ascii="Times New Roman" w:hAnsi="Times New Roman" w:cs="Times New Roman"/>
                <w:sz w:val="28"/>
                <w:szCs w:val="28"/>
              </w:rPr>
              <w:t>thể</w:t>
            </w:r>
            <w:r w:rsidRPr="00340E57">
              <w:rPr>
                <w:rFonts w:ascii="Times New Roman" w:hAnsi="Times New Roman" w:cs="Times New Roman"/>
                <w:spacing w:val="40"/>
                <w:sz w:val="28"/>
                <w:szCs w:val="28"/>
              </w:rPr>
              <w:t xml:space="preserve"> </w:t>
            </w:r>
            <w:r w:rsidRPr="00340E57">
              <w:rPr>
                <w:rFonts w:ascii="Times New Roman" w:hAnsi="Times New Roman" w:cs="Times New Roman"/>
                <w:sz w:val="28"/>
                <w:szCs w:val="28"/>
              </w:rPr>
              <w:t>làm</w:t>
            </w:r>
            <w:r w:rsidRPr="00340E57">
              <w:rPr>
                <w:rFonts w:ascii="Times New Roman" w:hAnsi="Times New Roman" w:cs="Times New Roman"/>
                <w:spacing w:val="40"/>
                <w:sz w:val="28"/>
                <w:szCs w:val="28"/>
              </w:rPr>
              <w:t xml:space="preserve"> </w:t>
            </w:r>
            <w:r w:rsidRPr="00340E57">
              <w:rPr>
                <w:rFonts w:ascii="Times New Roman" w:hAnsi="Times New Roman" w:cs="Times New Roman"/>
                <w:sz w:val="28"/>
                <w:szCs w:val="28"/>
              </w:rPr>
              <w:t>được</w:t>
            </w:r>
            <w:r w:rsidRPr="00340E57">
              <w:rPr>
                <w:rFonts w:ascii="Times New Roman" w:hAnsi="Times New Roman" w:cs="Times New Roman"/>
                <w:spacing w:val="40"/>
                <w:sz w:val="28"/>
                <w:szCs w:val="28"/>
              </w:rPr>
              <w:t xml:space="preserve"> </w:t>
            </w:r>
            <w:r w:rsidRPr="00340E57">
              <w:rPr>
                <w:rFonts w:ascii="Times New Roman" w:hAnsi="Times New Roman" w:cs="Times New Roman"/>
                <w:sz w:val="28"/>
                <w:szCs w:val="28"/>
              </w:rPr>
              <w:t>hoa</w:t>
            </w:r>
            <w:r w:rsidRPr="00340E57">
              <w:rPr>
                <w:rFonts w:ascii="Times New Roman" w:hAnsi="Times New Roman" w:cs="Times New Roman"/>
                <w:spacing w:val="40"/>
                <w:sz w:val="28"/>
                <w:szCs w:val="28"/>
              </w:rPr>
              <w:t xml:space="preserve"> </w:t>
            </w:r>
            <w:r w:rsidRPr="00340E57">
              <w:rPr>
                <w:rFonts w:ascii="Times New Roman" w:hAnsi="Times New Roman" w:cs="Times New Roman"/>
                <w:sz w:val="28"/>
                <w:szCs w:val="28"/>
              </w:rPr>
              <w:t>gì,</w:t>
            </w:r>
            <w:r w:rsidRPr="00340E57">
              <w:rPr>
                <w:rFonts w:ascii="Times New Roman" w:hAnsi="Times New Roman" w:cs="Times New Roman"/>
                <w:spacing w:val="80"/>
                <w:sz w:val="28"/>
                <w:szCs w:val="28"/>
              </w:rPr>
              <w:t xml:space="preserve"> </w:t>
            </w:r>
            <w:r w:rsidRPr="00340E57">
              <w:rPr>
                <w:rFonts w:ascii="Times New Roman" w:hAnsi="Times New Roman" w:cs="Times New Roman"/>
                <w:sz w:val="28"/>
                <w:szCs w:val="28"/>
              </w:rPr>
              <w:t>màu gì?</w:t>
            </w:r>
          </w:p>
          <w:p w14:paraId="108F38D9" w14:textId="13A02989" w:rsidR="004E2BFC" w:rsidRPr="00340E57" w:rsidRDefault="00340E57" w:rsidP="00340E57">
            <w:pPr>
              <w:spacing w:beforeLines="0" w:before="0" w:after="0" w:afterAutospacing="0" w:line="240" w:lineRule="auto"/>
              <w:rPr>
                <w:rFonts w:cs="Times New Roman"/>
              </w:rPr>
            </w:pPr>
            <w:r w:rsidRPr="00340E57">
              <w:rPr>
                <w:rFonts w:cs="Times New Roman"/>
              </w:rPr>
              <w:t xml:space="preserve">- </w:t>
            </w:r>
            <w:r w:rsidR="004E2BFC" w:rsidRPr="00340E57">
              <w:rPr>
                <w:rFonts w:cs="Times New Roman"/>
              </w:rPr>
              <w:t>HS</w:t>
            </w:r>
            <w:r w:rsidR="004E2BFC" w:rsidRPr="00340E57">
              <w:rPr>
                <w:rFonts w:cs="Times New Roman"/>
                <w:spacing w:val="29"/>
              </w:rPr>
              <w:t xml:space="preserve"> </w:t>
            </w:r>
            <w:r w:rsidR="004E2BFC" w:rsidRPr="00340E57">
              <w:rPr>
                <w:rFonts w:cs="Times New Roman"/>
              </w:rPr>
              <w:t>trải</w:t>
            </w:r>
            <w:r w:rsidR="004E2BFC" w:rsidRPr="00340E57">
              <w:rPr>
                <w:rFonts w:cs="Times New Roman"/>
                <w:spacing w:val="29"/>
              </w:rPr>
              <w:t xml:space="preserve"> </w:t>
            </w:r>
            <w:r w:rsidR="004E2BFC" w:rsidRPr="00340E57">
              <w:rPr>
                <w:rFonts w:cs="Times New Roman"/>
              </w:rPr>
              <w:t>nghiệm</w:t>
            </w:r>
            <w:r w:rsidR="004E2BFC" w:rsidRPr="00340E57">
              <w:rPr>
                <w:rFonts w:cs="Times New Roman"/>
                <w:spacing w:val="29"/>
              </w:rPr>
              <w:t xml:space="preserve"> </w:t>
            </w:r>
            <w:r w:rsidR="004E2BFC" w:rsidRPr="00340E57">
              <w:rPr>
                <w:rFonts w:cs="Times New Roman"/>
              </w:rPr>
              <w:t>làm hoa, lá đơn giản từ giấy màu.</w:t>
            </w:r>
          </w:p>
          <w:p w14:paraId="6054D2C5" w14:textId="7C4799D4" w:rsidR="00340E57" w:rsidRPr="00340E57" w:rsidRDefault="00340E57" w:rsidP="00340E57">
            <w:pPr>
              <w:spacing w:beforeLines="0" w:before="0" w:after="0" w:afterAutospacing="0" w:line="240" w:lineRule="auto"/>
              <w:rPr>
                <w:rFonts w:cs="Times New Roman"/>
                <w:lang w:val="vi-VN"/>
              </w:rPr>
            </w:pPr>
            <w:r w:rsidRPr="00340E57">
              <w:rPr>
                <w:rFonts w:cs="Times New Roman"/>
              </w:rPr>
              <w:t>-Nhóm làm hoa, nhóm làm lá, sau đó gộp lại thành bó hoa, lọ hoa.</w:t>
            </w:r>
          </w:p>
          <w:p w14:paraId="4A88A9EB" w14:textId="77777777" w:rsidR="006F45C6" w:rsidRDefault="006F45C6" w:rsidP="006F45C6">
            <w:pPr>
              <w:spacing w:before="120" w:after="0" w:afterAutospacing="0"/>
              <w:rPr>
                <w:lang w:eastAsia="ko-KR"/>
              </w:rPr>
            </w:pPr>
            <w:r>
              <w:rPr>
                <w:lang w:eastAsia="ko-KR"/>
              </w:rPr>
              <w:t xml:space="preserve">    </w:t>
            </w:r>
            <w:r w:rsidRPr="00A05E66">
              <w:rPr>
                <w:lang w:eastAsia="ko-KR"/>
              </w:rPr>
              <w:t>*</w:t>
            </w:r>
            <w:r>
              <w:rPr>
                <w:lang w:eastAsia="ko-KR"/>
              </w:rPr>
              <w:t xml:space="preserve"> Giáo dục học sinh</w:t>
            </w:r>
          </w:p>
          <w:p w14:paraId="77EB8A96" w14:textId="77777777" w:rsidR="006F45C6" w:rsidRDefault="006F45C6" w:rsidP="006F45C6">
            <w:pPr>
              <w:spacing w:before="120" w:after="0" w:afterAutospacing="0"/>
              <w:rPr>
                <w:lang w:eastAsia="ko-KR"/>
              </w:rPr>
            </w:pPr>
            <w:r>
              <w:rPr>
                <w:lang w:eastAsia="ko-KR"/>
              </w:rPr>
              <w:t xml:space="preserve">    * Nhận xét tiết học</w:t>
            </w:r>
          </w:p>
          <w:p w14:paraId="548DD3AC" w14:textId="338DC8F0" w:rsidR="003C5152" w:rsidRDefault="006F45C6" w:rsidP="006F45C6">
            <w:pPr>
              <w:spacing w:beforeLines="0" w:before="0" w:after="0" w:afterAutospacing="0" w:line="240" w:lineRule="auto"/>
              <w:ind w:firstLineChars="100" w:firstLine="280"/>
              <w:rPr>
                <w:lang w:val="vi-VN" w:eastAsia="ko-KR"/>
              </w:rPr>
            </w:pPr>
            <w:r>
              <w:rPr>
                <w:lang w:eastAsia="ko-KR"/>
              </w:rPr>
              <w:t>* Củng cố- Dặn dò</w:t>
            </w:r>
          </w:p>
        </w:tc>
      </w:tr>
    </w:tbl>
    <w:p w14:paraId="212793FB" w14:textId="77777777" w:rsidR="006F45C6" w:rsidRDefault="004027C4" w:rsidP="003C5152">
      <w:pPr>
        <w:spacing w:beforeLines="0" w:before="0" w:after="0" w:afterAutospacing="0" w:line="240" w:lineRule="auto"/>
        <w:rPr>
          <w:b/>
          <w:bCs/>
        </w:rPr>
      </w:pPr>
      <w:r>
        <w:rPr>
          <w:b/>
          <w:bCs/>
        </w:rPr>
        <w:lastRenderedPageBreak/>
        <w:t>I</w:t>
      </w:r>
      <w:r w:rsidR="003C5152">
        <w:rPr>
          <w:b/>
          <w:bCs/>
        </w:rPr>
        <w:t>/ ĐIỀU CHỈNH SAU TIẾT DẠY:</w:t>
      </w:r>
      <w:r w:rsidR="006F45C6">
        <w:rPr>
          <w:b/>
          <w:bCs/>
        </w:rPr>
        <w:t xml:space="preserve"> </w:t>
      </w:r>
    </w:p>
    <w:p w14:paraId="13538286" w14:textId="47DDC050" w:rsidR="003C5152" w:rsidRDefault="003C5152" w:rsidP="003C5152">
      <w:pPr>
        <w:spacing w:beforeLines="0" w:before="0" w:after="0" w:afterAutospacing="0" w:line="240" w:lineRule="auto"/>
      </w:pPr>
      <w:r>
        <w:lastRenderedPageBreak/>
        <w:t>….……………………………………………………………………………………………………………………………………………………………………………………………………………………………………………………………………………</w:t>
      </w:r>
    </w:p>
    <w:p w14:paraId="7B3C4B2C" w14:textId="2BC517F4" w:rsidR="00C012E4" w:rsidRPr="00D50301" w:rsidRDefault="006F45C6" w:rsidP="00D50301">
      <w:pPr>
        <w:spacing w:beforeLines="0" w:before="0" w:after="0" w:afterAutospacing="0" w:line="240" w:lineRule="auto"/>
        <w:rPr>
          <w:b/>
          <w:bCs/>
        </w:rPr>
      </w:pPr>
      <w:r>
        <w:t>................................................................................................................................................................................................................................................................................</w:t>
      </w:r>
    </w:p>
    <w:p w14:paraId="10DD67C7" w14:textId="77777777" w:rsidR="00C012E4" w:rsidRDefault="00C012E4" w:rsidP="00C8686E">
      <w:pPr>
        <w:tabs>
          <w:tab w:val="left" w:pos="1260"/>
        </w:tabs>
        <w:spacing w:beforeLines="0" w:before="0" w:after="0" w:afterAutospacing="0" w:line="240" w:lineRule="auto"/>
        <w:rPr>
          <w:bCs/>
        </w:rPr>
      </w:pPr>
    </w:p>
    <w:p w14:paraId="42EAE186" w14:textId="42409BDD" w:rsidR="00C8686E" w:rsidRPr="005843D4" w:rsidRDefault="00C8686E" w:rsidP="00C8686E">
      <w:pPr>
        <w:tabs>
          <w:tab w:val="left" w:pos="1260"/>
        </w:tabs>
        <w:spacing w:beforeLines="0" w:before="0" w:after="0" w:afterAutospacing="0" w:line="240" w:lineRule="auto"/>
        <w:rPr>
          <w:bCs/>
          <w:color w:val="FF0000"/>
        </w:rPr>
      </w:pPr>
      <w:r w:rsidRPr="005843D4">
        <w:rPr>
          <w:bCs/>
        </w:rPr>
        <w:t xml:space="preserve">Ngày dạy: Tiết 1 – Tuần </w:t>
      </w:r>
      <w:r w:rsidRPr="005843D4">
        <w:rPr>
          <w:bCs/>
          <w:lang w:val="vi-VN"/>
        </w:rPr>
        <w:t>7</w:t>
      </w:r>
      <w:r w:rsidRPr="005843D4">
        <w:rPr>
          <w:bCs/>
        </w:rPr>
        <w:t xml:space="preserve">, ngày </w:t>
      </w:r>
      <w:r w:rsidR="005843D4">
        <w:rPr>
          <w:bCs/>
        </w:rPr>
        <w:t>21</w:t>
      </w:r>
      <w:r w:rsidRPr="005843D4">
        <w:rPr>
          <w:bCs/>
          <w:lang w:val="vi-VN"/>
        </w:rPr>
        <w:t>/</w:t>
      </w:r>
      <w:r w:rsidR="005843D4">
        <w:rPr>
          <w:bCs/>
        </w:rPr>
        <w:t>10</w:t>
      </w:r>
      <w:r w:rsidRPr="005843D4">
        <w:rPr>
          <w:bCs/>
          <w:lang w:val="vi-VN"/>
        </w:rPr>
        <w:t>/202</w:t>
      </w:r>
      <w:r w:rsidR="00C07247">
        <w:rPr>
          <w:bCs/>
        </w:rPr>
        <w:t>5</w:t>
      </w:r>
      <w:r w:rsidRPr="005843D4">
        <w:rPr>
          <w:bCs/>
        </w:rPr>
        <w:t xml:space="preserve">   </w:t>
      </w:r>
      <w:r w:rsidRPr="005843D4">
        <w:rPr>
          <w:bCs/>
          <w:lang w:val="vi-VN"/>
        </w:rPr>
        <w:t xml:space="preserve">       </w:t>
      </w:r>
      <w:r w:rsidRPr="005843D4">
        <w:rPr>
          <w:bCs/>
        </w:rPr>
        <w:t xml:space="preserve">Tiết 2 – Tuần 8, ngày </w:t>
      </w:r>
      <w:r w:rsidR="005843D4">
        <w:rPr>
          <w:bCs/>
        </w:rPr>
        <w:t>28</w:t>
      </w:r>
      <w:r w:rsidRPr="005843D4">
        <w:rPr>
          <w:bCs/>
          <w:lang w:val="vi-VN"/>
        </w:rPr>
        <w:t>/</w:t>
      </w:r>
      <w:r w:rsidR="005843D4">
        <w:rPr>
          <w:bCs/>
        </w:rPr>
        <w:t>10</w:t>
      </w:r>
      <w:r w:rsidRPr="005843D4">
        <w:rPr>
          <w:bCs/>
          <w:lang w:val="vi-VN"/>
        </w:rPr>
        <w:t>/202</w:t>
      </w:r>
      <w:r w:rsidR="00C07247">
        <w:rPr>
          <w:bCs/>
        </w:rPr>
        <w:t>5</w:t>
      </w:r>
    </w:p>
    <w:p w14:paraId="7CF438B5" w14:textId="77777777" w:rsidR="005843D4" w:rsidRPr="005843D4" w:rsidRDefault="005843D4" w:rsidP="005843D4">
      <w:pPr>
        <w:spacing w:before="120" w:after="0" w:afterAutospacing="0"/>
        <w:jc w:val="center"/>
        <w:rPr>
          <w:b/>
          <w:lang w:val="vi-VN"/>
        </w:rPr>
      </w:pPr>
      <w:r w:rsidRPr="005843D4">
        <w:rPr>
          <w:b/>
          <w:lang w:val="vi-VN"/>
        </w:rPr>
        <w:t>KẾ HOẠCH BÀI DẠY</w:t>
      </w:r>
    </w:p>
    <w:p w14:paraId="47DA9BEF" w14:textId="450FF757" w:rsidR="00C8686E" w:rsidRPr="005843D4" w:rsidRDefault="005843D4" w:rsidP="005843D4">
      <w:pPr>
        <w:spacing w:before="120" w:after="0" w:afterAutospacing="0"/>
        <w:jc w:val="center"/>
        <w:rPr>
          <w:b/>
        </w:rPr>
      </w:pPr>
      <w:r w:rsidRPr="005843D4">
        <w:rPr>
          <w:b/>
          <w:lang w:val="vi-VN"/>
        </w:rPr>
        <w:t>MÔN: MỸ THUẬT</w:t>
      </w:r>
    </w:p>
    <w:p w14:paraId="289CF9E4" w14:textId="77777777" w:rsidR="00C8686E" w:rsidRPr="005843D4" w:rsidRDefault="00C8686E" w:rsidP="005843D4">
      <w:pPr>
        <w:spacing w:before="120" w:after="0" w:afterAutospacing="0" w:line="276" w:lineRule="auto"/>
        <w:jc w:val="center"/>
        <w:rPr>
          <w:b/>
        </w:rPr>
      </w:pPr>
      <w:r w:rsidRPr="005843D4">
        <w:rPr>
          <w:b/>
        </w:rPr>
        <w:t xml:space="preserve">CHỦ ĐỀ 2: CUỘC SỐNG QUANH EM </w:t>
      </w:r>
    </w:p>
    <w:p w14:paraId="292B600B" w14:textId="4856E574" w:rsidR="00C8686E" w:rsidRDefault="00C8686E" w:rsidP="005843D4">
      <w:pPr>
        <w:spacing w:before="120" w:after="0" w:afterAutospacing="0" w:line="276" w:lineRule="auto"/>
        <w:jc w:val="center"/>
        <w:rPr>
          <w:b/>
        </w:rPr>
      </w:pPr>
      <w:r w:rsidRPr="005843D4">
        <w:rPr>
          <w:b/>
        </w:rPr>
        <w:t xml:space="preserve">BÀI 4: </w:t>
      </w:r>
      <w:r w:rsidRPr="005843D4">
        <w:rPr>
          <w:b/>
          <w:lang w:val="vi-VN"/>
        </w:rPr>
        <w:t>VÒNG QUANH THẾ GIỚI (2 TIẾT)</w:t>
      </w:r>
    </w:p>
    <w:p w14:paraId="4BBBB2B1" w14:textId="77777777" w:rsidR="005843D4" w:rsidRPr="005843D4" w:rsidRDefault="005843D4" w:rsidP="005843D4">
      <w:pPr>
        <w:spacing w:before="120" w:after="0" w:afterAutospacing="0" w:line="276" w:lineRule="auto"/>
        <w:jc w:val="center"/>
        <w:rPr>
          <w:b/>
        </w:rPr>
      </w:pPr>
    </w:p>
    <w:p w14:paraId="00105307" w14:textId="3A019647" w:rsidR="00C8686E" w:rsidRDefault="00C8686E" w:rsidP="00C8686E">
      <w:pPr>
        <w:spacing w:beforeLines="0" w:before="0" w:after="0" w:afterAutospacing="0" w:line="240" w:lineRule="auto"/>
        <w:ind w:firstLine="567"/>
        <w:rPr>
          <w:b/>
          <w:color w:val="000000" w:themeColor="text1"/>
          <w:u w:val="single"/>
          <w:lang w:val="vi-VN"/>
        </w:rPr>
      </w:pPr>
      <w:r>
        <w:rPr>
          <w:b/>
          <w:color w:val="000000" w:themeColor="text1"/>
          <w:u w:val="single"/>
        </w:rPr>
        <w:t xml:space="preserve">I/ </w:t>
      </w:r>
      <w:r>
        <w:rPr>
          <w:b/>
          <w:color w:val="000000" w:themeColor="text1"/>
          <w:u w:val="single"/>
          <w:lang w:val="vi-VN"/>
        </w:rPr>
        <w:t>MỤC TIÊU CHỦ ĐỀ</w:t>
      </w:r>
      <w:r>
        <w:rPr>
          <w:b/>
          <w:color w:val="000000" w:themeColor="text1"/>
          <w:u w:val="single"/>
        </w:rPr>
        <w:t>:</w:t>
      </w:r>
    </w:p>
    <w:p w14:paraId="7929CD13" w14:textId="2B6F26A4" w:rsidR="00D24B98" w:rsidRDefault="009F16AF" w:rsidP="009F16AF">
      <w:pPr>
        <w:spacing w:beforeLines="0" w:before="0" w:after="0" w:afterAutospacing="0" w:line="240" w:lineRule="auto"/>
        <w:ind w:right="118" w:firstLine="516"/>
        <w:rPr>
          <w:rFonts w:cs="Times New Roman"/>
        </w:rPr>
      </w:pPr>
      <w:r>
        <w:rPr>
          <w:rFonts w:cs="Times New Roman"/>
        </w:rPr>
        <w:t xml:space="preserve">- </w:t>
      </w:r>
      <w:r w:rsidR="00D24B98" w:rsidRPr="00D24B98">
        <w:rPr>
          <w:rFonts w:cs="Times New Roman"/>
        </w:rPr>
        <w:t>Quan sát, nhận biết được đặc điểm của vật liệu tự nhiên, vật liệu nhân tạo, vật liệu tái chế trong cuộc sống và SPMT.</w:t>
      </w:r>
    </w:p>
    <w:p w14:paraId="34BE3637" w14:textId="0032A02B" w:rsidR="00C012E4" w:rsidRPr="00D24B98" w:rsidRDefault="00C012E4" w:rsidP="009F16AF">
      <w:pPr>
        <w:spacing w:beforeLines="0" w:before="0" w:after="0" w:afterAutospacing="0" w:line="240" w:lineRule="auto"/>
        <w:ind w:right="118" w:firstLine="516"/>
        <w:rPr>
          <w:rFonts w:cs="Times New Roman"/>
        </w:rPr>
      </w:pPr>
      <w:r>
        <w:rPr>
          <w:rFonts w:cs="Times New Roman"/>
        </w:rPr>
        <w:t xml:space="preserve">- </w:t>
      </w:r>
      <w:r w:rsidRPr="009F16AF">
        <w:rPr>
          <w:rFonts w:cs="Times New Roman"/>
        </w:rPr>
        <w:t xml:space="preserve">Nhận biết được vật liệu tái sử dụng trong </w:t>
      </w:r>
      <w:r w:rsidRPr="009F16AF">
        <w:rPr>
          <w:rFonts w:cs="Times New Roman"/>
          <w:spacing w:val="-2"/>
        </w:rPr>
        <w:t>SPMT.</w:t>
      </w:r>
    </w:p>
    <w:p w14:paraId="3B8703BB" w14:textId="0AB702AD" w:rsidR="00D24B98" w:rsidRDefault="009F16AF" w:rsidP="00C012E4">
      <w:pPr>
        <w:spacing w:beforeLines="0" w:before="0" w:after="0" w:afterAutospacing="0" w:line="240" w:lineRule="auto"/>
        <w:ind w:firstLine="516"/>
        <w:rPr>
          <w:rFonts w:cs="Times New Roman"/>
          <w:spacing w:val="-2"/>
        </w:rPr>
      </w:pPr>
      <w:r>
        <w:rPr>
          <w:rFonts w:cs="Times New Roman"/>
        </w:rPr>
        <w:t xml:space="preserve">- </w:t>
      </w:r>
      <w:r w:rsidR="00D24B98" w:rsidRPr="00D24B98">
        <w:rPr>
          <w:rFonts w:cs="Times New Roman"/>
        </w:rPr>
        <w:t xml:space="preserve">Thực hiện được bài thực hành sáng </w:t>
      </w:r>
      <w:r w:rsidR="00D24B98" w:rsidRPr="00D24B98">
        <w:rPr>
          <w:rFonts w:cs="Times New Roman"/>
          <w:spacing w:val="-4"/>
        </w:rPr>
        <w:t>tạo.</w:t>
      </w:r>
      <w:r>
        <w:rPr>
          <w:rFonts w:cs="Times New Roman"/>
        </w:rPr>
        <w:t xml:space="preserve"> </w:t>
      </w:r>
      <w:r w:rsidR="00D24B98" w:rsidRPr="00D24B98">
        <w:rPr>
          <w:rFonts w:cs="Times New Roman"/>
        </w:rPr>
        <w:t xml:space="preserve">Sử dụng các loại vật liệu khác nhau để tạo hình </w:t>
      </w:r>
      <w:r w:rsidR="00D24B98" w:rsidRPr="00D24B98">
        <w:rPr>
          <w:rFonts w:cs="Times New Roman"/>
          <w:spacing w:val="-2"/>
        </w:rPr>
        <w:t>SPMT.</w:t>
      </w:r>
    </w:p>
    <w:p w14:paraId="340BC337" w14:textId="424CF03E" w:rsidR="00C012E4" w:rsidRPr="00D24B98" w:rsidRDefault="00C012E4" w:rsidP="00C012E4">
      <w:pPr>
        <w:spacing w:beforeLines="0" w:before="0" w:after="0" w:afterAutospacing="0" w:line="240" w:lineRule="auto"/>
        <w:ind w:firstLine="516"/>
        <w:rPr>
          <w:rFonts w:cs="Times New Roman"/>
        </w:rPr>
      </w:pPr>
      <w:r w:rsidRPr="009F16AF">
        <w:rPr>
          <w:rFonts w:cs="Times New Roman"/>
          <w:b/>
        </w:rPr>
        <w:t>Năng lực:</w:t>
      </w:r>
    </w:p>
    <w:p w14:paraId="45A6F1E7" w14:textId="42585263" w:rsidR="00D24B98" w:rsidRPr="00D24B98" w:rsidRDefault="009F16AF" w:rsidP="009F16AF">
      <w:pPr>
        <w:spacing w:beforeLines="0" w:before="0" w:after="0" w:afterAutospacing="0" w:line="240" w:lineRule="auto"/>
        <w:ind w:right="114" w:firstLine="516"/>
        <w:rPr>
          <w:rFonts w:cs="Times New Roman"/>
        </w:rPr>
      </w:pPr>
      <w:r>
        <w:rPr>
          <w:rFonts w:cs="Times New Roman"/>
        </w:rPr>
        <w:t xml:space="preserve">- </w:t>
      </w:r>
      <w:r w:rsidR="00D24B98" w:rsidRPr="00D24B98">
        <w:rPr>
          <w:rFonts w:cs="Times New Roman"/>
        </w:rPr>
        <w:t>Biết trưng bày, nhận xét, nêu cảm nhận vẻ đẹp của SPMT. Chia sẻ được kinh nghiệm cá nhân trong thực hành sản phẩm biết thảo luận và đánh giá những giá trị thẩm mĩ trên</w:t>
      </w:r>
      <w:r w:rsidR="00D24B98" w:rsidRPr="00D24B98">
        <w:rPr>
          <w:rFonts w:cs="Times New Roman"/>
          <w:spacing w:val="80"/>
        </w:rPr>
        <w:t xml:space="preserve"> </w:t>
      </w:r>
      <w:r w:rsidR="00D24B98" w:rsidRPr="00D24B98">
        <w:rPr>
          <w:rFonts w:cs="Times New Roman"/>
        </w:rPr>
        <w:t>sản phẩm.</w:t>
      </w:r>
    </w:p>
    <w:p w14:paraId="653856A3" w14:textId="30237380" w:rsidR="009F16AF" w:rsidRPr="009F16AF" w:rsidRDefault="009F16AF" w:rsidP="009F16AF">
      <w:pPr>
        <w:spacing w:beforeLines="0" w:before="0" w:after="0" w:afterAutospacing="0" w:line="240" w:lineRule="auto"/>
        <w:ind w:firstLine="567"/>
        <w:rPr>
          <w:rFonts w:cs="Times New Roman"/>
        </w:rPr>
      </w:pPr>
      <w:r w:rsidRPr="009F16AF">
        <w:rPr>
          <w:rFonts w:cs="Times New Roman"/>
          <w:b/>
        </w:rPr>
        <w:t>Phẩm chất</w:t>
      </w:r>
      <w:r w:rsidRPr="009F16AF">
        <w:rPr>
          <w:rFonts w:cs="Times New Roman"/>
        </w:rPr>
        <w:t xml:space="preserve"> :</w:t>
      </w:r>
    </w:p>
    <w:p w14:paraId="10647A7C" w14:textId="2BDD68F9" w:rsidR="009F16AF" w:rsidRPr="009F16AF" w:rsidRDefault="009F16AF" w:rsidP="00C012E4">
      <w:pPr>
        <w:pStyle w:val="ThnVnban"/>
        <w:spacing w:beforeLines="0" w:before="0" w:after="0" w:afterAutospacing="0" w:line="240" w:lineRule="auto"/>
        <w:ind w:left="233" w:right="191" w:firstLine="283"/>
        <w:rPr>
          <w:rFonts w:cs="Times New Roman"/>
        </w:rPr>
      </w:pPr>
      <w:r w:rsidRPr="009F16AF">
        <w:rPr>
          <w:rFonts w:cs="Times New Roman"/>
        </w:rPr>
        <w:t>Chủ đề góp phần bồi dưỡng đức tính chăm chỉ, trung thực, tinh thần trách nhiệm ở HS</w:t>
      </w:r>
    </w:p>
    <w:p w14:paraId="466D4E6F" w14:textId="30AC190F" w:rsidR="009F16AF" w:rsidRPr="009F16AF" w:rsidRDefault="009F16AF" w:rsidP="009F16AF">
      <w:pPr>
        <w:pStyle w:val="u3"/>
        <w:keepNext w:val="0"/>
        <w:keepLines w:val="0"/>
        <w:widowControl w:val="0"/>
        <w:autoSpaceDE w:val="0"/>
        <w:autoSpaceDN w:val="0"/>
        <w:spacing w:beforeLines="0" w:before="0" w:after="0" w:afterAutospacing="0" w:line="240" w:lineRule="auto"/>
        <w:ind w:firstLine="567"/>
        <w:jc w:val="left"/>
        <w:rPr>
          <w:rFonts w:cs="Times New Roman"/>
          <w:sz w:val="28"/>
          <w:szCs w:val="28"/>
          <w:u w:val="single"/>
        </w:rPr>
      </w:pPr>
      <w:r w:rsidRPr="009F16AF">
        <w:rPr>
          <w:rFonts w:cs="Times New Roman"/>
          <w:sz w:val="28"/>
          <w:szCs w:val="28"/>
          <w:u w:val="single"/>
        </w:rPr>
        <w:t>II.ĐỒ</w:t>
      </w:r>
      <w:r w:rsidRPr="009F16AF">
        <w:rPr>
          <w:rFonts w:cs="Times New Roman"/>
          <w:spacing w:val="-9"/>
          <w:sz w:val="28"/>
          <w:szCs w:val="28"/>
          <w:u w:val="single"/>
        </w:rPr>
        <w:t xml:space="preserve"> </w:t>
      </w:r>
      <w:r w:rsidRPr="009F16AF">
        <w:rPr>
          <w:rFonts w:cs="Times New Roman"/>
          <w:sz w:val="28"/>
          <w:szCs w:val="28"/>
          <w:u w:val="single"/>
        </w:rPr>
        <w:t>DÙNG</w:t>
      </w:r>
      <w:r w:rsidRPr="009F16AF">
        <w:rPr>
          <w:rFonts w:cs="Times New Roman"/>
          <w:spacing w:val="-9"/>
          <w:sz w:val="28"/>
          <w:szCs w:val="28"/>
          <w:u w:val="single"/>
        </w:rPr>
        <w:t xml:space="preserve"> </w:t>
      </w:r>
      <w:r w:rsidRPr="009F16AF">
        <w:rPr>
          <w:rFonts w:cs="Times New Roman"/>
          <w:sz w:val="28"/>
          <w:szCs w:val="28"/>
          <w:u w:val="single"/>
        </w:rPr>
        <w:t>DẠY</w:t>
      </w:r>
      <w:r w:rsidRPr="009F16AF">
        <w:rPr>
          <w:rFonts w:cs="Times New Roman"/>
          <w:spacing w:val="-9"/>
          <w:sz w:val="28"/>
          <w:szCs w:val="28"/>
          <w:u w:val="single"/>
        </w:rPr>
        <w:t xml:space="preserve"> </w:t>
      </w:r>
      <w:r w:rsidRPr="009F16AF">
        <w:rPr>
          <w:rFonts w:cs="Times New Roman"/>
          <w:spacing w:val="-5"/>
          <w:sz w:val="28"/>
          <w:szCs w:val="28"/>
          <w:u w:val="single"/>
        </w:rPr>
        <w:t>HỌC</w:t>
      </w:r>
    </w:p>
    <w:p w14:paraId="6A66D562" w14:textId="1BE8AD68" w:rsidR="009F16AF" w:rsidRPr="009F16AF" w:rsidRDefault="009F16AF" w:rsidP="009F16AF">
      <w:pPr>
        <w:pStyle w:val="u4"/>
        <w:keepNext w:val="0"/>
        <w:keepLines w:val="0"/>
        <w:widowControl w:val="0"/>
        <w:autoSpaceDE w:val="0"/>
        <w:autoSpaceDN w:val="0"/>
        <w:spacing w:beforeLines="0" w:before="0" w:after="0" w:afterAutospacing="0" w:line="240" w:lineRule="auto"/>
        <w:ind w:left="567"/>
        <w:rPr>
          <w:rFonts w:cs="Times New Roman"/>
        </w:rPr>
      </w:pPr>
      <w:r>
        <w:rPr>
          <w:rFonts w:cs="Times New Roman"/>
        </w:rPr>
        <w:t>1.</w:t>
      </w:r>
      <w:r w:rsidRPr="009F16AF">
        <w:rPr>
          <w:rFonts w:cs="Times New Roman"/>
        </w:rPr>
        <w:t xml:space="preserve">Giáo </w:t>
      </w:r>
      <w:r w:rsidRPr="009F16AF">
        <w:rPr>
          <w:rFonts w:cs="Times New Roman"/>
          <w:spacing w:val="-4"/>
        </w:rPr>
        <w:t>viên</w:t>
      </w:r>
    </w:p>
    <w:p w14:paraId="0615015F" w14:textId="77777777" w:rsidR="009F16AF" w:rsidRPr="009F16AF" w:rsidRDefault="009F16AF">
      <w:pPr>
        <w:pStyle w:val="oancuaDanhsach"/>
        <w:widowControl w:val="0"/>
        <w:numPr>
          <w:ilvl w:val="1"/>
          <w:numId w:val="23"/>
        </w:numPr>
        <w:tabs>
          <w:tab w:val="left" w:pos="583"/>
        </w:tabs>
        <w:autoSpaceDE w:val="0"/>
        <w:autoSpaceDN w:val="0"/>
        <w:spacing w:beforeLines="0" w:before="0" w:after="0" w:afterAutospacing="0"/>
        <w:ind w:left="0" w:firstLine="567"/>
        <w:contextualSpacing w:val="0"/>
        <w:jc w:val="left"/>
        <w:rPr>
          <w:rFonts w:cs="Times New Roman"/>
          <w:sz w:val="28"/>
        </w:rPr>
      </w:pPr>
      <w:r w:rsidRPr="009F16AF">
        <w:rPr>
          <w:rFonts w:cs="Times New Roman"/>
          <w:sz w:val="28"/>
        </w:rPr>
        <w:t xml:space="preserve">KHBD, </w:t>
      </w:r>
      <w:r w:rsidRPr="009F16AF">
        <w:rPr>
          <w:rFonts w:cs="Times New Roman"/>
          <w:spacing w:val="-4"/>
          <w:sz w:val="28"/>
        </w:rPr>
        <w:t>SGV.</w:t>
      </w:r>
    </w:p>
    <w:p w14:paraId="6EE25B25" w14:textId="77777777" w:rsidR="009F16AF" w:rsidRPr="009F16AF" w:rsidRDefault="009F16AF">
      <w:pPr>
        <w:pStyle w:val="oancuaDanhsach"/>
        <w:widowControl w:val="0"/>
        <w:numPr>
          <w:ilvl w:val="1"/>
          <w:numId w:val="23"/>
        </w:numPr>
        <w:tabs>
          <w:tab w:val="left" w:pos="583"/>
        </w:tabs>
        <w:autoSpaceDE w:val="0"/>
        <w:autoSpaceDN w:val="0"/>
        <w:spacing w:beforeLines="0" w:before="0" w:after="0" w:afterAutospacing="0"/>
        <w:ind w:left="0" w:firstLine="567"/>
        <w:contextualSpacing w:val="0"/>
        <w:jc w:val="left"/>
        <w:rPr>
          <w:rFonts w:cs="Times New Roman"/>
          <w:i/>
          <w:sz w:val="28"/>
        </w:rPr>
      </w:pPr>
      <w:r w:rsidRPr="009F16AF">
        <w:rPr>
          <w:rFonts w:cs="Times New Roman"/>
          <w:sz w:val="28"/>
        </w:rPr>
        <w:t xml:space="preserve">Một số tranh ảnh về đề tài vòng quanh thế </w:t>
      </w:r>
      <w:r w:rsidRPr="009F16AF">
        <w:rPr>
          <w:rFonts w:cs="Times New Roman"/>
          <w:spacing w:val="-2"/>
          <w:sz w:val="28"/>
        </w:rPr>
        <w:t>giới</w:t>
      </w:r>
      <w:r w:rsidRPr="009F16AF">
        <w:rPr>
          <w:rFonts w:cs="Times New Roman"/>
          <w:i/>
          <w:spacing w:val="-2"/>
          <w:sz w:val="28"/>
        </w:rPr>
        <w:t>.</w:t>
      </w:r>
    </w:p>
    <w:p w14:paraId="7CCF9F23" w14:textId="77777777" w:rsidR="009F16AF" w:rsidRPr="009F16AF" w:rsidRDefault="009F16AF">
      <w:pPr>
        <w:pStyle w:val="oancuaDanhsach"/>
        <w:widowControl w:val="0"/>
        <w:numPr>
          <w:ilvl w:val="1"/>
          <w:numId w:val="23"/>
        </w:numPr>
        <w:tabs>
          <w:tab w:val="left" w:pos="583"/>
        </w:tabs>
        <w:autoSpaceDE w:val="0"/>
        <w:autoSpaceDN w:val="0"/>
        <w:spacing w:beforeLines="0" w:before="0" w:after="0" w:afterAutospacing="0"/>
        <w:ind w:left="0" w:firstLine="567"/>
        <w:contextualSpacing w:val="0"/>
        <w:jc w:val="left"/>
        <w:rPr>
          <w:rFonts w:cs="Times New Roman"/>
          <w:sz w:val="28"/>
        </w:rPr>
      </w:pPr>
      <w:r w:rsidRPr="009F16AF">
        <w:rPr>
          <w:rFonts w:cs="Times New Roman"/>
          <w:sz w:val="28"/>
        </w:rPr>
        <w:t xml:space="preserve">Bút chì, giấy vẽ, bút màu, máy </w:t>
      </w:r>
      <w:r w:rsidRPr="009F16AF">
        <w:rPr>
          <w:rFonts w:cs="Times New Roman"/>
          <w:spacing w:val="-2"/>
          <w:sz w:val="28"/>
        </w:rPr>
        <w:t>chiếu,…</w:t>
      </w:r>
    </w:p>
    <w:p w14:paraId="4418F5EE" w14:textId="48512E18" w:rsidR="009F16AF" w:rsidRPr="009F16AF" w:rsidRDefault="009F16AF" w:rsidP="009F16AF">
      <w:pPr>
        <w:pStyle w:val="u4"/>
        <w:keepNext w:val="0"/>
        <w:keepLines w:val="0"/>
        <w:widowControl w:val="0"/>
        <w:autoSpaceDE w:val="0"/>
        <w:autoSpaceDN w:val="0"/>
        <w:spacing w:beforeLines="0" w:before="0" w:after="0" w:afterAutospacing="0" w:line="240" w:lineRule="auto"/>
        <w:ind w:left="567"/>
        <w:rPr>
          <w:rFonts w:cs="Times New Roman"/>
        </w:rPr>
      </w:pPr>
      <w:r>
        <w:rPr>
          <w:rFonts w:cs="Times New Roman"/>
        </w:rPr>
        <w:t>2.</w:t>
      </w:r>
      <w:r w:rsidRPr="009F16AF">
        <w:rPr>
          <w:rFonts w:cs="Times New Roman"/>
        </w:rPr>
        <w:t>Học</w:t>
      </w:r>
      <w:r w:rsidRPr="009F16AF">
        <w:rPr>
          <w:rFonts w:cs="Times New Roman"/>
          <w:spacing w:val="-1"/>
        </w:rPr>
        <w:t xml:space="preserve"> </w:t>
      </w:r>
      <w:r w:rsidRPr="009F16AF">
        <w:rPr>
          <w:rFonts w:cs="Times New Roman"/>
          <w:spacing w:val="-4"/>
        </w:rPr>
        <w:t>sinh</w:t>
      </w:r>
    </w:p>
    <w:p w14:paraId="0C9F7AD0" w14:textId="77777777" w:rsidR="009F16AF" w:rsidRPr="009F16AF" w:rsidRDefault="009F16AF">
      <w:pPr>
        <w:pStyle w:val="oancuaDanhsach"/>
        <w:widowControl w:val="0"/>
        <w:numPr>
          <w:ilvl w:val="1"/>
          <w:numId w:val="23"/>
        </w:numPr>
        <w:tabs>
          <w:tab w:val="left" w:pos="583"/>
        </w:tabs>
        <w:autoSpaceDE w:val="0"/>
        <w:autoSpaceDN w:val="0"/>
        <w:spacing w:beforeLines="0" w:before="0" w:after="0" w:afterAutospacing="0"/>
        <w:ind w:left="0" w:firstLine="567"/>
        <w:contextualSpacing w:val="0"/>
        <w:jc w:val="left"/>
        <w:rPr>
          <w:rFonts w:cs="Times New Roman"/>
          <w:sz w:val="28"/>
        </w:rPr>
      </w:pPr>
      <w:r w:rsidRPr="009F16AF">
        <w:rPr>
          <w:rFonts w:cs="Times New Roman"/>
          <w:sz w:val="28"/>
        </w:rPr>
        <w:t>SGK,</w:t>
      </w:r>
      <w:r w:rsidRPr="009F16AF">
        <w:rPr>
          <w:rFonts w:cs="Times New Roman"/>
          <w:spacing w:val="-5"/>
          <w:sz w:val="28"/>
        </w:rPr>
        <w:t xml:space="preserve"> </w:t>
      </w:r>
      <w:r w:rsidRPr="009F16AF">
        <w:rPr>
          <w:rFonts w:cs="Times New Roman"/>
          <w:sz w:val="28"/>
        </w:rPr>
        <w:t>VBT</w:t>
      </w:r>
      <w:r w:rsidRPr="009F16AF">
        <w:rPr>
          <w:rFonts w:cs="Times New Roman"/>
          <w:spacing w:val="-5"/>
          <w:sz w:val="28"/>
        </w:rPr>
        <w:t xml:space="preserve"> </w:t>
      </w:r>
      <w:r w:rsidRPr="009F16AF">
        <w:rPr>
          <w:rFonts w:cs="Times New Roman"/>
          <w:sz w:val="28"/>
        </w:rPr>
        <w:t xml:space="preserve">(nếu </w:t>
      </w:r>
      <w:r w:rsidRPr="009F16AF">
        <w:rPr>
          <w:rFonts w:cs="Times New Roman"/>
          <w:spacing w:val="-4"/>
          <w:sz w:val="28"/>
        </w:rPr>
        <w:t>có).</w:t>
      </w:r>
    </w:p>
    <w:p w14:paraId="5D373EC0" w14:textId="77777777" w:rsidR="009F16AF" w:rsidRPr="009F16AF" w:rsidRDefault="009F16AF">
      <w:pPr>
        <w:pStyle w:val="oancuaDanhsach"/>
        <w:widowControl w:val="0"/>
        <w:numPr>
          <w:ilvl w:val="1"/>
          <w:numId w:val="23"/>
        </w:numPr>
        <w:tabs>
          <w:tab w:val="left" w:pos="583"/>
        </w:tabs>
        <w:autoSpaceDE w:val="0"/>
        <w:autoSpaceDN w:val="0"/>
        <w:spacing w:beforeLines="0" w:before="0" w:after="0" w:afterAutospacing="0"/>
        <w:ind w:left="0" w:firstLine="567"/>
        <w:contextualSpacing w:val="0"/>
        <w:jc w:val="left"/>
        <w:rPr>
          <w:rFonts w:cs="Times New Roman"/>
          <w:sz w:val="28"/>
        </w:rPr>
      </w:pPr>
      <w:r w:rsidRPr="009F16AF">
        <w:rPr>
          <w:rFonts w:cs="Times New Roman"/>
          <w:sz w:val="28"/>
        </w:rPr>
        <w:t xml:space="preserve">Bút chì, giấy vẽ, bút </w:t>
      </w:r>
      <w:r w:rsidRPr="009F16AF">
        <w:rPr>
          <w:rFonts w:cs="Times New Roman"/>
          <w:spacing w:val="-2"/>
          <w:sz w:val="28"/>
        </w:rPr>
        <w:t>màu,…</w:t>
      </w:r>
    </w:p>
    <w:p w14:paraId="01A4E0B4" w14:textId="77777777" w:rsidR="008E0CFF" w:rsidRPr="00377A44" w:rsidRDefault="008E0CFF" w:rsidP="008E0CFF">
      <w:pPr>
        <w:spacing w:beforeLines="0" w:before="0" w:after="0" w:afterAutospacing="0" w:line="240" w:lineRule="auto"/>
        <w:ind w:left="364"/>
        <w:rPr>
          <w:rFonts w:cs="Times New Roman"/>
          <w:b/>
          <w:bCs/>
          <w:color w:val="000000" w:themeColor="text1"/>
          <w:u w:val="single"/>
          <w:lang w:val="vi-VN"/>
        </w:rPr>
      </w:pPr>
      <w:r w:rsidRPr="00377A44">
        <w:rPr>
          <w:rFonts w:cs="Times New Roman"/>
          <w:b/>
          <w:bCs/>
          <w:color w:val="000000" w:themeColor="text1"/>
          <w:u w:val="single"/>
        </w:rPr>
        <w:t>III. CÁC HOẠT ĐỘNG DẠY HỌC CHỦ YẾU:</w:t>
      </w:r>
    </w:p>
    <w:p w14:paraId="2D4D1B41" w14:textId="77777777" w:rsidR="008E0CFF" w:rsidRDefault="008E0CFF" w:rsidP="008E0CFF">
      <w:pPr>
        <w:spacing w:beforeLines="0" w:before="0" w:after="0" w:afterAutospacing="0" w:line="240" w:lineRule="auto"/>
        <w:ind w:left="364"/>
        <w:rPr>
          <w:b/>
          <w:bCs/>
          <w:color w:val="000000" w:themeColor="text1"/>
          <w:u w:val="single"/>
        </w:rPr>
      </w:pPr>
    </w:p>
    <w:p w14:paraId="021B597F" w14:textId="77777777" w:rsidR="008E0CFF" w:rsidRPr="001830A9" w:rsidRDefault="008E0CFF" w:rsidP="008E0CFF">
      <w:pPr>
        <w:spacing w:beforeLines="0" w:before="0" w:after="0" w:afterAutospacing="0" w:line="240" w:lineRule="auto"/>
        <w:ind w:left="364"/>
        <w:jc w:val="center"/>
        <w:rPr>
          <w:b/>
          <w:bCs/>
          <w:color w:val="000000" w:themeColor="text1"/>
          <w:lang w:val="vi-VN"/>
        </w:rPr>
      </w:pPr>
      <w:r>
        <w:rPr>
          <w:b/>
          <w:bCs/>
          <w:color w:val="000000" w:themeColor="text1"/>
        </w:rPr>
        <w:t>TIẾT 1</w:t>
      </w:r>
    </w:p>
    <w:p w14:paraId="6E4503AF" w14:textId="77777777" w:rsidR="008E0CFF" w:rsidRDefault="008E0CFF" w:rsidP="008E0CFF">
      <w:pPr>
        <w:spacing w:beforeLines="0" w:before="0" w:after="0" w:afterAutospacing="0" w:line="240" w:lineRule="auto"/>
        <w:ind w:left="364"/>
        <w:rPr>
          <w:b/>
          <w:bCs/>
          <w:color w:val="000000" w:themeColor="text1"/>
          <w:u w:val="single"/>
        </w:rPr>
      </w:pPr>
    </w:p>
    <w:tbl>
      <w:tblPr>
        <w:tblStyle w:val="LiBang"/>
        <w:tblW w:w="9889" w:type="dxa"/>
        <w:tblLook w:val="04A0" w:firstRow="1" w:lastRow="0" w:firstColumn="1" w:lastColumn="0" w:noHBand="0" w:noVBand="1"/>
      </w:tblPr>
      <w:tblGrid>
        <w:gridCol w:w="9889"/>
      </w:tblGrid>
      <w:tr w:rsidR="008E0CFF" w14:paraId="4DD371D2" w14:textId="77777777" w:rsidTr="00DA4676">
        <w:trPr>
          <w:trHeight w:val="90"/>
        </w:trPr>
        <w:tc>
          <w:tcPr>
            <w:tcW w:w="9889" w:type="dxa"/>
          </w:tcPr>
          <w:p w14:paraId="68AB4F04" w14:textId="5C70A280" w:rsidR="008E0CFF" w:rsidRDefault="008E0CFF" w:rsidP="00DA4676">
            <w:pPr>
              <w:spacing w:beforeLines="0" w:before="0" w:after="0" w:afterAutospacing="0" w:line="240" w:lineRule="auto"/>
              <w:jc w:val="center"/>
              <w:rPr>
                <w:b/>
                <w:bCs/>
                <w:u w:val="single"/>
              </w:rPr>
            </w:pPr>
            <w:r>
              <w:rPr>
                <w:b/>
                <w:bCs/>
                <w:u w:val="single"/>
              </w:rPr>
              <w:t xml:space="preserve">Hoạt động 1: Khởi động </w:t>
            </w:r>
          </w:p>
          <w:p w14:paraId="43C4338B" w14:textId="0A67C7E7" w:rsidR="008E0CFF" w:rsidRDefault="008E0CFF" w:rsidP="00DA4676">
            <w:pPr>
              <w:spacing w:beforeLines="0" w:before="0" w:after="0" w:afterAutospacing="0" w:line="240" w:lineRule="auto"/>
              <w:ind w:firstLineChars="100" w:firstLine="280"/>
            </w:pPr>
            <w:r>
              <w:rPr>
                <w:lang w:val="vi-VN"/>
              </w:rPr>
              <w:t xml:space="preserve">- </w:t>
            </w:r>
            <w:r w:rsidR="00C012E4">
              <w:t>Nhóm trưởng</w:t>
            </w:r>
            <w:r>
              <w:t xml:space="preserve"> kiểm tra sĩ số, kiểm tra đồ dùng và sự chuẩn bị của HS.</w:t>
            </w:r>
          </w:p>
          <w:p w14:paraId="1B3E8EB3" w14:textId="77720641" w:rsidR="00082F9B" w:rsidRPr="00BC6080" w:rsidRDefault="00082F9B" w:rsidP="00BC6080">
            <w:pPr>
              <w:pStyle w:val="TableParagraph"/>
              <w:ind w:left="79"/>
              <w:jc w:val="both"/>
              <w:rPr>
                <w:rFonts w:ascii="Times New Roman" w:hAnsi="Times New Roman" w:cs="Times New Roman"/>
                <w:sz w:val="28"/>
                <w:szCs w:val="28"/>
              </w:rPr>
            </w:pPr>
            <w:r w:rsidRPr="00082F9B">
              <w:rPr>
                <w:rFonts w:ascii="Times New Roman" w:hAnsi="Times New Roman" w:cs="Times New Roman"/>
                <w:sz w:val="28"/>
                <w:szCs w:val="28"/>
              </w:rPr>
              <w:t>Trò</w:t>
            </w:r>
            <w:r w:rsidRPr="00082F9B">
              <w:rPr>
                <w:rFonts w:ascii="Times New Roman" w:hAnsi="Times New Roman" w:cs="Times New Roman"/>
                <w:spacing w:val="36"/>
                <w:sz w:val="28"/>
                <w:szCs w:val="28"/>
              </w:rPr>
              <w:t xml:space="preserve"> </w:t>
            </w:r>
            <w:r w:rsidRPr="00082F9B">
              <w:rPr>
                <w:rFonts w:ascii="Times New Roman" w:hAnsi="Times New Roman" w:cs="Times New Roman"/>
                <w:sz w:val="28"/>
                <w:szCs w:val="28"/>
              </w:rPr>
              <w:t>chơi</w:t>
            </w:r>
            <w:r w:rsidRPr="00082F9B">
              <w:rPr>
                <w:rFonts w:ascii="Times New Roman" w:hAnsi="Times New Roman" w:cs="Times New Roman"/>
                <w:spacing w:val="35"/>
                <w:sz w:val="28"/>
                <w:szCs w:val="28"/>
              </w:rPr>
              <w:t xml:space="preserve"> </w:t>
            </w:r>
            <w:r w:rsidRPr="00082F9B">
              <w:rPr>
                <w:rFonts w:ascii="Times New Roman" w:hAnsi="Times New Roman" w:cs="Times New Roman"/>
                <w:sz w:val="28"/>
                <w:szCs w:val="28"/>
              </w:rPr>
              <w:t>Đi</w:t>
            </w:r>
            <w:r w:rsidRPr="00082F9B">
              <w:rPr>
                <w:rFonts w:ascii="Times New Roman" w:hAnsi="Times New Roman" w:cs="Times New Roman"/>
                <w:spacing w:val="36"/>
                <w:sz w:val="28"/>
                <w:szCs w:val="28"/>
              </w:rPr>
              <w:t xml:space="preserve"> </w:t>
            </w:r>
            <w:r w:rsidRPr="00082F9B">
              <w:rPr>
                <w:rFonts w:ascii="Times New Roman" w:hAnsi="Times New Roman" w:cs="Times New Roman"/>
                <w:sz w:val="28"/>
                <w:szCs w:val="28"/>
              </w:rPr>
              <w:t>tìm</w:t>
            </w:r>
            <w:r w:rsidRPr="00082F9B">
              <w:rPr>
                <w:rFonts w:ascii="Times New Roman" w:hAnsi="Times New Roman" w:cs="Times New Roman"/>
                <w:spacing w:val="36"/>
                <w:sz w:val="28"/>
                <w:szCs w:val="28"/>
              </w:rPr>
              <w:t xml:space="preserve"> </w:t>
            </w:r>
            <w:r w:rsidRPr="00082F9B">
              <w:rPr>
                <w:rFonts w:ascii="Times New Roman" w:hAnsi="Times New Roman" w:cs="Times New Roman"/>
                <w:sz w:val="28"/>
                <w:szCs w:val="28"/>
              </w:rPr>
              <w:t>dấu</w:t>
            </w:r>
            <w:r w:rsidRPr="00082F9B">
              <w:rPr>
                <w:rFonts w:ascii="Times New Roman" w:hAnsi="Times New Roman" w:cs="Times New Roman"/>
                <w:spacing w:val="36"/>
                <w:sz w:val="28"/>
                <w:szCs w:val="28"/>
              </w:rPr>
              <w:t xml:space="preserve"> </w:t>
            </w:r>
            <w:r w:rsidRPr="00082F9B">
              <w:rPr>
                <w:rFonts w:ascii="Times New Roman" w:hAnsi="Times New Roman" w:cs="Times New Roman"/>
                <w:spacing w:val="-5"/>
                <w:sz w:val="28"/>
                <w:szCs w:val="28"/>
              </w:rPr>
              <w:t>vết</w:t>
            </w:r>
            <w:r w:rsidR="00BC6080">
              <w:rPr>
                <w:rFonts w:ascii="Times New Roman" w:hAnsi="Times New Roman" w:cs="Times New Roman"/>
                <w:sz w:val="28"/>
                <w:szCs w:val="28"/>
                <w:lang w:val="en-US"/>
              </w:rPr>
              <w:t xml:space="preserve"> </w:t>
            </w:r>
            <w:r w:rsidRPr="00082F9B">
              <w:rPr>
                <w:rFonts w:ascii="Times New Roman" w:hAnsi="Times New Roman" w:cs="Times New Roman"/>
                <w:i/>
                <w:sz w:val="28"/>
                <w:szCs w:val="28"/>
              </w:rPr>
              <w:t>kì</w:t>
            </w:r>
            <w:r w:rsidRPr="00082F9B">
              <w:rPr>
                <w:rFonts w:ascii="Times New Roman" w:hAnsi="Times New Roman" w:cs="Times New Roman"/>
                <w:i/>
                <w:spacing w:val="13"/>
                <w:sz w:val="28"/>
                <w:szCs w:val="28"/>
              </w:rPr>
              <w:t xml:space="preserve"> </w:t>
            </w:r>
            <w:r w:rsidRPr="00082F9B">
              <w:rPr>
                <w:rFonts w:ascii="Times New Roman" w:hAnsi="Times New Roman" w:cs="Times New Roman"/>
                <w:i/>
                <w:spacing w:val="-4"/>
                <w:sz w:val="28"/>
                <w:szCs w:val="28"/>
              </w:rPr>
              <w:t>quan</w:t>
            </w:r>
          </w:p>
          <w:p w14:paraId="49F529FD" w14:textId="7BE20FF2" w:rsidR="00082F9B" w:rsidRPr="00082F9B" w:rsidRDefault="00D50301" w:rsidP="00082F9B">
            <w:pPr>
              <w:pStyle w:val="TableParagraph"/>
              <w:ind w:right="68"/>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00082F9B">
              <w:rPr>
                <w:rFonts w:ascii="Times New Roman" w:hAnsi="Times New Roman" w:cs="Times New Roman"/>
                <w:sz w:val="28"/>
                <w:szCs w:val="28"/>
                <w:lang w:val="en-US"/>
              </w:rPr>
              <w:t>-</w:t>
            </w:r>
            <w:r w:rsidR="00082F9B" w:rsidRPr="00082F9B">
              <w:rPr>
                <w:rFonts w:ascii="Times New Roman" w:hAnsi="Times New Roman" w:cs="Times New Roman"/>
                <w:sz w:val="28"/>
                <w:szCs w:val="28"/>
              </w:rPr>
              <w:t xml:space="preserve">GV chia lớp thành 2 đội, thi đố vui: </w:t>
            </w:r>
            <w:r w:rsidR="00082F9B" w:rsidRPr="00082F9B">
              <w:rPr>
                <w:rFonts w:ascii="Times New Roman" w:hAnsi="Times New Roman" w:cs="Times New Roman"/>
                <w:i/>
                <w:sz w:val="28"/>
                <w:szCs w:val="28"/>
              </w:rPr>
              <w:t>Tìm vị trí các kì quan, danh lam thắng cảnh thế giới</w:t>
            </w:r>
            <w:r w:rsidR="00082F9B" w:rsidRPr="00082F9B">
              <w:rPr>
                <w:rFonts w:ascii="Times New Roman" w:hAnsi="Times New Roman" w:cs="Times New Roman"/>
                <w:sz w:val="28"/>
                <w:szCs w:val="28"/>
              </w:rPr>
              <w:t>.</w:t>
            </w:r>
          </w:p>
          <w:p w14:paraId="3187BCA6" w14:textId="30459CD4" w:rsidR="00082F9B" w:rsidRDefault="00D50301" w:rsidP="00BC6080">
            <w:pPr>
              <w:spacing w:beforeLines="0" w:before="0" w:after="0" w:afterAutospacing="0" w:line="240" w:lineRule="auto"/>
              <w:rPr>
                <w:rFonts w:cs="Times New Roman"/>
              </w:rPr>
            </w:pPr>
            <w:r>
              <w:rPr>
                <w:rFonts w:cs="Times New Roman"/>
              </w:rPr>
              <w:t xml:space="preserve">   </w:t>
            </w:r>
            <w:r w:rsidR="00BC6080">
              <w:rPr>
                <w:rFonts w:cs="Times New Roman"/>
              </w:rPr>
              <w:t xml:space="preserve">- </w:t>
            </w:r>
            <w:r w:rsidR="00082F9B" w:rsidRPr="00082F9B">
              <w:rPr>
                <w:rFonts w:cs="Times New Roman"/>
              </w:rPr>
              <w:t>GV hướng dẫn luật chơi cho HS: có 2 tấm bản đồ thế giới treo trên bảng.</w:t>
            </w:r>
            <w:r w:rsidR="00082F9B" w:rsidRPr="00082F9B">
              <w:rPr>
                <w:rFonts w:cs="Times New Roman"/>
                <w:spacing w:val="-5"/>
              </w:rPr>
              <w:t xml:space="preserve"> </w:t>
            </w:r>
            <w:r w:rsidR="00082F9B" w:rsidRPr="00082F9B">
              <w:rPr>
                <w:rFonts w:cs="Times New Roman"/>
              </w:rPr>
              <w:t>Đội</w:t>
            </w:r>
            <w:r w:rsidR="00082F9B" w:rsidRPr="00082F9B">
              <w:rPr>
                <w:rFonts w:cs="Times New Roman"/>
                <w:spacing w:val="-5"/>
              </w:rPr>
              <w:t xml:space="preserve"> </w:t>
            </w:r>
            <w:r w:rsidR="00082F9B" w:rsidRPr="00082F9B">
              <w:rPr>
                <w:rFonts w:cs="Times New Roman"/>
              </w:rPr>
              <w:t>1</w:t>
            </w:r>
            <w:r w:rsidR="00082F9B" w:rsidRPr="00082F9B">
              <w:rPr>
                <w:rFonts w:cs="Times New Roman"/>
                <w:spacing w:val="-5"/>
              </w:rPr>
              <w:t xml:space="preserve"> </w:t>
            </w:r>
            <w:r w:rsidR="00082F9B" w:rsidRPr="00082F9B">
              <w:rPr>
                <w:rFonts w:cs="Times New Roman"/>
              </w:rPr>
              <w:t>sử</w:t>
            </w:r>
            <w:r w:rsidR="00082F9B" w:rsidRPr="00082F9B">
              <w:rPr>
                <w:rFonts w:cs="Times New Roman"/>
                <w:spacing w:val="-5"/>
              </w:rPr>
              <w:t xml:space="preserve"> </w:t>
            </w:r>
            <w:r w:rsidR="00082F9B" w:rsidRPr="00082F9B">
              <w:rPr>
                <w:rFonts w:cs="Times New Roman"/>
              </w:rPr>
              <w:lastRenderedPageBreak/>
              <w:t>dụng</w:t>
            </w:r>
            <w:r w:rsidR="00082F9B" w:rsidRPr="00082F9B">
              <w:rPr>
                <w:rFonts w:cs="Times New Roman"/>
                <w:spacing w:val="-5"/>
              </w:rPr>
              <w:t xml:space="preserve"> </w:t>
            </w:r>
            <w:r w:rsidR="00082F9B" w:rsidRPr="00082F9B">
              <w:rPr>
                <w:rFonts w:cs="Times New Roman"/>
              </w:rPr>
              <w:t>nam</w:t>
            </w:r>
            <w:r w:rsidR="00082F9B" w:rsidRPr="00082F9B">
              <w:rPr>
                <w:rFonts w:cs="Times New Roman"/>
                <w:spacing w:val="-5"/>
              </w:rPr>
              <w:t xml:space="preserve"> </w:t>
            </w:r>
            <w:r w:rsidR="00082F9B" w:rsidRPr="00082F9B">
              <w:rPr>
                <w:rFonts w:cs="Times New Roman"/>
              </w:rPr>
              <w:t>xanh,</w:t>
            </w:r>
            <w:r w:rsidR="00082F9B" w:rsidRPr="00082F9B">
              <w:rPr>
                <w:rFonts w:cs="Times New Roman"/>
                <w:spacing w:val="-5"/>
              </w:rPr>
              <w:t xml:space="preserve"> </w:t>
            </w:r>
            <w:r w:rsidR="00082F9B" w:rsidRPr="00082F9B">
              <w:rPr>
                <w:rFonts w:cs="Times New Roman"/>
              </w:rPr>
              <w:t>đội 2 sử dụng nam châm đỏ. GV chiếu hoặc đưa ra các bức ảnh chụp các kì quan, danh lam thắng cảnh nổi tiếng trên thế giới, các đội hội ý nhanh và lên gắn nam châm đội mình lên bản đồ vị trí của kì quan đó. Đội gắn đúng vị trí nhiều nhất là đội thắng cuộc</w:t>
            </w:r>
            <w:r w:rsidR="00BC6080">
              <w:rPr>
                <w:rFonts w:cs="Times New Roman"/>
              </w:rPr>
              <w:t>.</w:t>
            </w:r>
          </w:p>
          <w:p w14:paraId="5382CFF4" w14:textId="50B6B81F" w:rsidR="00BC6080" w:rsidRPr="00BC6080" w:rsidRDefault="00BC6080" w:rsidP="00BC6080">
            <w:pPr>
              <w:spacing w:beforeLines="0" w:before="0" w:after="0" w:afterAutospacing="0" w:line="240" w:lineRule="auto"/>
              <w:rPr>
                <w:rFonts w:cs="Times New Roman"/>
                <w:b/>
              </w:rPr>
            </w:pPr>
            <w:r w:rsidRPr="00BC6080">
              <w:rPr>
                <w:rFonts w:cs="Times New Roman"/>
              </w:rPr>
              <w:t>-HS</w:t>
            </w:r>
            <w:r w:rsidRPr="00BC6080">
              <w:rPr>
                <w:rFonts w:cs="Times New Roman"/>
                <w:spacing w:val="-12"/>
              </w:rPr>
              <w:t xml:space="preserve"> </w:t>
            </w:r>
            <w:r w:rsidRPr="00BC6080">
              <w:rPr>
                <w:rFonts w:cs="Times New Roman"/>
              </w:rPr>
              <w:t>tham</w:t>
            </w:r>
            <w:r w:rsidRPr="00BC6080">
              <w:rPr>
                <w:rFonts w:cs="Times New Roman"/>
                <w:spacing w:val="-12"/>
              </w:rPr>
              <w:t xml:space="preserve"> </w:t>
            </w:r>
            <w:r w:rsidRPr="00BC6080">
              <w:rPr>
                <w:rFonts w:cs="Times New Roman"/>
              </w:rPr>
              <w:t>gia</w:t>
            </w:r>
            <w:r w:rsidRPr="00BC6080">
              <w:rPr>
                <w:rFonts w:cs="Times New Roman"/>
                <w:spacing w:val="-12"/>
              </w:rPr>
              <w:t xml:space="preserve"> </w:t>
            </w:r>
            <w:r w:rsidRPr="00BC6080">
              <w:rPr>
                <w:rFonts w:cs="Times New Roman"/>
              </w:rPr>
              <w:t>chơi</w:t>
            </w:r>
            <w:r w:rsidRPr="00BC6080">
              <w:rPr>
                <w:rFonts w:cs="Times New Roman"/>
                <w:spacing w:val="-12"/>
              </w:rPr>
              <w:t xml:space="preserve"> </w:t>
            </w:r>
            <w:r w:rsidRPr="00BC6080">
              <w:rPr>
                <w:rFonts w:cs="Times New Roman"/>
              </w:rPr>
              <w:t xml:space="preserve">trò </w:t>
            </w:r>
            <w:r w:rsidRPr="00BC6080">
              <w:rPr>
                <w:rFonts w:cs="Times New Roman"/>
                <w:spacing w:val="-2"/>
              </w:rPr>
              <w:t>chơi.</w:t>
            </w:r>
          </w:p>
          <w:p w14:paraId="49BD0043" w14:textId="5E14E25C" w:rsidR="006F45C6" w:rsidRDefault="006F45C6" w:rsidP="00082F9B">
            <w:pPr>
              <w:spacing w:beforeLines="0" w:before="0" w:after="0" w:afterAutospacing="0" w:line="240" w:lineRule="auto"/>
              <w:ind w:firstLineChars="100" w:firstLine="230"/>
            </w:pPr>
            <w:r>
              <w:rPr>
                <w:rFonts w:asciiTheme="majorHAnsi" w:hAnsiTheme="majorHAnsi" w:cstheme="majorHAnsi"/>
                <w:sz w:val="23"/>
              </w:rPr>
              <w:t xml:space="preserve">- </w:t>
            </w:r>
            <w:r w:rsidR="008E0CFF">
              <w:t>GV chốt ý, vào bài.</w:t>
            </w:r>
          </w:p>
          <w:p w14:paraId="146C586E" w14:textId="04263B49" w:rsidR="008E0CFF" w:rsidRDefault="008E0CFF" w:rsidP="00082F9B">
            <w:pPr>
              <w:spacing w:beforeLines="0" w:before="0" w:after="0" w:afterAutospacing="0" w:line="240" w:lineRule="auto"/>
              <w:ind w:firstLineChars="100" w:firstLine="280"/>
            </w:pPr>
            <w:r>
              <w:t xml:space="preserve"> HS nhắc lại tên bài.</w:t>
            </w:r>
          </w:p>
          <w:p w14:paraId="3D0F440A" w14:textId="77777777" w:rsidR="008E0CFF" w:rsidRDefault="008E0CFF" w:rsidP="00DA4676">
            <w:pPr>
              <w:spacing w:beforeLines="0" w:before="0" w:after="0" w:afterAutospacing="0" w:line="240" w:lineRule="auto"/>
              <w:jc w:val="center"/>
              <w:rPr>
                <w:b/>
                <w:bCs/>
                <w:u w:val="single"/>
              </w:rPr>
            </w:pPr>
            <w:r>
              <w:rPr>
                <w:b/>
                <w:bCs/>
                <w:u w:val="single"/>
              </w:rPr>
              <w:t xml:space="preserve">Hoạt động 2: Khám phá </w:t>
            </w:r>
          </w:p>
          <w:p w14:paraId="0DB2145E" w14:textId="1222AF9F" w:rsidR="008E0CFF" w:rsidRPr="0000553A" w:rsidRDefault="008E0CFF" w:rsidP="00DA4676">
            <w:pPr>
              <w:spacing w:beforeLines="0" w:before="0" w:after="0" w:afterAutospacing="0" w:line="240" w:lineRule="auto"/>
              <w:rPr>
                <w:b/>
                <w:bCs/>
              </w:rPr>
            </w:pPr>
            <w:r w:rsidRPr="0000553A">
              <w:rPr>
                <w:b/>
                <w:bCs/>
                <w:lang w:val="vi-VN"/>
              </w:rPr>
              <w:t>1.Tìm hiể</w:t>
            </w:r>
            <w:r w:rsidR="00BC6080">
              <w:rPr>
                <w:b/>
                <w:bCs/>
                <w:lang w:val="vi-VN"/>
              </w:rPr>
              <w:t xml:space="preserve">u </w:t>
            </w:r>
            <w:r w:rsidRPr="0000553A">
              <w:rPr>
                <w:b/>
                <w:bCs/>
                <w:lang w:val="vi-VN"/>
              </w:rPr>
              <w:t>tranh</w:t>
            </w:r>
            <w:r>
              <w:rPr>
                <w:b/>
                <w:bCs/>
                <w:lang w:val="vi-VN"/>
              </w:rPr>
              <w:t>:</w:t>
            </w:r>
          </w:p>
          <w:p w14:paraId="162883D2" w14:textId="5F1DB0CF" w:rsidR="008E0CFF" w:rsidRPr="008A34A2" w:rsidRDefault="008E0CFF" w:rsidP="00DA4676">
            <w:pPr>
              <w:spacing w:beforeLines="0" w:before="0" w:after="0" w:afterAutospacing="0" w:line="240" w:lineRule="auto"/>
              <w:rPr>
                <w:b/>
                <w:bCs/>
                <w:color w:val="000000"/>
              </w:rPr>
            </w:pPr>
            <w:r>
              <w:rPr>
                <w:color w:val="000000"/>
                <w:shd w:val="clear" w:color="auto" w:fill="FFFFFF"/>
                <w:lang w:val="vi-VN"/>
              </w:rPr>
              <w:t xml:space="preserve">    </w:t>
            </w:r>
            <w:r w:rsidRPr="008A34A2">
              <w:rPr>
                <w:color w:val="000000"/>
                <w:shd w:val="clear" w:color="auto" w:fill="FFFFFF"/>
              </w:rPr>
              <w:t xml:space="preserve">- Thông qua hoạt động, gợi mở cho HS nhận diện </w:t>
            </w:r>
            <w:r w:rsidR="00BB35C6">
              <w:rPr>
                <w:color w:val="000000"/>
                <w:shd w:val="clear" w:color="auto" w:fill="FFFFFF"/>
              </w:rPr>
              <w:t>về các kì quan thế giới</w:t>
            </w:r>
            <w:r w:rsidRPr="008A34A2">
              <w:rPr>
                <w:color w:val="000000"/>
                <w:shd w:val="clear" w:color="auto" w:fill="FFFFFF"/>
              </w:rPr>
              <w:t>.</w:t>
            </w:r>
          </w:p>
          <w:p w14:paraId="2B55D99F" w14:textId="77777777" w:rsidR="008E0CFF" w:rsidRDefault="008E0CFF" w:rsidP="00DA4676">
            <w:pPr>
              <w:spacing w:beforeLines="0" w:before="0" w:after="0" w:afterAutospacing="0" w:line="240" w:lineRule="auto"/>
              <w:ind w:firstLineChars="100" w:firstLine="280"/>
            </w:pPr>
            <w:r>
              <w:t>- Chăm học chăm làm, có tinh thần tự học, nhiệt tình tham gia các công việc của tập thể.</w:t>
            </w:r>
          </w:p>
          <w:p w14:paraId="178A636F" w14:textId="77777777" w:rsidR="008E0CFF" w:rsidRDefault="008E0CFF" w:rsidP="00DA4676">
            <w:pPr>
              <w:spacing w:beforeLines="0" w:before="0" w:after="0" w:afterAutospacing="0" w:line="240" w:lineRule="auto"/>
              <w:ind w:firstLineChars="100" w:firstLine="280"/>
              <w:rPr>
                <w:lang w:val="vi-VN"/>
              </w:rPr>
            </w:pPr>
            <w:r>
              <w:t>- C</w:t>
            </w:r>
            <w:r>
              <w:rPr>
                <w:lang w:val="vi-VN"/>
              </w:rPr>
              <w:t>hia sẻ chân thực suy nghĩ của mình t</w:t>
            </w:r>
            <w:r>
              <w:t>ro</w:t>
            </w:r>
            <w:r>
              <w:rPr>
                <w:lang w:val="vi-VN"/>
              </w:rPr>
              <w:t>ng trao đổi, nhận xét sản phẩm;</w:t>
            </w:r>
          </w:p>
          <w:p w14:paraId="3315556B" w14:textId="77777777" w:rsidR="008E0CFF" w:rsidRDefault="008E0CFF" w:rsidP="00DA4676">
            <w:pPr>
              <w:spacing w:beforeLines="0" w:before="0" w:after="0" w:afterAutospacing="0" w:line="240" w:lineRule="auto"/>
              <w:ind w:firstLineChars="100" w:firstLine="280"/>
              <w:rPr>
                <w:lang w:val="vi-VN"/>
              </w:rPr>
            </w:pPr>
            <w:r>
              <w:t xml:space="preserve">- </w:t>
            </w:r>
            <w:r>
              <w:rPr>
                <w:lang w:val="vi-VN"/>
              </w:rPr>
              <w:t>Biết trao đổi, thảo luận quá trình học/thực hành trưng bày, nêu tên sản phẩm.</w:t>
            </w:r>
          </w:p>
          <w:p w14:paraId="547AB745" w14:textId="77777777" w:rsidR="008E0CFF" w:rsidRDefault="008E0CFF" w:rsidP="00DA4676">
            <w:pPr>
              <w:spacing w:beforeLines="0" w:before="0" w:after="0" w:afterAutospacing="0" w:line="240" w:lineRule="auto"/>
              <w:ind w:firstLineChars="100" w:firstLine="280"/>
              <w:rPr>
                <w:lang w:val="vi-VN"/>
              </w:rPr>
            </w:pPr>
            <w:r>
              <w:t xml:space="preserve">- </w:t>
            </w:r>
            <w:r>
              <w:rPr>
                <w:lang w:val="vi-VN"/>
              </w:rPr>
              <w:t>Nhận biết được mĩ thuật có ở cuộc sống xung quanh, biết ba màu cơ bản và một số yếu tố tạo hình;</w:t>
            </w:r>
          </w:p>
          <w:p w14:paraId="1114E00D" w14:textId="6F2477BA" w:rsidR="00BB35C6" w:rsidRPr="006F45C6" w:rsidRDefault="008E0CFF" w:rsidP="006F45C6">
            <w:pPr>
              <w:spacing w:beforeLines="0" w:before="0" w:after="0" w:afterAutospacing="0" w:line="240" w:lineRule="auto"/>
              <w:ind w:firstLineChars="100" w:firstLine="280"/>
            </w:pPr>
            <w:r>
              <w:t>- Nhận biết và chia sẻ được cảm nhận về màu sắc và hình ảnh, sự vật trong sản phẩm.</w:t>
            </w:r>
          </w:p>
          <w:p w14:paraId="63A9A32C" w14:textId="5901221D" w:rsidR="006F45C6" w:rsidRDefault="008E0CFF" w:rsidP="00DA4676">
            <w:pPr>
              <w:spacing w:beforeLines="0" w:before="0" w:after="0" w:afterAutospacing="0" w:line="240" w:lineRule="auto"/>
              <w:rPr>
                <w:rFonts w:cs="Times New Roman"/>
              </w:rPr>
            </w:pPr>
            <w:r w:rsidRPr="00217897">
              <w:rPr>
                <w:color w:val="000000"/>
                <w:shd w:val="clear" w:color="auto" w:fill="FFFFFF"/>
              </w:rPr>
              <w:t xml:space="preserve">- </w:t>
            </w:r>
            <w:r w:rsidR="00FC4607" w:rsidRPr="00FC4607">
              <w:rPr>
                <w:rFonts w:cs="Times New Roman"/>
              </w:rPr>
              <w:t>HS quan sát tranh, ả</w:t>
            </w:r>
            <w:r w:rsidR="00FC4607">
              <w:rPr>
                <w:rFonts w:cs="Times New Roman"/>
              </w:rPr>
              <w:t>nh trong SG</w:t>
            </w:r>
            <w:r w:rsidR="00FC4607" w:rsidRPr="00FC4607">
              <w:rPr>
                <w:rFonts w:cs="Times New Roman"/>
              </w:rPr>
              <w:t>K trang 18, 19 và</w:t>
            </w:r>
            <w:r w:rsidR="00FC4607" w:rsidRPr="00FC4607">
              <w:rPr>
                <w:rFonts w:cs="Times New Roman"/>
                <w:spacing w:val="-13"/>
              </w:rPr>
              <w:t xml:space="preserve"> </w:t>
            </w:r>
            <w:r w:rsidR="00FC4607" w:rsidRPr="00FC4607">
              <w:rPr>
                <w:rFonts w:cs="Times New Roman"/>
              </w:rPr>
              <w:t>chỉ</w:t>
            </w:r>
            <w:r w:rsidR="00FC4607" w:rsidRPr="00FC4607">
              <w:rPr>
                <w:rFonts w:cs="Times New Roman"/>
                <w:spacing w:val="-12"/>
              </w:rPr>
              <w:t xml:space="preserve"> </w:t>
            </w:r>
            <w:r w:rsidR="00FC4607" w:rsidRPr="00FC4607">
              <w:rPr>
                <w:rFonts w:cs="Times New Roman"/>
              </w:rPr>
              <w:t>ra</w:t>
            </w:r>
            <w:r w:rsidR="00FC4607" w:rsidRPr="00FC4607">
              <w:rPr>
                <w:rFonts w:cs="Times New Roman"/>
                <w:spacing w:val="-12"/>
              </w:rPr>
              <w:t xml:space="preserve"> </w:t>
            </w:r>
            <w:r w:rsidR="00FC4607" w:rsidRPr="00FC4607">
              <w:rPr>
                <w:rFonts w:cs="Times New Roman"/>
              </w:rPr>
              <w:t>đặc</w:t>
            </w:r>
            <w:r w:rsidR="00FC4607" w:rsidRPr="00FC4607">
              <w:rPr>
                <w:rFonts w:cs="Times New Roman"/>
                <w:spacing w:val="-12"/>
              </w:rPr>
              <w:t xml:space="preserve"> </w:t>
            </w:r>
            <w:r w:rsidR="00FC4607" w:rsidRPr="00FC4607">
              <w:rPr>
                <w:rFonts w:cs="Times New Roman"/>
              </w:rPr>
              <w:t>điểm</w:t>
            </w:r>
            <w:r w:rsidR="00FC4607" w:rsidRPr="00FC4607">
              <w:rPr>
                <w:rFonts w:cs="Times New Roman"/>
                <w:spacing w:val="-12"/>
              </w:rPr>
              <w:t xml:space="preserve"> </w:t>
            </w:r>
            <w:r w:rsidR="00FC4607" w:rsidRPr="00FC4607">
              <w:rPr>
                <w:rFonts w:cs="Times New Roman"/>
              </w:rPr>
              <w:t>vật</w:t>
            </w:r>
            <w:r w:rsidR="00FC4607" w:rsidRPr="00FC4607">
              <w:rPr>
                <w:rFonts w:cs="Times New Roman"/>
                <w:spacing w:val="-13"/>
              </w:rPr>
              <w:t xml:space="preserve"> </w:t>
            </w:r>
            <w:r w:rsidR="00FC4607" w:rsidRPr="00FC4607">
              <w:rPr>
                <w:rFonts w:cs="Times New Roman"/>
              </w:rPr>
              <w:t>liệu,</w:t>
            </w:r>
            <w:r w:rsidR="00FC4607" w:rsidRPr="00FC4607">
              <w:rPr>
                <w:rFonts w:cs="Times New Roman"/>
                <w:spacing w:val="-12"/>
              </w:rPr>
              <w:t xml:space="preserve"> </w:t>
            </w:r>
            <w:r w:rsidR="00FC4607" w:rsidRPr="00FC4607">
              <w:rPr>
                <w:rFonts w:cs="Times New Roman"/>
              </w:rPr>
              <w:t>tác</w:t>
            </w:r>
            <w:r w:rsidR="00FC4607" w:rsidRPr="00FC4607">
              <w:rPr>
                <w:rFonts w:cs="Times New Roman"/>
                <w:spacing w:val="-12"/>
              </w:rPr>
              <w:t xml:space="preserve"> </w:t>
            </w:r>
            <w:r w:rsidR="00FC4607" w:rsidRPr="00FC4607">
              <w:rPr>
                <w:rFonts w:cs="Times New Roman"/>
              </w:rPr>
              <w:t>dụng của sản phẩm</w:t>
            </w:r>
          </w:p>
          <w:p w14:paraId="1FB3AD12" w14:textId="77777777" w:rsidR="006F45C6" w:rsidRPr="00C012E4" w:rsidRDefault="006F45C6" w:rsidP="00DA4676">
            <w:pPr>
              <w:spacing w:beforeLines="0" w:before="0" w:after="0" w:afterAutospacing="0" w:line="240" w:lineRule="auto"/>
              <w:rPr>
                <w:rFonts w:cs="Times New Roman"/>
                <w:color w:val="000000"/>
                <w:shd w:val="clear" w:color="auto" w:fill="FFFFFF"/>
              </w:rPr>
            </w:pPr>
          </w:p>
          <w:p w14:paraId="0793E254" w14:textId="3A95BF94" w:rsidR="008E0CFF" w:rsidRPr="00954AC0" w:rsidRDefault="00FC4607" w:rsidP="00DA4676">
            <w:pPr>
              <w:spacing w:beforeLines="0" w:before="0" w:after="0" w:afterAutospacing="0" w:line="240" w:lineRule="auto"/>
              <w:rPr>
                <w:rStyle w:val="Nhnmanh"/>
                <w:rFonts w:cs="Times New Roman"/>
                <w:i w:val="0"/>
                <w:iCs w:val="0"/>
                <w:color w:val="000000"/>
                <w:shd w:val="clear" w:color="auto" w:fill="FFFFFF"/>
                <w:lang w:val="vi-VN"/>
              </w:rPr>
            </w:pPr>
            <w:r w:rsidRPr="00FC4607">
              <w:rPr>
                <w:rStyle w:val="Nhnmanh"/>
                <w:noProof/>
                <w:color w:val="000000"/>
                <w:shd w:val="clear" w:color="auto" w:fill="FFFFFF"/>
                <w:lang w:eastAsia="en-US"/>
              </w:rPr>
              <w:drawing>
                <wp:anchor distT="0" distB="0" distL="114300" distR="114300" simplePos="0" relativeHeight="251637248" behindDoc="0" locked="0" layoutInCell="1" allowOverlap="1" wp14:anchorId="5D4AEB38" wp14:editId="05F7C11A">
                  <wp:simplePos x="0" y="0"/>
                  <wp:positionH relativeFrom="column">
                    <wp:posOffset>1022985</wp:posOffset>
                  </wp:positionH>
                  <wp:positionV relativeFrom="paragraph">
                    <wp:posOffset>46355</wp:posOffset>
                  </wp:positionV>
                  <wp:extent cx="3314700" cy="2315627"/>
                  <wp:effectExtent l="0" t="0" r="0" b="8890"/>
                  <wp:wrapNone/>
                  <wp:docPr id="16" name="Picture 16" descr="D:\OneDrive\tranhlp5bi2denbi5\lớp 5 bài 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tranhlp5bi2denbi5\lớp 5 bài 4-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1687" cy="23205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5E67D0" w14:textId="5D5FADA7" w:rsidR="008E0CFF" w:rsidRPr="00FF2BE7" w:rsidRDefault="008E0CFF" w:rsidP="00DA4676">
            <w:pPr>
              <w:spacing w:beforeLines="0" w:before="0" w:after="0" w:afterAutospacing="0" w:line="240" w:lineRule="auto"/>
              <w:rPr>
                <w:rStyle w:val="Nhnmanh"/>
                <w:i w:val="0"/>
                <w:iCs w:val="0"/>
                <w:color w:val="000000"/>
                <w:shd w:val="clear" w:color="auto" w:fill="FFFFFF"/>
                <w:lang w:val="vi-VN"/>
              </w:rPr>
            </w:pPr>
          </w:p>
          <w:p w14:paraId="73C17259" w14:textId="4D31A124" w:rsidR="008E0CFF" w:rsidRDefault="008E0CFF" w:rsidP="00DA4676">
            <w:pPr>
              <w:spacing w:beforeLines="0" w:before="0" w:after="0" w:afterAutospacing="0" w:line="240" w:lineRule="auto"/>
              <w:rPr>
                <w:rStyle w:val="Nhnmanh"/>
                <w:color w:val="000000"/>
                <w:shd w:val="clear" w:color="auto" w:fill="FFFFFF"/>
                <w:lang w:val="vi-VN"/>
              </w:rPr>
            </w:pPr>
          </w:p>
          <w:p w14:paraId="5F4CADBA" w14:textId="187A9CA2" w:rsidR="008E0CFF" w:rsidRDefault="008E0CFF" w:rsidP="00DA4676">
            <w:pPr>
              <w:spacing w:beforeLines="0" w:before="0" w:after="0" w:afterAutospacing="0" w:line="240" w:lineRule="auto"/>
              <w:rPr>
                <w:rStyle w:val="Nhnmanh"/>
                <w:color w:val="000000"/>
                <w:shd w:val="clear" w:color="auto" w:fill="FFFFFF"/>
                <w:lang w:val="vi-VN"/>
              </w:rPr>
            </w:pPr>
          </w:p>
          <w:p w14:paraId="1BB199E8" w14:textId="18387B79" w:rsidR="008E0CFF" w:rsidRDefault="008E0CFF" w:rsidP="00DA4676">
            <w:pPr>
              <w:spacing w:beforeLines="0" w:before="0" w:after="0" w:afterAutospacing="0" w:line="240" w:lineRule="auto"/>
              <w:rPr>
                <w:rStyle w:val="Nhnmanh"/>
                <w:color w:val="000000"/>
                <w:shd w:val="clear" w:color="auto" w:fill="FFFFFF"/>
                <w:lang w:val="vi-VN"/>
              </w:rPr>
            </w:pPr>
          </w:p>
          <w:p w14:paraId="076A0AE3" w14:textId="341D50A8" w:rsidR="008E0CFF" w:rsidRDefault="008E0CFF" w:rsidP="00DA4676">
            <w:pPr>
              <w:spacing w:beforeLines="0" w:before="0" w:after="0" w:afterAutospacing="0" w:line="240" w:lineRule="auto"/>
              <w:rPr>
                <w:rStyle w:val="Nhnmanh"/>
                <w:color w:val="000000"/>
                <w:shd w:val="clear" w:color="auto" w:fill="FFFFFF"/>
                <w:lang w:val="vi-VN"/>
              </w:rPr>
            </w:pPr>
          </w:p>
          <w:p w14:paraId="0A306363" w14:textId="44FE350B" w:rsidR="008E0CFF" w:rsidRDefault="008E0CFF" w:rsidP="00DA4676">
            <w:pPr>
              <w:spacing w:beforeLines="0" w:before="0" w:after="0" w:afterAutospacing="0" w:line="240" w:lineRule="auto"/>
              <w:rPr>
                <w:rStyle w:val="Nhnmanh"/>
                <w:color w:val="000000"/>
                <w:shd w:val="clear" w:color="auto" w:fill="FFFFFF"/>
                <w:lang w:val="vi-VN"/>
              </w:rPr>
            </w:pPr>
          </w:p>
          <w:p w14:paraId="7D6173ED" w14:textId="59725D80" w:rsidR="008E0CFF" w:rsidRDefault="008E0CFF" w:rsidP="00DA4676">
            <w:pPr>
              <w:spacing w:beforeLines="0" w:before="0" w:after="0" w:afterAutospacing="0" w:line="240" w:lineRule="auto"/>
              <w:rPr>
                <w:rStyle w:val="Nhnmanh"/>
                <w:color w:val="000000"/>
                <w:shd w:val="clear" w:color="auto" w:fill="FFFFFF"/>
                <w:lang w:val="vi-VN"/>
              </w:rPr>
            </w:pPr>
          </w:p>
          <w:p w14:paraId="1EA93653" w14:textId="38545CB4" w:rsidR="008E0CFF" w:rsidRDefault="008E0CFF" w:rsidP="00DA4676">
            <w:pPr>
              <w:spacing w:beforeLines="0" w:before="0" w:after="0" w:afterAutospacing="0" w:line="240" w:lineRule="auto"/>
              <w:rPr>
                <w:rStyle w:val="Nhnmanh"/>
                <w:color w:val="000000"/>
                <w:shd w:val="clear" w:color="auto" w:fill="FFFFFF"/>
                <w:lang w:val="vi-VN"/>
              </w:rPr>
            </w:pPr>
          </w:p>
          <w:p w14:paraId="5C95BEEE" w14:textId="3E8B7F99" w:rsidR="008E0CFF" w:rsidRDefault="008E0CFF" w:rsidP="00DA4676">
            <w:pPr>
              <w:spacing w:beforeLines="0" w:before="0" w:after="0" w:afterAutospacing="0" w:line="240" w:lineRule="auto"/>
              <w:rPr>
                <w:rStyle w:val="Nhnmanh"/>
                <w:color w:val="000000"/>
                <w:shd w:val="clear" w:color="auto" w:fill="FFFFFF"/>
                <w:lang w:val="vi-VN"/>
              </w:rPr>
            </w:pPr>
          </w:p>
          <w:p w14:paraId="77CA93D0" w14:textId="65310A07" w:rsidR="008E0CFF" w:rsidRDefault="008E0CFF" w:rsidP="00DA4676">
            <w:pPr>
              <w:spacing w:beforeLines="0" w:before="0" w:after="0" w:afterAutospacing="0" w:line="240" w:lineRule="auto"/>
              <w:rPr>
                <w:rStyle w:val="Nhnmanh"/>
                <w:color w:val="000000"/>
                <w:shd w:val="clear" w:color="auto" w:fill="FFFFFF"/>
                <w:lang w:val="vi-VN"/>
              </w:rPr>
            </w:pPr>
          </w:p>
          <w:p w14:paraId="31958D39" w14:textId="23B9364E" w:rsidR="008E0CFF" w:rsidRDefault="008E0CFF" w:rsidP="00DA4676">
            <w:pPr>
              <w:spacing w:beforeLines="0" w:before="0" w:after="0" w:afterAutospacing="0" w:line="240" w:lineRule="auto"/>
              <w:rPr>
                <w:rStyle w:val="Nhnmanh"/>
                <w:color w:val="000000"/>
                <w:shd w:val="clear" w:color="auto" w:fill="FFFFFF"/>
                <w:lang w:val="vi-VN"/>
              </w:rPr>
            </w:pPr>
          </w:p>
          <w:p w14:paraId="51578485" w14:textId="1B86A088" w:rsidR="008E0CFF" w:rsidRPr="00304242" w:rsidRDefault="00304242" w:rsidP="00304242">
            <w:pPr>
              <w:spacing w:beforeLines="0" w:before="0" w:after="0" w:afterAutospacing="0" w:line="240" w:lineRule="auto"/>
              <w:rPr>
                <w:rFonts w:cs="Times New Roman"/>
              </w:rPr>
            </w:pPr>
            <w:r>
              <w:rPr>
                <w:rFonts w:asciiTheme="majorHAnsi" w:hAnsiTheme="majorHAnsi" w:cstheme="majorHAnsi"/>
                <w:sz w:val="23"/>
              </w:rPr>
              <w:t xml:space="preserve">- </w:t>
            </w:r>
            <w:r w:rsidR="00A70D2D" w:rsidRPr="00304242">
              <w:rPr>
                <w:rFonts w:cs="Times New Roman"/>
              </w:rPr>
              <w:t>HS</w:t>
            </w:r>
            <w:r w:rsidR="00A70D2D" w:rsidRPr="00304242">
              <w:rPr>
                <w:rFonts w:cs="Times New Roman"/>
                <w:spacing w:val="-11"/>
              </w:rPr>
              <w:t xml:space="preserve"> </w:t>
            </w:r>
            <w:r w:rsidR="00A70D2D" w:rsidRPr="00304242">
              <w:rPr>
                <w:rFonts w:cs="Times New Roman"/>
              </w:rPr>
              <w:t>tìm</w:t>
            </w:r>
            <w:r w:rsidR="00A70D2D" w:rsidRPr="00304242">
              <w:rPr>
                <w:rFonts w:cs="Times New Roman"/>
                <w:spacing w:val="-11"/>
              </w:rPr>
              <w:t xml:space="preserve"> </w:t>
            </w:r>
            <w:r w:rsidR="00A70D2D" w:rsidRPr="00304242">
              <w:rPr>
                <w:rFonts w:cs="Times New Roman"/>
              </w:rPr>
              <w:t>ra</w:t>
            </w:r>
            <w:r w:rsidR="00A70D2D" w:rsidRPr="00304242">
              <w:rPr>
                <w:rFonts w:cs="Times New Roman"/>
                <w:spacing w:val="-11"/>
              </w:rPr>
              <w:t xml:space="preserve"> </w:t>
            </w:r>
            <w:r w:rsidR="00A70D2D" w:rsidRPr="00304242">
              <w:rPr>
                <w:rFonts w:cs="Times New Roman"/>
              </w:rPr>
              <w:t>đặc</w:t>
            </w:r>
            <w:r w:rsidR="00A70D2D" w:rsidRPr="00304242">
              <w:rPr>
                <w:rFonts w:cs="Times New Roman"/>
                <w:spacing w:val="-11"/>
              </w:rPr>
              <w:t xml:space="preserve"> </w:t>
            </w:r>
            <w:r w:rsidR="00A70D2D" w:rsidRPr="00304242">
              <w:rPr>
                <w:rFonts w:cs="Times New Roman"/>
              </w:rPr>
              <w:t>điểm vật liệu, tác dụng của sản phẩm.</w:t>
            </w:r>
          </w:p>
          <w:p w14:paraId="0496E1BA" w14:textId="77777777" w:rsidR="00304242" w:rsidRPr="00304242" w:rsidRDefault="00304242">
            <w:pPr>
              <w:pStyle w:val="TableParagraph"/>
              <w:numPr>
                <w:ilvl w:val="0"/>
                <w:numId w:val="24"/>
              </w:numPr>
              <w:tabs>
                <w:tab w:val="left" w:pos="256"/>
              </w:tabs>
              <w:ind w:left="460" w:right="68" w:hanging="460"/>
              <w:rPr>
                <w:rFonts w:ascii="Times New Roman" w:hAnsi="Times New Roman" w:cs="Times New Roman"/>
                <w:sz w:val="28"/>
                <w:szCs w:val="28"/>
              </w:rPr>
            </w:pPr>
            <w:r w:rsidRPr="00304242">
              <w:rPr>
                <w:rFonts w:ascii="Times New Roman" w:hAnsi="Times New Roman" w:cs="Times New Roman"/>
                <w:sz w:val="28"/>
                <w:szCs w:val="28"/>
              </w:rPr>
              <w:t xml:space="preserve">HS quan sát một số </w:t>
            </w:r>
            <w:r w:rsidRPr="00304242">
              <w:rPr>
                <w:rFonts w:ascii="Times New Roman" w:hAnsi="Times New Roman" w:cs="Times New Roman"/>
                <w:spacing w:val="-2"/>
                <w:sz w:val="28"/>
                <w:szCs w:val="28"/>
              </w:rPr>
              <w:t>SPMT.</w:t>
            </w:r>
          </w:p>
          <w:p w14:paraId="0F05B428" w14:textId="77777777" w:rsidR="00A70D2D" w:rsidRPr="00304242" w:rsidRDefault="00A70D2D">
            <w:pPr>
              <w:pStyle w:val="TableParagraph"/>
              <w:numPr>
                <w:ilvl w:val="0"/>
                <w:numId w:val="24"/>
              </w:numPr>
              <w:tabs>
                <w:tab w:val="left" w:pos="256"/>
              </w:tabs>
              <w:ind w:left="460" w:right="68" w:hanging="460"/>
              <w:rPr>
                <w:rFonts w:ascii="Times New Roman" w:hAnsi="Times New Roman" w:cs="Times New Roman"/>
                <w:sz w:val="28"/>
                <w:szCs w:val="28"/>
              </w:rPr>
            </w:pPr>
            <w:r w:rsidRPr="00304242">
              <w:rPr>
                <w:rFonts w:ascii="Times New Roman" w:hAnsi="Times New Roman" w:cs="Times New Roman"/>
                <w:sz w:val="28"/>
                <w:szCs w:val="28"/>
              </w:rPr>
              <w:t>GV nêu câu hỏi, HS thảo luận để tìm hiểu, khám phá.</w:t>
            </w:r>
          </w:p>
          <w:p w14:paraId="48FCE534" w14:textId="28F1E8B0" w:rsidR="00304242" w:rsidRPr="00304242" w:rsidRDefault="00304242">
            <w:pPr>
              <w:pStyle w:val="TableParagraph"/>
              <w:numPr>
                <w:ilvl w:val="0"/>
                <w:numId w:val="24"/>
              </w:numPr>
              <w:tabs>
                <w:tab w:val="left" w:pos="256"/>
              </w:tabs>
              <w:ind w:left="460" w:right="68" w:hanging="460"/>
              <w:rPr>
                <w:rFonts w:ascii="Times New Roman" w:hAnsi="Times New Roman" w:cs="Times New Roman"/>
                <w:sz w:val="28"/>
                <w:szCs w:val="28"/>
              </w:rPr>
            </w:pPr>
            <w:r w:rsidRPr="00304242">
              <w:rPr>
                <w:rFonts w:ascii="Times New Roman" w:hAnsi="Times New Roman" w:cs="Times New Roman"/>
                <w:sz w:val="28"/>
                <w:szCs w:val="28"/>
              </w:rPr>
              <w:t xml:space="preserve">HS thảo luận nhóm trả lời theo gợi ý của </w:t>
            </w:r>
            <w:r w:rsidRPr="00304242">
              <w:rPr>
                <w:rFonts w:ascii="Times New Roman" w:hAnsi="Times New Roman" w:cs="Times New Roman"/>
                <w:spacing w:val="-4"/>
                <w:sz w:val="28"/>
                <w:szCs w:val="28"/>
              </w:rPr>
              <w:t>GV.</w:t>
            </w:r>
          </w:p>
          <w:p w14:paraId="68DD2CC8" w14:textId="41F57748" w:rsidR="00A70D2D" w:rsidRPr="00304242" w:rsidRDefault="00A70D2D">
            <w:pPr>
              <w:pStyle w:val="TableParagraph"/>
              <w:numPr>
                <w:ilvl w:val="0"/>
                <w:numId w:val="24"/>
              </w:numPr>
              <w:tabs>
                <w:tab w:val="left" w:pos="242"/>
              </w:tabs>
              <w:ind w:left="460" w:hanging="460"/>
              <w:rPr>
                <w:rFonts w:ascii="Times New Roman" w:hAnsi="Times New Roman" w:cs="Times New Roman"/>
                <w:sz w:val="28"/>
                <w:szCs w:val="28"/>
              </w:rPr>
            </w:pPr>
            <w:r w:rsidRPr="00304242">
              <w:rPr>
                <w:rFonts w:ascii="Times New Roman" w:hAnsi="Times New Roman" w:cs="Times New Roman"/>
                <w:sz w:val="28"/>
                <w:szCs w:val="28"/>
              </w:rPr>
              <w:t>Câu</w:t>
            </w:r>
            <w:r w:rsidRPr="00304242">
              <w:rPr>
                <w:rFonts w:ascii="Times New Roman" w:hAnsi="Times New Roman" w:cs="Times New Roman"/>
                <w:spacing w:val="9"/>
                <w:sz w:val="28"/>
                <w:szCs w:val="28"/>
              </w:rPr>
              <w:t xml:space="preserve"> </w:t>
            </w:r>
            <w:r w:rsidRPr="00304242">
              <w:rPr>
                <w:rFonts w:ascii="Times New Roman" w:hAnsi="Times New Roman" w:cs="Times New Roman"/>
                <w:sz w:val="28"/>
                <w:szCs w:val="28"/>
              </w:rPr>
              <w:t>hỏi</w:t>
            </w:r>
            <w:r w:rsidRPr="00304242">
              <w:rPr>
                <w:rFonts w:ascii="Times New Roman" w:hAnsi="Times New Roman" w:cs="Times New Roman"/>
                <w:spacing w:val="9"/>
                <w:sz w:val="28"/>
                <w:szCs w:val="28"/>
              </w:rPr>
              <w:t xml:space="preserve"> </w:t>
            </w:r>
            <w:r w:rsidRPr="00304242">
              <w:rPr>
                <w:rFonts w:ascii="Times New Roman" w:hAnsi="Times New Roman" w:cs="Times New Roman"/>
                <w:sz w:val="28"/>
                <w:szCs w:val="28"/>
              </w:rPr>
              <w:t>gợi</w:t>
            </w:r>
            <w:r w:rsidRPr="00304242">
              <w:rPr>
                <w:rFonts w:ascii="Times New Roman" w:hAnsi="Times New Roman" w:cs="Times New Roman"/>
                <w:spacing w:val="9"/>
                <w:sz w:val="28"/>
                <w:szCs w:val="28"/>
              </w:rPr>
              <w:t xml:space="preserve"> </w:t>
            </w:r>
            <w:r w:rsidRPr="00304242">
              <w:rPr>
                <w:rFonts w:ascii="Times New Roman" w:hAnsi="Times New Roman" w:cs="Times New Roman"/>
                <w:spacing w:val="-7"/>
                <w:sz w:val="28"/>
                <w:szCs w:val="28"/>
              </w:rPr>
              <w:t>ý:</w:t>
            </w:r>
          </w:p>
          <w:p w14:paraId="77B854DB" w14:textId="080BF516" w:rsidR="00A70D2D" w:rsidRPr="00304242" w:rsidRDefault="00A70D2D" w:rsidP="00304242">
            <w:pPr>
              <w:spacing w:beforeLines="0" w:before="0" w:after="0" w:afterAutospacing="0" w:line="240" w:lineRule="auto"/>
              <w:rPr>
                <w:rFonts w:cs="Times New Roman"/>
                <w:spacing w:val="-5"/>
              </w:rPr>
            </w:pPr>
            <w:r w:rsidRPr="00304242">
              <w:rPr>
                <w:rFonts w:cs="Times New Roman"/>
                <w:spacing w:val="-4"/>
              </w:rPr>
              <w:t>+</w:t>
            </w:r>
            <w:r w:rsidRPr="00304242">
              <w:rPr>
                <w:rFonts w:cs="Times New Roman"/>
                <w:spacing w:val="-15"/>
              </w:rPr>
              <w:t xml:space="preserve"> </w:t>
            </w:r>
            <w:r w:rsidRPr="00304242">
              <w:rPr>
                <w:rFonts w:cs="Times New Roman"/>
                <w:spacing w:val="-4"/>
              </w:rPr>
              <w:t>SPMT</w:t>
            </w:r>
            <w:r w:rsidRPr="00304242">
              <w:rPr>
                <w:rFonts w:cs="Times New Roman"/>
                <w:spacing w:val="-14"/>
              </w:rPr>
              <w:t xml:space="preserve"> </w:t>
            </w:r>
            <w:r w:rsidRPr="00304242">
              <w:rPr>
                <w:rFonts w:cs="Times New Roman"/>
                <w:spacing w:val="-4"/>
              </w:rPr>
              <w:t>tái</w:t>
            </w:r>
            <w:r w:rsidRPr="00304242">
              <w:rPr>
                <w:rFonts w:cs="Times New Roman"/>
                <w:spacing w:val="-15"/>
              </w:rPr>
              <w:t xml:space="preserve"> </w:t>
            </w:r>
            <w:r w:rsidRPr="00304242">
              <w:rPr>
                <w:rFonts w:cs="Times New Roman"/>
                <w:spacing w:val="-4"/>
              </w:rPr>
              <w:t>hiện</w:t>
            </w:r>
            <w:r w:rsidRPr="00304242">
              <w:rPr>
                <w:rFonts w:cs="Times New Roman"/>
                <w:spacing w:val="-14"/>
              </w:rPr>
              <w:t xml:space="preserve"> </w:t>
            </w:r>
            <w:r w:rsidRPr="00304242">
              <w:rPr>
                <w:rFonts w:cs="Times New Roman"/>
                <w:spacing w:val="-4"/>
              </w:rPr>
              <w:t>những</w:t>
            </w:r>
            <w:r w:rsidRPr="00304242">
              <w:rPr>
                <w:rFonts w:cs="Times New Roman"/>
                <w:spacing w:val="-15"/>
              </w:rPr>
              <w:t xml:space="preserve"> </w:t>
            </w:r>
            <w:r w:rsidRPr="00304242">
              <w:rPr>
                <w:rFonts w:cs="Times New Roman"/>
                <w:spacing w:val="-4"/>
              </w:rPr>
              <w:t>công</w:t>
            </w:r>
            <w:r w:rsidRPr="00304242">
              <w:rPr>
                <w:rFonts w:cs="Times New Roman"/>
                <w:spacing w:val="-14"/>
              </w:rPr>
              <w:t xml:space="preserve"> </w:t>
            </w:r>
            <w:r w:rsidRPr="00304242">
              <w:rPr>
                <w:rFonts w:cs="Times New Roman"/>
                <w:spacing w:val="-4"/>
              </w:rPr>
              <w:t>trình</w:t>
            </w:r>
            <w:r w:rsidRPr="00304242">
              <w:rPr>
                <w:rFonts w:cs="Times New Roman"/>
                <w:spacing w:val="-14"/>
              </w:rPr>
              <w:t xml:space="preserve"> </w:t>
            </w:r>
            <w:r w:rsidRPr="00304242">
              <w:rPr>
                <w:rFonts w:cs="Times New Roman"/>
                <w:spacing w:val="-5"/>
              </w:rPr>
              <w:t>gì?</w:t>
            </w:r>
          </w:p>
          <w:p w14:paraId="00EDD482" w14:textId="237AFDA9" w:rsidR="00A70D2D" w:rsidRPr="00304242" w:rsidRDefault="00A70D2D" w:rsidP="00304242">
            <w:pPr>
              <w:spacing w:beforeLines="0" w:before="0" w:after="0" w:afterAutospacing="0" w:line="240" w:lineRule="auto"/>
              <w:rPr>
                <w:rFonts w:cs="Times New Roman"/>
                <w:spacing w:val="-5"/>
              </w:rPr>
            </w:pPr>
            <w:r w:rsidRPr="00304242">
              <w:rPr>
                <w:rFonts w:cs="Times New Roman"/>
                <w:spacing w:val="-4"/>
              </w:rPr>
              <w:t>+</w:t>
            </w:r>
            <w:r w:rsidRPr="00304242">
              <w:rPr>
                <w:rFonts w:cs="Times New Roman"/>
                <w:spacing w:val="-12"/>
              </w:rPr>
              <w:t xml:space="preserve"> </w:t>
            </w:r>
            <w:r w:rsidRPr="00304242">
              <w:rPr>
                <w:rFonts w:cs="Times New Roman"/>
                <w:spacing w:val="-4"/>
              </w:rPr>
              <w:t>SPMT</w:t>
            </w:r>
            <w:r w:rsidRPr="00304242">
              <w:rPr>
                <w:rFonts w:cs="Times New Roman"/>
                <w:spacing w:val="-12"/>
              </w:rPr>
              <w:t xml:space="preserve"> </w:t>
            </w:r>
            <w:r w:rsidRPr="00304242">
              <w:rPr>
                <w:rFonts w:cs="Times New Roman"/>
                <w:spacing w:val="-4"/>
              </w:rPr>
              <w:t>sử</w:t>
            </w:r>
            <w:r w:rsidRPr="00304242">
              <w:rPr>
                <w:rFonts w:cs="Times New Roman"/>
                <w:spacing w:val="-11"/>
              </w:rPr>
              <w:t xml:space="preserve"> </w:t>
            </w:r>
            <w:r w:rsidRPr="00304242">
              <w:rPr>
                <w:rFonts w:cs="Times New Roman"/>
                <w:spacing w:val="-4"/>
              </w:rPr>
              <w:t>dụng</w:t>
            </w:r>
            <w:r w:rsidRPr="00304242">
              <w:rPr>
                <w:rFonts w:cs="Times New Roman"/>
                <w:spacing w:val="-12"/>
              </w:rPr>
              <w:t xml:space="preserve"> </w:t>
            </w:r>
            <w:r w:rsidRPr="00304242">
              <w:rPr>
                <w:rFonts w:cs="Times New Roman"/>
                <w:spacing w:val="-4"/>
              </w:rPr>
              <w:t>chất</w:t>
            </w:r>
            <w:r w:rsidRPr="00304242">
              <w:rPr>
                <w:rFonts w:cs="Times New Roman"/>
                <w:spacing w:val="-12"/>
              </w:rPr>
              <w:t xml:space="preserve"> </w:t>
            </w:r>
            <w:r w:rsidRPr="00304242">
              <w:rPr>
                <w:rFonts w:cs="Times New Roman"/>
                <w:spacing w:val="-4"/>
              </w:rPr>
              <w:t>liệu,</w:t>
            </w:r>
            <w:r w:rsidRPr="00304242">
              <w:rPr>
                <w:rFonts w:cs="Times New Roman"/>
                <w:spacing w:val="-11"/>
              </w:rPr>
              <w:t xml:space="preserve"> </w:t>
            </w:r>
            <w:r w:rsidRPr="00304242">
              <w:rPr>
                <w:rFonts w:cs="Times New Roman"/>
                <w:spacing w:val="-4"/>
              </w:rPr>
              <w:t>vật</w:t>
            </w:r>
            <w:r w:rsidRPr="00304242">
              <w:rPr>
                <w:rFonts w:cs="Times New Roman"/>
                <w:spacing w:val="-12"/>
              </w:rPr>
              <w:t xml:space="preserve"> </w:t>
            </w:r>
            <w:r w:rsidRPr="00304242">
              <w:rPr>
                <w:rFonts w:cs="Times New Roman"/>
                <w:spacing w:val="-4"/>
              </w:rPr>
              <w:t>liệu</w:t>
            </w:r>
            <w:r w:rsidRPr="00304242">
              <w:rPr>
                <w:rFonts w:cs="Times New Roman"/>
                <w:spacing w:val="-11"/>
              </w:rPr>
              <w:t xml:space="preserve"> </w:t>
            </w:r>
            <w:r w:rsidRPr="00304242">
              <w:rPr>
                <w:rFonts w:cs="Times New Roman"/>
                <w:spacing w:val="-5"/>
              </w:rPr>
              <w:t>gì?</w:t>
            </w:r>
          </w:p>
          <w:p w14:paraId="3FFAD88C" w14:textId="15524F8C" w:rsidR="00A70D2D" w:rsidRPr="00304242" w:rsidRDefault="00A70D2D" w:rsidP="00304242">
            <w:pPr>
              <w:spacing w:beforeLines="0" w:before="0" w:after="0" w:afterAutospacing="0" w:line="240" w:lineRule="auto"/>
              <w:rPr>
                <w:rFonts w:cs="Times New Roman"/>
                <w:spacing w:val="-4"/>
              </w:rPr>
            </w:pPr>
            <w:r w:rsidRPr="00304242">
              <w:rPr>
                <w:rFonts w:cs="Times New Roman"/>
              </w:rPr>
              <w:t>+</w:t>
            </w:r>
            <w:r w:rsidRPr="00304242">
              <w:rPr>
                <w:rFonts w:cs="Times New Roman"/>
                <w:spacing w:val="39"/>
              </w:rPr>
              <w:t xml:space="preserve"> </w:t>
            </w:r>
            <w:r w:rsidRPr="00304242">
              <w:rPr>
                <w:rFonts w:cs="Times New Roman"/>
              </w:rPr>
              <w:t>những</w:t>
            </w:r>
            <w:r w:rsidRPr="00304242">
              <w:rPr>
                <w:rFonts w:cs="Times New Roman"/>
                <w:spacing w:val="39"/>
              </w:rPr>
              <w:t xml:space="preserve"> </w:t>
            </w:r>
            <w:r w:rsidRPr="00304242">
              <w:rPr>
                <w:rFonts w:cs="Times New Roman"/>
              </w:rPr>
              <w:t>chất</w:t>
            </w:r>
            <w:r w:rsidRPr="00304242">
              <w:rPr>
                <w:rFonts w:cs="Times New Roman"/>
                <w:spacing w:val="39"/>
              </w:rPr>
              <w:t xml:space="preserve"> </w:t>
            </w:r>
            <w:r w:rsidRPr="00304242">
              <w:rPr>
                <w:rFonts w:cs="Times New Roman"/>
              </w:rPr>
              <w:t>liệu,</w:t>
            </w:r>
            <w:r w:rsidRPr="00304242">
              <w:rPr>
                <w:rFonts w:cs="Times New Roman"/>
                <w:spacing w:val="39"/>
              </w:rPr>
              <w:t xml:space="preserve"> </w:t>
            </w:r>
            <w:r w:rsidRPr="00304242">
              <w:rPr>
                <w:rFonts w:cs="Times New Roman"/>
              </w:rPr>
              <w:t>vật</w:t>
            </w:r>
            <w:r w:rsidRPr="00304242">
              <w:rPr>
                <w:rFonts w:cs="Times New Roman"/>
                <w:spacing w:val="39"/>
              </w:rPr>
              <w:t xml:space="preserve"> </w:t>
            </w:r>
            <w:r w:rsidRPr="00304242">
              <w:rPr>
                <w:rFonts w:cs="Times New Roman"/>
              </w:rPr>
              <w:t>liệu</w:t>
            </w:r>
            <w:r w:rsidRPr="00304242">
              <w:rPr>
                <w:rFonts w:cs="Times New Roman"/>
                <w:spacing w:val="39"/>
              </w:rPr>
              <w:t xml:space="preserve"> </w:t>
            </w:r>
            <w:r w:rsidRPr="00304242">
              <w:rPr>
                <w:rFonts w:cs="Times New Roman"/>
              </w:rPr>
              <w:t>trong SPMT</w:t>
            </w:r>
            <w:r w:rsidRPr="00304242">
              <w:rPr>
                <w:rFonts w:cs="Times New Roman"/>
                <w:spacing w:val="-3"/>
              </w:rPr>
              <w:t xml:space="preserve"> </w:t>
            </w:r>
            <w:r w:rsidRPr="00304242">
              <w:rPr>
                <w:rFonts w:cs="Times New Roman"/>
              </w:rPr>
              <w:t>có</w:t>
            </w:r>
            <w:r w:rsidRPr="00304242">
              <w:rPr>
                <w:rFonts w:cs="Times New Roman"/>
                <w:spacing w:val="-1"/>
              </w:rPr>
              <w:t xml:space="preserve"> </w:t>
            </w:r>
            <w:r w:rsidRPr="00304242">
              <w:rPr>
                <w:rFonts w:cs="Times New Roman"/>
              </w:rPr>
              <w:t>thể</w:t>
            </w:r>
            <w:r w:rsidRPr="00304242">
              <w:rPr>
                <w:rFonts w:cs="Times New Roman"/>
                <w:spacing w:val="-1"/>
              </w:rPr>
              <w:t xml:space="preserve"> </w:t>
            </w:r>
            <w:r w:rsidRPr="00304242">
              <w:rPr>
                <w:rFonts w:cs="Times New Roman"/>
              </w:rPr>
              <w:t>tìm kiếm</w:t>
            </w:r>
            <w:r w:rsidRPr="00304242">
              <w:rPr>
                <w:rFonts w:cs="Times New Roman"/>
                <w:spacing w:val="-1"/>
              </w:rPr>
              <w:t xml:space="preserve"> </w:t>
            </w:r>
            <w:r w:rsidRPr="00304242">
              <w:rPr>
                <w:rFonts w:cs="Times New Roman"/>
              </w:rPr>
              <w:t>được</w:t>
            </w:r>
            <w:r w:rsidRPr="00304242">
              <w:rPr>
                <w:rFonts w:cs="Times New Roman"/>
                <w:spacing w:val="-1"/>
              </w:rPr>
              <w:t xml:space="preserve"> </w:t>
            </w:r>
            <w:r w:rsidRPr="00304242">
              <w:rPr>
                <w:rFonts w:cs="Times New Roman"/>
              </w:rPr>
              <w:t xml:space="preserve">ở </w:t>
            </w:r>
            <w:r w:rsidRPr="00304242">
              <w:rPr>
                <w:rFonts w:cs="Times New Roman"/>
                <w:spacing w:val="-4"/>
              </w:rPr>
              <w:t>đâu?</w:t>
            </w:r>
          </w:p>
          <w:p w14:paraId="25917ACE" w14:textId="5920EA01" w:rsidR="00A70D2D" w:rsidRPr="00304242" w:rsidRDefault="00A70D2D" w:rsidP="00304242">
            <w:pPr>
              <w:spacing w:beforeLines="0" w:before="0" w:after="0" w:afterAutospacing="0" w:line="240" w:lineRule="auto"/>
              <w:rPr>
                <w:rFonts w:cs="Times New Roman"/>
                <w:spacing w:val="-5"/>
              </w:rPr>
            </w:pPr>
            <w:r w:rsidRPr="00304242">
              <w:rPr>
                <w:rFonts w:cs="Times New Roman"/>
              </w:rPr>
              <w:t>GV</w:t>
            </w:r>
            <w:r w:rsidRPr="00304242">
              <w:rPr>
                <w:rFonts w:cs="Times New Roman"/>
                <w:spacing w:val="9"/>
              </w:rPr>
              <w:t xml:space="preserve"> </w:t>
            </w:r>
            <w:r w:rsidRPr="00304242">
              <w:rPr>
                <w:rFonts w:cs="Times New Roman"/>
              </w:rPr>
              <w:t>chốt</w:t>
            </w:r>
            <w:r w:rsidRPr="00304242">
              <w:rPr>
                <w:rFonts w:cs="Times New Roman"/>
                <w:spacing w:val="10"/>
              </w:rPr>
              <w:t xml:space="preserve"> </w:t>
            </w:r>
            <w:r w:rsidRPr="00304242">
              <w:rPr>
                <w:rFonts w:cs="Times New Roman"/>
                <w:spacing w:val="-5"/>
              </w:rPr>
              <w:t>ý.</w:t>
            </w:r>
          </w:p>
          <w:p w14:paraId="5EBE18E7" w14:textId="49CAD40E" w:rsidR="00A70D2D" w:rsidRPr="00304242" w:rsidRDefault="00A70D2D" w:rsidP="00304242">
            <w:pPr>
              <w:spacing w:beforeLines="0" w:before="0" w:after="0" w:afterAutospacing="0" w:line="240" w:lineRule="auto"/>
              <w:rPr>
                <w:rStyle w:val="Nhnmanh"/>
                <w:rFonts w:cs="Times New Roman"/>
                <w:color w:val="000000"/>
                <w:shd w:val="clear" w:color="auto" w:fill="FFFFFF"/>
                <w:lang w:val="vi-VN"/>
              </w:rPr>
            </w:pPr>
            <w:r w:rsidRPr="00304242">
              <w:rPr>
                <w:rFonts w:cs="Times New Roman"/>
                <w:b/>
              </w:rPr>
              <w:t>HS</w:t>
            </w:r>
            <w:r w:rsidRPr="00304242">
              <w:rPr>
                <w:rFonts w:cs="Times New Roman"/>
                <w:b/>
                <w:spacing w:val="40"/>
              </w:rPr>
              <w:t xml:space="preserve"> </w:t>
            </w:r>
            <w:r w:rsidRPr="00304242">
              <w:rPr>
                <w:rFonts w:cs="Times New Roman"/>
                <w:b/>
              </w:rPr>
              <w:t>cần</w:t>
            </w:r>
            <w:r w:rsidRPr="00304242">
              <w:rPr>
                <w:rFonts w:cs="Times New Roman"/>
                <w:b/>
                <w:spacing w:val="40"/>
              </w:rPr>
              <w:t xml:space="preserve"> </w:t>
            </w:r>
            <w:r w:rsidRPr="00304242">
              <w:rPr>
                <w:rFonts w:cs="Times New Roman"/>
                <w:b/>
              </w:rPr>
              <w:t>biết:</w:t>
            </w:r>
            <w:r w:rsidRPr="00304242">
              <w:rPr>
                <w:rFonts w:cs="Times New Roman"/>
                <w:b/>
                <w:spacing w:val="40"/>
              </w:rPr>
              <w:t xml:space="preserve"> </w:t>
            </w:r>
            <w:r w:rsidRPr="00304242">
              <w:rPr>
                <w:rFonts w:cs="Times New Roman"/>
              </w:rPr>
              <w:t>Khai</w:t>
            </w:r>
            <w:r w:rsidRPr="00304242">
              <w:rPr>
                <w:rFonts w:cs="Times New Roman"/>
                <w:spacing w:val="40"/>
              </w:rPr>
              <w:t xml:space="preserve"> </w:t>
            </w:r>
            <w:r w:rsidRPr="00304242">
              <w:rPr>
                <w:rFonts w:cs="Times New Roman"/>
              </w:rPr>
              <w:t>thác</w:t>
            </w:r>
            <w:r w:rsidRPr="00304242">
              <w:rPr>
                <w:rFonts w:cs="Times New Roman"/>
                <w:spacing w:val="40"/>
              </w:rPr>
              <w:t xml:space="preserve"> </w:t>
            </w:r>
            <w:r w:rsidRPr="00304242">
              <w:rPr>
                <w:rFonts w:cs="Times New Roman"/>
              </w:rPr>
              <w:t>vật</w:t>
            </w:r>
            <w:r w:rsidRPr="00304242">
              <w:rPr>
                <w:rFonts w:cs="Times New Roman"/>
                <w:spacing w:val="40"/>
              </w:rPr>
              <w:t xml:space="preserve"> </w:t>
            </w:r>
            <w:r w:rsidRPr="00304242">
              <w:rPr>
                <w:rFonts w:cs="Times New Roman"/>
              </w:rPr>
              <w:t>liệu</w:t>
            </w:r>
            <w:r w:rsidRPr="00304242">
              <w:rPr>
                <w:rFonts w:cs="Times New Roman"/>
                <w:spacing w:val="40"/>
              </w:rPr>
              <w:t xml:space="preserve"> </w:t>
            </w:r>
            <w:r w:rsidRPr="00304242">
              <w:rPr>
                <w:rFonts w:cs="Times New Roman"/>
              </w:rPr>
              <w:t>tái sử dụng trong sáng tạo SPMT là các cách tạo sản phẩm mới có</w:t>
            </w:r>
            <w:r w:rsidRPr="00304242">
              <w:rPr>
                <w:rFonts w:cs="Times New Roman"/>
                <w:spacing w:val="80"/>
                <w:w w:val="150"/>
              </w:rPr>
              <w:t xml:space="preserve"> </w:t>
            </w:r>
            <w:r w:rsidRPr="00304242">
              <w:rPr>
                <w:rFonts w:cs="Times New Roman"/>
              </w:rPr>
              <w:t>tính ứng dụng, góp phần giảm ô nhiễm môi trường.</w:t>
            </w:r>
          </w:p>
          <w:p w14:paraId="595C0CBA" w14:textId="27A907EB" w:rsidR="008E0CFF" w:rsidRPr="0000553A" w:rsidRDefault="008E0CFF" w:rsidP="00DA4676">
            <w:pPr>
              <w:spacing w:beforeLines="0" w:before="0" w:after="0" w:afterAutospacing="0" w:line="240" w:lineRule="auto"/>
              <w:ind w:firstLineChars="100" w:firstLine="281"/>
              <w:jc w:val="left"/>
              <w:rPr>
                <w:b/>
                <w:bCs/>
              </w:rPr>
            </w:pPr>
            <w:r w:rsidRPr="0000553A">
              <w:rPr>
                <w:b/>
                <w:bCs/>
                <w:lang w:val="vi-VN"/>
              </w:rPr>
              <w:t>2.</w:t>
            </w:r>
            <w:r w:rsidRPr="0000553A">
              <w:rPr>
                <w:b/>
                <w:bCs/>
              </w:rPr>
              <w:t xml:space="preserve">Hướng dẫn thực hiện </w:t>
            </w:r>
          </w:p>
          <w:p w14:paraId="1599392A" w14:textId="11B83487" w:rsidR="008E0CFF" w:rsidRDefault="008E0CFF" w:rsidP="00DA4676">
            <w:pPr>
              <w:spacing w:beforeLines="0" w:before="0" w:after="0" w:afterAutospacing="0" w:line="240" w:lineRule="auto"/>
              <w:ind w:firstLineChars="100" w:firstLine="280"/>
            </w:pPr>
            <w:r>
              <w:t xml:space="preserve">- HS nhận ra và nêu được đặc điểm của </w:t>
            </w:r>
            <w:r w:rsidR="00304242">
              <w:t>kì quan</w:t>
            </w:r>
            <w:r>
              <w:t xml:space="preserve">. </w:t>
            </w:r>
          </w:p>
          <w:p w14:paraId="5E6A59A6" w14:textId="489D489C" w:rsidR="00304242" w:rsidRPr="00992BCF" w:rsidRDefault="008E0CFF" w:rsidP="00992BCF">
            <w:pPr>
              <w:spacing w:beforeLines="0" w:before="0" w:after="0" w:afterAutospacing="0" w:line="240" w:lineRule="auto"/>
              <w:ind w:firstLineChars="100" w:firstLine="280"/>
            </w:pPr>
            <w:r>
              <w:rPr>
                <w:lang w:val="vi-VN"/>
              </w:rPr>
              <w:t xml:space="preserve">- </w:t>
            </w:r>
            <w:r w:rsidR="00992BCF">
              <w:t>HS v</w:t>
            </w:r>
            <w:r>
              <w:rPr>
                <w:lang w:val="vi-VN"/>
              </w:rPr>
              <w:t xml:space="preserve">ận dụng kĩ năng nói trong trao đổi, giới thiệu, nhận xét,... </w:t>
            </w:r>
          </w:p>
          <w:p w14:paraId="2EC46325" w14:textId="3B836984" w:rsidR="008E0CFF" w:rsidRPr="007F2465" w:rsidRDefault="008E0CFF" w:rsidP="00DA4676">
            <w:pPr>
              <w:spacing w:beforeLines="0" w:before="0" w:after="0" w:afterAutospacing="0" w:line="240" w:lineRule="auto"/>
              <w:ind w:firstLineChars="100" w:firstLine="281"/>
              <w:rPr>
                <w:rFonts w:cs="Times New Roman"/>
                <w:bCs/>
              </w:rPr>
            </w:pPr>
            <w:r w:rsidRPr="007F2465">
              <w:rPr>
                <w:rFonts w:cs="Times New Roman"/>
                <w:b/>
                <w:bCs/>
              </w:rPr>
              <w:lastRenderedPageBreak/>
              <w:t>-</w:t>
            </w:r>
            <w:r w:rsidRPr="007F2465">
              <w:rPr>
                <w:rFonts w:cs="Times New Roman"/>
                <w:bCs/>
              </w:rPr>
              <w:t xml:space="preserve"> </w:t>
            </w:r>
            <w:r w:rsidR="007F2465" w:rsidRPr="007F2465">
              <w:rPr>
                <w:rFonts w:cs="Times New Roman"/>
              </w:rPr>
              <w:t>HS quan sát hình minh</w:t>
            </w:r>
            <w:r w:rsidR="007F2465" w:rsidRPr="007F2465">
              <w:rPr>
                <w:rFonts w:cs="Times New Roman"/>
                <w:spacing w:val="-1"/>
              </w:rPr>
              <w:t xml:space="preserve"> </w:t>
            </w:r>
            <w:r w:rsidR="007F2465" w:rsidRPr="007F2465">
              <w:rPr>
                <w:rFonts w:cs="Times New Roman"/>
              </w:rPr>
              <w:t>hoạ</w:t>
            </w:r>
            <w:r w:rsidR="007F2465" w:rsidRPr="007F2465">
              <w:rPr>
                <w:rFonts w:cs="Times New Roman"/>
                <w:spacing w:val="-1"/>
              </w:rPr>
              <w:t xml:space="preserve"> </w:t>
            </w:r>
            <w:r w:rsidR="007F2465" w:rsidRPr="007F2465">
              <w:rPr>
                <w:rFonts w:cs="Times New Roman"/>
              </w:rPr>
              <w:t>trong</w:t>
            </w:r>
            <w:r w:rsidR="007F2465" w:rsidRPr="007F2465">
              <w:rPr>
                <w:rFonts w:cs="Times New Roman"/>
                <w:spacing w:val="-1"/>
              </w:rPr>
              <w:t xml:space="preserve"> </w:t>
            </w:r>
            <w:r w:rsidR="007F2465" w:rsidRPr="007F2465">
              <w:rPr>
                <w:rFonts w:cs="Times New Roman"/>
              </w:rPr>
              <w:t>SgK</w:t>
            </w:r>
            <w:r w:rsidR="007F2465" w:rsidRPr="007F2465">
              <w:rPr>
                <w:rFonts w:cs="Times New Roman"/>
                <w:spacing w:val="-1"/>
              </w:rPr>
              <w:t xml:space="preserve"> </w:t>
            </w:r>
            <w:r w:rsidR="007F2465" w:rsidRPr="007F2465">
              <w:rPr>
                <w:rFonts w:cs="Times New Roman"/>
              </w:rPr>
              <w:t>trang</w:t>
            </w:r>
            <w:r w:rsidR="007F2465" w:rsidRPr="007F2465">
              <w:rPr>
                <w:rFonts w:cs="Times New Roman"/>
                <w:spacing w:val="-1"/>
              </w:rPr>
              <w:t xml:space="preserve"> </w:t>
            </w:r>
            <w:r w:rsidR="007F2465" w:rsidRPr="007F2465">
              <w:rPr>
                <w:rFonts w:cs="Times New Roman"/>
              </w:rPr>
              <w:t>20,</w:t>
            </w:r>
            <w:r w:rsidR="007F2465" w:rsidRPr="007F2465">
              <w:rPr>
                <w:rFonts w:cs="Times New Roman"/>
                <w:spacing w:val="-1"/>
              </w:rPr>
              <w:t xml:space="preserve"> </w:t>
            </w:r>
            <w:r w:rsidR="007F2465" w:rsidRPr="007F2465">
              <w:rPr>
                <w:rFonts w:cs="Times New Roman"/>
              </w:rPr>
              <w:t>thảo luận để biết cách thực hiện SPMT.</w:t>
            </w:r>
          </w:p>
          <w:p w14:paraId="5172F2A5" w14:textId="2E666D51" w:rsidR="008E0CFF" w:rsidRDefault="008E0CFF" w:rsidP="00DA4676">
            <w:pPr>
              <w:spacing w:beforeLines="0" w:before="0" w:after="0" w:afterAutospacing="0" w:line="240" w:lineRule="auto"/>
              <w:ind w:firstLineChars="100" w:firstLine="281"/>
              <w:rPr>
                <w:b/>
                <w:bCs/>
                <w:lang w:val="vi-VN"/>
              </w:rPr>
            </w:pPr>
          </w:p>
          <w:p w14:paraId="41D393F6" w14:textId="4A9AD422" w:rsidR="008E0CFF" w:rsidRDefault="008D2387" w:rsidP="00DA4676">
            <w:pPr>
              <w:spacing w:beforeLines="0" w:before="0" w:after="0" w:afterAutospacing="0" w:line="240" w:lineRule="auto"/>
              <w:ind w:firstLineChars="100" w:firstLine="281"/>
              <w:rPr>
                <w:b/>
                <w:bCs/>
                <w:lang w:val="vi-VN"/>
              </w:rPr>
            </w:pPr>
            <w:r w:rsidRPr="00FD69CC">
              <w:rPr>
                <w:b/>
                <w:bCs/>
                <w:noProof/>
                <w:lang w:eastAsia="en-US"/>
              </w:rPr>
              <w:drawing>
                <wp:anchor distT="0" distB="0" distL="114300" distR="114300" simplePos="0" relativeHeight="251646464" behindDoc="0" locked="0" layoutInCell="1" allowOverlap="1" wp14:anchorId="54C9FFFA" wp14:editId="21BC998F">
                  <wp:simplePos x="0" y="0"/>
                  <wp:positionH relativeFrom="column">
                    <wp:posOffset>512139</wp:posOffset>
                  </wp:positionH>
                  <wp:positionV relativeFrom="paragraph">
                    <wp:posOffset>157590</wp:posOffset>
                  </wp:positionV>
                  <wp:extent cx="2552700" cy="1285875"/>
                  <wp:effectExtent l="0" t="0" r="0" b="9525"/>
                  <wp:wrapNone/>
                  <wp:docPr id="17" name="Picture 17" descr="D:\OneDrive\tranhlp5bi2denbi5\lớp 5 bài 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eDrive\tranhlp5bi2denbi5\lớp 5 bài 4-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0"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09BDB7" w14:textId="30748885" w:rsidR="00FD69CC" w:rsidRDefault="00D50301" w:rsidP="00DA4676">
            <w:pPr>
              <w:spacing w:beforeLines="0" w:before="0" w:after="0" w:afterAutospacing="0" w:line="240" w:lineRule="auto"/>
              <w:ind w:firstLineChars="100" w:firstLine="281"/>
              <w:rPr>
                <w:b/>
                <w:bCs/>
                <w:lang w:val="vi-VN"/>
              </w:rPr>
            </w:pPr>
            <w:r w:rsidRPr="00FD69CC">
              <w:rPr>
                <w:b/>
                <w:bCs/>
                <w:noProof/>
                <w:lang w:eastAsia="en-US"/>
              </w:rPr>
              <w:drawing>
                <wp:anchor distT="0" distB="0" distL="114300" distR="114300" simplePos="0" relativeHeight="251698688" behindDoc="0" locked="0" layoutInCell="1" allowOverlap="1" wp14:anchorId="05362B68" wp14:editId="16857FC8">
                  <wp:simplePos x="0" y="0"/>
                  <wp:positionH relativeFrom="column">
                    <wp:posOffset>4257438</wp:posOffset>
                  </wp:positionH>
                  <wp:positionV relativeFrom="paragraph">
                    <wp:posOffset>77451</wp:posOffset>
                  </wp:positionV>
                  <wp:extent cx="1365885" cy="1315085"/>
                  <wp:effectExtent l="0" t="0" r="5715" b="0"/>
                  <wp:wrapNone/>
                  <wp:docPr id="23" name="Picture 23" descr="D:\OneDrive\tranhlp5bi2denbi5\lớp 5 bài 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eDrive\tranhlp5bi2denbi5\lớp 5 bài 4-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5885" cy="1315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BFE56E" w14:textId="7F36E7C8" w:rsidR="00FD69CC" w:rsidRDefault="00FD69CC" w:rsidP="00DA4676">
            <w:pPr>
              <w:spacing w:beforeLines="0" w:before="0" w:after="0" w:afterAutospacing="0" w:line="240" w:lineRule="auto"/>
              <w:ind w:firstLineChars="100" w:firstLine="281"/>
              <w:rPr>
                <w:b/>
                <w:bCs/>
                <w:lang w:val="vi-VN"/>
              </w:rPr>
            </w:pPr>
          </w:p>
          <w:p w14:paraId="59D17F88" w14:textId="0F3DA2CA" w:rsidR="00FD69CC" w:rsidRDefault="00FD69CC" w:rsidP="00DA4676">
            <w:pPr>
              <w:spacing w:beforeLines="0" w:before="0" w:after="0" w:afterAutospacing="0" w:line="240" w:lineRule="auto"/>
              <w:ind w:firstLineChars="100" w:firstLine="281"/>
              <w:rPr>
                <w:b/>
                <w:bCs/>
              </w:rPr>
            </w:pPr>
          </w:p>
          <w:p w14:paraId="4DAF2E9F" w14:textId="77777777" w:rsidR="00992BCF" w:rsidRDefault="00992BCF" w:rsidP="00DA4676">
            <w:pPr>
              <w:spacing w:beforeLines="0" w:before="0" w:after="0" w:afterAutospacing="0" w:line="240" w:lineRule="auto"/>
              <w:ind w:firstLineChars="100" w:firstLine="281"/>
              <w:rPr>
                <w:b/>
                <w:bCs/>
              </w:rPr>
            </w:pPr>
          </w:p>
          <w:p w14:paraId="4415B9FF" w14:textId="77777777" w:rsidR="00D50301" w:rsidRDefault="00D50301" w:rsidP="00DA4676">
            <w:pPr>
              <w:spacing w:beforeLines="0" w:before="0" w:after="0" w:afterAutospacing="0" w:line="240" w:lineRule="auto"/>
              <w:ind w:firstLineChars="100" w:firstLine="281"/>
              <w:rPr>
                <w:b/>
                <w:bCs/>
              </w:rPr>
            </w:pPr>
          </w:p>
          <w:p w14:paraId="15A6B6E5" w14:textId="77777777" w:rsidR="00D50301" w:rsidRPr="00992BCF" w:rsidRDefault="00D50301" w:rsidP="00DA4676">
            <w:pPr>
              <w:spacing w:beforeLines="0" w:before="0" w:after="0" w:afterAutospacing="0" w:line="240" w:lineRule="auto"/>
              <w:ind w:firstLineChars="100" w:firstLine="281"/>
              <w:rPr>
                <w:b/>
                <w:bCs/>
              </w:rPr>
            </w:pPr>
          </w:p>
          <w:p w14:paraId="551664B0" w14:textId="6C5F236E" w:rsidR="00FD69CC" w:rsidRDefault="00FD69CC" w:rsidP="00DA4676">
            <w:pPr>
              <w:spacing w:beforeLines="0" w:before="0" w:after="0" w:afterAutospacing="0" w:line="240" w:lineRule="auto"/>
              <w:ind w:firstLineChars="100" w:firstLine="281"/>
              <w:rPr>
                <w:b/>
                <w:bCs/>
                <w:lang w:val="vi-VN"/>
              </w:rPr>
            </w:pPr>
          </w:p>
          <w:p w14:paraId="6A61668A" w14:textId="605EAD72" w:rsidR="008E0CFF" w:rsidRPr="009E3774" w:rsidRDefault="008E0CFF" w:rsidP="00FD69CC">
            <w:pPr>
              <w:spacing w:beforeLines="0" w:before="0" w:after="0" w:afterAutospacing="0" w:line="240" w:lineRule="auto"/>
              <w:rPr>
                <w:rFonts w:cs="Times New Roman"/>
                <w:b/>
                <w:bCs/>
                <w:lang w:val="vi-VN"/>
              </w:rPr>
            </w:pPr>
            <w:r w:rsidRPr="009E3774">
              <w:rPr>
                <w:rFonts w:cs="Times New Roman"/>
              </w:rPr>
              <w:t>Gợi</w:t>
            </w:r>
            <w:r w:rsidRPr="009E3774">
              <w:rPr>
                <w:rFonts w:cs="Times New Roman"/>
                <w:spacing w:val="3"/>
              </w:rPr>
              <w:t xml:space="preserve"> </w:t>
            </w:r>
            <w:r w:rsidRPr="009E3774">
              <w:rPr>
                <w:rFonts w:cs="Times New Roman"/>
              </w:rPr>
              <w:t>ý</w:t>
            </w:r>
            <w:r w:rsidRPr="009E3774">
              <w:rPr>
                <w:rFonts w:cs="Times New Roman"/>
                <w:spacing w:val="4"/>
              </w:rPr>
              <w:t xml:space="preserve"> </w:t>
            </w:r>
            <w:r w:rsidRPr="009E3774">
              <w:rPr>
                <w:rFonts w:cs="Times New Roman"/>
              </w:rPr>
              <w:t>các</w:t>
            </w:r>
            <w:r w:rsidRPr="009E3774">
              <w:rPr>
                <w:rFonts w:cs="Times New Roman"/>
                <w:spacing w:val="3"/>
              </w:rPr>
              <w:t xml:space="preserve"> </w:t>
            </w:r>
            <w:r w:rsidRPr="009E3774">
              <w:rPr>
                <w:rFonts w:cs="Times New Roman"/>
              </w:rPr>
              <w:t>bước</w:t>
            </w:r>
            <w:r w:rsidRPr="009E3774">
              <w:rPr>
                <w:rFonts w:cs="Times New Roman"/>
                <w:spacing w:val="3"/>
              </w:rPr>
              <w:t xml:space="preserve"> </w:t>
            </w:r>
            <w:r w:rsidRPr="009E3774">
              <w:rPr>
                <w:rFonts w:cs="Times New Roman"/>
              </w:rPr>
              <w:t>thực</w:t>
            </w:r>
            <w:r w:rsidRPr="009E3774">
              <w:rPr>
                <w:rFonts w:cs="Times New Roman"/>
                <w:spacing w:val="4"/>
              </w:rPr>
              <w:t xml:space="preserve"> </w:t>
            </w:r>
            <w:r w:rsidRPr="009E3774">
              <w:rPr>
                <w:rFonts w:cs="Times New Roman"/>
                <w:spacing w:val="-2"/>
              </w:rPr>
              <w:t>hiện:</w:t>
            </w:r>
          </w:p>
          <w:p w14:paraId="35A7AC9A" w14:textId="623AD4A4" w:rsidR="008E0CFF" w:rsidRPr="007F2465" w:rsidRDefault="008E0CFF" w:rsidP="00DA4676">
            <w:pPr>
              <w:spacing w:beforeLines="0" w:before="0" w:after="0" w:afterAutospacing="0" w:line="240" w:lineRule="auto"/>
              <w:rPr>
                <w:rFonts w:cs="Times New Roman"/>
                <w:bCs/>
              </w:rPr>
            </w:pPr>
            <w:r>
              <w:rPr>
                <w:b/>
                <w:bCs/>
              </w:rPr>
              <w:t>+</w:t>
            </w:r>
            <w:r w:rsidRPr="007F2465">
              <w:rPr>
                <w:rFonts w:cs="Times New Roman"/>
                <w:b/>
                <w:bCs/>
              </w:rPr>
              <w:t>Bước 1:</w:t>
            </w:r>
            <w:r w:rsidRPr="007F2465">
              <w:rPr>
                <w:rFonts w:cs="Times New Roman"/>
                <w:bCs/>
              </w:rPr>
              <w:t xml:space="preserve"> </w:t>
            </w:r>
            <w:r w:rsidR="007F2465" w:rsidRPr="007F2465">
              <w:rPr>
                <w:rFonts w:cs="Times New Roman"/>
              </w:rPr>
              <w:t>Tìm ý</w:t>
            </w:r>
            <w:r w:rsidR="007F2465" w:rsidRPr="007F2465">
              <w:rPr>
                <w:rFonts w:cs="Times New Roman"/>
                <w:spacing w:val="-1"/>
              </w:rPr>
              <w:t xml:space="preserve"> </w:t>
            </w:r>
            <w:r w:rsidR="007F2465" w:rsidRPr="007F2465">
              <w:rPr>
                <w:rFonts w:cs="Times New Roman"/>
              </w:rPr>
              <w:t>tưởng và</w:t>
            </w:r>
            <w:r w:rsidR="007F2465" w:rsidRPr="007F2465">
              <w:rPr>
                <w:rFonts w:cs="Times New Roman"/>
                <w:spacing w:val="-1"/>
              </w:rPr>
              <w:t xml:space="preserve"> </w:t>
            </w:r>
            <w:r w:rsidR="007F2465" w:rsidRPr="007F2465">
              <w:rPr>
                <w:rFonts w:cs="Times New Roman"/>
              </w:rPr>
              <w:t xml:space="preserve">phác </w:t>
            </w:r>
            <w:r w:rsidR="007F2465" w:rsidRPr="007F2465">
              <w:rPr>
                <w:rFonts w:cs="Times New Roman"/>
                <w:spacing w:val="-2"/>
              </w:rPr>
              <w:t>hình.</w:t>
            </w:r>
          </w:p>
          <w:p w14:paraId="196BC8CD" w14:textId="5A4CE283" w:rsidR="007F2465" w:rsidRPr="007F2465" w:rsidRDefault="008E0CFF" w:rsidP="00DA4676">
            <w:pPr>
              <w:spacing w:beforeLines="0" w:before="0" w:after="0" w:afterAutospacing="0" w:line="240" w:lineRule="auto"/>
              <w:rPr>
                <w:rFonts w:cs="Times New Roman"/>
              </w:rPr>
            </w:pPr>
            <w:r w:rsidRPr="007F2465">
              <w:rPr>
                <w:rFonts w:cs="Times New Roman"/>
                <w:b/>
                <w:bCs/>
              </w:rPr>
              <w:t>+Bước 2:</w:t>
            </w:r>
            <w:r w:rsidRPr="007F2465">
              <w:rPr>
                <w:rFonts w:cs="Times New Roman"/>
                <w:bCs/>
              </w:rPr>
              <w:t xml:space="preserve"> </w:t>
            </w:r>
            <w:r w:rsidR="007F2465">
              <w:rPr>
                <w:rFonts w:cs="Times New Roman"/>
              </w:rPr>
              <w:t>C</w:t>
            </w:r>
            <w:r w:rsidR="007F2465" w:rsidRPr="007F2465">
              <w:rPr>
                <w:rFonts w:cs="Times New Roman"/>
              </w:rPr>
              <w:t>ắt</w:t>
            </w:r>
            <w:r w:rsidR="007F2465" w:rsidRPr="007F2465">
              <w:rPr>
                <w:rFonts w:cs="Times New Roman"/>
                <w:spacing w:val="29"/>
              </w:rPr>
              <w:t xml:space="preserve"> </w:t>
            </w:r>
            <w:r w:rsidR="007F2465" w:rsidRPr="007F2465">
              <w:rPr>
                <w:rFonts w:cs="Times New Roman"/>
              </w:rPr>
              <w:t>theo</w:t>
            </w:r>
            <w:r w:rsidR="007F2465" w:rsidRPr="007F2465">
              <w:rPr>
                <w:rFonts w:cs="Times New Roman"/>
                <w:spacing w:val="29"/>
              </w:rPr>
              <w:t xml:space="preserve"> </w:t>
            </w:r>
            <w:r w:rsidR="007F2465" w:rsidRPr="007F2465">
              <w:rPr>
                <w:rFonts w:cs="Times New Roman"/>
              </w:rPr>
              <w:t>hình</w:t>
            </w:r>
            <w:r w:rsidR="007F2465" w:rsidRPr="007F2465">
              <w:rPr>
                <w:rFonts w:cs="Times New Roman"/>
                <w:spacing w:val="29"/>
              </w:rPr>
              <w:t xml:space="preserve"> </w:t>
            </w:r>
            <w:r w:rsidR="007F2465" w:rsidRPr="007F2465">
              <w:rPr>
                <w:rFonts w:cs="Times New Roman"/>
              </w:rPr>
              <w:t>đã</w:t>
            </w:r>
            <w:r w:rsidR="007F2465" w:rsidRPr="007F2465">
              <w:rPr>
                <w:rFonts w:cs="Times New Roman"/>
                <w:spacing w:val="29"/>
              </w:rPr>
              <w:t xml:space="preserve"> </w:t>
            </w:r>
            <w:r w:rsidR="007F2465" w:rsidRPr="007F2465">
              <w:rPr>
                <w:rFonts w:cs="Times New Roman"/>
              </w:rPr>
              <w:t>phác</w:t>
            </w:r>
            <w:r w:rsidR="007F2465" w:rsidRPr="007F2465">
              <w:rPr>
                <w:rFonts w:cs="Times New Roman"/>
                <w:spacing w:val="29"/>
              </w:rPr>
              <w:t xml:space="preserve"> </w:t>
            </w:r>
            <w:r w:rsidR="007F2465" w:rsidRPr="007F2465">
              <w:rPr>
                <w:rFonts w:cs="Times New Roman"/>
              </w:rPr>
              <w:t>và ghép các bộ phận theo ý tưởng.</w:t>
            </w:r>
          </w:p>
          <w:p w14:paraId="4D3FB271" w14:textId="549338DA" w:rsidR="007F2465" w:rsidRPr="007F2465" w:rsidRDefault="008E0CFF" w:rsidP="00DA4676">
            <w:pPr>
              <w:spacing w:beforeLines="0" w:before="0" w:after="0" w:afterAutospacing="0" w:line="240" w:lineRule="auto"/>
              <w:rPr>
                <w:rFonts w:cs="Times New Roman"/>
                <w:spacing w:val="-2"/>
              </w:rPr>
            </w:pPr>
            <w:r w:rsidRPr="007F2465">
              <w:rPr>
                <w:rFonts w:cs="Times New Roman"/>
                <w:b/>
                <w:bCs/>
              </w:rPr>
              <w:t>+Bước 3:</w:t>
            </w:r>
            <w:r w:rsidRPr="007F2465">
              <w:rPr>
                <w:rFonts w:cs="Times New Roman"/>
                <w:bCs/>
              </w:rPr>
              <w:t xml:space="preserve"> </w:t>
            </w:r>
            <w:r w:rsidR="007F2465" w:rsidRPr="007F2465">
              <w:rPr>
                <w:rFonts w:cs="Times New Roman"/>
              </w:rPr>
              <w:t>Trang</w:t>
            </w:r>
            <w:r w:rsidR="007F2465" w:rsidRPr="007F2465">
              <w:rPr>
                <w:rFonts w:cs="Times New Roman"/>
                <w:spacing w:val="-3"/>
              </w:rPr>
              <w:t xml:space="preserve"> </w:t>
            </w:r>
            <w:r w:rsidR="007F2465" w:rsidRPr="007F2465">
              <w:rPr>
                <w:rFonts w:cs="Times New Roman"/>
              </w:rPr>
              <w:t>trí</w:t>
            </w:r>
            <w:r w:rsidR="007F2465" w:rsidRPr="007F2465">
              <w:rPr>
                <w:rFonts w:cs="Times New Roman"/>
                <w:spacing w:val="-3"/>
              </w:rPr>
              <w:t xml:space="preserve"> </w:t>
            </w:r>
            <w:r w:rsidR="007F2465" w:rsidRPr="007F2465">
              <w:rPr>
                <w:rFonts w:cs="Times New Roman"/>
              </w:rPr>
              <w:t>sản</w:t>
            </w:r>
            <w:r w:rsidR="007F2465" w:rsidRPr="007F2465">
              <w:rPr>
                <w:rFonts w:cs="Times New Roman"/>
                <w:spacing w:val="-2"/>
              </w:rPr>
              <w:t xml:space="preserve"> phẩm.</w:t>
            </w:r>
          </w:p>
          <w:p w14:paraId="104B01E5" w14:textId="2125884E" w:rsidR="007F2465" w:rsidRPr="007F2465" w:rsidRDefault="008E0CFF" w:rsidP="00DA4676">
            <w:pPr>
              <w:spacing w:beforeLines="0" w:before="0" w:after="0" w:afterAutospacing="0" w:line="240" w:lineRule="auto"/>
              <w:rPr>
                <w:rFonts w:cs="Times New Roman"/>
                <w:spacing w:val="-2"/>
              </w:rPr>
            </w:pPr>
            <w:r w:rsidRPr="007F2465">
              <w:rPr>
                <w:rFonts w:cs="Times New Roman"/>
                <w:b/>
                <w:bCs/>
              </w:rPr>
              <w:t>+Bước 4:</w:t>
            </w:r>
            <w:r w:rsidRPr="007F2465">
              <w:rPr>
                <w:rFonts w:cs="Times New Roman"/>
                <w:bCs/>
              </w:rPr>
              <w:t xml:space="preserve"> </w:t>
            </w:r>
            <w:r w:rsidR="007F2465" w:rsidRPr="007F2465">
              <w:rPr>
                <w:rFonts w:cs="Times New Roman"/>
              </w:rPr>
              <w:t xml:space="preserve">Hoàn thiện sản </w:t>
            </w:r>
            <w:r w:rsidR="007F2465" w:rsidRPr="007F2465">
              <w:rPr>
                <w:rFonts w:cs="Times New Roman"/>
                <w:spacing w:val="-2"/>
              </w:rPr>
              <w:t>phẩm.</w:t>
            </w:r>
          </w:p>
          <w:p w14:paraId="40DDDF4A" w14:textId="065AD37D" w:rsidR="008E0CFF" w:rsidRDefault="008E0CFF" w:rsidP="00DA4676">
            <w:pPr>
              <w:spacing w:beforeLines="0" w:before="0" w:after="0" w:afterAutospacing="0" w:line="240" w:lineRule="auto"/>
            </w:pPr>
            <w:r>
              <w:rPr>
                <w:b/>
                <w:bCs/>
                <w:lang w:val="vi-VN"/>
              </w:rPr>
              <w:t>-</w:t>
            </w:r>
            <w:r>
              <w:rPr>
                <w:lang w:val="vi-VN"/>
              </w:rPr>
              <w:t>Cho HS tham khảo một số tranh để có thêm ý tưởng cho bài vẽ.</w:t>
            </w:r>
          </w:p>
          <w:p w14:paraId="7989ABA7" w14:textId="77777777" w:rsidR="006F45C6" w:rsidRPr="006F45C6" w:rsidRDefault="006F45C6" w:rsidP="00DA4676">
            <w:pPr>
              <w:spacing w:beforeLines="0" w:before="0" w:after="0" w:afterAutospacing="0" w:line="240" w:lineRule="auto"/>
            </w:pPr>
          </w:p>
          <w:p w14:paraId="1ACC0050" w14:textId="60C60089" w:rsidR="008E0CFF" w:rsidRDefault="00FD69CC" w:rsidP="00DA4676">
            <w:pPr>
              <w:spacing w:beforeLines="0" w:before="0" w:after="0" w:afterAutospacing="0" w:line="240" w:lineRule="auto"/>
              <w:rPr>
                <w:lang w:val="vi-VN"/>
              </w:rPr>
            </w:pPr>
            <w:r w:rsidRPr="00FD69CC">
              <w:rPr>
                <w:b/>
                <w:bCs/>
                <w:noProof/>
                <w:lang w:eastAsia="en-US"/>
              </w:rPr>
              <w:drawing>
                <wp:anchor distT="0" distB="0" distL="114300" distR="114300" simplePos="0" relativeHeight="251700736" behindDoc="0" locked="0" layoutInCell="1" allowOverlap="1" wp14:anchorId="1D370328" wp14:editId="2C909464">
                  <wp:simplePos x="0" y="0"/>
                  <wp:positionH relativeFrom="column">
                    <wp:posOffset>470535</wp:posOffset>
                  </wp:positionH>
                  <wp:positionV relativeFrom="paragraph">
                    <wp:posOffset>97790</wp:posOffset>
                  </wp:positionV>
                  <wp:extent cx="5010150" cy="1623695"/>
                  <wp:effectExtent l="0" t="0" r="0" b="0"/>
                  <wp:wrapNone/>
                  <wp:docPr id="24" name="Picture 24" descr="D:\OneDrive\tranhlp5bi2denbi5\lớp 5 bài 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neDrive\tranhlp5bi2denbi5\lớp 5 bài 4-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11042" cy="16239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34BC28" w14:textId="67AFDD34" w:rsidR="008E0CFF" w:rsidRDefault="008E0CFF" w:rsidP="00DA4676">
            <w:pPr>
              <w:spacing w:beforeLines="0" w:before="0" w:after="0" w:afterAutospacing="0" w:line="240" w:lineRule="auto"/>
              <w:ind w:firstLineChars="100" w:firstLine="281"/>
              <w:rPr>
                <w:b/>
                <w:bCs/>
                <w:lang w:val="vi-VN"/>
              </w:rPr>
            </w:pPr>
          </w:p>
          <w:p w14:paraId="4522FBC2" w14:textId="0E5010A9" w:rsidR="008E0CFF" w:rsidRDefault="008E0CFF" w:rsidP="00DA4676">
            <w:pPr>
              <w:spacing w:beforeLines="0" w:before="0" w:after="0" w:afterAutospacing="0" w:line="240" w:lineRule="auto"/>
              <w:ind w:firstLineChars="100" w:firstLine="281"/>
              <w:rPr>
                <w:b/>
                <w:bCs/>
                <w:lang w:val="vi-VN"/>
              </w:rPr>
            </w:pPr>
          </w:p>
          <w:p w14:paraId="6A212847" w14:textId="77777777" w:rsidR="008E0CFF" w:rsidRDefault="008E0CFF" w:rsidP="00DA4676">
            <w:pPr>
              <w:spacing w:beforeLines="0" w:before="0" w:after="0" w:afterAutospacing="0" w:line="240" w:lineRule="auto"/>
              <w:ind w:firstLineChars="100" w:firstLine="281"/>
              <w:rPr>
                <w:b/>
                <w:bCs/>
                <w:lang w:val="vi-VN"/>
              </w:rPr>
            </w:pPr>
          </w:p>
          <w:p w14:paraId="15130DBA" w14:textId="77777777" w:rsidR="008E0CFF" w:rsidRDefault="008E0CFF" w:rsidP="00DA4676">
            <w:pPr>
              <w:spacing w:beforeLines="0" w:before="0" w:after="0" w:afterAutospacing="0" w:line="240" w:lineRule="auto"/>
              <w:ind w:firstLineChars="100" w:firstLine="281"/>
              <w:rPr>
                <w:b/>
                <w:bCs/>
                <w:lang w:val="vi-VN"/>
              </w:rPr>
            </w:pPr>
          </w:p>
          <w:p w14:paraId="17025B8F" w14:textId="77777777" w:rsidR="008E0CFF" w:rsidRDefault="008E0CFF" w:rsidP="00DA4676">
            <w:pPr>
              <w:spacing w:beforeLines="0" w:before="0" w:after="0" w:afterAutospacing="0" w:line="240" w:lineRule="auto"/>
              <w:ind w:firstLineChars="100" w:firstLine="281"/>
              <w:rPr>
                <w:b/>
                <w:bCs/>
                <w:lang w:val="vi-VN"/>
              </w:rPr>
            </w:pPr>
          </w:p>
          <w:p w14:paraId="507F3F43" w14:textId="77777777" w:rsidR="008E0CFF" w:rsidRDefault="008E0CFF" w:rsidP="00DA4676">
            <w:pPr>
              <w:spacing w:beforeLines="0" w:before="0" w:after="0" w:afterAutospacing="0" w:line="240" w:lineRule="auto"/>
              <w:ind w:firstLineChars="100" w:firstLine="281"/>
              <w:rPr>
                <w:b/>
                <w:bCs/>
                <w:lang w:val="vi-VN"/>
              </w:rPr>
            </w:pPr>
          </w:p>
          <w:p w14:paraId="3CAABDAA" w14:textId="77777777" w:rsidR="008E0CFF" w:rsidRDefault="008E0CFF" w:rsidP="00DA4676">
            <w:pPr>
              <w:spacing w:beforeLines="0" w:before="0" w:after="0" w:afterAutospacing="0" w:line="240" w:lineRule="auto"/>
              <w:ind w:firstLineChars="100" w:firstLine="281"/>
              <w:rPr>
                <w:b/>
                <w:bCs/>
                <w:lang w:val="vi-VN"/>
              </w:rPr>
            </w:pPr>
          </w:p>
          <w:p w14:paraId="7D3AF1CE" w14:textId="77777777" w:rsidR="008E0CFF" w:rsidRDefault="008E0CFF" w:rsidP="00DA4676">
            <w:pPr>
              <w:spacing w:beforeLines="0" w:before="0" w:after="0" w:afterAutospacing="0" w:line="240" w:lineRule="auto"/>
              <w:ind w:firstLineChars="100" w:firstLine="281"/>
              <w:rPr>
                <w:b/>
                <w:bCs/>
                <w:lang w:val="vi-VN"/>
              </w:rPr>
            </w:pPr>
          </w:p>
          <w:p w14:paraId="595B5DE0" w14:textId="77777777" w:rsidR="008E0CFF" w:rsidRPr="008273A2" w:rsidRDefault="008E0CFF" w:rsidP="00DA4676">
            <w:pPr>
              <w:spacing w:beforeLines="0" w:before="0" w:after="0" w:afterAutospacing="0" w:line="240" w:lineRule="auto"/>
              <w:ind w:firstLineChars="100" w:firstLine="280"/>
              <w:rPr>
                <w:rFonts w:cs="Times New Roman"/>
                <w:spacing w:val="-7"/>
              </w:rPr>
            </w:pPr>
            <w:r w:rsidRPr="008273A2">
              <w:rPr>
                <w:rFonts w:cs="Times New Roman"/>
              </w:rPr>
              <w:t>Câu</w:t>
            </w:r>
            <w:r w:rsidRPr="008273A2">
              <w:rPr>
                <w:rFonts w:cs="Times New Roman"/>
                <w:spacing w:val="7"/>
              </w:rPr>
              <w:t xml:space="preserve"> </w:t>
            </w:r>
            <w:r w:rsidRPr="008273A2">
              <w:rPr>
                <w:rFonts w:cs="Times New Roman"/>
              </w:rPr>
              <w:t>hỏi</w:t>
            </w:r>
            <w:r w:rsidRPr="008273A2">
              <w:rPr>
                <w:rFonts w:cs="Times New Roman"/>
                <w:spacing w:val="7"/>
              </w:rPr>
              <w:t xml:space="preserve"> </w:t>
            </w:r>
            <w:r w:rsidRPr="008273A2">
              <w:rPr>
                <w:rFonts w:cs="Times New Roman"/>
              </w:rPr>
              <w:t>gợi</w:t>
            </w:r>
            <w:r w:rsidRPr="008273A2">
              <w:rPr>
                <w:rFonts w:cs="Times New Roman"/>
                <w:spacing w:val="7"/>
              </w:rPr>
              <w:t xml:space="preserve"> </w:t>
            </w:r>
            <w:r w:rsidRPr="008273A2">
              <w:rPr>
                <w:rFonts w:cs="Times New Roman"/>
                <w:spacing w:val="-7"/>
              </w:rPr>
              <w:t>ý:</w:t>
            </w:r>
          </w:p>
          <w:p w14:paraId="67F97165" w14:textId="4C51B6CC" w:rsidR="00B606DF" w:rsidRPr="00B606DF" w:rsidRDefault="008E0CFF" w:rsidP="00DA4676">
            <w:pPr>
              <w:spacing w:beforeLines="0" w:before="0" w:after="0" w:afterAutospacing="0" w:line="240" w:lineRule="auto"/>
              <w:ind w:firstLineChars="100" w:firstLine="280"/>
              <w:rPr>
                <w:rFonts w:cs="Times New Roman"/>
              </w:rPr>
            </w:pPr>
            <w:r w:rsidRPr="00B606DF">
              <w:rPr>
                <w:rFonts w:cs="Times New Roman"/>
              </w:rPr>
              <w:t>+</w:t>
            </w:r>
            <w:r w:rsidRPr="00B606DF">
              <w:rPr>
                <w:rFonts w:cs="Times New Roman"/>
                <w:spacing w:val="29"/>
              </w:rPr>
              <w:t xml:space="preserve"> </w:t>
            </w:r>
            <w:r w:rsidR="00B606DF" w:rsidRPr="00B606DF">
              <w:rPr>
                <w:rFonts w:cs="Times New Roman"/>
              </w:rPr>
              <w:t>Nhóm</w:t>
            </w:r>
            <w:r w:rsidR="00B606DF" w:rsidRPr="00B606DF">
              <w:rPr>
                <w:rFonts w:cs="Times New Roman"/>
                <w:spacing w:val="29"/>
              </w:rPr>
              <w:t xml:space="preserve"> </w:t>
            </w:r>
            <w:r w:rsidR="00B606DF" w:rsidRPr="00B606DF">
              <w:rPr>
                <w:rFonts w:cs="Times New Roman"/>
              </w:rPr>
              <w:t>em</w:t>
            </w:r>
            <w:r w:rsidR="00B606DF" w:rsidRPr="00B606DF">
              <w:rPr>
                <w:rFonts w:cs="Times New Roman"/>
                <w:spacing w:val="29"/>
              </w:rPr>
              <w:t xml:space="preserve"> </w:t>
            </w:r>
            <w:r w:rsidR="00B606DF" w:rsidRPr="00B606DF">
              <w:rPr>
                <w:rFonts w:cs="Times New Roman"/>
              </w:rPr>
              <w:t>chọn</w:t>
            </w:r>
            <w:r w:rsidR="00B606DF" w:rsidRPr="00B606DF">
              <w:rPr>
                <w:rFonts w:cs="Times New Roman"/>
                <w:spacing w:val="29"/>
              </w:rPr>
              <w:t xml:space="preserve"> </w:t>
            </w:r>
            <w:r w:rsidR="00B606DF" w:rsidRPr="00B606DF">
              <w:rPr>
                <w:rFonts w:cs="Times New Roman"/>
              </w:rPr>
              <w:t>nội</w:t>
            </w:r>
            <w:r w:rsidR="00B606DF" w:rsidRPr="00B606DF">
              <w:rPr>
                <w:rFonts w:cs="Times New Roman"/>
                <w:spacing w:val="29"/>
              </w:rPr>
              <w:t xml:space="preserve"> </w:t>
            </w:r>
            <w:r w:rsidR="00B606DF" w:rsidRPr="00B606DF">
              <w:rPr>
                <w:rFonts w:cs="Times New Roman"/>
              </w:rPr>
              <w:t>dung</w:t>
            </w:r>
            <w:r w:rsidR="00B606DF" w:rsidRPr="00B606DF">
              <w:rPr>
                <w:rFonts w:cs="Times New Roman"/>
                <w:spacing w:val="29"/>
              </w:rPr>
              <w:t xml:space="preserve"> </w:t>
            </w:r>
            <w:r w:rsidR="00B606DF" w:rsidRPr="00B606DF">
              <w:rPr>
                <w:rFonts w:cs="Times New Roman"/>
              </w:rPr>
              <w:t>gì</w:t>
            </w:r>
            <w:r w:rsidR="00B606DF" w:rsidRPr="00B606DF">
              <w:rPr>
                <w:rFonts w:cs="Times New Roman"/>
                <w:spacing w:val="29"/>
              </w:rPr>
              <w:t xml:space="preserve"> </w:t>
            </w:r>
            <w:r w:rsidR="00B606DF" w:rsidRPr="00B606DF">
              <w:rPr>
                <w:rFonts w:cs="Times New Roman"/>
              </w:rPr>
              <w:t>để thể hiện?</w:t>
            </w:r>
          </w:p>
          <w:p w14:paraId="63D40F47" w14:textId="77777777" w:rsidR="00B606DF" w:rsidRPr="00B606DF" w:rsidRDefault="008E0CFF" w:rsidP="00DA4676">
            <w:pPr>
              <w:spacing w:beforeLines="0" w:before="0" w:after="0" w:afterAutospacing="0" w:line="240" w:lineRule="auto"/>
              <w:ind w:firstLineChars="100" w:firstLine="280"/>
              <w:rPr>
                <w:rFonts w:cs="Times New Roman"/>
              </w:rPr>
            </w:pPr>
            <w:r w:rsidRPr="00B606DF">
              <w:rPr>
                <w:rFonts w:cs="Times New Roman"/>
              </w:rPr>
              <w:t xml:space="preserve">+ Nhóm </w:t>
            </w:r>
            <w:r w:rsidR="00B606DF" w:rsidRPr="00B606DF">
              <w:rPr>
                <w:rFonts w:cs="Times New Roman"/>
              </w:rPr>
              <w:t>em sẽ chọn vật liệu, chất liệu gì?</w:t>
            </w:r>
          </w:p>
          <w:p w14:paraId="72D1C540" w14:textId="595B0B3B" w:rsidR="008E0CFF" w:rsidRPr="008273A2" w:rsidRDefault="008E0CFF" w:rsidP="00DA4676">
            <w:pPr>
              <w:spacing w:beforeLines="0" w:before="0" w:after="0" w:afterAutospacing="0" w:line="240" w:lineRule="auto"/>
              <w:ind w:firstLineChars="100" w:firstLine="280"/>
              <w:rPr>
                <w:rFonts w:cs="Times New Roman"/>
              </w:rPr>
            </w:pPr>
            <w:r w:rsidRPr="008273A2">
              <w:rPr>
                <w:rFonts w:cs="Times New Roman"/>
              </w:rPr>
              <w:t>+</w:t>
            </w:r>
            <w:r w:rsidRPr="008273A2">
              <w:rPr>
                <w:rFonts w:cs="Times New Roman"/>
                <w:spacing w:val="36"/>
              </w:rPr>
              <w:t xml:space="preserve"> </w:t>
            </w:r>
            <w:r w:rsidRPr="008273A2">
              <w:rPr>
                <w:rFonts w:cs="Times New Roman"/>
              </w:rPr>
              <w:t>Hình</w:t>
            </w:r>
            <w:r w:rsidRPr="008273A2">
              <w:rPr>
                <w:rFonts w:cs="Times New Roman"/>
                <w:spacing w:val="36"/>
              </w:rPr>
              <w:t xml:space="preserve"> </w:t>
            </w:r>
            <w:r w:rsidRPr="008273A2">
              <w:rPr>
                <w:rFonts w:cs="Times New Roman"/>
              </w:rPr>
              <w:t>ảnh</w:t>
            </w:r>
            <w:r w:rsidRPr="008273A2">
              <w:rPr>
                <w:rFonts w:cs="Times New Roman"/>
                <w:spacing w:val="36"/>
              </w:rPr>
              <w:t xml:space="preserve"> </w:t>
            </w:r>
            <w:r w:rsidRPr="008273A2">
              <w:rPr>
                <w:rFonts w:cs="Times New Roman"/>
              </w:rPr>
              <w:t>chính</w:t>
            </w:r>
            <w:r w:rsidRPr="008273A2">
              <w:rPr>
                <w:rFonts w:cs="Times New Roman"/>
                <w:spacing w:val="36"/>
              </w:rPr>
              <w:t xml:space="preserve"> </w:t>
            </w:r>
            <w:r w:rsidRPr="008273A2">
              <w:rPr>
                <w:rFonts w:cs="Times New Roman"/>
              </w:rPr>
              <w:t>là</w:t>
            </w:r>
            <w:r w:rsidRPr="008273A2">
              <w:rPr>
                <w:rFonts w:cs="Times New Roman"/>
                <w:spacing w:val="36"/>
              </w:rPr>
              <w:t xml:space="preserve"> </w:t>
            </w:r>
            <w:r w:rsidRPr="008273A2">
              <w:rPr>
                <w:rFonts w:cs="Times New Roman"/>
              </w:rPr>
              <w:t>gì,</w:t>
            </w:r>
            <w:r w:rsidRPr="008273A2">
              <w:rPr>
                <w:rFonts w:cs="Times New Roman"/>
                <w:spacing w:val="36"/>
              </w:rPr>
              <w:t xml:space="preserve"> </w:t>
            </w:r>
            <w:r w:rsidRPr="008273A2">
              <w:rPr>
                <w:rFonts w:cs="Times New Roman"/>
              </w:rPr>
              <w:t>hình</w:t>
            </w:r>
            <w:r w:rsidRPr="008273A2">
              <w:rPr>
                <w:rFonts w:cs="Times New Roman"/>
                <w:spacing w:val="36"/>
              </w:rPr>
              <w:t xml:space="preserve"> </w:t>
            </w:r>
            <w:r w:rsidRPr="008273A2">
              <w:rPr>
                <w:rFonts w:cs="Times New Roman"/>
              </w:rPr>
              <w:t>ảnh phụ là gì?</w:t>
            </w:r>
          </w:p>
          <w:p w14:paraId="79355DEA" w14:textId="77777777" w:rsidR="008E0CFF" w:rsidRDefault="008E0CFF" w:rsidP="00DA4676">
            <w:pPr>
              <w:spacing w:before="120" w:after="0" w:afterAutospacing="0" w:line="240" w:lineRule="auto"/>
              <w:jc w:val="center"/>
              <w:rPr>
                <w:b/>
                <w:bCs/>
              </w:rPr>
            </w:pPr>
            <w:r>
              <w:rPr>
                <w:b/>
                <w:bCs/>
                <w:u w:val="single"/>
              </w:rPr>
              <w:t>Ho</w:t>
            </w:r>
            <w:r>
              <w:rPr>
                <w:b/>
                <w:bCs/>
              </w:rPr>
              <w:t>ạ</w:t>
            </w:r>
            <w:r>
              <w:rPr>
                <w:b/>
                <w:bCs/>
                <w:u w:val="single"/>
              </w:rPr>
              <w:t>t đ</w:t>
            </w:r>
            <w:r>
              <w:rPr>
                <w:b/>
                <w:bCs/>
              </w:rPr>
              <w:t>ộ</w:t>
            </w:r>
            <w:r>
              <w:rPr>
                <w:b/>
                <w:bCs/>
                <w:u w:val="single"/>
              </w:rPr>
              <w:t>n</w:t>
            </w:r>
            <w:r>
              <w:rPr>
                <w:b/>
                <w:bCs/>
              </w:rPr>
              <w:t>g</w:t>
            </w:r>
            <w:r>
              <w:rPr>
                <w:b/>
                <w:bCs/>
                <w:u w:val="single"/>
              </w:rPr>
              <w:t xml:space="preserve"> </w:t>
            </w:r>
            <w:r>
              <w:rPr>
                <w:b/>
                <w:bCs/>
                <w:u w:val="single"/>
                <w:lang w:val="vi-VN"/>
              </w:rPr>
              <w:t>3</w:t>
            </w:r>
            <w:r>
              <w:rPr>
                <w:b/>
                <w:bCs/>
                <w:u w:val="single"/>
              </w:rPr>
              <w:t>: Lu</w:t>
            </w:r>
            <w:r>
              <w:rPr>
                <w:b/>
                <w:bCs/>
              </w:rPr>
              <w:t>yệ</w:t>
            </w:r>
            <w:r>
              <w:rPr>
                <w:b/>
                <w:bCs/>
                <w:u w:val="single"/>
              </w:rPr>
              <w:t>n t</w:t>
            </w:r>
            <w:r>
              <w:rPr>
                <w:b/>
                <w:bCs/>
              </w:rPr>
              <w:t>ập</w:t>
            </w:r>
            <w:r>
              <w:rPr>
                <w:b/>
                <w:bCs/>
                <w:u w:val="single"/>
              </w:rPr>
              <w:t xml:space="preserve"> </w:t>
            </w:r>
            <w:r>
              <w:rPr>
                <w:b/>
                <w:bCs/>
                <w:u w:val="single"/>
                <w:lang w:val="vi-VN"/>
              </w:rPr>
              <w:t>:</w:t>
            </w:r>
            <w:r>
              <w:rPr>
                <w:b/>
                <w:bCs/>
              </w:rPr>
              <w:t xml:space="preserve">Thực hành </w:t>
            </w:r>
            <w:r>
              <w:rPr>
                <w:b/>
                <w:bCs/>
                <w:lang w:val="vi-VN"/>
              </w:rPr>
              <w:t xml:space="preserve"> và trưng bày sản phẩm: </w:t>
            </w:r>
          </w:p>
          <w:p w14:paraId="389BEB3F" w14:textId="194D4183" w:rsidR="008E0CFF" w:rsidRDefault="008E0CFF" w:rsidP="00DA4676">
            <w:pPr>
              <w:spacing w:beforeLines="0" w:before="0" w:after="0" w:afterAutospacing="0" w:line="240" w:lineRule="auto"/>
              <w:ind w:firstLineChars="100" w:firstLine="280"/>
              <w:rPr>
                <w:lang w:val="vi-VN"/>
              </w:rPr>
            </w:pPr>
            <w:r>
              <w:rPr>
                <w:lang w:val="vi-VN"/>
              </w:rPr>
              <w:t>HS hình thành và phát triển các năng lực, phẩm chất sau:</w:t>
            </w:r>
          </w:p>
          <w:p w14:paraId="509CA6E1" w14:textId="77777777" w:rsidR="008E0CFF" w:rsidRDefault="008E0CFF" w:rsidP="00DA4676">
            <w:pPr>
              <w:spacing w:beforeLines="0" w:before="0" w:after="0" w:afterAutospacing="0" w:line="240" w:lineRule="auto"/>
              <w:ind w:firstLineChars="100" w:firstLine="280"/>
            </w:pPr>
            <w:r>
              <w:t>- Chăm học chăm làm, có tinh thần tự học, nhiệt tình tham gia các công việc của tập thể.</w:t>
            </w:r>
          </w:p>
          <w:p w14:paraId="24BADB29" w14:textId="77777777" w:rsidR="008E0CFF" w:rsidRDefault="008E0CFF" w:rsidP="00DA4676">
            <w:pPr>
              <w:spacing w:beforeLines="0" w:before="0" w:after="0" w:afterAutospacing="0" w:line="240" w:lineRule="auto"/>
              <w:ind w:firstLineChars="100" w:firstLine="280"/>
              <w:rPr>
                <w:lang w:val="vi-VN"/>
              </w:rPr>
            </w:pPr>
            <w:r>
              <w:t xml:space="preserve">- </w:t>
            </w:r>
            <w:r>
              <w:rPr>
                <w:lang w:val="vi-VN"/>
              </w:rPr>
              <w:t xml:space="preserve">Biết chuẩn bị </w:t>
            </w:r>
            <w:r>
              <w:t>ĐDHT và màu vẽ</w:t>
            </w:r>
            <w:r>
              <w:rPr>
                <w:lang w:val="vi-VN"/>
              </w:rPr>
              <w:t xml:space="preserve"> để </w:t>
            </w:r>
            <w:r>
              <w:t>thực hành</w:t>
            </w:r>
            <w:r>
              <w:rPr>
                <w:lang w:val="vi-VN"/>
              </w:rPr>
              <w:t>.</w:t>
            </w:r>
          </w:p>
          <w:p w14:paraId="5D0A7F40" w14:textId="2CA1008A" w:rsidR="00FD69CC" w:rsidRPr="00FD69CC" w:rsidRDefault="00FD69CC" w:rsidP="00FD69CC">
            <w:pPr>
              <w:pStyle w:val="TableParagraph"/>
              <w:tabs>
                <w:tab w:val="left" w:pos="244"/>
              </w:tabs>
              <w:spacing w:before="120" w:line="259" w:lineRule="auto"/>
              <w:ind w:right="67"/>
              <w:jc w:val="both"/>
              <w:rPr>
                <w:rFonts w:ascii="Times New Roman" w:hAnsi="Times New Roman" w:cs="Times New Roman"/>
                <w:sz w:val="28"/>
                <w:szCs w:val="28"/>
              </w:rPr>
            </w:pPr>
            <w:r w:rsidRPr="00FD69CC">
              <w:rPr>
                <w:rFonts w:ascii="Times New Roman" w:hAnsi="Times New Roman" w:cs="Times New Roman"/>
                <w:color w:val="000000"/>
                <w:sz w:val="28"/>
                <w:szCs w:val="28"/>
                <w:lang w:val="en-US"/>
              </w:rPr>
              <w:t xml:space="preserve">- </w:t>
            </w:r>
            <w:r w:rsidRPr="00FD69CC">
              <w:rPr>
                <w:rFonts w:ascii="Times New Roman" w:hAnsi="Times New Roman" w:cs="Times New Roman"/>
                <w:sz w:val="28"/>
                <w:szCs w:val="28"/>
              </w:rPr>
              <w:t xml:space="preserve"> HS thực</w:t>
            </w:r>
            <w:r w:rsidRPr="00FD69CC">
              <w:rPr>
                <w:rFonts w:ascii="Times New Roman" w:hAnsi="Times New Roman" w:cs="Times New Roman"/>
                <w:spacing w:val="40"/>
                <w:sz w:val="28"/>
                <w:szCs w:val="28"/>
              </w:rPr>
              <w:t xml:space="preserve"> </w:t>
            </w:r>
            <w:r w:rsidRPr="00FD69CC">
              <w:rPr>
                <w:rFonts w:ascii="Times New Roman" w:hAnsi="Times New Roman" w:cs="Times New Roman"/>
                <w:sz w:val="28"/>
                <w:szCs w:val="28"/>
              </w:rPr>
              <w:t>hiện</w:t>
            </w:r>
            <w:r w:rsidRPr="00FD69CC">
              <w:rPr>
                <w:rFonts w:ascii="Times New Roman" w:hAnsi="Times New Roman" w:cs="Times New Roman"/>
                <w:spacing w:val="40"/>
                <w:sz w:val="28"/>
                <w:szCs w:val="28"/>
              </w:rPr>
              <w:t xml:space="preserve"> </w:t>
            </w:r>
            <w:r w:rsidRPr="00FD69CC">
              <w:rPr>
                <w:rFonts w:ascii="Times New Roman" w:hAnsi="Times New Roman" w:cs="Times New Roman"/>
                <w:sz w:val="28"/>
                <w:szCs w:val="28"/>
              </w:rPr>
              <w:t>tạo</w:t>
            </w:r>
            <w:r w:rsidRPr="00FD69CC">
              <w:rPr>
                <w:rFonts w:ascii="Times New Roman" w:hAnsi="Times New Roman" w:cs="Times New Roman"/>
                <w:spacing w:val="40"/>
                <w:sz w:val="28"/>
                <w:szCs w:val="28"/>
              </w:rPr>
              <w:t xml:space="preserve"> </w:t>
            </w:r>
            <w:r w:rsidRPr="00FD69CC">
              <w:rPr>
                <w:rFonts w:ascii="Times New Roman" w:hAnsi="Times New Roman" w:cs="Times New Roman"/>
                <w:sz w:val="28"/>
                <w:szCs w:val="28"/>
              </w:rPr>
              <w:t>một</w:t>
            </w:r>
            <w:r w:rsidRPr="00FD69CC">
              <w:rPr>
                <w:rFonts w:ascii="Times New Roman" w:hAnsi="Times New Roman" w:cs="Times New Roman"/>
                <w:spacing w:val="40"/>
                <w:sz w:val="28"/>
                <w:szCs w:val="28"/>
              </w:rPr>
              <w:t xml:space="preserve"> </w:t>
            </w:r>
            <w:r w:rsidRPr="00FD69CC">
              <w:rPr>
                <w:rFonts w:ascii="Times New Roman" w:hAnsi="Times New Roman" w:cs="Times New Roman"/>
                <w:sz w:val="28"/>
                <w:szCs w:val="28"/>
              </w:rPr>
              <w:t>sản</w:t>
            </w:r>
            <w:r w:rsidRPr="00FD69CC">
              <w:rPr>
                <w:rFonts w:ascii="Times New Roman" w:hAnsi="Times New Roman" w:cs="Times New Roman"/>
                <w:spacing w:val="40"/>
                <w:sz w:val="28"/>
                <w:szCs w:val="28"/>
              </w:rPr>
              <w:t xml:space="preserve"> </w:t>
            </w:r>
            <w:r w:rsidRPr="00FD69CC">
              <w:rPr>
                <w:rFonts w:ascii="Times New Roman" w:hAnsi="Times New Roman" w:cs="Times New Roman"/>
                <w:sz w:val="28"/>
                <w:szCs w:val="28"/>
              </w:rPr>
              <w:t>phẩm</w:t>
            </w:r>
            <w:r w:rsidRPr="00FD69CC">
              <w:rPr>
                <w:rFonts w:ascii="Times New Roman" w:hAnsi="Times New Roman" w:cs="Times New Roman"/>
                <w:spacing w:val="40"/>
                <w:sz w:val="28"/>
                <w:szCs w:val="28"/>
              </w:rPr>
              <w:t xml:space="preserve"> </w:t>
            </w:r>
            <w:r w:rsidRPr="00FD69CC">
              <w:rPr>
                <w:rFonts w:ascii="Times New Roman" w:hAnsi="Times New Roman" w:cs="Times New Roman"/>
                <w:sz w:val="28"/>
                <w:szCs w:val="28"/>
              </w:rPr>
              <w:t>3D từ vật liệu tái sử dụng. (HS chỉ cần hoàn thành bước 1 và bước 2)</w:t>
            </w:r>
          </w:p>
          <w:p w14:paraId="595F1597" w14:textId="379E7564" w:rsidR="00FD69CC" w:rsidRPr="00FD69CC" w:rsidRDefault="00FD69CC" w:rsidP="00FD69CC">
            <w:pPr>
              <w:spacing w:beforeLines="0" w:before="0" w:after="0" w:afterAutospacing="0" w:line="240" w:lineRule="auto"/>
              <w:rPr>
                <w:rFonts w:cs="Times New Roman"/>
              </w:rPr>
            </w:pPr>
            <w:r w:rsidRPr="00FD69CC">
              <w:rPr>
                <w:rFonts w:cs="Times New Roman"/>
              </w:rPr>
              <w:t>- HS</w:t>
            </w:r>
            <w:r w:rsidRPr="00FD69CC">
              <w:rPr>
                <w:rFonts w:cs="Times New Roman"/>
                <w:spacing w:val="-10"/>
              </w:rPr>
              <w:t xml:space="preserve"> </w:t>
            </w:r>
            <w:r w:rsidRPr="00FD69CC">
              <w:rPr>
                <w:rFonts w:cs="Times New Roman"/>
              </w:rPr>
              <w:t>thực</w:t>
            </w:r>
            <w:r w:rsidRPr="00FD69CC">
              <w:rPr>
                <w:rFonts w:cs="Times New Roman"/>
                <w:spacing w:val="-10"/>
              </w:rPr>
              <w:t xml:space="preserve"> </w:t>
            </w:r>
            <w:r w:rsidRPr="00FD69CC">
              <w:rPr>
                <w:rFonts w:cs="Times New Roman"/>
              </w:rPr>
              <w:t>hành,</w:t>
            </w:r>
            <w:r w:rsidRPr="00FD69CC">
              <w:rPr>
                <w:rFonts w:cs="Times New Roman"/>
                <w:spacing w:val="-10"/>
              </w:rPr>
              <w:t xml:space="preserve"> </w:t>
            </w:r>
            <w:r w:rsidRPr="00FD69CC">
              <w:rPr>
                <w:rFonts w:cs="Times New Roman"/>
              </w:rPr>
              <w:t>tư</w:t>
            </w:r>
            <w:r w:rsidRPr="00FD69CC">
              <w:rPr>
                <w:rFonts w:cs="Times New Roman"/>
                <w:spacing w:val="-10"/>
              </w:rPr>
              <w:t xml:space="preserve"> </w:t>
            </w:r>
            <w:r w:rsidRPr="00FD69CC">
              <w:rPr>
                <w:rFonts w:cs="Times New Roman"/>
              </w:rPr>
              <w:t>vấn, hỗ trợ, giúp đỡ HS kịp thời.</w:t>
            </w:r>
          </w:p>
          <w:p w14:paraId="75971569" w14:textId="550A4D33" w:rsidR="008E0CFF" w:rsidRDefault="008E0CFF" w:rsidP="00FD69CC">
            <w:pPr>
              <w:spacing w:beforeLines="0" w:before="0" w:after="0" w:afterAutospacing="0" w:line="240" w:lineRule="auto"/>
            </w:pPr>
            <w:r>
              <w:rPr>
                <w:lang w:val="vi-VN"/>
              </w:rPr>
              <w:t xml:space="preserve">- </w:t>
            </w:r>
            <w:r>
              <w:t>HS thực hiện theo nhóm.</w:t>
            </w:r>
          </w:p>
          <w:p w14:paraId="2BF76B13" w14:textId="4D86392E" w:rsidR="008E0CFF" w:rsidRPr="006F45C6" w:rsidRDefault="008E0CFF" w:rsidP="006F45C6">
            <w:pPr>
              <w:spacing w:beforeLines="0" w:before="0" w:after="0" w:afterAutospacing="0" w:line="240" w:lineRule="auto"/>
            </w:pPr>
            <w:r>
              <w:t xml:space="preserve">- GV theo dõi, hướng dẫn, hỗ trợ </w:t>
            </w:r>
            <w:r>
              <w:rPr>
                <w:lang w:val="vi-VN"/>
              </w:rPr>
              <w:t xml:space="preserve">HS </w:t>
            </w:r>
            <w:r>
              <w:t>thực hiện nhiệm vụ.</w:t>
            </w:r>
          </w:p>
        </w:tc>
      </w:tr>
    </w:tbl>
    <w:p w14:paraId="7DC77B6D" w14:textId="4C1B0C67" w:rsidR="00992BCF" w:rsidRDefault="00992BCF" w:rsidP="006F45C6">
      <w:pPr>
        <w:spacing w:beforeLines="0" w:before="0" w:after="0" w:afterAutospacing="0" w:line="240" w:lineRule="auto"/>
        <w:rPr>
          <w:b/>
          <w:bCs/>
          <w:color w:val="000000" w:themeColor="text1"/>
        </w:rPr>
      </w:pPr>
    </w:p>
    <w:p w14:paraId="1C3A13C3" w14:textId="77777777" w:rsidR="008E0CFF" w:rsidRPr="00EC12FF" w:rsidRDefault="008E0CFF" w:rsidP="00FD69CC">
      <w:pPr>
        <w:spacing w:beforeLines="0" w:before="0" w:after="0" w:afterAutospacing="0" w:line="240" w:lineRule="auto"/>
        <w:ind w:left="364"/>
        <w:jc w:val="center"/>
        <w:rPr>
          <w:b/>
          <w:bCs/>
          <w:color w:val="000000" w:themeColor="text1"/>
          <w:lang w:val="vi-VN"/>
        </w:rPr>
      </w:pPr>
      <w:r>
        <w:rPr>
          <w:b/>
          <w:bCs/>
          <w:color w:val="000000" w:themeColor="text1"/>
        </w:rPr>
        <w:t>TIẾT 2</w:t>
      </w:r>
    </w:p>
    <w:p w14:paraId="7B14E200" w14:textId="77777777" w:rsidR="008E0CFF" w:rsidRDefault="008E0CFF" w:rsidP="00FD69CC">
      <w:pPr>
        <w:spacing w:beforeLines="0" w:before="0" w:after="0" w:afterAutospacing="0" w:line="240" w:lineRule="auto"/>
        <w:ind w:left="364"/>
        <w:rPr>
          <w:b/>
          <w:bCs/>
          <w:color w:val="000000" w:themeColor="text1"/>
          <w:u w:val="single"/>
        </w:rPr>
      </w:pPr>
    </w:p>
    <w:tbl>
      <w:tblPr>
        <w:tblStyle w:val="LiBang"/>
        <w:tblW w:w="9889" w:type="dxa"/>
        <w:tblLook w:val="04A0" w:firstRow="1" w:lastRow="0" w:firstColumn="1" w:lastColumn="0" w:noHBand="0" w:noVBand="1"/>
      </w:tblPr>
      <w:tblGrid>
        <w:gridCol w:w="9889"/>
      </w:tblGrid>
      <w:tr w:rsidR="008E0CFF" w14:paraId="72620D11" w14:textId="77777777" w:rsidTr="00DA4676">
        <w:trPr>
          <w:trHeight w:val="90"/>
        </w:trPr>
        <w:tc>
          <w:tcPr>
            <w:tcW w:w="9889" w:type="dxa"/>
          </w:tcPr>
          <w:p w14:paraId="6B2F02BF" w14:textId="30C8F165" w:rsidR="008E0CFF" w:rsidRDefault="008E0CFF" w:rsidP="00DA4676">
            <w:pPr>
              <w:spacing w:beforeLines="0" w:before="0" w:after="0" w:afterAutospacing="0" w:line="240" w:lineRule="auto"/>
              <w:jc w:val="center"/>
              <w:rPr>
                <w:b/>
                <w:bCs/>
                <w:u w:val="single"/>
              </w:rPr>
            </w:pPr>
            <w:r>
              <w:rPr>
                <w:b/>
                <w:bCs/>
                <w:u w:val="single"/>
              </w:rPr>
              <w:t xml:space="preserve">Khởi động </w:t>
            </w:r>
          </w:p>
          <w:p w14:paraId="300B56F4" w14:textId="76CE2834" w:rsidR="008E0CFF" w:rsidRDefault="008E0CFF" w:rsidP="00DA4676">
            <w:pPr>
              <w:spacing w:beforeLines="0" w:before="0" w:after="0" w:afterAutospacing="0" w:line="240" w:lineRule="auto"/>
              <w:ind w:firstLineChars="100" w:firstLine="280"/>
            </w:pPr>
            <w:r>
              <w:rPr>
                <w:lang w:val="vi-VN"/>
              </w:rPr>
              <w:lastRenderedPageBreak/>
              <w:t xml:space="preserve">- </w:t>
            </w:r>
            <w:r w:rsidR="00407336">
              <w:rPr>
                <w:lang w:val="vi-VN"/>
              </w:rPr>
              <w:t>Nh</w:t>
            </w:r>
            <w:r w:rsidR="00407336">
              <w:t>óm trưởng</w:t>
            </w:r>
            <w:r>
              <w:t xml:space="preserve"> kiểm tra sĩ số, kiểm tra đồ dùng và sự chuẩn bị của </w:t>
            </w:r>
            <w:r w:rsidR="00407336">
              <w:t>bạn</w:t>
            </w:r>
            <w:r>
              <w:t>.</w:t>
            </w:r>
          </w:p>
          <w:p w14:paraId="3E13A3DF" w14:textId="5DE959AF" w:rsidR="008E0CFF" w:rsidRPr="00EC12FF" w:rsidRDefault="008E0CFF" w:rsidP="00DA4676">
            <w:pPr>
              <w:spacing w:beforeLines="0" w:before="0" w:after="0" w:afterAutospacing="0" w:line="240" w:lineRule="auto"/>
              <w:ind w:firstLineChars="100" w:firstLine="280"/>
              <w:rPr>
                <w:lang w:val="vi-VN"/>
              </w:rPr>
            </w:pPr>
            <w:r>
              <w:rPr>
                <w:lang w:val="vi-VN"/>
              </w:rPr>
              <w:t>- HS hát vui.</w:t>
            </w:r>
          </w:p>
          <w:p w14:paraId="12828050" w14:textId="76F88CB1" w:rsidR="008E0CFF" w:rsidRDefault="00407336" w:rsidP="00DA4676">
            <w:pPr>
              <w:spacing w:beforeLines="0" w:before="0" w:after="0" w:afterAutospacing="0" w:line="240" w:lineRule="auto"/>
              <w:ind w:firstLineChars="100" w:firstLine="280"/>
            </w:pPr>
            <w:r>
              <w:t xml:space="preserve">- </w:t>
            </w:r>
            <w:r w:rsidR="008E0CFF">
              <w:t>HS nhắc lại tên bài.</w:t>
            </w:r>
          </w:p>
          <w:p w14:paraId="5102007A" w14:textId="77777777" w:rsidR="00FD69CC" w:rsidRDefault="00FD69CC" w:rsidP="00FD69CC">
            <w:pPr>
              <w:spacing w:before="120" w:after="0" w:afterAutospacing="0" w:line="240" w:lineRule="auto"/>
              <w:jc w:val="center"/>
              <w:rPr>
                <w:b/>
                <w:bCs/>
              </w:rPr>
            </w:pPr>
            <w:r>
              <w:rPr>
                <w:b/>
                <w:bCs/>
                <w:u w:val="single"/>
              </w:rPr>
              <w:t>Ho</w:t>
            </w:r>
            <w:r>
              <w:rPr>
                <w:b/>
                <w:bCs/>
              </w:rPr>
              <w:t>ạ</w:t>
            </w:r>
            <w:r>
              <w:rPr>
                <w:b/>
                <w:bCs/>
                <w:u w:val="single"/>
              </w:rPr>
              <w:t>t đ</w:t>
            </w:r>
            <w:r>
              <w:rPr>
                <w:b/>
                <w:bCs/>
              </w:rPr>
              <w:t>ộ</w:t>
            </w:r>
            <w:r>
              <w:rPr>
                <w:b/>
                <w:bCs/>
                <w:u w:val="single"/>
              </w:rPr>
              <w:t>n</w:t>
            </w:r>
            <w:r>
              <w:rPr>
                <w:b/>
                <w:bCs/>
              </w:rPr>
              <w:t>g</w:t>
            </w:r>
            <w:r>
              <w:rPr>
                <w:b/>
                <w:bCs/>
                <w:u w:val="single"/>
              </w:rPr>
              <w:t xml:space="preserve"> </w:t>
            </w:r>
            <w:r>
              <w:rPr>
                <w:b/>
                <w:bCs/>
                <w:u w:val="single"/>
                <w:lang w:val="vi-VN"/>
              </w:rPr>
              <w:t>3</w:t>
            </w:r>
            <w:r>
              <w:rPr>
                <w:b/>
                <w:bCs/>
                <w:u w:val="single"/>
              </w:rPr>
              <w:t>: Lu</w:t>
            </w:r>
            <w:r>
              <w:rPr>
                <w:b/>
                <w:bCs/>
              </w:rPr>
              <w:t>yệ</w:t>
            </w:r>
            <w:r>
              <w:rPr>
                <w:b/>
                <w:bCs/>
                <w:u w:val="single"/>
              </w:rPr>
              <w:t>n t</w:t>
            </w:r>
            <w:r>
              <w:rPr>
                <w:b/>
                <w:bCs/>
              </w:rPr>
              <w:t>ập</w:t>
            </w:r>
            <w:r>
              <w:rPr>
                <w:b/>
                <w:bCs/>
                <w:u w:val="single"/>
              </w:rPr>
              <w:t xml:space="preserve"> </w:t>
            </w:r>
            <w:r>
              <w:rPr>
                <w:b/>
                <w:bCs/>
                <w:u w:val="single"/>
                <w:lang w:val="vi-VN"/>
              </w:rPr>
              <w:t>:</w:t>
            </w:r>
            <w:r>
              <w:rPr>
                <w:b/>
                <w:bCs/>
              </w:rPr>
              <w:t xml:space="preserve">Thực hành </w:t>
            </w:r>
            <w:r>
              <w:rPr>
                <w:b/>
                <w:bCs/>
                <w:lang w:val="vi-VN"/>
              </w:rPr>
              <w:t xml:space="preserve"> và trưng bày sản phẩm: </w:t>
            </w:r>
          </w:p>
          <w:p w14:paraId="1D3DA8A4" w14:textId="4FC75B41" w:rsidR="00FD69CC" w:rsidRDefault="00FD69CC" w:rsidP="00FD69CC">
            <w:pPr>
              <w:spacing w:beforeLines="0" w:before="0" w:after="0" w:afterAutospacing="0" w:line="240" w:lineRule="auto"/>
              <w:ind w:firstLineChars="100" w:firstLine="280"/>
              <w:rPr>
                <w:lang w:val="vi-VN"/>
              </w:rPr>
            </w:pPr>
            <w:r>
              <w:rPr>
                <w:lang w:val="vi-VN"/>
              </w:rPr>
              <w:t>HS hình thành và phát triển các năng lực, phẩm chất sau:</w:t>
            </w:r>
          </w:p>
          <w:p w14:paraId="617B7018" w14:textId="77777777" w:rsidR="00FD69CC" w:rsidRDefault="00FD69CC" w:rsidP="00FD69CC">
            <w:pPr>
              <w:spacing w:beforeLines="0" w:before="0" w:after="0" w:afterAutospacing="0" w:line="240" w:lineRule="auto"/>
              <w:ind w:firstLineChars="100" w:firstLine="280"/>
            </w:pPr>
            <w:r>
              <w:t>- Chăm học chăm làm, có tinh thần tự học, nhiệt tình tham gia các công việc của tập thể.</w:t>
            </w:r>
          </w:p>
          <w:p w14:paraId="578844B9" w14:textId="77777777" w:rsidR="00FD69CC" w:rsidRDefault="00FD69CC" w:rsidP="00FD69CC">
            <w:pPr>
              <w:spacing w:beforeLines="0" w:before="0" w:after="0" w:afterAutospacing="0" w:line="240" w:lineRule="auto"/>
              <w:ind w:firstLineChars="100" w:firstLine="280"/>
              <w:rPr>
                <w:lang w:val="vi-VN"/>
              </w:rPr>
            </w:pPr>
            <w:r>
              <w:t xml:space="preserve">- </w:t>
            </w:r>
            <w:r>
              <w:rPr>
                <w:lang w:val="vi-VN"/>
              </w:rPr>
              <w:t xml:space="preserve">Biết chuẩn bị </w:t>
            </w:r>
            <w:r>
              <w:t>ĐDHT và màu vẽ</w:t>
            </w:r>
            <w:r>
              <w:rPr>
                <w:lang w:val="vi-VN"/>
              </w:rPr>
              <w:t xml:space="preserve"> để </w:t>
            </w:r>
            <w:r>
              <w:t>thực hành</w:t>
            </w:r>
            <w:r>
              <w:rPr>
                <w:lang w:val="vi-VN"/>
              </w:rPr>
              <w:t>.</w:t>
            </w:r>
          </w:p>
          <w:p w14:paraId="61051674" w14:textId="341DF263" w:rsidR="005E19CB" w:rsidRPr="005E19CB" w:rsidRDefault="005E19CB" w:rsidP="005E19CB">
            <w:pPr>
              <w:pStyle w:val="TableParagraph"/>
              <w:tabs>
                <w:tab w:val="left" w:pos="0"/>
              </w:tabs>
              <w:spacing w:before="120" w:line="259" w:lineRule="auto"/>
              <w:ind w:left="29" w:right="67"/>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5E19CB">
              <w:rPr>
                <w:rFonts w:ascii="Times New Roman" w:hAnsi="Times New Roman" w:cs="Times New Roman"/>
                <w:sz w:val="28"/>
                <w:szCs w:val="28"/>
              </w:rPr>
              <w:t>HS</w:t>
            </w:r>
            <w:r w:rsidRPr="005E19CB">
              <w:rPr>
                <w:rFonts w:ascii="Times New Roman" w:hAnsi="Times New Roman" w:cs="Times New Roman"/>
                <w:spacing w:val="-2"/>
                <w:sz w:val="28"/>
                <w:szCs w:val="28"/>
              </w:rPr>
              <w:t xml:space="preserve"> </w:t>
            </w:r>
            <w:r w:rsidRPr="005E19CB">
              <w:rPr>
                <w:rFonts w:ascii="Times New Roman" w:hAnsi="Times New Roman" w:cs="Times New Roman"/>
                <w:sz w:val="28"/>
                <w:szCs w:val="28"/>
              </w:rPr>
              <w:t>nhắc</w:t>
            </w:r>
            <w:r w:rsidRPr="005E19CB">
              <w:rPr>
                <w:rFonts w:ascii="Times New Roman" w:hAnsi="Times New Roman" w:cs="Times New Roman"/>
                <w:spacing w:val="-2"/>
                <w:sz w:val="28"/>
                <w:szCs w:val="28"/>
              </w:rPr>
              <w:t xml:space="preserve"> </w:t>
            </w:r>
            <w:r w:rsidRPr="005E19CB">
              <w:rPr>
                <w:rFonts w:ascii="Times New Roman" w:hAnsi="Times New Roman" w:cs="Times New Roman"/>
                <w:sz w:val="28"/>
                <w:szCs w:val="28"/>
              </w:rPr>
              <w:t>lại</w:t>
            </w:r>
            <w:r w:rsidRPr="005E19CB">
              <w:rPr>
                <w:rFonts w:ascii="Times New Roman" w:hAnsi="Times New Roman" w:cs="Times New Roman"/>
                <w:spacing w:val="-2"/>
                <w:sz w:val="28"/>
                <w:szCs w:val="28"/>
              </w:rPr>
              <w:t xml:space="preserve"> </w:t>
            </w:r>
            <w:r w:rsidRPr="005E19CB">
              <w:rPr>
                <w:rFonts w:ascii="Times New Roman" w:hAnsi="Times New Roman" w:cs="Times New Roman"/>
                <w:sz w:val="28"/>
                <w:szCs w:val="28"/>
              </w:rPr>
              <w:t>các</w:t>
            </w:r>
            <w:r w:rsidRPr="005E19CB">
              <w:rPr>
                <w:rFonts w:ascii="Times New Roman" w:hAnsi="Times New Roman" w:cs="Times New Roman"/>
                <w:spacing w:val="-2"/>
                <w:sz w:val="28"/>
                <w:szCs w:val="28"/>
              </w:rPr>
              <w:t xml:space="preserve"> </w:t>
            </w:r>
            <w:r w:rsidRPr="005E19CB">
              <w:rPr>
                <w:rFonts w:ascii="Times New Roman" w:hAnsi="Times New Roman" w:cs="Times New Roman"/>
                <w:sz w:val="28"/>
                <w:szCs w:val="28"/>
              </w:rPr>
              <w:t>bước</w:t>
            </w:r>
            <w:r w:rsidRPr="005E19CB">
              <w:rPr>
                <w:rFonts w:ascii="Times New Roman" w:hAnsi="Times New Roman" w:cs="Times New Roman"/>
                <w:spacing w:val="-2"/>
                <w:sz w:val="28"/>
                <w:szCs w:val="28"/>
              </w:rPr>
              <w:t xml:space="preserve"> </w:t>
            </w:r>
            <w:r w:rsidRPr="005E19CB">
              <w:rPr>
                <w:rFonts w:ascii="Times New Roman" w:hAnsi="Times New Roman" w:cs="Times New Roman"/>
                <w:sz w:val="28"/>
                <w:szCs w:val="28"/>
              </w:rPr>
              <w:t>thực hiện một SPMT 3D về đề tài cuộc sống quanh em.</w:t>
            </w:r>
          </w:p>
          <w:p w14:paraId="1B3B51CF" w14:textId="3088E27A" w:rsidR="005E19CB" w:rsidRPr="005E19CB" w:rsidRDefault="005E19CB" w:rsidP="005E19CB">
            <w:pPr>
              <w:pStyle w:val="TableParagraph"/>
              <w:tabs>
                <w:tab w:val="left" w:pos="271"/>
              </w:tabs>
              <w:spacing w:before="120" w:line="259" w:lineRule="auto"/>
              <w:ind w:right="67"/>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5E19CB">
              <w:rPr>
                <w:rFonts w:ascii="Times New Roman" w:hAnsi="Times New Roman" w:cs="Times New Roman"/>
                <w:sz w:val="28"/>
                <w:szCs w:val="28"/>
              </w:rPr>
              <w:t>HS hoàn thiện một SPMT từ vật liệu tái sử dụng.</w:t>
            </w:r>
          </w:p>
          <w:p w14:paraId="221E24CE" w14:textId="053E6D20" w:rsidR="00FD69CC" w:rsidRPr="00FD69CC" w:rsidRDefault="00FD69CC" w:rsidP="00FD69CC">
            <w:pPr>
              <w:spacing w:beforeLines="0" w:before="0" w:after="0" w:afterAutospacing="0" w:line="240" w:lineRule="auto"/>
              <w:rPr>
                <w:rFonts w:cs="Times New Roman"/>
              </w:rPr>
            </w:pPr>
            <w:r w:rsidRPr="00FD69CC">
              <w:rPr>
                <w:rFonts w:cs="Times New Roman"/>
              </w:rPr>
              <w:t>- HS</w:t>
            </w:r>
            <w:r w:rsidRPr="00FD69CC">
              <w:rPr>
                <w:rFonts w:cs="Times New Roman"/>
                <w:spacing w:val="-10"/>
              </w:rPr>
              <w:t xml:space="preserve"> </w:t>
            </w:r>
            <w:r w:rsidRPr="00FD69CC">
              <w:rPr>
                <w:rFonts w:cs="Times New Roman"/>
              </w:rPr>
              <w:t>thực</w:t>
            </w:r>
            <w:r w:rsidRPr="00FD69CC">
              <w:rPr>
                <w:rFonts w:cs="Times New Roman"/>
                <w:spacing w:val="-10"/>
              </w:rPr>
              <w:t xml:space="preserve"> </w:t>
            </w:r>
            <w:r w:rsidRPr="00FD69CC">
              <w:rPr>
                <w:rFonts w:cs="Times New Roman"/>
              </w:rPr>
              <w:t>hành,</w:t>
            </w:r>
            <w:r w:rsidRPr="00FD69CC">
              <w:rPr>
                <w:rFonts w:cs="Times New Roman"/>
                <w:spacing w:val="-10"/>
              </w:rPr>
              <w:t xml:space="preserve"> </w:t>
            </w:r>
            <w:r w:rsidRPr="00FD69CC">
              <w:rPr>
                <w:rFonts w:cs="Times New Roman"/>
              </w:rPr>
              <w:t>tư</w:t>
            </w:r>
            <w:r w:rsidRPr="00FD69CC">
              <w:rPr>
                <w:rFonts w:cs="Times New Roman"/>
                <w:spacing w:val="-10"/>
              </w:rPr>
              <w:t xml:space="preserve"> </w:t>
            </w:r>
            <w:r w:rsidRPr="00FD69CC">
              <w:rPr>
                <w:rFonts w:cs="Times New Roman"/>
              </w:rPr>
              <w:t>vấn, hỗ trợ, giúp đỡ HS kịp thời.</w:t>
            </w:r>
          </w:p>
          <w:p w14:paraId="7976BE83" w14:textId="46ED1075" w:rsidR="00FD69CC" w:rsidRDefault="00FD69CC" w:rsidP="00FD69CC">
            <w:pPr>
              <w:spacing w:beforeLines="0" w:before="0" w:after="0" w:afterAutospacing="0" w:line="240" w:lineRule="auto"/>
            </w:pPr>
            <w:r>
              <w:rPr>
                <w:lang w:val="vi-VN"/>
              </w:rPr>
              <w:t xml:space="preserve">- </w:t>
            </w:r>
            <w:r>
              <w:t>HS thực hiện theo nhóm.</w:t>
            </w:r>
          </w:p>
          <w:p w14:paraId="5B7792F6" w14:textId="77777777" w:rsidR="00FD69CC" w:rsidRDefault="00FD69CC" w:rsidP="00FD69CC">
            <w:pPr>
              <w:spacing w:beforeLines="0" w:before="0" w:after="0" w:afterAutospacing="0" w:line="240" w:lineRule="auto"/>
            </w:pPr>
            <w:r>
              <w:t xml:space="preserve">- GV theo dõi, hướng dẫn, hỗ trợ </w:t>
            </w:r>
            <w:r>
              <w:rPr>
                <w:lang w:val="vi-VN"/>
              </w:rPr>
              <w:t xml:space="preserve">HS </w:t>
            </w:r>
            <w:r>
              <w:t>thực hiện nhiệm vụ.</w:t>
            </w:r>
          </w:p>
          <w:p w14:paraId="0059A1FA" w14:textId="546E4AC6" w:rsidR="008E0CFF" w:rsidRPr="0000553A" w:rsidRDefault="00D50301" w:rsidP="00FD69CC">
            <w:pPr>
              <w:spacing w:beforeLines="0" w:before="0" w:after="0" w:afterAutospacing="0" w:line="240" w:lineRule="auto"/>
              <w:jc w:val="left"/>
              <w:rPr>
                <w:b/>
                <w:bCs/>
              </w:rPr>
            </w:pPr>
            <w:r>
              <w:rPr>
                <w:b/>
                <w:bCs/>
              </w:rPr>
              <w:t>*</w:t>
            </w:r>
            <w:r w:rsidR="00992BCF">
              <w:rPr>
                <w:b/>
                <w:bCs/>
              </w:rPr>
              <w:t xml:space="preserve"> </w:t>
            </w:r>
            <w:r w:rsidR="008E0CFF" w:rsidRPr="0000553A">
              <w:rPr>
                <w:b/>
                <w:bCs/>
              </w:rPr>
              <w:t xml:space="preserve">Trưng bày sản phẩm </w:t>
            </w:r>
          </w:p>
          <w:p w14:paraId="6DB7D5D5" w14:textId="4172294D" w:rsidR="008E0CFF" w:rsidRPr="00CE0383" w:rsidRDefault="008E0CFF" w:rsidP="00DA4676">
            <w:pPr>
              <w:spacing w:beforeLines="0" w:before="0" w:after="0" w:afterAutospacing="0" w:line="240" w:lineRule="auto"/>
              <w:rPr>
                <w:b/>
                <w:bCs/>
              </w:rPr>
            </w:pPr>
            <w:r w:rsidRPr="00CE0383">
              <w:t>- HS tổ chức trưng bày sản phẩm.</w:t>
            </w:r>
          </w:p>
          <w:p w14:paraId="40934C35" w14:textId="53A75014" w:rsidR="008E0CFF" w:rsidRDefault="008E0CFF" w:rsidP="00DA4676">
            <w:pPr>
              <w:spacing w:beforeLines="0" w:before="0" w:after="0" w:afterAutospacing="0" w:line="240" w:lineRule="auto"/>
            </w:pPr>
            <w:r w:rsidRPr="00CE0383">
              <w:t>- HS giới thiệu sản phẩm mĩ thuật của em hoặc của bạn:</w:t>
            </w:r>
          </w:p>
          <w:p w14:paraId="6DDF6298" w14:textId="77777777" w:rsidR="008E0CFF" w:rsidRPr="00CE0383" w:rsidRDefault="008E0CFF" w:rsidP="00DA4676">
            <w:pPr>
              <w:spacing w:beforeLines="0" w:before="0" w:after="0" w:afterAutospacing="0" w:line="240" w:lineRule="auto"/>
            </w:pPr>
            <w:r w:rsidRPr="00CE0383">
              <w:t>- GV hướng dẫn, đặt câu hỏi gợi mở cho các nhóm thảo luậ</w:t>
            </w:r>
            <w:r>
              <w:t>n</w:t>
            </w:r>
          </w:p>
          <w:p w14:paraId="2DD65D27" w14:textId="77777777" w:rsidR="008E0CFF" w:rsidRPr="00081AC5" w:rsidRDefault="008E0CFF" w:rsidP="00DA4676">
            <w:pPr>
              <w:spacing w:beforeLines="0" w:before="0" w:after="0" w:afterAutospacing="0" w:line="240" w:lineRule="auto"/>
              <w:rPr>
                <w:rFonts w:cs="Times New Roman"/>
                <w:spacing w:val="-7"/>
              </w:rPr>
            </w:pPr>
            <w:r w:rsidRPr="00081AC5">
              <w:rPr>
                <w:rFonts w:cs="Times New Roman"/>
              </w:rPr>
              <w:t>-Câu</w:t>
            </w:r>
            <w:r w:rsidRPr="00081AC5">
              <w:rPr>
                <w:rFonts w:cs="Times New Roman"/>
                <w:spacing w:val="7"/>
              </w:rPr>
              <w:t xml:space="preserve"> </w:t>
            </w:r>
            <w:r w:rsidRPr="00081AC5">
              <w:rPr>
                <w:rFonts w:cs="Times New Roman"/>
              </w:rPr>
              <w:t>hỏi</w:t>
            </w:r>
            <w:r w:rsidRPr="00081AC5">
              <w:rPr>
                <w:rFonts w:cs="Times New Roman"/>
                <w:spacing w:val="7"/>
              </w:rPr>
              <w:t xml:space="preserve"> </w:t>
            </w:r>
            <w:r w:rsidRPr="00081AC5">
              <w:rPr>
                <w:rFonts w:cs="Times New Roman"/>
              </w:rPr>
              <w:t>gợi</w:t>
            </w:r>
            <w:r w:rsidRPr="00081AC5">
              <w:rPr>
                <w:rFonts w:cs="Times New Roman"/>
                <w:spacing w:val="7"/>
              </w:rPr>
              <w:t xml:space="preserve"> </w:t>
            </w:r>
            <w:r w:rsidRPr="00081AC5">
              <w:rPr>
                <w:rFonts w:cs="Times New Roman"/>
                <w:spacing w:val="-7"/>
              </w:rPr>
              <w:t>ý:</w:t>
            </w:r>
          </w:p>
          <w:p w14:paraId="13C0656E" w14:textId="77777777" w:rsidR="008E0CFF" w:rsidRPr="00081AC5" w:rsidRDefault="008E0CFF" w:rsidP="00DA4676">
            <w:pPr>
              <w:spacing w:beforeLines="0" w:before="0" w:after="0" w:afterAutospacing="0" w:line="240" w:lineRule="auto"/>
              <w:rPr>
                <w:rFonts w:cs="Times New Roman"/>
              </w:rPr>
            </w:pPr>
            <w:r w:rsidRPr="00081AC5">
              <w:rPr>
                <w:rFonts w:cs="Times New Roman"/>
              </w:rPr>
              <w:t>+</w:t>
            </w:r>
            <w:r w:rsidRPr="00081AC5">
              <w:rPr>
                <w:rFonts w:cs="Times New Roman"/>
                <w:spacing w:val="-7"/>
              </w:rPr>
              <w:t xml:space="preserve"> </w:t>
            </w:r>
            <w:r w:rsidRPr="00081AC5">
              <w:rPr>
                <w:rFonts w:cs="Times New Roman"/>
              </w:rPr>
              <w:t>Đặc</w:t>
            </w:r>
            <w:r w:rsidRPr="00081AC5">
              <w:rPr>
                <w:rFonts w:cs="Times New Roman"/>
                <w:spacing w:val="-7"/>
              </w:rPr>
              <w:t xml:space="preserve"> </w:t>
            </w:r>
            <w:r w:rsidRPr="00081AC5">
              <w:rPr>
                <w:rFonts w:cs="Times New Roman"/>
              </w:rPr>
              <w:t>điểm</w:t>
            </w:r>
            <w:r w:rsidRPr="00081AC5">
              <w:rPr>
                <w:rFonts w:cs="Times New Roman"/>
                <w:spacing w:val="-7"/>
              </w:rPr>
              <w:t xml:space="preserve"> </w:t>
            </w:r>
            <w:r w:rsidRPr="00081AC5">
              <w:rPr>
                <w:rFonts w:cs="Times New Roman"/>
              </w:rPr>
              <w:t>của</w:t>
            </w:r>
            <w:r w:rsidRPr="00081AC5">
              <w:rPr>
                <w:rFonts w:cs="Times New Roman"/>
                <w:spacing w:val="-7"/>
              </w:rPr>
              <w:t xml:space="preserve"> </w:t>
            </w:r>
            <w:r w:rsidRPr="00081AC5">
              <w:rPr>
                <w:rFonts w:cs="Times New Roman"/>
              </w:rPr>
              <w:t>vật</w:t>
            </w:r>
            <w:r w:rsidRPr="00081AC5">
              <w:rPr>
                <w:rFonts w:cs="Times New Roman"/>
                <w:spacing w:val="-7"/>
              </w:rPr>
              <w:t xml:space="preserve"> </w:t>
            </w:r>
            <w:r w:rsidRPr="00081AC5">
              <w:rPr>
                <w:rFonts w:cs="Times New Roman"/>
              </w:rPr>
              <w:t>liệu</w:t>
            </w:r>
            <w:r w:rsidRPr="00081AC5">
              <w:rPr>
                <w:rFonts w:cs="Times New Roman"/>
                <w:spacing w:val="-7"/>
              </w:rPr>
              <w:t xml:space="preserve"> </w:t>
            </w:r>
            <w:r w:rsidRPr="00081AC5">
              <w:rPr>
                <w:rFonts w:cs="Times New Roman"/>
              </w:rPr>
              <w:t>tự</w:t>
            </w:r>
            <w:r w:rsidRPr="00081AC5">
              <w:rPr>
                <w:rFonts w:cs="Times New Roman"/>
                <w:spacing w:val="-7"/>
              </w:rPr>
              <w:t xml:space="preserve"> </w:t>
            </w:r>
            <w:r w:rsidRPr="00081AC5">
              <w:rPr>
                <w:rFonts w:cs="Times New Roman"/>
              </w:rPr>
              <w:t>nhiên</w:t>
            </w:r>
            <w:r w:rsidRPr="00081AC5">
              <w:rPr>
                <w:rFonts w:cs="Times New Roman"/>
                <w:spacing w:val="-7"/>
              </w:rPr>
              <w:t xml:space="preserve"> </w:t>
            </w:r>
            <w:r w:rsidRPr="00081AC5">
              <w:rPr>
                <w:rFonts w:cs="Times New Roman"/>
              </w:rPr>
              <w:t>và ý tưởng thực hiện sản phẩm.</w:t>
            </w:r>
          </w:p>
          <w:p w14:paraId="56FFF2A5" w14:textId="77777777" w:rsidR="008E0CFF" w:rsidRDefault="008E0CFF" w:rsidP="00DA4676">
            <w:pPr>
              <w:spacing w:beforeLines="0" w:before="0" w:after="0" w:afterAutospacing="0" w:line="240" w:lineRule="auto"/>
              <w:rPr>
                <w:rFonts w:cs="Times New Roman"/>
                <w:spacing w:val="-2"/>
              </w:rPr>
            </w:pPr>
            <w:r w:rsidRPr="00081AC5">
              <w:rPr>
                <w:rFonts w:cs="Times New Roman"/>
              </w:rPr>
              <w:t xml:space="preserve">+ Giới thiệu tính ứng dụng của sản </w:t>
            </w:r>
            <w:r w:rsidRPr="00081AC5">
              <w:rPr>
                <w:rFonts w:cs="Times New Roman"/>
                <w:spacing w:val="-2"/>
              </w:rPr>
              <w:t>phẩm.</w:t>
            </w:r>
          </w:p>
          <w:p w14:paraId="340C7AEF" w14:textId="77777777" w:rsidR="008E0CFF" w:rsidRPr="00081AC5" w:rsidRDefault="008E0CFF" w:rsidP="00DA4676">
            <w:pPr>
              <w:spacing w:beforeLines="0" w:before="0" w:after="0" w:afterAutospacing="0" w:line="240" w:lineRule="auto"/>
              <w:rPr>
                <w:rFonts w:cs="Times New Roman"/>
                <w:spacing w:val="-7"/>
              </w:rPr>
            </w:pPr>
            <w:r w:rsidRPr="00081AC5">
              <w:rPr>
                <w:rFonts w:cs="Times New Roman"/>
              </w:rPr>
              <w:t>- HS</w:t>
            </w:r>
            <w:r w:rsidRPr="00081AC5">
              <w:rPr>
                <w:rFonts w:cs="Times New Roman"/>
                <w:spacing w:val="40"/>
              </w:rPr>
              <w:t xml:space="preserve"> </w:t>
            </w:r>
            <w:r w:rsidRPr="00081AC5">
              <w:rPr>
                <w:rFonts w:cs="Times New Roman"/>
              </w:rPr>
              <w:t>trình</w:t>
            </w:r>
            <w:r w:rsidRPr="00081AC5">
              <w:rPr>
                <w:rFonts w:cs="Times New Roman"/>
                <w:spacing w:val="40"/>
              </w:rPr>
              <w:t xml:space="preserve"> </w:t>
            </w:r>
            <w:r w:rsidRPr="00081AC5">
              <w:rPr>
                <w:rFonts w:cs="Times New Roman"/>
              </w:rPr>
              <w:t>bày</w:t>
            </w:r>
            <w:r w:rsidRPr="00081AC5">
              <w:rPr>
                <w:rFonts w:cs="Times New Roman"/>
                <w:spacing w:val="55"/>
              </w:rPr>
              <w:t xml:space="preserve"> </w:t>
            </w:r>
            <w:r w:rsidRPr="00081AC5">
              <w:rPr>
                <w:rFonts w:cs="Times New Roman"/>
              </w:rPr>
              <w:t>theo hướng dẫn của GV.</w:t>
            </w:r>
          </w:p>
          <w:p w14:paraId="5DD4F83E" w14:textId="77777777" w:rsidR="008E0CFF" w:rsidRPr="00081AC5" w:rsidRDefault="008E0CFF" w:rsidP="00DA4676">
            <w:pPr>
              <w:spacing w:beforeLines="0" w:before="0" w:after="0" w:afterAutospacing="0" w:line="240" w:lineRule="auto"/>
              <w:rPr>
                <w:rFonts w:cs="Times New Roman"/>
              </w:rPr>
            </w:pPr>
            <w:r w:rsidRPr="00081AC5">
              <w:rPr>
                <w:rFonts w:cs="Times New Roman"/>
              </w:rPr>
              <w:t>- GV nhận xét, tuyên dương, động viên khuyến khích HS.</w:t>
            </w:r>
          </w:p>
          <w:p w14:paraId="06427EF6" w14:textId="77777777" w:rsidR="008E0CFF" w:rsidRDefault="008E0CFF" w:rsidP="00DA4676">
            <w:pPr>
              <w:spacing w:beforeLines="0" w:before="0" w:after="0" w:afterAutospacing="0" w:line="240" w:lineRule="auto"/>
              <w:ind w:firstLineChars="100" w:firstLine="281"/>
              <w:jc w:val="center"/>
              <w:rPr>
                <w:b/>
                <w:bCs/>
                <w:u w:val="single"/>
                <w:lang w:eastAsia="ko-KR"/>
              </w:rPr>
            </w:pPr>
            <w:r>
              <w:rPr>
                <w:b/>
                <w:bCs/>
                <w:u w:val="single"/>
                <w:lang w:eastAsia="ko-KR"/>
              </w:rPr>
              <w:t>Ho</w:t>
            </w:r>
            <w:r>
              <w:rPr>
                <w:b/>
                <w:bCs/>
                <w:lang w:eastAsia="ko-KR"/>
              </w:rPr>
              <w:t>ạ</w:t>
            </w:r>
            <w:r>
              <w:rPr>
                <w:b/>
                <w:bCs/>
                <w:u w:val="single"/>
                <w:lang w:eastAsia="ko-KR"/>
              </w:rPr>
              <w:t>t đ</w:t>
            </w:r>
            <w:r>
              <w:rPr>
                <w:b/>
                <w:bCs/>
                <w:lang w:eastAsia="ko-KR"/>
              </w:rPr>
              <w:t>ộ</w:t>
            </w:r>
            <w:r>
              <w:rPr>
                <w:b/>
                <w:bCs/>
                <w:u w:val="single"/>
                <w:lang w:eastAsia="ko-KR"/>
              </w:rPr>
              <w:t>n</w:t>
            </w:r>
            <w:r>
              <w:rPr>
                <w:b/>
                <w:bCs/>
                <w:lang w:eastAsia="ko-KR"/>
              </w:rPr>
              <w:t>g</w:t>
            </w:r>
            <w:r>
              <w:rPr>
                <w:b/>
                <w:bCs/>
                <w:u w:val="single"/>
                <w:lang w:eastAsia="ko-KR"/>
              </w:rPr>
              <w:t xml:space="preserve"> </w:t>
            </w:r>
            <w:r>
              <w:rPr>
                <w:b/>
                <w:bCs/>
                <w:u w:val="single"/>
                <w:lang w:val="vi-VN" w:eastAsia="ko-KR"/>
              </w:rPr>
              <w:t>4</w:t>
            </w:r>
            <w:r>
              <w:rPr>
                <w:b/>
                <w:bCs/>
                <w:u w:val="single"/>
                <w:lang w:eastAsia="ko-KR"/>
              </w:rPr>
              <w:t>: V</w:t>
            </w:r>
            <w:r>
              <w:rPr>
                <w:b/>
                <w:bCs/>
                <w:lang w:eastAsia="ko-KR"/>
              </w:rPr>
              <w:t>ậ</w:t>
            </w:r>
            <w:r>
              <w:rPr>
                <w:b/>
                <w:bCs/>
                <w:u w:val="single"/>
                <w:lang w:eastAsia="ko-KR"/>
              </w:rPr>
              <w:t>n d</w:t>
            </w:r>
            <w:r>
              <w:rPr>
                <w:b/>
                <w:bCs/>
                <w:lang w:eastAsia="ko-KR"/>
              </w:rPr>
              <w:t>ụ</w:t>
            </w:r>
            <w:r>
              <w:rPr>
                <w:b/>
                <w:bCs/>
                <w:u w:val="single"/>
                <w:lang w:eastAsia="ko-KR"/>
              </w:rPr>
              <w:t xml:space="preserve">ng </w:t>
            </w:r>
          </w:p>
          <w:p w14:paraId="5B114AE8" w14:textId="77777777" w:rsidR="008E0CFF" w:rsidRDefault="008E0CFF" w:rsidP="00DA4676">
            <w:pPr>
              <w:spacing w:beforeLines="0" w:before="0" w:after="0" w:afterAutospacing="0" w:line="240" w:lineRule="auto"/>
              <w:ind w:firstLineChars="100" w:firstLine="280"/>
              <w:rPr>
                <w:lang w:eastAsia="ko-KR"/>
              </w:rPr>
            </w:pPr>
            <w:r>
              <w:rPr>
                <w:lang w:eastAsia="ko-KR"/>
              </w:rPr>
              <w:t>- HS vận dụng được kiến thức sau tiết học.</w:t>
            </w:r>
          </w:p>
          <w:p w14:paraId="41738BBC" w14:textId="6C7C376D" w:rsidR="008E0CFF" w:rsidRDefault="008E0CFF" w:rsidP="00DA4676">
            <w:pPr>
              <w:spacing w:beforeLines="0" w:before="0" w:after="0" w:afterAutospacing="0" w:line="240" w:lineRule="auto"/>
              <w:ind w:firstLineChars="100" w:firstLine="280"/>
              <w:rPr>
                <w:lang w:eastAsia="ko-KR"/>
              </w:rPr>
            </w:pPr>
            <w:r>
              <w:rPr>
                <w:lang w:eastAsia="ko-KR"/>
              </w:rPr>
              <w:t xml:space="preserve">- Năng lực sáng tạo và ứng dụng thẩm mĩ: HS tạo dáng và trang trí được </w:t>
            </w:r>
            <w:r w:rsidR="00972A18">
              <w:rPr>
                <w:lang w:val="vi-VN" w:eastAsia="ko-KR"/>
              </w:rPr>
              <w:t>bức tranh</w:t>
            </w:r>
            <w:r>
              <w:rPr>
                <w:lang w:eastAsia="ko-KR"/>
              </w:rPr>
              <w:t xml:space="preserve"> theo ý thích. Biết vận dụng trang trí để tạo ra sản phẩm theo ý thích, biết tạo sản phẩm đơn giản.</w:t>
            </w:r>
          </w:p>
          <w:p w14:paraId="668FAA92" w14:textId="4ED536F8" w:rsidR="00D33CF8" w:rsidRPr="007974EC" w:rsidRDefault="00D33CF8" w:rsidP="00D33CF8">
            <w:pPr>
              <w:spacing w:beforeLines="0" w:before="0" w:after="0" w:afterAutospacing="0" w:line="240" w:lineRule="auto"/>
              <w:rPr>
                <w:rFonts w:cs="Times New Roman"/>
                <w:b/>
                <w:bCs/>
              </w:rPr>
            </w:pPr>
            <w:r w:rsidRPr="007974EC">
              <w:rPr>
                <w:rFonts w:cs="Times New Roman"/>
              </w:rPr>
              <w:t>- HS</w:t>
            </w:r>
            <w:r w:rsidRPr="007974EC">
              <w:rPr>
                <w:rFonts w:cs="Times New Roman"/>
                <w:spacing w:val="40"/>
              </w:rPr>
              <w:t xml:space="preserve"> </w:t>
            </w:r>
            <w:r w:rsidRPr="007974EC">
              <w:rPr>
                <w:rFonts w:cs="Times New Roman"/>
              </w:rPr>
              <w:t>quan</w:t>
            </w:r>
            <w:r w:rsidRPr="007974EC">
              <w:rPr>
                <w:rFonts w:cs="Times New Roman"/>
                <w:spacing w:val="40"/>
              </w:rPr>
              <w:t xml:space="preserve"> </w:t>
            </w:r>
            <w:r w:rsidRPr="007974EC">
              <w:rPr>
                <w:rFonts w:cs="Times New Roman"/>
              </w:rPr>
              <w:t>sát</w:t>
            </w:r>
            <w:r w:rsidRPr="007974EC">
              <w:rPr>
                <w:rFonts w:cs="Times New Roman"/>
                <w:spacing w:val="40"/>
              </w:rPr>
              <w:t xml:space="preserve"> </w:t>
            </w:r>
            <w:r w:rsidRPr="007974EC">
              <w:rPr>
                <w:rFonts w:cs="Times New Roman"/>
              </w:rPr>
              <w:t>hình</w:t>
            </w:r>
            <w:r w:rsidRPr="007974EC">
              <w:rPr>
                <w:rFonts w:cs="Times New Roman"/>
                <w:spacing w:val="55"/>
              </w:rPr>
              <w:t xml:space="preserve"> </w:t>
            </w:r>
            <w:r w:rsidRPr="007974EC">
              <w:rPr>
                <w:rFonts w:cs="Times New Roman"/>
              </w:rPr>
              <w:t>ả</w:t>
            </w:r>
            <w:r w:rsidR="007974EC" w:rsidRPr="007974EC">
              <w:rPr>
                <w:rFonts w:cs="Times New Roman"/>
              </w:rPr>
              <w:t>nh trong SG</w:t>
            </w:r>
            <w:r w:rsidRPr="007974EC">
              <w:rPr>
                <w:rFonts w:cs="Times New Roman"/>
              </w:rPr>
              <w:t>K trang 21.</w:t>
            </w:r>
          </w:p>
          <w:p w14:paraId="664883A2" w14:textId="0F9D1504" w:rsidR="008E0CFF" w:rsidRDefault="00D33CF8" w:rsidP="00DA4676">
            <w:pPr>
              <w:spacing w:beforeLines="0" w:before="0" w:after="0" w:afterAutospacing="0" w:line="240" w:lineRule="auto"/>
              <w:ind w:firstLineChars="100" w:firstLine="281"/>
              <w:rPr>
                <w:b/>
                <w:bCs/>
              </w:rPr>
            </w:pPr>
            <w:r w:rsidRPr="00D33CF8">
              <w:rPr>
                <w:b/>
                <w:bCs/>
                <w:noProof/>
                <w:lang w:eastAsia="en-US"/>
              </w:rPr>
              <w:drawing>
                <wp:anchor distT="0" distB="0" distL="114300" distR="114300" simplePos="0" relativeHeight="251726336" behindDoc="0" locked="0" layoutInCell="1" allowOverlap="1" wp14:anchorId="2DC76AA5" wp14:editId="7B3541D6">
                  <wp:simplePos x="0" y="0"/>
                  <wp:positionH relativeFrom="column">
                    <wp:posOffset>1318260</wp:posOffset>
                  </wp:positionH>
                  <wp:positionV relativeFrom="paragraph">
                    <wp:posOffset>34925</wp:posOffset>
                  </wp:positionV>
                  <wp:extent cx="3558540" cy="1566547"/>
                  <wp:effectExtent l="0" t="0" r="3810" b="0"/>
                  <wp:wrapNone/>
                  <wp:docPr id="25" name="Picture 25" descr="D:\OneDrive\tranhlp5bi2denbi5\lớp 5 bài 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neDrive\tranhlp5bi2denbi5\lớp 5 bài 4-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58540" cy="15665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EEC748" w14:textId="30AA1625" w:rsidR="008E0CFF" w:rsidRDefault="008E0CFF" w:rsidP="00DA4676">
            <w:pPr>
              <w:spacing w:beforeLines="0" w:before="0" w:after="0" w:afterAutospacing="0" w:line="240" w:lineRule="auto"/>
              <w:ind w:firstLineChars="100" w:firstLine="281"/>
              <w:rPr>
                <w:b/>
                <w:bCs/>
              </w:rPr>
            </w:pPr>
          </w:p>
          <w:p w14:paraId="115FB813" w14:textId="77777777" w:rsidR="008E0CFF" w:rsidRDefault="008E0CFF" w:rsidP="00DA4676">
            <w:pPr>
              <w:spacing w:beforeLines="0" w:before="0" w:after="0" w:afterAutospacing="0" w:line="240" w:lineRule="auto"/>
              <w:ind w:firstLineChars="100" w:firstLine="281"/>
              <w:rPr>
                <w:b/>
                <w:bCs/>
              </w:rPr>
            </w:pPr>
          </w:p>
          <w:p w14:paraId="20257D1B" w14:textId="7944E740" w:rsidR="008E0CFF" w:rsidRDefault="008E0CFF" w:rsidP="00DA4676">
            <w:pPr>
              <w:spacing w:beforeLines="0" w:before="0" w:after="0" w:afterAutospacing="0" w:line="240" w:lineRule="auto"/>
              <w:ind w:firstLineChars="100" w:firstLine="281"/>
              <w:rPr>
                <w:b/>
                <w:bCs/>
              </w:rPr>
            </w:pPr>
          </w:p>
          <w:p w14:paraId="0EF67C8D" w14:textId="77777777" w:rsidR="00D33CF8" w:rsidRDefault="00D33CF8" w:rsidP="00DA4676">
            <w:pPr>
              <w:spacing w:beforeLines="0" w:before="0" w:after="0" w:afterAutospacing="0" w:line="240" w:lineRule="auto"/>
              <w:ind w:firstLineChars="100" w:firstLine="281"/>
              <w:rPr>
                <w:b/>
                <w:bCs/>
              </w:rPr>
            </w:pPr>
          </w:p>
          <w:p w14:paraId="593D443B" w14:textId="39D8DDAD" w:rsidR="008E0CFF" w:rsidRDefault="008E0CFF" w:rsidP="00DA4676">
            <w:pPr>
              <w:spacing w:beforeLines="0" w:before="0" w:after="0" w:afterAutospacing="0" w:line="240" w:lineRule="auto"/>
              <w:ind w:firstLineChars="100" w:firstLine="281"/>
              <w:rPr>
                <w:b/>
                <w:bCs/>
              </w:rPr>
            </w:pPr>
          </w:p>
          <w:p w14:paraId="1E6F79F5" w14:textId="560623F4" w:rsidR="008E0CFF" w:rsidRDefault="008E0CFF" w:rsidP="00DA4676">
            <w:pPr>
              <w:spacing w:beforeLines="0" w:before="0" w:after="0" w:afterAutospacing="0" w:line="240" w:lineRule="auto"/>
              <w:ind w:firstLineChars="100" w:firstLine="281"/>
              <w:rPr>
                <w:b/>
                <w:bCs/>
              </w:rPr>
            </w:pPr>
          </w:p>
          <w:p w14:paraId="35A65C69" w14:textId="77777777" w:rsidR="008E0CFF" w:rsidRDefault="008E0CFF" w:rsidP="00DA4676">
            <w:pPr>
              <w:spacing w:beforeLines="0" w:before="0" w:after="0" w:afterAutospacing="0" w:line="240" w:lineRule="auto"/>
              <w:ind w:firstLineChars="100" w:firstLine="281"/>
              <w:rPr>
                <w:b/>
                <w:bCs/>
              </w:rPr>
            </w:pPr>
          </w:p>
          <w:p w14:paraId="4A33E8A8" w14:textId="77777777" w:rsidR="008E0CFF" w:rsidRDefault="008E0CFF" w:rsidP="00DA4676">
            <w:pPr>
              <w:spacing w:beforeLines="0" w:before="0" w:after="0" w:afterAutospacing="0" w:line="240" w:lineRule="auto"/>
              <w:ind w:firstLineChars="100" w:firstLine="281"/>
              <w:rPr>
                <w:b/>
                <w:bCs/>
              </w:rPr>
            </w:pPr>
          </w:p>
          <w:p w14:paraId="44715DEE" w14:textId="53A78CFF" w:rsidR="008E0CFF" w:rsidRPr="007974EC" w:rsidRDefault="008E0CFF" w:rsidP="00DA4676">
            <w:pPr>
              <w:spacing w:beforeLines="0" w:before="0" w:after="0" w:afterAutospacing="0" w:line="240" w:lineRule="auto"/>
              <w:rPr>
                <w:rFonts w:cs="Times New Roman"/>
                <w:lang w:val="vi-VN"/>
              </w:rPr>
            </w:pPr>
            <w:r w:rsidRPr="007974EC">
              <w:rPr>
                <w:rFonts w:cs="Times New Roman"/>
              </w:rPr>
              <w:t xml:space="preserve">- </w:t>
            </w:r>
            <w:r w:rsidR="00D33CF8" w:rsidRPr="007974EC">
              <w:rPr>
                <w:rFonts w:cs="Times New Roman"/>
              </w:rPr>
              <w:t>GV có thể sưu tầm hình ảnh sản phẩm, tác phẩm từ vật liệu tái sử dụng để HS quan sát và tìm hiểu.</w:t>
            </w:r>
          </w:p>
          <w:p w14:paraId="4C2D58B0" w14:textId="77777777" w:rsidR="008E0CFF" w:rsidRPr="007974EC" w:rsidRDefault="008E0CFF" w:rsidP="00DA4676">
            <w:pPr>
              <w:pStyle w:val="TableParagraph"/>
              <w:tabs>
                <w:tab w:val="left" w:pos="291"/>
              </w:tabs>
              <w:spacing w:before="120"/>
              <w:rPr>
                <w:rFonts w:ascii="Times New Roman" w:hAnsi="Times New Roman" w:cs="Times New Roman"/>
                <w:sz w:val="28"/>
                <w:szCs w:val="28"/>
              </w:rPr>
            </w:pPr>
            <w:r w:rsidRPr="007974EC">
              <w:rPr>
                <w:rFonts w:ascii="Times New Roman" w:hAnsi="Times New Roman" w:cs="Times New Roman"/>
                <w:sz w:val="28"/>
                <w:szCs w:val="28"/>
                <w:lang w:val="en-US"/>
              </w:rPr>
              <w:t xml:space="preserve">- </w:t>
            </w:r>
            <w:r w:rsidRPr="007974EC">
              <w:rPr>
                <w:rFonts w:ascii="Times New Roman" w:hAnsi="Times New Roman" w:cs="Times New Roman"/>
                <w:sz w:val="28"/>
                <w:szCs w:val="28"/>
              </w:rPr>
              <w:t>Câu</w:t>
            </w:r>
            <w:r w:rsidRPr="007974EC">
              <w:rPr>
                <w:rFonts w:ascii="Times New Roman" w:hAnsi="Times New Roman" w:cs="Times New Roman"/>
                <w:spacing w:val="9"/>
                <w:sz w:val="28"/>
                <w:szCs w:val="28"/>
              </w:rPr>
              <w:t xml:space="preserve"> </w:t>
            </w:r>
            <w:r w:rsidRPr="007974EC">
              <w:rPr>
                <w:rFonts w:ascii="Times New Roman" w:hAnsi="Times New Roman" w:cs="Times New Roman"/>
                <w:sz w:val="28"/>
                <w:szCs w:val="28"/>
              </w:rPr>
              <w:t>hỏi</w:t>
            </w:r>
            <w:r w:rsidRPr="007974EC">
              <w:rPr>
                <w:rFonts w:ascii="Times New Roman" w:hAnsi="Times New Roman" w:cs="Times New Roman"/>
                <w:spacing w:val="9"/>
                <w:sz w:val="28"/>
                <w:szCs w:val="28"/>
              </w:rPr>
              <w:t xml:space="preserve"> </w:t>
            </w:r>
            <w:r w:rsidRPr="007974EC">
              <w:rPr>
                <w:rFonts w:ascii="Times New Roman" w:hAnsi="Times New Roman" w:cs="Times New Roman"/>
                <w:sz w:val="28"/>
                <w:szCs w:val="28"/>
              </w:rPr>
              <w:t>gợi</w:t>
            </w:r>
            <w:r w:rsidRPr="007974EC">
              <w:rPr>
                <w:rFonts w:ascii="Times New Roman" w:hAnsi="Times New Roman" w:cs="Times New Roman"/>
                <w:spacing w:val="9"/>
                <w:sz w:val="28"/>
                <w:szCs w:val="28"/>
              </w:rPr>
              <w:t xml:space="preserve"> </w:t>
            </w:r>
            <w:r w:rsidRPr="007974EC">
              <w:rPr>
                <w:rFonts w:ascii="Times New Roman" w:hAnsi="Times New Roman" w:cs="Times New Roman"/>
                <w:spacing w:val="-7"/>
                <w:sz w:val="28"/>
                <w:szCs w:val="28"/>
              </w:rPr>
              <w:t>ý:</w:t>
            </w:r>
          </w:p>
          <w:p w14:paraId="02B040FE" w14:textId="34B4BA95" w:rsidR="008E0CFF" w:rsidRPr="007974EC" w:rsidRDefault="008E0CFF" w:rsidP="00DA4676">
            <w:pPr>
              <w:pStyle w:val="TableParagraph"/>
              <w:spacing w:before="120" w:line="259" w:lineRule="auto"/>
              <w:ind w:left="79"/>
              <w:rPr>
                <w:rFonts w:ascii="Times New Roman" w:hAnsi="Times New Roman" w:cs="Times New Roman"/>
                <w:sz w:val="28"/>
                <w:szCs w:val="28"/>
              </w:rPr>
            </w:pPr>
            <w:r w:rsidRPr="007974EC">
              <w:rPr>
                <w:rFonts w:ascii="Times New Roman" w:hAnsi="Times New Roman" w:cs="Times New Roman"/>
                <w:sz w:val="28"/>
                <w:szCs w:val="28"/>
              </w:rPr>
              <w:t xml:space="preserve">+ </w:t>
            </w:r>
            <w:r w:rsidR="00D33CF8" w:rsidRPr="007974EC">
              <w:rPr>
                <w:rFonts w:ascii="Times New Roman" w:hAnsi="Times New Roman" w:cs="Times New Roman"/>
                <w:sz w:val="28"/>
                <w:szCs w:val="28"/>
              </w:rPr>
              <w:t xml:space="preserve"> Em thấy gì trong hình ảnh được quan sát?</w:t>
            </w:r>
          </w:p>
          <w:p w14:paraId="7CC67232" w14:textId="51A5A4BF" w:rsidR="00D33CF8" w:rsidRPr="007974EC" w:rsidRDefault="008E0CFF" w:rsidP="00DA4676">
            <w:pPr>
              <w:spacing w:beforeLines="0" w:before="0" w:after="0" w:afterAutospacing="0" w:line="240" w:lineRule="auto"/>
              <w:rPr>
                <w:rFonts w:cs="Times New Roman"/>
              </w:rPr>
            </w:pPr>
            <w:r w:rsidRPr="007974EC">
              <w:rPr>
                <w:rFonts w:cs="Times New Roman"/>
              </w:rPr>
              <w:t>+</w:t>
            </w:r>
            <w:r w:rsidRPr="007974EC">
              <w:rPr>
                <w:rFonts w:cs="Times New Roman"/>
                <w:spacing w:val="40"/>
              </w:rPr>
              <w:t xml:space="preserve"> </w:t>
            </w:r>
            <w:r w:rsidR="00D33CF8" w:rsidRPr="007974EC">
              <w:rPr>
                <w:rFonts w:cs="Times New Roman"/>
              </w:rPr>
              <w:t>Các SPMT trong ảnh được làm từ vật liệu gì?</w:t>
            </w:r>
          </w:p>
          <w:p w14:paraId="49EB925B" w14:textId="6D5A9A14" w:rsidR="007974EC" w:rsidRPr="007974EC" w:rsidRDefault="007974EC" w:rsidP="00DA4676">
            <w:pPr>
              <w:spacing w:beforeLines="0" w:before="0" w:after="0" w:afterAutospacing="0" w:line="240" w:lineRule="auto"/>
              <w:rPr>
                <w:rFonts w:cs="Times New Roman"/>
              </w:rPr>
            </w:pPr>
            <w:r w:rsidRPr="007974EC">
              <w:rPr>
                <w:rFonts w:cs="Times New Roman"/>
                <w:spacing w:val="-2"/>
              </w:rPr>
              <w:t>+</w:t>
            </w:r>
            <w:r w:rsidRPr="007974EC">
              <w:rPr>
                <w:rFonts w:cs="Times New Roman"/>
                <w:spacing w:val="-18"/>
              </w:rPr>
              <w:t xml:space="preserve"> </w:t>
            </w:r>
            <w:r w:rsidRPr="007974EC">
              <w:rPr>
                <w:rFonts w:cs="Times New Roman"/>
                <w:spacing w:val="-2"/>
              </w:rPr>
              <w:t>Vật</w:t>
            </w:r>
            <w:r w:rsidRPr="007974EC">
              <w:rPr>
                <w:rFonts w:cs="Times New Roman"/>
                <w:spacing w:val="-11"/>
              </w:rPr>
              <w:t xml:space="preserve"> </w:t>
            </w:r>
            <w:r w:rsidRPr="007974EC">
              <w:rPr>
                <w:rFonts w:cs="Times New Roman"/>
                <w:spacing w:val="-2"/>
              </w:rPr>
              <w:t>liệu</w:t>
            </w:r>
            <w:r w:rsidRPr="007974EC">
              <w:rPr>
                <w:rFonts w:cs="Times New Roman"/>
                <w:spacing w:val="-10"/>
              </w:rPr>
              <w:t xml:space="preserve"> </w:t>
            </w:r>
            <w:r w:rsidRPr="007974EC">
              <w:rPr>
                <w:rFonts w:cs="Times New Roman"/>
                <w:spacing w:val="-2"/>
              </w:rPr>
              <w:t>tái</w:t>
            </w:r>
            <w:r w:rsidRPr="007974EC">
              <w:rPr>
                <w:rFonts w:cs="Times New Roman"/>
                <w:spacing w:val="-10"/>
              </w:rPr>
              <w:t xml:space="preserve"> </w:t>
            </w:r>
            <w:r w:rsidRPr="007974EC">
              <w:rPr>
                <w:rFonts w:cs="Times New Roman"/>
                <w:spacing w:val="-2"/>
              </w:rPr>
              <w:t>sử</w:t>
            </w:r>
            <w:r w:rsidRPr="007974EC">
              <w:rPr>
                <w:rFonts w:cs="Times New Roman"/>
                <w:spacing w:val="-10"/>
              </w:rPr>
              <w:t xml:space="preserve"> </w:t>
            </w:r>
            <w:r w:rsidRPr="007974EC">
              <w:rPr>
                <w:rFonts w:cs="Times New Roman"/>
                <w:spacing w:val="-2"/>
              </w:rPr>
              <w:t>dụng</w:t>
            </w:r>
            <w:r w:rsidRPr="007974EC">
              <w:rPr>
                <w:rFonts w:cs="Times New Roman"/>
                <w:spacing w:val="-10"/>
              </w:rPr>
              <w:t xml:space="preserve"> </w:t>
            </w:r>
            <w:r w:rsidRPr="007974EC">
              <w:rPr>
                <w:rFonts w:cs="Times New Roman"/>
                <w:spacing w:val="-2"/>
              </w:rPr>
              <w:t>có</w:t>
            </w:r>
            <w:r w:rsidRPr="007974EC">
              <w:rPr>
                <w:rFonts w:cs="Times New Roman"/>
                <w:spacing w:val="-11"/>
              </w:rPr>
              <w:t xml:space="preserve"> </w:t>
            </w:r>
            <w:r w:rsidRPr="007974EC">
              <w:rPr>
                <w:rFonts w:cs="Times New Roman"/>
                <w:spacing w:val="-2"/>
              </w:rPr>
              <w:t>ý</w:t>
            </w:r>
            <w:r w:rsidRPr="007974EC">
              <w:rPr>
                <w:rFonts w:cs="Times New Roman"/>
                <w:spacing w:val="-10"/>
              </w:rPr>
              <w:t xml:space="preserve"> </w:t>
            </w:r>
            <w:r w:rsidRPr="007974EC">
              <w:rPr>
                <w:rFonts w:cs="Times New Roman"/>
                <w:spacing w:val="-2"/>
              </w:rPr>
              <w:t>nghĩa</w:t>
            </w:r>
            <w:r w:rsidRPr="007974EC">
              <w:rPr>
                <w:rFonts w:cs="Times New Roman"/>
                <w:spacing w:val="-10"/>
              </w:rPr>
              <w:t xml:space="preserve"> </w:t>
            </w:r>
            <w:r w:rsidRPr="007974EC">
              <w:rPr>
                <w:rFonts w:cs="Times New Roman"/>
                <w:spacing w:val="-2"/>
              </w:rPr>
              <w:t xml:space="preserve">như </w:t>
            </w:r>
            <w:r w:rsidRPr="007974EC">
              <w:rPr>
                <w:rFonts w:cs="Times New Roman"/>
              </w:rPr>
              <w:t>thế nào đối với môi trường sống?</w:t>
            </w:r>
          </w:p>
          <w:p w14:paraId="47D5D61E" w14:textId="43549EA3" w:rsidR="007974EC" w:rsidRPr="007974EC" w:rsidRDefault="007974EC" w:rsidP="00DA4676">
            <w:pPr>
              <w:spacing w:beforeLines="0" w:before="0" w:after="0" w:afterAutospacing="0" w:line="240" w:lineRule="auto"/>
              <w:rPr>
                <w:rFonts w:cs="Times New Roman"/>
              </w:rPr>
            </w:pPr>
            <w:r w:rsidRPr="007974EC">
              <w:rPr>
                <w:rFonts w:cs="Times New Roman"/>
              </w:rPr>
              <w:t>+</w:t>
            </w:r>
            <w:r w:rsidRPr="007974EC">
              <w:rPr>
                <w:rFonts w:cs="Times New Roman"/>
                <w:spacing w:val="80"/>
              </w:rPr>
              <w:t xml:space="preserve"> </w:t>
            </w:r>
            <w:r w:rsidRPr="007974EC">
              <w:rPr>
                <w:rFonts w:cs="Times New Roman"/>
              </w:rPr>
              <w:t>Nêu</w:t>
            </w:r>
            <w:r w:rsidRPr="007974EC">
              <w:rPr>
                <w:rFonts w:cs="Times New Roman"/>
                <w:spacing w:val="80"/>
              </w:rPr>
              <w:t xml:space="preserve"> </w:t>
            </w:r>
            <w:r w:rsidRPr="007974EC">
              <w:rPr>
                <w:rFonts w:cs="Times New Roman"/>
              </w:rPr>
              <w:t>cảm</w:t>
            </w:r>
            <w:r w:rsidRPr="007974EC">
              <w:rPr>
                <w:rFonts w:cs="Times New Roman"/>
                <w:spacing w:val="80"/>
              </w:rPr>
              <w:t xml:space="preserve"> </w:t>
            </w:r>
            <w:r w:rsidRPr="007974EC">
              <w:rPr>
                <w:rFonts w:cs="Times New Roman"/>
              </w:rPr>
              <w:t>nhận</w:t>
            </w:r>
            <w:r w:rsidRPr="007974EC">
              <w:rPr>
                <w:rFonts w:cs="Times New Roman"/>
                <w:spacing w:val="80"/>
              </w:rPr>
              <w:t xml:space="preserve"> </w:t>
            </w:r>
            <w:r w:rsidRPr="007974EC">
              <w:rPr>
                <w:rFonts w:cs="Times New Roman"/>
              </w:rPr>
              <w:t>của</w:t>
            </w:r>
            <w:r w:rsidRPr="007974EC">
              <w:rPr>
                <w:rFonts w:cs="Times New Roman"/>
                <w:spacing w:val="80"/>
              </w:rPr>
              <w:t xml:space="preserve"> </w:t>
            </w:r>
            <w:r w:rsidRPr="007974EC">
              <w:rPr>
                <w:rFonts w:cs="Times New Roman"/>
              </w:rPr>
              <w:t>em</w:t>
            </w:r>
            <w:r w:rsidRPr="007974EC">
              <w:rPr>
                <w:rFonts w:cs="Times New Roman"/>
                <w:spacing w:val="80"/>
              </w:rPr>
              <w:t xml:space="preserve"> </w:t>
            </w:r>
            <w:r w:rsidRPr="007974EC">
              <w:rPr>
                <w:rFonts w:cs="Times New Roman"/>
              </w:rPr>
              <w:t xml:space="preserve">về tác phẩm mĩ thuật </w:t>
            </w:r>
            <w:r w:rsidRPr="007974EC">
              <w:rPr>
                <w:rFonts w:cs="Times New Roman"/>
                <w:i/>
              </w:rPr>
              <w:t xml:space="preserve">Cá </w:t>
            </w:r>
            <w:r w:rsidRPr="007974EC">
              <w:rPr>
                <w:rFonts w:cs="Times New Roman"/>
              </w:rPr>
              <w:t xml:space="preserve">của tác giả Hideaki Shibata (Đan </w:t>
            </w:r>
            <w:r w:rsidRPr="007974EC">
              <w:rPr>
                <w:rFonts w:cs="Times New Roman"/>
              </w:rPr>
              <w:lastRenderedPageBreak/>
              <w:t xml:space="preserve">Mạch, 2019) và tác phẩm </w:t>
            </w:r>
            <w:r w:rsidRPr="007974EC">
              <w:rPr>
                <w:rFonts w:cs="Times New Roman"/>
                <w:i/>
              </w:rPr>
              <w:t xml:space="preserve">Cá voi </w:t>
            </w:r>
            <w:r w:rsidRPr="007974EC">
              <w:rPr>
                <w:rFonts w:cs="Times New Roman"/>
              </w:rPr>
              <w:t>của Studio KcA (Bỉ, 2018)?</w:t>
            </w:r>
          </w:p>
          <w:p w14:paraId="30CC6795" w14:textId="77777777" w:rsidR="00407336" w:rsidRDefault="00407336" w:rsidP="00407336">
            <w:pPr>
              <w:spacing w:before="120" w:after="0" w:afterAutospacing="0"/>
              <w:rPr>
                <w:lang w:eastAsia="ko-KR"/>
              </w:rPr>
            </w:pPr>
            <w:r>
              <w:rPr>
                <w:lang w:eastAsia="ko-KR"/>
              </w:rPr>
              <w:t xml:space="preserve">    </w:t>
            </w:r>
            <w:r w:rsidRPr="00A05E66">
              <w:rPr>
                <w:lang w:eastAsia="ko-KR"/>
              </w:rPr>
              <w:t>*</w:t>
            </w:r>
            <w:r>
              <w:rPr>
                <w:lang w:eastAsia="ko-KR"/>
              </w:rPr>
              <w:t xml:space="preserve"> Giáo dục học sinh</w:t>
            </w:r>
          </w:p>
          <w:p w14:paraId="2CAE8B55" w14:textId="77777777" w:rsidR="00407336" w:rsidRDefault="00407336" w:rsidP="00407336">
            <w:pPr>
              <w:spacing w:before="120" w:after="0" w:afterAutospacing="0"/>
              <w:rPr>
                <w:lang w:eastAsia="ko-KR"/>
              </w:rPr>
            </w:pPr>
            <w:r>
              <w:rPr>
                <w:lang w:eastAsia="ko-KR"/>
              </w:rPr>
              <w:t xml:space="preserve">    * Nhận xét tiết học</w:t>
            </w:r>
          </w:p>
          <w:p w14:paraId="42D7F86C" w14:textId="5CCE72FA" w:rsidR="008E0CFF" w:rsidRDefault="00407336" w:rsidP="00407336">
            <w:pPr>
              <w:spacing w:beforeLines="0" w:before="0" w:after="0" w:afterAutospacing="0" w:line="240" w:lineRule="auto"/>
              <w:rPr>
                <w:lang w:val="vi-VN" w:eastAsia="ko-KR"/>
              </w:rPr>
            </w:pPr>
            <w:r>
              <w:rPr>
                <w:lang w:eastAsia="ko-KR"/>
              </w:rPr>
              <w:t xml:space="preserve">    * Củng cố- Dặn dò</w:t>
            </w:r>
          </w:p>
        </w:tc>
      </w:tr>
    </w:tbl>
    <w:p w14:paraId="3AC19827" w14:textId="77777777" w:rsidR="00972A18" w:rsidRPr="00407336" w:rsidRDefault="00972A18" w:rsidP="00407336">
      <w:pPr>
        <w:spacing w:beforeLines="0" w:before="0" w:after="0" w:afterAutospacing="0" w:line="240" w:lineRule="auto"/>
        <w:rPr>
          <w:b/>
          <w:bCs/>
        </w:rPr>
      </w:pPr>
    </w:p>
    <w:p w14:paraId="369C2A1B" w14:textId="038E08C5" w:rsidR="008E0CFF" w:rsidRDefault="007974EC" w:rsidP="007974EC">
      <w:pPr>
        <w:spacing w:beforeLines="0" w:before="0" w:after="0" w:afterAutospacing="0" w:line="240" w:lineRule="auto"/>
        <w:ind w:left="364"/>
        <w:rPr>
          <w:b/>
          <w:bCs/>
        </w:rPr>
      </w:pPr>
      <w:r>
        <w:rPr>
          <w:b/>
          <w:bCs/>
        </w:rPr>
        <w:t>I</w:t>
      </w:r>
      <w:r w:rsidR="008E0CFF">
        <w:rPr>
          <w:b/>
          <w:bCs/>
        </w:rPr>
        <w:t>V/ ĐIỀU CHỈNH SAU TIẾT DẠY:</w:t>
      </w:r>
    </w:p>
    <w:p w14:paraId="20081B10" w14:textId="4A03818E" w:rsidR="008E0CFF" w:rsidRDefault="008E0CFF" w:rsidP="007974EC">
      <w:pPr>
        <w:spacing w:beforeLines="0" w:before="0" w:after="0" w:afterAutospacing="0" w:line="240" w:lineRule="auto"/>
        <w:ind w:left="364"/>
        <w:rPr>
          <w:lang w:val="vi-VN"/>
        </w:rPr>
      </w:pPr>
      <w:r>
        <w:t>….………………………………………………………………………………………………………………………………………………………………………………………………………………………………………………………………………………………………………………………………………………………………………………………………………………………………………………………………………</w:t>
      </w:r>
      <w:r w:rsidR="007974EC">
        <w:t>………………………………………………………………..</w:t>
      </w:r>
    </w:p>
    <w:p w14:paraId="0518DCA7" w14:textId="77777777" w:rsidR="00807FB6" w:rsidRDefault="00807FB6" w:rsidP="00807FB6">
      <w:pPr>
        <w:spacing w:before="120" w:after="0" w:afterAutospacing="0" w:line="240" w:lineRule="auto"/>
        <w:rPr>
          <w:lang w:val="vi-VN"/>
        </w:rPr>
      </w:pPr>
    </w:p>
    <w:p w14:paraId="25D5A266" w14:textId="77777777" w:rsidR="00807FB6" w:rsidRDefault="00807FB6" w:rsidP="00807FB6">
      <w:pPr>
        <w:spacing w:before="120" w:after="0" w:afterAutospacing="0" w:line="240" w:lineRule="auto"/>
        <w:rPr>
          <w:lang w:val="vi-VN"/>
        </w:rPr>
      </w:pPr>
    </w:p>
    <w:p w14:paraId="0FC3F195" w14:textId="77777777" w:rsidR="00807FB6" w:rsidRDefault="00807FB6" w:rsidP="00807FB6">
      <w:pPr>
        <w:spacing w:before="120" w:after="0" w:afterAutospacing="0" w:line="240" w:lineRule="auto"/>
        <w:rPr>
          <w:lang w:val="vi-VN"/>
        </w:rPr>
      </w:pPr>
    </w:p>
    <w:p w14:paraId="3CADBAA8" w14:textId="77777777" w:rsidR="007F47C4" w:rsidRDefault="007F47C4" w:rsidP="00807FB6">
      <w:pPr>
        <w:spacing w:before="120" w:after="0" w:afterAutospacing="0" w:line="240" w:lineRule="auto"/>
        <w:rPr>
          <w:lang w:val="vi-VN"/>
        </w:rPr>
      </w:pPr>
    </w:p>
    <w:p w14:paraId="6FDE993E" w14:textId="77777777" w:rsidR="007F47C4" w:rsidRDefault="007F47C4" w:rsidP="00807FB6">
      <w:pPr>
        <w:spacing w:before="120" w:after="0" w:afterAutospacing="0" w:line="240" w:lineRule="auto"/>
        <w:rPr>
          <w:lang w:val="vi-VN"/>
        </w:rPr>
      </w:pPr>
    </w:p>
    <w:p w14:paraId="49A9D409" w14:textId="77777777" w:rsidR="007F47C4" w:rsidRDefault="007F47C4" w:rsidP="00807FB6">
      <w:pPr>
        <w:spacing w:before="120" w:after="0" w:afterAutospacing="0" w:line="240" w:lineRule="auto"/>
        <w:rPr>
          <w:lang w:val="vi-VN"/>
        </w:rPr>
      </w:pPr>
    </w:p>
    <w:p w14:paraId="1338487F" w14:textId="77777777" w:rsidR="007F47C4" w:rsidRDefault="007F47C4" w:rsidP="00807FB6">
      <w:pPr>
        <w:spacing w:before="120" w:after="0" w:afterAutospacing="0" w:line="240" w:lineRule="auto"/>
        <w:rPr>
          <w:lang w:val="vi-VN"/>
        </w:rPr>
      </w:pPr>
    </w:p>
    <w:p w14:paraId="7141E0D6" w14:textId="77777777" w:rsidR="007F47C4" w:rsidRDefault="007F47C4" w:rsidP="00807FB6">
      <w:pPr>
        <w:spacing w:before="120" w:after="0" w:afterAutospacing="0" w:line="240" w:lineRule="auto"/>
        <w:rPr>
          <w:lang w:val="vi-VN"/>
        </w:rPr>
      </w:pPr>
    </w:p>
    <w:p w14:paraId="075B747F" w14:textId="77777777" w:rsidR="007F47C4" w:rsidRDefault="007F47C4" w:rsidP="00807FB6">
      <w:pPr>
        <w:spacing w:before="120" w:after="0" w:afterAutospacing="0" w:line="240" w:lineRule="auto"/>
        <w:rPr>
          <w:lang w:val="vi-VN"/>
        </w:rPr>
      </w:pPr>
    </w:p>
    <w:p w14:paraId="1446456F" w14:textId="77777777" w:rsidR="007F47C4" w:rsidRPr="00992BCF" w:rsidRDefault="007F47C4" w:rsidP="00807FB6">
      <w:pPr>
        <w:spacing w:before="120" w:after="0" w:afterAutospacing="0" w:line="240" w:lineRule="auto"/>
      </w:pPr>
    </w:p>
    <w:sectPr w:rsidR="007F47C4" w:rsidRPr="00992BCF">
      <w:headerReference w:type="even" r:id="rId20"/>
      <w:headerReference w:type="default" r:id="rId21"/>
      <w:footerReference w:type="even" r:id="rId22"/>
      <w:footerReference w:type="default" r:id="rId23"/>
      <w:headerReference w:type="first" r:id="rId24"/>
      <w:footerReference w:type="first" r:id="rId25"/>
      <w:pgSz w:w="11907" w:h="16840"/>
      <w:pgMar w:top="0" w:right="1134" w:bottom="639" w:left="1134" w:header="142" w:footer="0" w:gutter="0"/>
      <w:cols w:space="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4B8B0" w14:textId="77777777" w:rsidR="00310C0B" w:rsidRDefault="00310C0B" w:rsidP="00105151">
      <w:pPr>
        <w:spacing w:before="120" w:line="240" w:lineRule="auto"/>
      </w:pPr>
      <w:r>
        <w:separator/>
      </w:r>
    </w:p>
  </w:endnote>
  <w:endnote w:type="continuationSeparator" w:id="0">
    <w:p w14:paraId="49AB6C62" w14:textId="77777777" w:rsidR="00310C0B" w:rsidRDefault="00310C0B" w:rsidP="00105151">
      <w:pPr>
        <w:spacing w:before="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A49DE" w14:textId="77777777" w:rsidR="00DA4676" w:rsidRDefault="00DA4676">
    <w:pPr>
      <w:pStyle w:val="Chntrang"/>
      <w:spacing w:before="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05C66" w14:textId="038C6B95" w:rsidR="00DA4676" w:rsidRPr="00377A44" w:rsidRDefault="00DA4676">
    <w:pPr>
      <w:pStyle w:val="Chntrang"/>
      <w:pBdr>
        <w:top w:val="dashDotStroked" w:sz="24" w:space="1" w:color="auto"/>
        <w:left w:val="none" w:sz="0" w:space="4" w:color="auto"/>
        <w:bottom w:val="none" w:sz="0" w:space="1" w:color="auto"/>
        <w:right w:val="none" w:sz="0" w:space="4" w:color="auto"/>
      </w:pBdr>
      <w:spacing w:before="120"/>
      <w:rPr>
        <w:lang w:val="vi-VN"/>
      </w:rPr>
    </w:pPr>
    <w:r>
      <w:t>Năm học: 202</w:t>
    </w:r>
    <w:r>
      <w:rPr>
        <w:lang w:val="vi-VN"/>
      </w:rPr>
      <w:t>4</w:t>
    </w:r>
    <w:r>
      <w:t xml:space="preserve"> -202</w:t>
    </w:r>
    <w:r>
      <w:rPr>
        <w:lang w:val="vi-VN"/>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FF952" w14:textId="77777777" w:rsidR="00DA4676" w:rsidRDefault="00DA4676">
    <w:pPr>
      <w:pStyle w:val="Chntrang"/>
      <w:spacing w:before="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56A9A5" w14:textId="77777777" w:rsidR="00310C0B" w:rsidRDefault="00310C0B" w:rsidP="00105151">
      <w:pPr>
        <w:spacing w:before="120" w:after="0"/>
      </w:pPr>
      <w:r>
        <w:separator/>
      </w:r>
    </w:p>
  </w:footnote>
  <w:footnote w:type="continuationSeparator" w:id="0">
    <w:p w14:paraId="35BDF5FD" w14:textId="77777777" w:rsidR="00310C0B" w:rsidRDefault="00310C0B" w:rsidP="00105151">
      <w:pPr>
        <w:spacing w:before="12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C25EF" w14:textId="77777777" w:rsidR="00DA4676" w:rsidRDefault="00DA4676">
    <w:pPr>
      <w:pStyle w:val="utrang"/>
      <w:spacing w:before="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024E5" w14:textId="1CCA26C7" w:rsidR="00DA4676" w:rsidRPr="005843D4" w:rsidRDefault="00DA4676" w:rsidP="005843D4">
    <w:pPr>
      <w:pStyle w:val="utrang"/>
      <w:pBdr>
        <w:top w:val="none" w:sz="0" w:space="1" w:color="auto"/>
        <w:left w:val="none" w:sz="0" w:space="4" w:color="auto"/>
        <w:bottom w:val="dashDotStroked" w:sz="24" w:space="1" w:color="auto"/>
        <w:right w:val="none" w:sz="0" w:space="4" w:color="auto"/>
      </w:pBdr>
      <w:tabs>
        <w:tab w:val="clear" w:pos="8306"/>
        <w:tab w:val="left" w:pos="7118"/>
      </w:tabs>
      <w:spacing w:before="120"/>
      <w:rPr>
        <w:b/>
        <w:sz w:val="22"/>
        <w:szCs w:val="22"/>
      </w:rPr>
    </w:pPr>
    <w:r>
      <w:rPr>
        <w:b/>
        <w:sz w:val="22"/>
        <w:szCs w:val="22"/>
        <w:lang w:val="vi-VN"/>
      </w:rPr>
      <w:t xml:space="preserve">     </w:t>
    </w:r>
    <w:r w:rsidR="005843D4">
      <w:rPr>
        <w:b/>
      </w:rPr>
      <w:t>Kế hoạch bài dạy Mỹ thuật 5 - Chân trời sáng tạo</w:t>
    </w:r>
    <w:r>
      <w:rPr>
        <w:b/>
        <w:sz w:val="22"/>
        <w:szCs w:val="22"/>
        <w:lang w:val="vi-VN"/>
      </w:rPr>
      <w:t xml:space="preserve">                                             </w:t>
    </w:r>
    <w:r w:rsidR="005843D4">
      <w:rPr>
        <w:b/>
        <w:sz w:val="22"/>
        <w:szCs w:val="22"/>
        <w:lang w:val="vi-VN"/>
      </w:rPr>
      <w:tab/>
    </w:r>
    <w:r w:rsidR="005843D4">
      <w:rPr>
        <w:b/>
        <w:sz w:val="22"/>
        <w:szCs w:val="22"/>
      </w:rPr>
      <w:t>GV: Huỳnh Thị Thảo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62EEC" w14:textId="77777777" w:rsidR="00DA4676" w:rsidRDefault="00DA4676">
    <w:pPr>
      <w:pStyle w:val="utrang"/>
      <w:spacing w:before="120"/>
      <w:rPr>
        <w:b/>
        <w:sz w:val="20"/>
        <w:szCs w:val="20"/>
        <w:lang w:val="vi-VN"/>
      </w:rPr>
    </w:pPr>
    <w:r>
      <w:rPr>
        <w:b/>
        <w:noProof/>
        <w:sz w:val="20"/>
        <w:szCs w:val="20"/>
        <w:lang w:eastAsia="en-US"/>
      </w:rPr>
      <mc:AlternateContent>
        <mc:Choice Requires="wps">
          <w:drawing>
            <wp:anchor distT="0" distB="0" distL="114300" distR="114300" simplePos="0" relativeHeight="251648512" behindDoc="0" locked="0" layoutInCell="1" allowOverlap="1" wp14:anchorId="46AB82D2" wp14:editId="3CC69DA9">
              <wp:simplePos x="0" y="0"/>
              <wp:positionH relativeFrom="column">
                <wp:posOffset>-632460</wp:posOffset>
              </wp:positionH>
              <wp:positionV relativeFrom="paragraph">
                <wp:posOffset>282575</wp:posOffset>
              </wp:positionV>
              <wp:extent cx="7435215" cy="10795"/>
              <wp:effectExtent l="0" t="0" r="13970" b="27305"/>
              <wp:wrapNone/>
              <wp:docPr id="1" name="Straight Connector 1"/>
              <wp:cNvGraphicFramePr/>
              <a:graphic xmlns:a="http://schemas.openxmlformats.org/drawingml/2006/main">
                <a:graphicData uri="http://schemas.microsoft.com/office/word/2010/wordprocessingShape">
                  <wps:wsp>
                    <wps:cNvCnPr/>
                    <wps:spPr>
                      <a:xfrm>
                        <a:off x="0" y="0"/>
                        <a:ext cx="7434943" cy="1088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055487" id="Straight Connector 1"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49.8pt,22.25pt" to="535.6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" strokecolor="black [3213]" strokeweight="1.5pt">
              <v:stroke joinstyle="miter"/>
            </v:line>
          </w:pict>
        </mc:Fallback>
      </mc:AlternateContent>
    </w:r>
    <w:r>
      <w:rPr>
        <w:b/>
        <w:sz w:val="20"/>
        <w:szCs w:val="20"/>
        <w:lang w:val="vi-VN"/>
      </w:rPr>
      <w:t xml:space="preserve">KHBD Mĩ Thuật  Lớp 4                                                                                                                Đặng Thị Yến Phượng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7C"/>
    <w:lvl w:ilvl="0">
      <w:start w:val="1"/>
      <w:numFmt w:val="decimal"/>
      <w:pStyle w:val="Sudong5"/>
      <w:lvlText w:val="%1."/>
      <w:lvlJc w:val="left"/>
      <w:pPr>
        <w:tabs>
          <w:tab w:val="left" w:pos="2040"/>
        </w:tabs>
        <w:ind w:leftChars="800" w:left="2040" w:hangingChars="200" w:hanging="360"/>
      </w:pPr>
    </w:lvl>
  </w:abstractNum>
  <w:abstractNum w:abstractNumId="1" w15:restartNumberingAfterBreak="0">
    <w:nsid w:val="FFFFFF7D"/>
    <w:multiLevelType w:val="singleLevel"/>
    <w:tmpl w:val="FFFFFF7D"/>
    <w:lvl w:ilvl="0">
      <w:start w:val="1"/>
      <w:numFmt w:val="decimal"/>
      <w:pStyle w:val="Sudong4"/>
      <w:lvlText w:val="%1."/>
      <w:lvlJc w:val="left"/>
      <w:pPr>
        <w:tabs>
          <w:tab w:val="left" w:pos="1620"/>
        </w:tabs>
        <w:ind w:leftChars="600" w:left="1620" w:hangingChars="200" w:hanging="360"/>
      </w:pPr>
    </w:lvl>
  </w:abstractNum>
  <w:abstractNum w:abstractNumId="2" w15:restartNumberingAfterBreak="0">
    <w:nsid w:val="FFFFFF7E"/>
    <w:multiLevelType w:val="singleLevel"/>
    <w:tmpl w:val="FFFFFF7E"/>
    <w:lvl w:ilvl="0">
      <w:start w:val="1"/>
      <w:numFmt w:val="decimal"/>
      <w:pStyle w:val="Sudong3"/>
      <w:lvlText w:val="%1."/>
      <w:lvlJc w:val="left"/>
      <w:pPr>
        <w:tabs>
          <w:tab w:val="left" w:pos="1200"/>
        </w:tabs>
        <w:ind w:leftChars="400" w:left="1200" w:hangingChars="200" w:hanging="360"/>
      </w:pPr>
    </w:lvl>
  </w:abstractNum>
  <w:abstractNum w:abstractNumId="3" w15:restartNumberingAfterBreak="0">
    <w:nsid w:val="FFFFFF7F"/>
    <w:multiLevelType w:val="singleLevel"/>
    <w:tmpl w:val="FFFFFF7F"/>
    <w:lvl w:ilvl="0">
      <w:start w:val="1"/>
      <w:numFmt w:val="decimal"/>
      <w:pStyle w:val="Sudong2"/>
      <w:lvlText w:val="%1."/>
      <w:lvlJc w:val="left"/>
      <w:pPr>
        <w:tabs>
          <w:tab w:val="left" w:pos="780"/>
        </w:tabs>
        <w:ind w:leftChars="200" w:left="780" w:hangingChars="200" w:hanging="360"/>
      </w:pPr>
    </w:lvl>
  </w:abstractNum>
  <w:abstractNum w:abstractNumId="4" w15:restartNumberingAfterBreak="0">
    <w:nsid w:val="FFFFFF80"/>
    <w:multiLevelType w:val="singleLevel"/>
    <w:tmpl w:val="FFFFFF80"/>
    <w:lvl w:ilvl="0">
      <w:start w:val="1"/>
      <w:numFmt w:val="bullet"/>
      <w:pStyle w:val="Duudong5"/>
      <w:lvlText w:val=""/>
      <w:lvlJc w:val="left"/>
      <w:pPr>
        <w:tabs>
          <w:tab w:val="left"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FFFFFF81"/>
    <w:lvl w:ilvl="0">
      <w:start w:val="1"/>
      <w:numFmt w:val="bullet"/>
      <w:pStyle w:val="Duudong4"/>
      <w:lvlText w:val=""/>
      <w:lvlJc w:val="left"/>
      <w:pPr>
        <w:tabs>
          <w:tab w:val="left"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FFFFFF82"/>
    <w:lvl w:ilvl="0">
      <w:start w:val="1"/>
      <w:numFmt w:val="bullet"/>
      <w:pStyle w:val="Duudong3"/>
      <w:lvlText w:val=""/>
      <w:lvlJc w:val="left"/>
      <w:pPr>
        <w:tabs>
          <w:tab w:val="left"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FFFFFF83"/>
    <w:lvl w:ilvl="0">
      <w:start w:val="1"/>
      <w:numFmt w:val="bullet"/>
      <w:pStyle w:val="Duudong2"/>
      <w:lvlText w:val=""/>
      <w:lvlJc w:val="left"/>
      <w:pPr>
        <w:tabs>
          <w:tab w:val="left" w:pos="780"/>
        </w:tabs>
        <w:ind w:leftChars="200" w:left="780" w:hangingChars="200" w:hanging="360"/>
      </w:pPr>
      <w:rPr>
        <w:rFonts w:ascii="Wingdings" w:hAnsi="Wingdings" w:hint="default"/>
      </w:rPr>
    </w:lvl>
  </w:abstractNum>
  <w:abstractNum w:abstractNumId="8" w15:restartNumberingAfterBreak="0">
    <w:nsid w:val="FFFFFF88"/>
    <w:multiLevelType w:val="singleLevel"/>
    <w:tmpl w:val="FFFFFF88"/>
    <w:lvl w:ilvl="0">
      <w:start w:val="1"/>
      <w:numFmt w:val="decimal"/>
      <w:pStyle w:val="Sudong"/>
      <w:lvlText w:val="%1."/>
      <w:lvlJc w:val="left"/>
      <w:pPr>
        <w:tabs>
          <w:tab w:val="left" w:pos="360"/>
        </w:tabs>
        <w:ind w:left="360" w:hangingChars="200" w:hanging="360"/>
      </w:pPr>
    </w:lvl>
  </w:abstractNum>
  <w:abstractNum w:abstractNumId="9" w15:restartNumberingAfterBreak="0">
    <w:nsid w:val="FFFFFF89"/>
    <w:multiLevelType w:val="singleLevel"/>
    <w:tmpl w:val="FFFFFF89"/>
    <w:lvl w:ilvl="0">
      <w:start w:val="1"/>
      <w:numFmt w:val="bullet"/>
      <w:pStyle w:val="Duudong"/>
      <w:lvlText w:val=""/>
      <w:lvlJc w:val="left"/>
      <w:pPr>
        <w:tabs>
          <w:tab w:val="left" w:pos="360"/>
        </w:tabs>
        <w:ind w:left="360" w:hangingChars="200" w:hanging="360"/>
      </w:pPr>
      <w:rPr>
        <w:rFonts w:ascii="Wingdings" w:hAnsi="Wingdings" w:hint="default"/>
      </w:rPr>
    </w:lvl>
  </w:abstractNum>
  <w:abstractNum w:abstractNumId="10" w15:restartNumberingAfterBreak="0">
    <w:nsid w:val="031C6EC6"/>
    <w:multiLevelType w:val="hybridMultilevel"/>
    <w:tmpl w:val="D95405AA"/>
    <w:lvl w:ilvl="0" w:tplc="AF1439B4">
      <w:start w:val="1"/>
      <w:numFmt w:val="decimal"/>
      <w:lvlText w:val="%1."/>
      <w:lvlJc w:val="left"/>
      <w:pPr>
        <w:ind w:left="364" w:hanging="245"/>
      </w:pPr>
      <w:rPr>
        <w:rFonts w:ascii="Myriad Pro" w:eastAsia="Myriad Pro" w:hAnsi="Myriad Pro" w:cs="Myriad Pro" w:hint="default"/>
        <w:b/>
        <w:bCs/>
        <w:i w:val="0"/>
        <w:iCs w:val="0"/>
        <w:spacing w:val="0"/>
        <w:w w:val="100"/>
        <w:sz w:val="24"/>
        <w:szCs w:val="24"/>
        <w:lang w:val="vi" w:eastAsia="en-US" w:bidi="ar-SA"/>
      </w:rPr>
    </w:lvl>
    <w:lvl w:ilvl="1" w:tplc="109A590E">
      <w:numFmt w:val="bullet"/>
      <w:lvlText w:val="–"/>
      <w:lvlJc w:val="left"/>
      <w:pPr>
        <w:ind w:left="583"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F8A20CB4">
      <w:numFmt w:val="bullet"/>
      <w:lvlText w:val="•"/>
      <w:lvlJc w:val="left"/>
      <w:pPr>
        <w:ind w:left="1531" w:hanging="180"/>
      </w:pPr>
      <w:rPr>
        <w:rFonts w:hint="default"/>
        <w:lang w:val="vi" w:eastAsia="en-US" w:bidi="ar-SA"/>
      </w:rPr>
    </w:lvl>
    <w:lvl w:ilvl="3" w:tplc="9F7CCFE6">
      <w:numFmt w:val="bullet"/>
      <w:lvlText w:val="•"/>
      <w:lvlJc w:val="left"/>
      <w:pPr>
        <w:ind w:left="2482" w:hanging="180"/>
      </w:pPr>
      <w:rPr>
        <w:rFonts w:hint="default"/>
        <w:lang w:val="vi" w:eastAsia="en-US" w:bidi="ar-SA"/>
      </w:rPr>
    </w:lvl>
    <w:lvl w:ilvl="4" w:tplc="58761B94">
      <w:numFmt w:val="bullet"/>
      <w:lvlText w:val="•"/>
      <w:lvlJc w:val="left"/>
      <w:pPr>
        <w:ind w:left="3433" w:hanging="180"/>
      </w:pPr>
      <w:rPr>
        <w:rFonts w:hint="default"/>
        <w:lang w:val="vi" w:eastAsia="en-US" w:bidi="ar-SA"/>
      </w:rPr>
    </w:lvl>
    <w:lvl w:ilvl="5" w:tplc="84A8B8AC">
      <w:numFmt w:val="bullet"/>
      <w:lvlText w:val="•"/>
      <w:lvlJc w:val="left"/>
      <w:pPr>
        <w:ind w:left="4385" w:hanging="180"/>
      </w:pPr>
      <w:rPr>
        <w:rFonts w:hint="default"/>
        <w:lang w:val="vi" w:eastAsia="en-US" w:bidi="ar-SA"/>
      </w:rPr>
    </w:lvl>
    <w:lvl w:ilvl="6" w:tplc="0C1AAC48">
      <w:numFmt w:val="bullet"/>
      <w:lvlText w:val="•"/>
      <w:lvlJc w:val="left"/>
      <w:pPr>
        <w:ind w:left="5336" w:hanging="180"/>
      </w:pPr>
      <w:rPr>
        <w:rFonts w:hint="default"/>
        <w:lang w:val="vi" w:eastAsia="en-US" w:bidi="ar-SA"/>
      </w:rPr>
    </w:lvl>
    <w:lvl w:ilvl="7" w:tplc="C9429502">
      <w:numFmt w:val="bullet"/>
      <w:lvlText w:val="•"/>
      <w:lvlJc w:val="left"/>
      <w:pPr>
        <w:ind w:left="6287" w:hanging="180"/>
      </w:pPr>
      <w:rPr>
        <w:rFonts w:hint="default"/>
        <w:lang w:val="vi" w:eastAsia="en-US" w:bidi="ar-SA"/>
      </w:rPr>
    </w:lvl>
    <w:lvl w:ilvl="8" w:tplc="E1341AA8">
      <w:numFmt w:val="bullet"/>
      <w:lvlText w:val="•"/>
      <w:lvlJc w:val="left"/>
      <w:pPr>
        <w:ind w:left="7239" w:hanging="180"/>
      </w:pPr>
      <w:rPr>
        <w:rFonts w:hint="default"/>
        <w:lang w:val="vi" w:eastAsia="en-US" w:bidi="ar-SA"/>
      </w:rPr>
    </w:lvl>
  </w:abstractNum>
  <w:abstractNum w:abstractNumId="11" w15:restartNumberingAfterBreak="0">
    <w:nsid w:val="061F71D0"/>
    <w:multiLevelType w:val="hybridMultilevel"/>
    <w:tmpl w:val="163EB80E"/>
    <w:lvl w:ilvl="0" w:tplc="818AEA90">
      <w:numFmt w:val="bullet"/>
      <w:lvlText w:val="–"/>
      <w:lvlJc w:val="left"/>
      <w:pPr>
        <w:ind w:left="233"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32AB588">
      <w:numFmt w:val="bullet"/>
      <w:lvlText w:val="•"/>
      <w:lvlJc w:val="left"/>
      <w:pPr>
        <w:ind w:left="1130" w:hanging="180"/>
      </w:pPr>
      <w:rPr>
        <w:rFonts w:hint="default"/>
        <w:lang w:val="vi" w:eastAsia="en-US" w:bidi="ar-SA"/>
      </w:rPr>
    </w:lvl>
    <w:lvl w:ilvl="2" w:tplc="C30C197A">
      <w:numFmt w:val="bullet"/>
      <w:lvlText w:val="•"/>
      <w:lvlJc w:val="left"/>
      <w:pPr>
        <w:ind w:left="2020" w:hanging="180"/>
      </w:pPr>
      <w:rPr>
        <w:rFonts w:hint="default"/>
        <w:lang w:val="vi" w:eastAsia="en-US" w:bidi="ar-SA"/>
      </w:rPr>
    </w:lvl>
    <w:lvl w:ilvl="3" w:tplc="B21421EC">
      <w:numFmt w:val="bullet"/>
      <w:lvlText w:val="•"/>
      <w:lvlJc w:val="left"/>
      <w:pPr>
        <w:ind w:left="2910" w:hanging="180"/>
      </w:pPr>
      <w:rPr>
        <w:rFonts w:hint="default"/>
        <w:lang w:val="vi" w:eastAsia="en-US" w:bidi="ar-SA"/>
      </w:rPr>
    </w:lvl>
    <w:lvl w:ilvl="4" w:tplc="C562D0F6">
      <w:numFmt w:val="bullet"/>
      <w:lvlText w:val="•"/>
      <w:lvlJc w:val="left"/>
      <w:pPr>
        <w:ind w:left="3800" w:hanging="180"/>
      </w:pPr>
      <w:rPr>
        <w:rFonts w:hint="default"/>
        <w:lang w:val="vi" w:eastAsia="en-US" w:bidi="ar-SA"/>
      </w:rPr>
    </w:lvl>
    <w:lvl w:ilvl="5" w:tplc="230A9866">
      <w:numFmt w:val="bullet"/>
      <w:lvlText w:val="•"/>
      <w:lvlJc w:val="left"/>
      <w:pPr>
        <w:ind w:left="4690" w:hanging="180"/>
      </w:pPr>
      <w:rPr>
        <w:rFonts w:hint="default"/>
        <w:lang w:val="vi" w:eastAsia="en-US" w:bidi="ar-SA"/>
      </w:rPr>
    </w:lvl>
    <w:lvl w:ilvl="6" w:tplc="EF0090CA">
      <w:numFmt w:val="bullet"/>
      <w:lvlText w:val="•"/>
      <w:lvlJc w:val="left"/>
      <w:pPr>
        <w:ind w:left="5581" w:hanging="180"/>
      </w:pPr>
      <w:rPr>
        <w:rFonts w:hint="default"/>
        <w:lang w:val="vi" w:eastAsia="en-US" w:bidi="ar-SA"/>
      </w:rPr>
    </w:lvl>
    <w:lvl w:ilvl="7" w:tplc="06A0A6CC">
      <w:numFmt w:val="bullet"/>
      <w:lvlText w:val="•"/>
      <w:lvlJc w:val="left"/>
      <w:pPr>
        <w:ind w:left="6471" w:hanging="180"/>
      </w:pPr>
      <w:rPr>
        <w:rFonts w:hint="default"/>
        <w:lang w:val="vi" w:eastAsia="en-US" w:bidi="ar-SA"/>
      </w:rPr>
    </w:lvl>
    <w:lvl w:ilvl="8" w:tplc="851E63C6">
      <w:numFmt w:val="bullet"/>
      <w:lvlText w:val="•"/>
      <w:lvlJc w:val="left"/>
      <w:pPr>
        <w:ind w:left="7361" w:hanging="180"/>
      </w:pPr>
      <w:rPr>
        <w:rFonts w:hint="default"/>
        <w:lang w:val="vi" w:eastAsia="en-US" w:bidi="ar-SA"/>
      </w:rPr>
    </w:lvl>
  </w:abstractNum>
  <w:abstractNum w:abstractNumId="12" w15:restartNumberingAfterBreak="0">
    <w:nsid w:val="098A224D"/>
    <w:multiLevelType w:val="hybridMultilevel"/>
    <w:tmpl w:val="5600C174"/>
    <w:lvl w:ilvl="0" w:tplc="27BCD6DC">
      <w:start w:val="1"/>
      <w:numFmt w:val="upperRoman"/>
      <w:lvlText w:val="%1."/>
      <w:lvlJc w:val="left"/>
      <w:pPr>
        <w:ind w:left="299" w:hanging="180"/>
        <w:jc w:val="right"/>
      </w:pPr>
      <w:rPr>
        <w:rFonts w:ascii="Myriad Pro" w:eastAsia="Myriad Pro" w:hAnsi="Myriad Pro" w:cs="Myriad Pro" w:hint="default"/>
        <w:b/>
        <w:bCs/>
        <w:i w:val="0"/>
        <w:iCs w:val="0"/>
        <w:spacing w:val="0"/>
        <w:w w:val="100"/>
        <w:sz w:val="24"/>
        <w:szCs w:val="24"/>
        <w:lang w:val="vi" w:eastAsia="en-US" w:bidi="ar-SA"/>
      </w:rPr>
    </w:lvl>
    <w:lvl w:ilvl="1" w:tplc="423EBED8">
      <w:numFmt w:val="bullet"/>
      <w:lvlText w:val="–"/>
      <w:lvlJc w:val="left"/>
      <w:pPr>
        <w:ind w:left="120" w:hanging="183"/>
      </w:pPr>
      <w:rPr>
        <w:rFonts w:ascii="Times New Roman" w:eastAsia="Times New Roman" w:hAnsi="Times New Roman" w:cs="Times New Roman" w:hint="default"/>
        <w:b w:val="0"/>
        <w:bCs w:val="0"/>
        <w:i w:val="0"/>
        <w:iCs w:val="0"/>
        <w:spacing w:val="0"/>
        <w:w w:val="100"/>
        <w:sz w:val="24"/>
        <w:szCs w:val="24"/>
        <w:lang w:val="vi" w:eastAsia="en-US" w:bidi="ar-SA"/>
      </w:rPr>
    </w:lvl>
    <w:lvl w:ilvl="2" w:tplc="0396E328">
      <w:numFmt w:val="bullet"/>
      <w:lvlText w:val="•"/>
      <w:lvlJc w:val="left"/>
      <w:pPr>
        <w:ind w:left="516" w:hanging="183"/>
      </w:pPr>
      <w:rPr>
        <w:rFonts w:hint="default"/>
        <w:lang w:val="vi" w:eastAsia="en-US" w:bidi="ar-SA"/>
      </w:rPr>
    </w:lvl>
    <w:lvl w:ilvl="3" w:tplc="0E8093B4">
      <w:numFmt w:val="bullet"/>
      <w:lvlText w:val="•"/>
      <w:lvlJc w:val="left"/>
      <w:pPr>
        <w:ind w:left="732" w:hanging="183"/>
      </w:pPr>
      <w:rPr>
        <w:rFonts w:hint="default"/>
        <w:lang w:val="vi" w:eastAsia="en-US" w:bidi="ar-SA"/>
      </w:rPr>
    </w:lvl>
    <w:lvl w:ilvl="4" w:tplc="0CD496A0">
      <w:numFmt w:val="bullet"/>
      <w:lvlText w:val="•"/>
      <w:lvlJc w:val="left"/>
      <w:pPr>
        <w:ind w:left="948" w:hanging="183"/>
      </w:pPr>
      <w:rPr>
        <w:rFonts w:hint="default"/>
        <w:lang w:val="vi" w:eastAsia="en-US" w:bidi="ar-SA"/>
      </w:rPr>
    </w:lvl>
    <w:lvl w:ilvl="5" w:tplc="E0B63176">
      <w:numFmt w:val="bullet"/>
      <w:lvlText w:val="•"/>
      <w:lvlJc w:val="left"/>
      <w:pPr>
        <w:ind w:left="1164" w:hanging="183"/>
      </w:pPr>
      <w:rPr>
        <w:rFonts w:hint="default"/>
        <w:lang w:val="vi" w:eastAsia="en-US" w:bidi="ar-SA"/>
      </w:rPr>
    </w:lvl>
    <w:lvl w:ilvl="6" w:tplc="0D26B252">
      <w:numFmt w:val="bullet"/>
      <w:lvlText w:val="•"/>
      <w:lvlJc w:val="left"/>
      <w:pPr>
        <w:ind w:left="1381" w:hanging="183"/>
      </w:pPr>
      <w:rPr>
        <w:rFonts w:hint="default"/>
        <w:lang w:val="vi" w:eastAsia="en-US" w:bidi="ar-SA"/>
      </w:rPr>
    </w:lvl>
    <w:lvl w:ilvl="7" w:tplc="A6EAC968">
      <w:numFmt w:val="bullet"/>
      <w:lvlText w:val="•"/>
      <w:lvlJc w:val="left"/>
      <w:pPr>
        <w:ind w:left="1597" w:hanging="183"/>
      </w:pPr>
      <w:rPr>
        <w:rFonts w:hint="default"/>
        <w:lang w:val="vi" w:eastAsia="en-US" w:bidi="ar-SA"/>
      </w:rPr>
    </w:lvl>
    <w:lvl w:ilvl="8" w:tplc="4A589066">
      <w:numFmt w:val="bullet"/>
      <w:lvlText w:val="•"/>
      <w:lvlJc w:val="left"/>
      <w:pPr>
        <w:ind w:left="1813" w:hanging="183"/>
      </w:pPr>
      <w:rPr>
        <w:rFonts w:hint="default"/>
        <w:lang w:val="vi" w:eastAsia="en-US" w:bidi="ar-SA"/>
      </w:rPr>
    </w:lvl>
  </w:abstractNum>
  <w:abstractNum w:abstractNumId="13" w15:restartNumberingAfterBreak="0">
    <w:nsid w:val="0B5C0825"/>
    <w:multiLevelType w:val="hybridMultilevel"/>
    <w:tmpl w:val="5A6AEE0A"/>
    <w:lvl w:ilvl="0" w:tplc="D83885AE">
      <w:numFmt w:val="bullet"/>
      <w:lvlText w:val="–"/>
      <w:lvlJc w:val="left"/>
      <w:pPr>
        <w:ind w:left="1287" w:hanging="360"/>
      </w:pPr>
      <w:rPr>
        <w:rFonts w:ascii="Times New Roman" w:eastAsia="Times New Roman" w:hAnsi="Times New Roman" w:cs="Times New Roman" w:hint="default"/>
        <w:spacing w:val="0"/>
        <w:w w:val="100"/>
        <w:lang w:val="vi" w:eastAsia="en-US" w:bidi="ar-SA"/>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11DA0CBD"/>
    <w:multiLevelType w:val="hybridMultilevel"/>
    <w:tmpl w:val="9D80A1AA"/>
    <w:lvl w:ilvl="0" w:tplc="D83885AE">
      <w:numFmt w:val="bullet"/>
      <w:lvlText w:val="–"/>
      <w:lvlJc w:val="left"/>
      <w:pPr>
        <w:ind w:left="1287" w:hanging="360"/>
      </w:pPr>
      <w:rPr>
        <w:rFonts w:ascii="Times New Roman" w:eastAsia="Times New Roman" w:hAnsi="Times New Roman" w:cs="Times New Roman" w:hint="default"/>
        <w:spacing w:val="0"/>
        <w:w w:val="100"/>
        <w:lang w:val="vi" w:eastAsia="en-US" w:bidi="ar-SA"/>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12186645"/>
    <w:multiLevelType w:val="hybridMultilevel"/>
    <w:tmpl w:val="5216AE10"/>
    <w:lvl w:ilvl="0" w:tplc="176CE250">
      <w:numFmt w:val="bullet"/>
      <w:lvlText w:val="–"/>
      <w:lvlJc w:val="left"/>
      <w:pPr>
        <w:ind w:left="79" w:hanging="179"/>
      </w:pPr>
      <w:rPr>
        <w:rFonts w:ascii="Myriad Pro" w:eastAsia="Myriad Pro" w:hAnsi="Myriad Pro" w:cs="Myriad Pro" w:hint="default"/>
        <w:b w:val="0"/>
        <w:bCs w:val="0"/>
        <w:i w:val="0"/>
        <w:iCs w:val="0"/>
        <w:spacing w:val="0"/>
        <w:w w:val="100"/>
        <w:sz w:val="23"/>
        <w:szCs w:val="23"/>
        <w:lang w:val="vi" w:eastAsia="en-US" w:bidi="ar-SA"/>
      </w:rPr>
    </w:lvl>
    <w:lvl w:ilvl="1" w:tplc="A6C69900">
      <w:numFmt w:val="bullet"/>
      <w:lvlText w:val="•"/>
      <w:lvlJc w:val="left"/>
      <w:pPr>
        <w:ind w:left="420" w:hanging="179"/>
      </w:pPr>
      <w:rPr>
        <w:rFonts w:hint="default"/>
        <w:lang w:val="vi" w:eastAsia="en-US" w:bidi="ar-SA"/>
      </w:rPr>
    </w:lvl>
    <w:lvl w:ilvl="2" w:tplc="318E7790">
      <w:numFmt w:val="bullet"/>
      <w:lvlText w:val="•"/>
      <w:lvlJc w:val="left"/>
      <w:pPr>
        <w:ind w:left="761" w:hanging="179"/>
      </w:pPr>
      <w:rPr>
        <w:rFonts w:hint="default"/>
        <w:lang w:val="vi" w:eastAsia="en-US" w:bidi="ar-SA"/>
      </w:rPr>
    </w:lvl>
    <w:lvl w:ilvl="3" w:tplc="6748A82E">
      <w:numFmt w:val="bullet"/>
      <w:lvlText w:val="•"/>
      <w:lvlJc w:val="left"/>
      <w:pPr>
        <w:ind w:left="1101" w:hanging="179"/>
      </w:pPr>
      <w:rPr>
        <w:rFonts w:hint="default"/>
        <w:lang w:val="vi" w:eastAsia="en-US" w:bidi="ar-SA"/>
      </w:rPr>
    </w:lvl>
    <w:lvl w:ilvl="4" w:tplc="62060CEC">
      <w:numFmt w:val="bullet"/>
      <w:lvlText w:val="•"/>
      <w:lvlJc w:val="left"/>
      <w:pPr>
        <w:ind w:left="1442" w:hanging="179"/>
      </w:pPr>
      <w:rPr>
        <w:rFonts w:hint="default"/>
        <w:lang w:val="vi" w:eastAsia="en-US" w:bidi="ar-SA"/>
      </w:rPr>
    </w:lvl>
    <w:lvl w:ilvl="5" w:tplc="17044C92">
      <w:numFmt w:val="bullet"/>
      <w:lvlText w:val="•"/>
      <w:lvlJc w:val="left"/>
      <w:pPr>
        <w:ind w:left="1783" w:hanging="179"/>
      </w:pPr>
      <w:rPr>
        <w:rFonts w:hint="default"/>
        <w:lang w:val="vi" w:eastAsia="en-US" w:bidi="ar-SA"/>
      </w:rPr>
    </w:lvl>
    <w:lvl w:ilvl="6" w:tplc="E1A2A03C">
      <w:numFmt w:val="bullet"/>
      <w:lvlText w:val="•"/>
      <w:lvlJc w:val="left"/>
      <w:pPr>
        <w:ind w:left="2123" w:hanging="179"/>
      </w:pPr>
      <w:rPr>
        <w:rFonts w:hint="default"/>
        <w:lang w:val="vi" w:eastAsia="en-US" w:bidi="ar-SA"/>
      </w:rPr>
    </w:lvl>
    <w:lvl w:ilvl="7" w:tplc="B6C40C2C">
      <w:numFmt w:val="bullet"/>
      <w:lvlText w:val="•"/>
      <w:lvlJc w:val="left"/>
      <w:pPr>
        <w:ind w:left="2464" w:hanging="179"/>
      </w:pPr>
      <w:rPr>
        <w:rFonts w:hint="default"/>
        <w:lang w:val="vi" w:eastAsia="en-US" w:bidi="ar-SA"/>
      </w:rPr>
    </w:lvl>
    <w:lvl w:ilvl="8" w:tplc="350ECD1E">
      <w:numFmt w:val="bullet"/>
      <w:lvlText w:val="•"/>
      <w:lvlJc w:val="left"/>
      <w:pPr>
        <w:ind w:left="2804" w:hanging="179"/>
      </w:pPr>
      <w:rPr>
        <w:rFonts w:hint="default"/>
        <w:lang w:val="vi" w:eastAsia="en-US" w:bidi="ar-SA"/>
      </w:rPr>
    </w:lvl>
  </w:abstractNum>
  <w:abstractNum w:abstractNumId="16" w15:restartNumberingAfterBreak="0">
    <w:nsid w:val="13125CF9"/>
    <w:multiLevelType w:val="hybridMultilevel"/>
    <w:tmpl w:val="EDCC6FF8"/>
    <w:lvl w:ilvl="0" w:tplc="FA62363A">
      <w:numFmt w:val="bullet"/>
      <w:lvlText w:val="–"/>
      <w:lvlJc w:val="left"/>
      <w:pPr>
        <w:ind w:left="79" w:hanging="169"/>
      </w:pPr>
      <w:rPr>
        <w:rFonts w:ascii="Myriad Pro" w:eastAsia="Myriad Pro" w:hAnsi="Myriad Pro" w:cs="Myriad Pro" w:hint="default"/>
        <w:b w:val="0"/>
        <w:bCs w:val="0"/>
        <w:i w:val="0"/>
        <w:iCs w:val="0"/>
        <w:spacing w:val="0"/>
        <w:w w:val="100"/>
        <w:sz w:val="23"/>
        <w:szCs w:val="23"/>
        <w:lang w:val="vi" w:eastAsia="en-US" w:bidi="ar-SA"/>
      </w:rPr>
    </w:lvl>
    <w:lvl w:ilvl="1" w:tplc="BE7EA09C">
      <w:numFmt w:val="bullet"/>
      <w:lvlText w:val="•"/>
      <w:lvlJc w:val="left"/>
      <w:pPr>
        <w:ind w:left="420" w:hanging="169"/>
      </w:pPr>
      <w:rPr>
        <w:rFonts w:hint="default"/>
        <w:lang w:val="vi" w:eastAsia="en-US" w:bidi="ar-SA"/>
      </w:rPr>
    </w:lvl>
    <w:lvl w:ilvl="2" w:tplc="06E2728A">
      <w:numFmt w:val="bullet"/>
      <w:lvlText w:val="•"/>
      <w:lvlJc w:val="left"/>
      <w:pPr>
        <w:ind w:left="761" w:hanging="169"/>
      </w:pPr>
      <w:rPr>
        <w:rFonts w:hint="default"/>
        <w:lang w:val="vi" w:eastAsia="en-US" w:bidi="ar-SA"/>
      </w:rPr>
    </w:lvl>
    <w:lvl w:ilvl="3" w:tplc="94C6D946">
      <w:numFmt w:val="bullet"/>
      <w:lvlText w:val="•"/>
      <w:lvlJc w:val="left"/>
      <w:pPr>
        <w:ind w:left="1101" w:hanging="169"/>
      </w:pPr>
      <w:rPr>
        <w:rFonts w:hint="default"/>
        <w:lang w:val="vi" w:eastAsia="en-US" w:bidi="ar-SA"/>
      </w:rPr>
    </w:lvl>
    <w:lvl w:ilvl="4" w:tplc="D14850D4">
      <w:numFmt w:val="bullet"/>
      <w:lvlText w:val="•"/>
      <w:lvlJc w:val="left"/>
      <w:pPr>
        <w:ind w:left="1442" w:hanging="169"/>
      </w:pPr>
      <w:rPr>
        <w:rFonts w:hint="default"/>
        <w:lang w:val="vi" w:eastAsia="en-US" w:bidi="ar-SA"/>
      </w:rPr>
    </w:lvl>
    <w:lvl w:ilvl="5" w:tplc="63B69E24">
      <w:numFmt w:val="bullet"/>
      <w:lvlText w:val="•"/>
      <w:lvlJc w:val="left"/>
      <w:pPr>
        <w:ind w:left="1783" w:hanging="169"/>
      </w:pPr>
      <w:rPr>
        <w:rFonts w:hint="default"/>
        <w:lang w:val="vi" w:eastAsia="en-US" w:bidi="ar-SA"/>
      </w:rPr>
    </w:lvl>
    <w:lvl w:ilvl="6" w:tplc="5FF2658E">
      <w:numFmt w:val="bullet"/>
      <w:lvlText w:val="•"/>
      <w:lvlJc w:val="left"/>
      <w:pPr>
        <w:ind w:left="2123" w:hanging="169"/>
      </w:pPr>
      <w:rPr>
        <w:rFonts w:hint="default"/>
        <w:lang w:val="vi" w:eastAsia="en-US" w:bidi="ar-SA"/>
      </w:rPr>
    </w:lvl>
    <w:lvl w:ilvl="7" w:tplc="803AD91A">
      <w:numFmt w:val="bullet"/>
      <w:lvlText w:val="•"/>
      <w:lvlJc w:val="left"/>
      <w:pPr>
        <w:ind w:left="2464" w:hanging="169"/>
      </w:pPr>
      <w:rPr>
        <w:rFonts w:hint="default"/>
        <w:lang w:val="vi" w:eastAsia="en-US" w:bidi="ar-SA"/>
      </w:rPr>
    </w:lvl>
    <w:lvl w:ilvl="8" w:tplc="73DE65BA">
      <w:numFmt w:val="bullet"/>
      <w:lvlText w:val="•"/>
      <w:lvlJc w:val="left"/>
      <w:pPr>
        <w:ind w:left="2804" w:hanging="169"/>
      </w:pPr>
      <w:rPr>
        <w:rFonts w:hint="default"/>
        <w:lang w:val="vi" w:eastAsia="en-US" w:bidi="ar-SA"/>
      </w:rPr>
    </w:lvl>
  </w:abstractNum>
  <w:abstractNum w:abstractNumId="17" w15:restartNumberingAfterBreak="0">
    <w:nsid w:val="1387477E"/>
    <w:multiLevelType w:val="hybridMultilevel"/>
    <w:tmpl w:val="C8F03CD2"/>
    <w:lvl w:ilvl="0" w:tplc="922E9CB2">
      <w:start w:val="1"/>
      <w:numFmt w:val="decimal"/>
      <w:lvlText w:val="%1."/>
      <w:lvlJc w:val="left"/>
      <w:pPr>
        <w:ind w:left="477" w:hanging="245"/>
      </w:pPr>
      <w:rPr>
        <w:rFonts w:ascii="Myriad Pro" w:eastAsia="Myriad Pro" w:hAnsi="Myriad Pro" w:cs="Myriad Pro" w:hint="default"/>
        <w:b/>
        <w:bCs/>
        <w:i w:val="0"/>
        <w:iCs w:val="0"/>
        <w:spacing w:val="0"/>
        <w:w w:val="100"/>
        <w:sz w:val="24"/>
        <w:szCs w:val="24"/>
        <w:lang w:val="vi" w:eastAsia="en-US" w:bidi="ar-SA"/>
      </w:rPr>
    </w:lvl>
    <w:lvl w:ilvl="1" w:tplc="C916D5EE">
      <w:numFmt w:val="bullet"/>
      <w:lvlText w:val="–"/>
      <w:lvlJc w:val="left"/>
      <w:pPr>
        <w:ind w:left="233"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B74420D0">
      <w:numFmt w:val="bullet"/>
      <w:lvlText w:val="•"/>
      <w:lvlJc w:val="left"/>
      <w:pPr>
        <w:ind w:left="480" w:hanging="180"/>
      </w:pPr>
      <w:rPr>
        <w:rFonts w:hint="default"/>
        <w:lang w:val="vi" w:eastAsia="en-US" w:bidi="ar-SA"/>
      </w:rPr>
    </w:lvl>
    <w:lvl w:ilvl="3" w:tplc="1C8A2B8C">
      <w:numFmt w:val="bullet"/>
      <w:lvlText w:val="•"/>
      <w:lvlJc w:val="left"/>
      <w:pPr>
        <w:ind w:left="1562" w:hanging="180"/>
      </w:pPr>
      <w:rPr>
        <w:rFonts w:hint="default"/>
        <w:lang w:val="vi" w:eastAsia="en-US" w:bidi="ar-SA"/>
      </w:rPr>
    </w:lvl>
    <w:lvl w:ilvl="4" w:tplc="05A02D6A">
      <w:numFmt w:val="bullet"/>
      <w:lvlText w:val="•"/>
      <w:lvlJc w:val="left"/>
      <w:pPr>
        <w:ind w:left="2645" w:hanging="180"/>
      </w:pPr>
      <w:rPr>
        <w:rFonts w:hint="default"/>
        <w:lang w:val="vi" w:eastAsia="en-US" w:bidi="ar-SA"/>
      </w:rPr>
    </w:lvl>
    <w:lvl w:ilvl="5" w:tplc="A216BF44">
      <w:numFmt w:val="bullet"/>
      <w:lvlText w:val="•"/>
      <w:lvlJc w:val="left"/>
      <w:pPr>
        <w:ind w:left="3728" w:hanging="180"/>
      </w:pPr>
      <w:rPr>
        <w:rFonts w:hint="default"/>
        <w:lang w:val="vi" w:eastAsia="en-US" w:bidi="ar-SA"/>
      </w:rPr>
    </w:lvl>
    <w:lvl w:ilvl="6" w:tplc="2D36F0E6">
      <w:numFmt w:val="bullet"/>
      <w:lvlText w:val="•"/>
      <w:lvlJc w:val="left"/>
      <w:pPr>
        <w:ind w:left="4810" w:hanging="180"/>
      </w:pPr>
      <w:rPr>
        <w:rFonts w:hint="default"/>
        <w:lang w:val="vi" w:eastAsia="en-US" w:bidi="ar-SA"/>
      </w:rPr>
    </w:lvl>
    <w:lvl w:ilvl="7" w:tplc="6DDAD3F0">
      <w:numFmt w:val="bullet"/>
      <w:lvlText w:val="•"/>
      <w:lvlJc w:val="left"/>
      <w:pPr>
        <w:ind w:left="5893" w:hanging="180"/>
      </w:pPr>
      <w:rPr>
        <w:rFonts w:hint="default"/>
        <w:lang w:val="vi" w:eastAsia="en-US" w:bidi="ar-SA"/>
      </w:rPr>
    </w:lvl>
    <w:lvl w:ilvl="8" w:tplc="2C9810CE">
      <w:numFmt w:val="bullet"/>
      <w:lvlText w:val="•"/>
      <w:lvlJc w:val="left"/>
      <w:pPr>
        <w:ind w:left="6976" w:hanging="180"/>
      </w:pPr>
      <w:rPr>
        <w:rFonts w:hint="default"/>
        <w:lang w:val="vi" w:eastAsia="en-US" w:bidi="ar-SA"/>
      </w:rPr>
    </w:lvl>
  </w:abstractNum>
  <w:abstractNum w:abstractNumId="18" w15:restartNumberingAfterBreak="0">
    <w:nsid w:val="17637307"/>
    <w:multiLevelType w:val="hybridMultilevel"/>
    <w:tmpl w:val="67D4BACA"/>
    <w:lvl w:ilvl="0" w:tplc="D83885AE">
      <w:numFmt w:val="bullet"/>
      <w:lvlText w:val="–"/>
      <w:lvlJc w:val="left"/>
      <w:pPr>
        <w:ind w:left="1287" w:hanging="360"/>
      </w:pPr>
      <w:rPr>
        <w:rFonts w:ascii="Times New Roman" w:eastAsia="Times New Roman" w:hAnsi="Times New Roman" w:cs="Times New Roman" w:hint="default"/>
        <w:spacing w:val="0"/>
        <w:w w:val="100"/>
        <w:lang w:val="vi" w:eastAsia="en-US" w:bidi="ar-SA"/>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1ABD6C54"/>
    <w:multiLevelType w:val="hybridMultilevel"/>
    <w:tmpl w:val="37424AD2"/>
    <w:lvl w:ilvl="0" w:tplc="C76CFD48">
      <w:numFmt w:val="bullet"/>
      <w:lvlText w:val="–"/>
      <w:lvlJc w:val="left"/>
      <w:pPr>
        <w:ind w:left="1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5082E4CA">
      <w:numFmt w:val="bullet"/>
      <w:lvlText w:val="•"/>
      <w:lvlJc w:val="left"/>
      <w:pPr>
        <w:ind w:left="1022" w:hanging="180"/>
      </w:pPr>
      <w:rPr>
        <w:rFonts w:hint="default"/>
        <w:lang w:val="vi" w:eastAsia="en-US" w:bidi="ar-SA"/>
      </w:rPr>
    </w:lvl>
    <w:lvl w:ilvl="2" w:tplc="AA82D4F0">
      <w:numFmt w:val="bullet"/>
      <w:lvlText w:val="•"/>
      <w:lvlJc w:val="left"/>
      <w:pPr>
        <w:ind w:left="1924" w:hanging="180"/>
      </w:pPr>
      <w:rPr>
        <w:rFonts w:hint="default"/>
        <w:lang w:val="vi" w:eastAsia="en-US" w:bidi="ar-SA"/>
      </w:rPr>
    </w:lvl>
    <w:lvl w:ilvl="3" w:tplc="A2260DBE">
      <w:numFmt w:val="bullet"/>
      <w:lvlText w:val="•"/>
      <w:lvlJc w:val="left"/>
      <w:pPr>
        <w:ind w:left="2826" w:hanging="180"/>
      </w:pPr>
      <w:rPr>
        <w:rFonts w:hint="default"/>
        <w:lang w:val="vi" w:eastAsia="en-US" w:bidi="ar-SA"/>
      </w:rPr>
    </w:lvl>
    <w:lvl w:ilvl="4" w:tplc="7F684376">
      <w:numFmt w:val="bullet"/>
      <w:lvlText w:val="•"/>
      <w:lvlJc w:val="left"/>
      <w:pPr>
        <w:ind w:left="3728" w:hanging="180"/>
      </w:pPr>
      <w:rPr>
        <w:rFonts w:hint="default"/>
        <w:lang w:val="vi" w:eastAsia="en-US" w:bidi="ar-SA"/>
      </w:rPr>
    </w:lvl>
    <w:lvl w:ilvl="5" w:tplc="91D2AC6A">
      <w:numFmt w:val="bullet"/>
      <w:lvlText w:val="•"/>
      <w:lvlJc w:val="left"/>
      <w:pPr>
        <w:ind w:left="4630" w:hanging="180"/>
      </w:pPr>
      <w:rPr>
        <w:rFonts w:hint="default"/>
        <w:lang w:val="vi" w:eastAsia="en-US" w:bidi="ar-SA"/>
      </w:rPr>
    </w:lvl>
    <w:lvl w:ilvl="6" w:tplc="040CA14E">
      <w:numFmt w:val="bullet"/>
      <w:lvlText w:val="•"/>
      <w:lvlJc w:val="left"/>
      <w:pPr>
        <w:ind w:left="5533" w:hanging="180"/>
      </w:pPr>
      <w:rPr>
        <w:rFonts w:hint="default"/>
        <w:lang w:val="vi" w:eastAsia="en-US" w:bidi="ar-SA"/>
      </w:rPr>
    </w:lvl>
    <w:lvl w:ilvl="7" w:tplc="D0E45412">
      <w:numFmt w:val="bullet"/>
      <w:lvlText w:val="•"/>
      <w:lvlJc w:val="left"/>
      <w:pPr>
        <w:ind w:left="6435" w:hanging="180"/>
      </w:pPr>
      <w:rPr>
        <w:rFonts w:hint="default"/>
        <w:lang w:val="vi" w:eastAsia="en-US" w:bidi="ar-SA"/>
      </w:rPr>
    </w:lvl>
    <w:lvl w:ilvl="8" w:tplc="8B908F58">
      <w:numFmt w:val="bullet"/>
      <w:lvlText w:val="•"/>
      <w:lvlJc w:val="left"/>
      <w:pPr>
        <w:ind w:left="7337" w:hanging="180"/>
      </w:pPr>
      <w:rPr>
        <w:rFonts w:hint="default"/>
        <w:lang w:val="vi" w:eastAsia="en-US" w:bidi="ar-SA"/>
      </w:rPr>
    </w:lvl>
  </w:abstractNum>
  <w:abstractNum w:abstractNumId="20" w15:restartNumberingAfterBreak="0">
    <w:nsid w:val="1BA95A1E"/>
    <w:multiLevelType w:val="hybridMultilevel"/>
    <w:tmpl w:val="EBDCDD10"/>
    <w:lvl w:ilvl="0" w:tplc="D83885AE">
      <w:numFmt w:val="bullet"/>
      <w:lvlText w:val="–"/>
      <w:lvlJc w:val="left"/>
      <w:pPr>
        <w:ind w:left="1237" w:hanging="360"/>
      </w:pPr>
      <w:rPr>
        <w:rFonts w:ascii="Times New Roman" w:eastAsia="Times New Roman" w:hAnsi="Times New Roman" w:cs="Times New Roman" w:hint="default"/>
        <w:spacing w:val="0"/>
        <w:w w:val="100"/>
        <w:lang w:val="vi" w:eastAsia="en-US" w:bidi="ar-SA"/>
      </w:rPr>
    </w:lvl>
    <w:lvl w:ilvl="1" w:tplc="04090003" w:tentative="1">
      <w:start w:val="1"/>
      <w:numFmt w:val="bullet"/>
      <w:lvlText w:val="o"/>
      <w:lvlJc w:val="left"/>
      <w:pPr>
        <w:ind w:left="1957" w:hanging="360"/>
      </w:pPr>
      <w:rPr>
        <w:rFonts w:ascii="Courier New" w:hAnsi="Courier New" w:cs="Courier New" w:hint="default"/>
      </w:rPr>
    </w:lvl>
    <w:lvl w:ilvl="2" w:tplc="04090005" w:tentative="1">
      <w:start w:val="1"/>
      <w:numFmt w:val="bullet"/>
      <w:lvlText w:val=""/>
      <w:lvlJc w:val="left"/>
      <w:pPr>
        <w:ind w:left="2677" w:hanging="360"/>
      </w:pPr>
      <w:rPr>
        <w:rFonts w:ascii="Wingdings" w:hAnsi="Wingdings" w:hint="default"/>
      </w:rPr>
    </w:lvl>
    <w:lvl w:ilvl="3" w:tplc="04090001" w:tentative="1">
      <w:start w:val="1"/>
      <w:numFmt w:val="bullet"/>
      <w:lvlText w:val=""/>
      <w:lvlJc w:val="left"/>
      <w:pPr>
        <w:ind w:left="3397" w:hanging="360"/>
      </w:pPr>
      <w:rPr>
        <w:rFonts w:ascii="Symbol" w:hAnsi="Symbol" w:hint="default"/>
      </w:rPr>
    </w:lvl>
    <w:lvl w:ilvl="4" w:tplc="04090003" w:tentative="1">
      <w:start w:val="1"/>
      <w:numFmt w:val="bullet"/>
      <w:lvlText w:val="o"/>
      <w:lvlJc w:val="left"/>
      <w:pPr>
        <w:ind w:left="4117" w:hanging="360"/>
      </w:pPr>
      <w:rPr>
        <w:rFonts w:ascii="Courier New" w:hAnsi="Courier New" w:cs="Courier New" w:hint="default"/>
      </w:rPr>
    </w:lvl>
    <w:lvl w:ilvl="5" w:tplc="04090005" w:tentative="1">
      <w:start w:val="1"/>
      <w:numFmt w:val="bullet"/>
      <w:lvlText w:val=""/>
      <w:lvlJc w:val="left"/>
      <w:pPr>
        <w:ind w:left="4837" w:hanging="360"/>
      </w:pPr>
      <w:rPr>
        <w:rFonts w:ascii="Wingdings" w:hAnsi="Wingdings" w:hint="default"/>
      </w:rPr>
    </w:lvl>
    <w:lvl w:ilvl="6" w:tplc="04090001" w:tentative="1">
      <w:start w:val="1"/>
      <w:numFmt w:val="bullet"/>
      <w:lvlText w:val=""/>
      <w:lvlJc w:val="left"/>
      <w:pPr>
        <w:ind w:left="5557" w:hanging="360"/>
      </w:pPr>
      <w:rPr>
        <w:rFonts w:ascii="Symbol" w:hAnsi="Symbol" w:hint="default"/>
      </w:rPr>
    </w:lvl>
    <w:lvl w:ilvl="7" w:tplc="04090003" w:tentative="1">
      <w:start w:val="1"/>
      <w:numFmt w:val="bullet"/>
      <w:lvlText w:val="o"/>
      <w:lvlJc w:val="left"/>
      <w:pPr>
        <w:ind w:left="6277" w:hanging="360"/>
      </w:pPr>
      <w:rPr>
        <w:rFonts w:ascii="Courier New" w:hAnsi="Courier New" w:cs="Courier New" w:hint="default"/>
      </w:rPr>
    </w:lvl>
    <w:lvl w:ilvl="8" w:tplc="04090005" w:tentative="1">
      <w:start w:val="1"/>
      <w:numFmt w:val="bullet"/>
      <w:lvlText w:val=""/>
      <w:lvlJc w:val="left"/>
      <w:pPr>
        <w:ind w:left="6997" w:hanging="360"/>
      </w:pPr>
      <w:rPr>
        <w:rFonts w:ascii="Wingdings" w:hAnsi="Wingdings" w:hint="default"/>
      </w:rPr>
    </w:lvl>
  </w:abstractNum>
  <w:abstractNum w:abstractNumId="21" w15:restartNumberingAfterBreak="0">
    <w:nsid w:val="21766A09"/>
    <w:multiLevelType w:val="hybridMultilevel"/>
    <w:tmpl w:val="F7DEBED4"/>
    <w:lvl w:ilvl="0" w:tplc="D83885AE">
      <w:numFmt w:val="bullet"/>
      <w:lvlText w:val="–"/>
      <w:lvlJc w:val="left"/>
      <w:pPr>
        <w:ind w:left="720" w:hanging="360"/>
      </w:pPr>
      <w:rPr>
        <w:rFonts w:ascii="Times New Roman" w:eastAsia="Times New Roman" w:hAnsi="Times New Roman" w:cs="Times New Roman" w:hint="default"/>
        <w:spacing w:val="0"/>
        <w:w w:val="100"/>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3608A5"/>
    <w:multiLevelType w:val="hybridMultilevel"/>
    <w:tmpl w:val="817CDD92"/>
    <w:lvl w:ilvl="0" w:tplc="C636856A">
      <w:start w:val="1"/>
      <w:numFmt w:val="decimal"/>
      <w:lvlText w:val="%1."/>
      <w:lvlJc w:val="left"/>
      <w:pPr>
        <w:ind w:left="364" w:hanging="245"/>
      </w:pPr>
      <w:rPr>
        <w:rFonts w:ascii="Myriad Pro" w:eastAsia="Myriad Pro" w:hAnsi="Myriad Pro" w:cs="Myriad Pro" w:hint="default"/>
        <w:b/>
        <w:bCs/>
        <w:i w:val="0"/>
        <w:iCs w:val="0"/>
        <w:spacing w:val="0"/>
        <w:w w:val="100"/>
        <w:sz w:val="24"/>
        <w:szCs w:val="24"/>
        <w:lang w:val="vi" w:eastAsia="en-US" w:bidi="ar-SA"/>
      </w:rPr>
    </w:lvl>
    <w:lvl w:ilvl="1" w:tplc="D8FA882A">
      <w:numFmt w:val="bullet"/>
      <w:lvlText w:val="–"/>
      <w:lvlJc w:val="left"/>
      <w:pPr>
        <w:ind w:left="583"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57FCE5A8">
      <w:numFmt w:val="bullet"/>
      <w:lvlText w:val="•"/>
      <w:lvlJc w:val="left"/>
      <w:pPr>
        <w:ind w:left="1531" w:hanging="180"/>
      </w:pPr>
      <w:rPr>
        <w:rFonts w:hint="default"/>
        <w:lang w:val="vi" w:eastAsia="en-US" w:bidi="ar-SA"/>
      </w:rPr>
    </w:lvl>
    <w:lvl w:ilvl="3" w:tplc="03204A40">
      <w:numFmt w:val="bullet"/>
      <w:lvlText w:val="•"/>
      <w:lvlJc w:val="left"/>
      <w:pPr>
        <w:ind w:left="2482" w:hanging="180"/>
      </w:pPr>
      <w:rPr>
        <w:rFonts w:hint="default"/>
        <w:lang w:val="vi" w:eastAsia="en-US" w:bidi="ar-SA"/>
      </w:rPr>
    </w:lvl>
    <w:lvl w:ilvl="4" w:tplc="EB769E34">
      <w:numFmt w:val="bullet"/>
      <w:lvlText w:val="•"/>
      <w:lvlJc w:val="left"/>
      <w:pPr>
        <w:ind w:left="3433" w:hanging="180"/>
      </w:pPr>
      <w:rPr>
        <w:rFonts w:hint="default"/>
        <w:lang w:val="vi" w:eastAsia="en-US" w:bidi="ar-SA"/>
      </w:rPr>
    </w:lvl>
    <w:lvl w:ilvl="5" w:tplc="D5D6F0AC">
      <w:numFmt w:val="bullet"/>
      <w:lvlText w:val="•"/>
      <w:lvlJc w:val="left"/>
      <w:pPr>
        <w:ind w:left="4385" w:hanging="180"/>
      </w:pPr>
      <w:rPr>
        <w:rFonts w:hint="default"/>
        <w:lang w:val="vi" w:eastAsia="en-US" w:bidi="ar-SA"/>
      </w:rPr>
    </w:lvl>
    <w:lvl w:ilvl="6" w:tplc="9244B5D0">
      <w:numFmt w:val="bullet"/>
      <w:lvlText w:val="•"/>
      <w:lvlJc w:val="left"/>
      <w:pPr>
        <w:ind w:left="5336" w:hanging="180"/>
      </w:pPr>
      <w:rPr>
        <w:rFonts w:hint="default"/>
        <w:lang w:val="vi" w:eastAsia="en-US" w:bidi="ar-SA"/>
      </w:rPr>
    </w:lvl>
    <w:lvl w:ilvl="7" w:tplc="5ACCAACE">
      <w:numFmt w:val="bullet"/>
      <w:lvlText w:val="•"/>
      <w:lvlJc w:val="left"/>
      <w:pPr>
        <w:ind w:left="6287" w:hanging="180"/>
      </w:pPr>
      <w:rPr>
        <w:rFonts w:hint="default"/>
        <w:lang w:val="vi" w:eastAsia="en-US" w:bidi="ar-SA"/>
      </w:rPr>
    </w:lvl>
    <w:lvl w:ilvl="8" w:tplc="198E9FFC">
      <w:numFmt w:val="bullet"/>
      <w:lvlText w:val="•"/>
      <w:lvlJc w:val="left"/>
      <w:pPr>
        <w:ind w:left="7239" w:hanging="180"/>
      </w:pPr>
      <w:rPr>
        <w:rFonts w:hint="default"/>
        <w:lang w:val="vi" w:eastAsia="en-US" w:bidi="ar-SA"/>
      </w:rPr>
    </w:lvl>
  </w:abstractNum>
  <w:abstractNum w:abstractNumId="23" w15:restartNumberingAfterBreak="0">
    <w:nsid w:val="34CD5914"/>
    <w:multiLevelType w:val="hybridMultilevel"/>
    <w:tmpl w:val="31F01BFA"/>
    <w:lvl w:ilvl="0" w:tplc="D83885AE">
      <w:numFmt w:val="bullet"/>
      <w:lvlText w:val="–"/>
      <w:lvlJc w:val="left"/>
      <w:pPr>
        <w:ind w:left="1287" w:hanging="360"/>
      </w:pPr>
      <w:rPr>
        <w:rFonts w:ascii="Times New Roman" w:eastAsia="Times New Roman" w:hAnsi="Times New Roman" w:cs="Times New Roman" w:hint="default"/>
        <w:spacing w:val="0"/>
        <w:w w:val="100"/>
        <w:lang w:val="vi" w:eastAsia="en-US" w:bidi="ar-SA"/>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37C1274B"/>
    <w:multiLevelType w:val="hybridMultilevel"/>
    <w:tmpl w:val="29D41712"/>
    <w:lvl w:ilvl="0" w:tplc="1A86015A">
      <w:numFmt w:val="bullet"/>
      <w:lvlText w:val="-"/>
      <w:lvlJc w:val="left"/>
      <w:pPr>
        <w:ind w:left="927" w:hanging="360"/>
      </w:pPr>
      <w:rPr>
        <w:rFonts w:ascii="Times New Roman" w:eastAsiaTheme="minorEastAsia"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5" w15:restartNumberingAfterBreak="0">
    <w:nsid w:val="398F7289"/>
    <w:multiLevelType w:val="hybridMultilevel"/>
    <w:tmpl w:val="8496F4D6"/>
    <w:lvl w:ilvl="0" w:tplc="3B14D4E2">
      <w:start w:val="1"/>
      <w:numFmt w:val="decimal"/>
      <w:lvlText w:val="%1."/>
      <w:lvlJc w:val="left"/>
      <w:pPr>
        <w:ind w:left="477" w:hanging="245"/>
      </w:pPr>
      <w:rPr>
        <w:rFonts w:ascii="Myriad Pro" w:eastAsia="Myriad Pro" w:hAnsi="Myriad Pro" w:cs="Myriad Pro" w:hint="default"/>
        <w:b/>
        <w:bCs/>
        <w:i w:val="0"/>
        <w:iCs w:val="0"/>
        <w:spacing w:val="0"/>
        <w:w w:val="100"/>
        <w:sz w:val="24"/>
        <w:szCs w:val="24"/>
        <w:lang w:val="vi" w:eastAsia="en-US" w:bidi="ar-SA"/>
      </w:rPr>
    </w:lvl>
    <w:lvl w:ilvl="1" w:tplc="93222220">
      <w:numFmt w:val="bullet"/>
      <w:lvlText w:val="–"/>
      <w:lvlJc w:val="left"/>
      <w:pPr>
        <w:ind w:left="69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6F6E6AB0">
      <w:numFmt w:val="bullet"/>
      <w:lvlText w:val="•"/>
      <w:lvlJc w:val="left"/>
      <w:pPr>
        <w:ind w:left="1637" w:hanging="180"/>
      </w:pPr>
      <w:rPr>
        <w:rFonts w:hint="default"/>
        <w:lang w:val="vi" w:eastAsia="en-US" w:bidi="ar-SA"/>
      </w:rPr>
    </w:lvl>
    <w:lvl w:ilvl="3" w:tplc="50ECF726">
      <w:numFmt w:val="bullet"/>
      <w:lvlText w:val="•"/>
      <w:lvlJc w:val="left"/>
      <w:pPr>
        <w:ind w:left="2575" w:hanging="180"/>
      </w:pPr>
      <w:rPr>
        <w:rFonts w:hint="default"/>
        <w:lang w:val="vi" w:eastAsia="en-US" w:bidi="ar-SA"/>
      </w:rPr>
    </w:lvl>
    <w:lvl w:ilvl="4" w:tplc="340879D0">
      <w:numFmt w:val="bullet"/>
      <w:lvlText w:val="•"/>
      <w:lvlJc w:val="left"/>
      <w:pPr>
        <w:ind w:left="3513" w:hanging="180"/>
      </w:pPr>
      <w:rPr>
        <w:rFonts w:hint="default"/>
        <w:lang w:val="vi" w:eastAsia="en-US" w:bidi="ar-SA"/>
      </w:rPr>
    </w:lvl>
    <w:lvl w:ilvl="5" w:tplc="C15C9986">
      <w:numFmt w:val="bullet"/>
      <w:lvlText w:val="•"/>
      <w:lvlJc w:val="left"/>
      <w:pPr>
        <w:ind w:left="4451" w:hanging="180"/>
      </w:pPr>
      <w:rPr>
        <w:rFonts w:hint="default"/>
        <w:lang w:val="vi" w:eastAsia="en-US" w:bidi="ar-SA"/>
      </w:rPr>
    </w:lvl>
    <w:lvl w:ilvl="6" w:tplc="5374FF58">
      <w:numFmt w:val="bullet"/>
      <w:lvlText w:val="•"/>
      <w:lvlJc w:val="left"/>
      <w:pPr>
        <w:ind w:left="5389" w:hanging="180"/>
      </w:pPr>
      <w:rPr>
        <w:rFonts w:hint="default"/>
        <w:lang w:val="vi" w:eastAsia="en-US" w:bidi="ar-SA"/>
      </w:rPr>
    </w:lvl>
    <w:lvl w:ilvl="7" w:tplc="7902B570">
      <w:numFmt w:val="bullet"/>
      <w:lvlText w:val="•"/>
      <w:lvlJc w:val="left"/>
      <w:pPr>
        <w:ind w:left="6327" w:hanging="180"/>
      </w:pPr>
      <w:rPr>
        <w:rFonts w:hint="default"/>
        <w:lang w:val="vi" w:eastAsia="en-US" w:bidi="ar-SA"/>
      </w:rPr>
    </w:lvl>
    <w:lvl w:ilvl="8" w:tplc="22E02FA6">
      <w:numFmt w:val="bullet"/>
      <w:lvlText w:val="•"/>
      <w:lvlJc w:val="left"/>
      <w:pPr>
        <w:ind w:left="7265" w:hanging="180"/>
      </w:pPr>
      <w:rPr>
        <w:rFonts w:hint="default"/>
        <w:lang w:val="vi" w:eastAsia="en-US" w:bidi="ar-SA"/>
      </w:rPr>
    </w:lvl>
  </w:abstractNum>
  <w:abstractNum w:abstractNumId="26" w15:restartNumberingAfterBreak="0">
    <w:nsid w:val="3C6C3B51"/>
    <w:multiLevelType w:val="hybridMultilevel"/>
    <w:tmpl w:val="9F34F53A"/>
    <w:lvl w:ilvl="0" w:tplc="74F4356A">
      <w:start w:val="1"/>
      <w:numFmt w:val="upperRoman"/>
      <w:lvlText w:val="%1."/>
      <w:lvlJc w:val="left"/>
      <w:pPr>
        <w:ind w:left="299" w:hanging="180"/>
        <w:jc w:val="right"/>
      </w:pPr>
      <w:rPr>
        <w:rFonts w:ascii="Myriad Pro" w:eastAsia="Myriad Pro" w:hAnsi="Myriad Pro" w:cs="Myriad Pro" w:hint="default"/>
        <w:b/>
        <w:bCs/>
        <w:i w:val="0"/>
        <w:iCs w:val="0"/>
        <w:spacing w:val="0"/>
        <w:w w:val="100"/>
        <w:sz w:val="24"/>
        <w:szCs w:val="24"/>
        <w:lang w:val="vi" w:eastAsia="en-US" w:bidi="ar-SA"/>
      </w:rPr>
    </w:lvl>
    <w:lvl w:ilvl="1" w:tplc="9C88B9F6">
      <w:numFmt w:val="bullet"/>
      <w:lvlText w:val="–"/>
      <w:lvlJc w:val="left"/>
      <w:pPr>
        <w:ind w:left="120" w:hanging="183"/>
      </w:pPr>
      <w:rPr>
        <w:rFonts w:ascii="Times New Roman" w:eastAsia="Times New Roman" w:hAnsi="Times New Roman" w:cs="Times New Roman" w:hint="default"/>
        <w:b w:val="0"/>
        <w:bCs w:val="0"/>
        <w:i w:val="0"/>
        <w:iCs w:val="0"/>
        <w:spacing w:val="0"/>
        <w:w w:val="100"/>
        <w:sz w:val="24"/>
        <w:szCs w:val="24"/>
        <w:lang w:val="vi" w:eastAsia="en-US" w:bidi="ar-SA"/>
      </w:rPr>
    </w:lvl>
    <w:lvl w:ilvl="2" w:tplc="A4502780">
      <w:numFmt w:val="bullet"/>
      <w:lvlText w:val="•"/>
      <w:lvlJc w:val="left"/>
      <w:pPr>
        <w:ind w:left="516" w:hanging="183"/>
      </w:pPr>
      <w:rPr>
        <w:rFonts w:hint="default"/>
        <w:lang w:val="vi" w:eastAsia="en-US" w:bidi="ar-SA"/>
      </w:rPr>
    </w:lvl>
    <w:lvl w:ilvl="3" w:tplc="B7781D4A">
      <w:numFmt w:val="bullet"/>
      <w:lvlText w:val="•"/>
      <w:lvlJc w:val="left"/>
      <w:pPr>
        <w:ind w:left="732" w:hanging="183"/>
      </w:pPr>
      <w:rPr>
        <w:rFonts w:hint="default"/>
        <w:lang w:val="vi" w:eastAsia="en-US" w:bidi="ar-SA"/>
      </w:rPr>
    </w:lvl>
    <w:lvl w:ilvl="4" w:tplc="1EEEFA86">
      <w:numFmt w:val="bullet"/>
      <w:lvlText w:val="•"/>
      <w:lvlJc w:val="left"/>
      <w:pPr>
        <w:ind w:left="948" w:hanging="183"/>
      </w:pPr>
      <w:rPr>
        <w:rFonts w:hint="default"/>
        <w:lang w:val="vi" w:eastAsia="en-US" w:bidi="ar-SA"/>
      </w:rPr>
    </w:lvl>
    <w:lvl w:ilvl="5" w:tplc="78E21B24">
      <w:numFmt w:val="bullet"/>
      <w:lvlText w:val="•"/>
      <w:lvlJc w:val="left"/>
      <w:pPr>
        <w:ind w:left="1164" w:hanging="183"/>
      </w:pPr>
      <w:rPr>
        <w:rFonts w:hint="default"/>
        <w:lang w:val="vi" w:eastAsia="en-US" w:bidi="ar-SA"/>
      </w:rPr>
    </w:lvl>
    <w:lvl w:ilvl="6" w:tplc="8F505792">
      <w:numFmt w:val="bullet"/>
      <w:lvlText w:val="•"/>
      <w:lvlJc w:val="left"/>
      <w:pPr>
        <w:ind w:left="1381" w:hanging="183"/>
      </w:pPr>
      <w:rPr>
        <w:rFonts w:hint="default"/>
        <w:lang w:val="vi" w:eastAsia="en-US" w:bidi="ar-SA"/>
      </w:rPr>
    </w:lvl>
    <w:lvl w:ilvl="7" w:tplc="D63EA6AC">
      <w:numFmt w:val="bullet"/>
      <w:lvlText w:val="•"/>
      <w:lvlJc w:val="left"/>
      <w:pPr>
        <w:ind w:left="1597" w:hanging="183"/>
      </w:pPr>
      <w:rPr>
        <w:rFonts w:hint="default"/>
        <w:lang w:val="vi" w:eastAsia="en-US" w:bidi="ar-SA"/>
      </w:rPr>
    </w:lvl>
    <w:lvl w:ilvl="8" w:tplc="89B6854C">
      <w:numFmt w:val="bullet"/>
      <w:lvlText w:val="•"/>
      <w:lvlJc w:val="left"/>
      <w:pPr>
        <w:ind w:left="1813" w:hanging="183"/>
      </w:pPr>
      <w:rPr>
        <w:rFonts w:hint="default"/>
        <w:lang w:val="vi" w:eastAsia="en-US" w:bidi="ar-SA"/>
      </w:rPr>
    </w:lvl>
  </w:abstractNum>
  <w:abstractNum w:abstractNumId="27" w15:restartNumberingAfterBreak="0">
    <w:nsid w:val="3D830DA2"/>
    <w:multiLevelType w:val="hybridMultilevel"/>
    <w:tmpl w:val="8A94D98A"/>
    <w:lvl w:ilvl="0" w:tplc="D83885AE">
      <w:numFmt w:val="bullet"/>
      <w:lvlText w:val="–"/>
      <w:lvlJc w:val="left"/>
      <w:pPr>
        <w:ind w:left="1123" w:hanging="360"/>
      </w:pPr>
      <w:rPr>
        <w:rFonts w:ascii="Times New Roman" w:eastAsia="Times New Roman" w:hAnsi="Times New Roman" w:cs="Times New Roman" w:hint="default"/>
        <w:spacing w:val="0"/>
        <w:w w:val="100"/>
        <w:lang w:val="vi" w:eastAsia="en-US" w:bidi="ar-SA"/>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28" w15:restartNumberingAfterBreak="0">
    <w:nsid w:val="3F113C57"/>
    <w:multiLevelType w:val="hybridMultilevel"/>
    <w:tmpl w:val="05E80E2E"/>
    <w:lvl w:ilvl="0" w:tplc="5ADC2F32">
      <w:start w:val="1"/>
      <w:numFmt w:val="decimal"/>
      <w:lvlText w:val="%1."/>
      <w:lvlJc w:val="left"/>
      <w:pPr>
        <w:ind w:left="364" w:hanging="245"/>
      </w:pPr>
      <w:rPr>
        <w:rFonts w:ascii="Myriad Pro" w:eastAsia="Myriad Pro" w:hAnsi="Myriad Pro" w:cs="Myriad Pro" w:hint="default"/>
        <w:b/>
        <w:bCs/>
        <w:i w:val="0"/>
        <w:iCs w:val="0"/>
        <w:spacing w:val="0"/>
        <w:w w:val="100"/>
        <w:sz w:val="24"/>
        <w:szCs w:val="24"/>
        <w:lang w:val="vi" w:eastAsia="en-US" w:bidi="ar-SA"/>
      </w:rPr>
    </w:lvl>
    <w:lvl w:ilvl="1" w:tplc="E340AEC8">
      <w:numFmt w:val="bullet"/>
      <w:lvlText w:val="–"/>
      <w:lvlJc w:val="left"/>
      <w:pPr>
        <w:ind w:left="583"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C5DE6292">
      <w:numFmt w:val="bullet"/>
      <w:lvlText w:val="•"/>
      <w:lvlJc w:val="left"/>
      <w:pPr>
        <w:ind w:left="1531" w:hanging="180"/>
      </w:pPr>
      <w:rPr>
        <w:rFonts w:hint="default"/>
        <w:lang w:val="vi" w:eastAsia="en-US" w:bidi="ar-SA"/>
      </w:rPr>
    </w:lvl>
    <w:lvl w:ilvl="3" w:tplc="ED962136">
      <w:numFmt w:val="bullet"/>
      <w:lvlText w:val="•"/>
      <w:lvlJc w:val="left"/>
      <w:pPr>
        <w:ind w:left="2482" w:hanging="180"/>
      </w:pPr>
      <w:rPr>
        <w:rFonts w:hint="default"/>
        <w:lang w:val="vi" w:eastAsia="en-US" w:bidi="ar-SA"/>
      </w:rPr>
    </w:lvl>
    <w:lvl w:ilvl="4" w:tplc="79FAF934">
      <w:numFmt w:val="bullet"/>
      <w:lvlText w:val="•"/>
      <w:lvlJc w:val="left"/>
      <w:pPr>
        <w:ind w:left="3433" w:hanging="180"/>
      </w:pPr>
      <w:rPr>
        <w:rFonts w:hint="default"/>
        <w:lang w:val="vi" w:eastAsia="en-US" w:bidi="ar-SA"/>
      </w:rPr>
    </w:lvl>
    <w:lvl w:ilvl="5" w:tplc="F104B4D2">
      <w:numFmt w:val="bullet"/>
      <w:lvlText w:val="•"/>
      <w:lvlJc w:val="left"/>
      <w:pPr>
        <w:ind w:left="4385" w:hanging="180"/>
      </w:pPr>
      <w:rPr>
        <w:rFonts w:hint="default"/>
        <w:lang w:val="vi" w:eastAsia="en-US" w:bidi="ar-SA"/>
      </w:rPr>
    </w:lvl>
    <w:lvl w:ilvl="6" w:tplc="8F60EC5C">
      <w:numFmt w:val="bullet"/>
      <w:lvlText w:val="•"/>
      <w:lvlJc w:val="left"/>
      <w:pPr>
        <w:ind w:left="5336" w:hanging="180"/>
      </w:pPr>
      <w:rPr>
        <w:rFonts w:hint="default"/>
        <w:lang w:val="vi" w:eastAsia="en-US" w:bidi="ar-SA"/>
      </w:rPr>
    </w:lvl>
    <w:lvl w:ilvl="7" w:tplc="193C8464">
      <w:numFmt w:val="bullet"/>
      <w:lvlText w:val="•"/>
      <w:lvlJc w:val="left"/>
      <w:pPr>
        <w:ind w:left="6287" w:hanging="180"/>
      </w:pPr>
      <w:rPr>
        <w:rFonts w:hint="default"/>
        <w:lang w:val="vi" w:eastAsia="en-US" w:bidi="ar-SA"/>
      </w:rPr>
    </w:lvl>
    <w:lvl w:ilvl="8" w:tplc="7026E4A0">
      <w:numFmt w:val="bullet"/>
      <w:lvlText w:val="•"/>
      <w:lvlJc w:val="left"/>
      <w:pPr>
        <w:ind w:left="7239" w:hanging="180"/>
      </w:pPr>
      <w:rPr>
        <w:rFonts w:hint="default"/>
        <w:lang w:val="vi" w:eastAsia="en-US" w:bidi="ar-SA"/>
      </w:rPr>
    </w:lvl>
  </w:abstractNum>
  <w:abstractNum w:abstractNumId="29" w15:restartNumberingAfterBreak="0">
    <w:nsid w:val="3F4B653F"/>
    <w:multiLevelType w:val="hybridMultilevel"/>
    <w:tmpl w:val="B9B4A4CC"/>
    <w:lvl w:ilvl="0" w:tplc="D83885AE">
      <w:numFmt w:val="bullet"/>
      <w:lvlText w:val="–"/>
      <w:lvlJc w:val="left"/>
      <w:pPr>
        <w:ind w:left="1123" w:hanging="360"/>
      </w:pPr>
      <w:rPr>
        <w:rFonts w:ascii="Times New Roman" w:eastAsia="Times New Roman" w:hAnsi="Times New Roman" w:cs="Times New Roman" w:hint="default"/>
        <w:spacing w:val="0"/>
        <w:w w:val="100"/>
        <w:lang w:val="vi" w:eastAsia="en-US" w:bidi="ar-SA"/>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30" w15:restartNumberingAfterBreak="0">
    <w:nsid w:val="3FAD236F"/>
    <w:multiLevelType w:val="hybridMultilevel"/>
    <w:tmpl w:val="23CEEEC6"/>
    <w:lvl w:ilvl="0" w:tplc="B0AC6B9A">
      <w:numFmt w:val="bullet"/>
      <w:lvlText w:val="–"/>
      <w:lvlJc w:val="left"/>
      <w:pPr>
        <w:ind w:left="1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E766458">
      <w:numFmt w:val="bullet"/>
      <w:lvlText w:val="–"/>
      <w:lvlJc w:val="left"/>
      <w:pPr>
        <w:ind w:left="233" w:hanging="181"/>
      </w:pPr>
      <w:rPr>
        <w:rFonts w:ascii="Times New Roman" w:eastAsia="Times New Roman" w:hAnsi="Times New Roman" w:cs="Times New Roman" w:hint="default"/>
        <w:b w:val="0"/>
        <w:bCs w:val="0"/>
        <w:i w:val="0"/>
        <w:iCs w:val="0"/>
        <w:spacing w:val="0"/>
        <w:w w:val="100"/>
        <w:sz w:val="24"/>
        <w:szCs w:val="24"/>
        <w:lang w:val="vi" w:eastAsia="en-US" w:bidi="ar-SA"/>
      </w:rPr>
    </w:lvl>
    <w:lvl w:ilvl="2" w:tplc="E19CCEAE">
      <w:numFmt w:val="bullet"/>
      <w:lvlText w:val="•"/>
      <w:lvlJc w:val="left"/>
      <w:pPr>
        <w:ind w:left="1229" w:hanging="181"/>
      </w:pPr>
      <w:rPr>
        <w:rFonts w:hint="default"/>
        <w:lang w:val="vi" w:eastAsia="en-US" w:bidi="ar-SA"/>
      </w:rPr>
    </w:lvl>
    <w:lvl w:ilvl="3" w:tplc="6902FBFA">
      <w:numFmt w:val="bullet"/>
      <w:lvlText w:val="•"/>
      <w:lvlJc w:val="left"/>
      <w:pPr>
        <w:ind w:left="2218" w:hanging="181"/>
      </w:pPr>
      <w:rPr>
        <w:rFonts w:hint="default"/>
        <w:lang w:val="vi" w:eastAsia="en-US" w:bidi="ar-SA"/>
      </w:rPr>
    </w:lvl>
    <w:lvl w:ilvl="4" w:tplc="47C84F5E">
      <w:numFmt w:val="bullet"/>
      <w:lvlText w:val="•"/>
      <w:lvlJc w:val="left"/>
      <w:pPr>
        <w:ind w:left="3207" w:hanging="181"/>
      </w:pPr>
      <w:rPr>
        <w:rFonts w:hint="default"/>
        <w:lang w:val="vi" w:eastAsia="en-US" w:bidi="ar-SA"/>
      </w:rPr>
    </w:lvl>
    <w:lvl w:ilvl="5" w:tplc="19CACE8E">
      <w:numFmt w:val="bullet"/>
      <w:lvlText w:val="•"/>
      <w:lvlJc w:val="left"/>
      <w:pPr>
        <w:ind w:left="4196" w:hanging="181"/>
      </w:pPr>
      <w:rPr>
        <w:rFonts w:hint="default"/>
        <w:lang w:val="vi" w:eastAsia="en-US" w:bidi="ar-SA"/>
      </w:rPr>
    </w:lvl>
    <w:lvl w:ilvl="6" w:tplc="979CC27A">
      <w:numFmt w:val="bullet"/>
      <w:lvlText w:val="•"/>
      <w:lvlJc w:val="left"/>
      <w:pPr>
        <w:ind w:left="5185" w:hanging="181"/>
      </w:pPr>
      <w:rPr>
        <w:rFonts w:hint="default"/>
        <w:lang w:val="vi" w:eastAsia="en-US" w:bidi="ar-SA"/>
      </w:rPr>
    </w:lvl>
    <w:lvl w:ilvl="7" w:tplc="74A0A3CA">
      <w:numFmt w:val="bullet"/>
      <w:lvlText w:val="•"/>
      <w:lvlJc w:val="left"/>
      <w:pPr>
        <w:ind w:left="6174" w:hanging="181"/>
      </w:pPr>
      <w:rPr>
        <w:rFonts w:hint="default"/>
        <w:lang w:val="vi" w:eastAsia="en-US" w:bidi="ar-SA"/>
      </w:rPr>
    </w:lvl>
    <w:lvl w:ilvl="8" w:tplc="18189D20">
      <w:numFmt w:val="bullet"/>
      <w:lvlText w:val="•"/>
      <w:lvlJc w:val="left"/>
      <w:pPr>
        <w:ind w:left="7163" w:hanging="181"/>
      </w:pPr>
      <w:rPr>
        <w:rFonts w:hint="default"/>
        <w:lang w:val="vi" w:eastAsia="en-US" w:bidi="ar-SA"/>
      </w:rPr>
    </w:lvl>
  </w:abstractNum>
  <w:abstractNum w:abstractNumId="31" w15:restartNumberingAfterBreak="0">
    <w:nsid w:val="3FB65A36"/>
    <w:multiLevelType w:val="hybridMultilevel"/>
    <w:tmpl w:val="0AF26674"/>
    <w:lvl w:ilvl="0" w:tplc="E20C84B8">
      <w:start w:val="1"/>
      <w:numFmt w:val="decimal"/>
      <w:lvlText w:val="%1."/>
      <w:lvlJc w:val="left"/>
      <w:pPr>
        <w:ind w:left="477" w:hanging="245"/>
      </w:pPr>
      <w:rPr>
        <w:rFonts w:ascii="Myriad Pro" w:eastAsia="Myriad Pro" w:hAnsi="Myriad Pro" w:cs="Myriad Pro" w:hint="default"/>
        <w:b/>
        <w:bCs/>
        <w:i w:val="0"/>
        <w:iCs w:val="0"/>
        <w:spacing w:val="0"/>
        <w:w w:val="100"/>
        <w:sz w:val="24"/>
        <w:szCs w:val="24"/>
        <w:lang w:val="vi" w:eastAsia="en-US" w:bidi="ar-SA"/>
      </w:rPr>
    </w:lvl>
    <w:lvl w:ilvl="1" w:tplc="1EA26D30">
      <w:numFmt w:val="bullet"/>
      <w:lvlText w:val="–"/>
      <w:lvlJc w:val="left"/>
      <w:pPr>
        <w:ind w:left="69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29C0F48E">
      <w:numFmt w:val="bullet"/>
      <w:lvlText w:val="•"/>
      <w:lvlJc w:val="left"/>
      <w:pPr>
        <w:ind w:left="1637" w:hanging="180"/>
      </w:pPr>
      <w:rPr>
        <w:rFonts w:hint="default"/>
        <w:lang w:val="vi" w:eastAsia="en-US" w:bidi="ar-SA"/>
      </w:rPr>
    </w:lvl>
    <w:lvl w:ilvl="3" w:tplc="84FADDD6">
      <w:numFmt w:val="bullet"/>
      <w:lvlText w:val="•"/>
      <w:lvlJc w:val="left"/>
      <w:pPr>
        <w:ind w:left="2575" w:hanging="180"/>
      </w:pPr>
      <w:rPr>
        <w:rFonts w:hint="default"/>
        <w:lang w:val="vi" w:eastAsia="en-US" w:bidi="ar-SA"/>
      </w:rPr>
    </w:lvl>
    <w:lvl w:ilvl="4" w:tplc="E2CC3D06">
      <w:numFmt w:val="bullet"/>
      <w:lvlText w:val="•"/>
      <w:lvlJc w:val="left"/>
      <w:pPr>
        <w:ind w:left="3513" w:hanging="180"/>
      </w:pPr>
      <w:rPr>
        <w:rFonts w:hint="default"/>
        <w:lang w:val="vi" w:eastAsia="en-US" w:bidi="ar-SA"/>
      </w:rPr>
    </w:lvl>
    <w:lvl w:ilvl="5" w:tplc="6BFE8702">
      <w:numFmt w:val="bullet"/>
      <w:lvlText w:val="•"/>
      <w:lvlJc w:val="left"/>
      <w:pPr>
        <w:ind w:left="4451" w:hanging="180"/>
      </w:pPr>
      <w:rPr>
        <w:rFonts w:hint="default"/>
        <w:lang w:val="vi" w:eastAsia="en-US" w:bidi="ar-SA"/>
      </w:rPr>
    </w:lvl>
    <w:lvl w:ilvl="6" w:tplc="E2F4585E">
      <w:numFmt w:val="bullet"/>
      <w:lvlText w:val="•"/>
      <w:lvlJc w:val="left"/>
      <w:pPr>
        <w:ind w:left="5389" w:hanging="180"/>
      </w:pPr>
      <w:rPr>
        <w:rFonts w:hint="default"/>
        <w:lang w:val="vi" w:eastAsia="en-US" w:bidi="ar-SA"/>
      </w:rPr>
    </w:lvl>
    <w:lvl w:ilvl="7" w:tplc="A25C4744">
      <w:numFmt w:val="bullet"/>
      <w:lvlText w:val="•"/>
      <w:lvlJc w:val="left"/>
      <w:pPr>
        <w:ind w:left="6327" w:hanging="180"/>
      </w:pPr>
      <w:rPr>
        <w:rFonts w:hint="default"/>
        <w:lang w:val="vi" w:eastAsia="en-US" w:bidi="ar-SA"/>
      </w:rPr>
    </w:lvl>
    <w:lvl w:ilvl="8" w:tplc="492A5F0C">
      <w:numFmt w:val="bullet"/>
      <w:lvlText w:val="•"/>
      <w:lvlJc w:val="left"/>
      <w:pPr>
        <w:ind w:left="7265" w:hanging="180"/>
      </w:pPr>
      <w:rPr>
        <w:rFonts w:hint="default"/>
        <w:lang w:val="vi" w:eastAsia="en-US" w:bidi="ar-SA"/>
      </w:rPr>
    </w:lvl>
  </w:abstractNum>
  <w:abstractNum w:abstractNumId="32" w15:restartNumberingAfterBreak="0">
    <w:nsid w:val="40606EB3"/>
    <w:multiLevelType w:val="hybridMultilevel"/>
    <w:tmpl w:val="1B829A0C"/>
    <w:lvl w:ilvl="0" w:tplc="38C68E60">
      <w:numFmt w:val="bullet"/>
      <w:lvlText w:val="–"/>
      <w:lvlJc w:val="left"/>
      <w:pPr>
        <w:ind w:left="79" w:hanging="167"/>
      </w:pPr>
      <w:rPr>
        <w:rFonts w:ascii="Myriad Pro" w:eastAsia="Myriad Pro" w:hAnsi="Myriad Pro" w:cs="Myriad Pro" w:hint="default"/>
        <w:b w:val="0"/>
        <w:bCs w:val="0"/>
        <w:i w:val="0"/>
        <w:iCs w:val="0"/>
        <w:spacing w:val="0"/>
        <w:w w:val="100"/>
        <w:sz w:val="23"/>
        <w:szCs w:val="23"/>
        <w:lang w:val="vi" w:eastAsia="en-US" w:bidi="ar-SA"/>
      </w:rPr>
    </w:lvl>
    <w:lvl w:ilvl="1" w:tplc="8DE650AE">
      <w:numFmt w:val="bullet"/>
      <w:lvlText w:val="•"/>
      <w:lvlJc w:val="left"/>
      <w:pPr>
        <w:ind w:left="420" w:hanging="167"/>
      </w:pPr>
      <w:rPr>
        <w:rFonts w:hint="default"/>
        <w:lang w:val="vi" w:eastAsia="en-US" w:bidi="ar-SA"/>
      </w:rPr>
    </w:lvl>
    <w:lvl w:ilvl="2" w:tplc="93967CD0">
      <w:numFmt w:val="bullet"/>
      <w:lvlText w:val="•"/>
      <w:lvlJc w:val="left"/>
      <w:pPr>
        <w:ind w:left="761" w:hanging="167"/>
      </w:pPr>
      <w:rPr>
        <w:rFonts w:hint="default"/>
        <w:lang w:val="vi" w:eastAsia="en-US" w:bidi="ar-SA"/>
      </w:rPr>
    </w:lvl>
    <w:lvl w:ilvl="3" w:tplc="CE74EFE6">
      <w:numFmt w:val="bullet"/>
      <w:lvlText w:val="•"/>
      <w:lvlJc w:val="left"/>
      <w:pPr>
        <w:ind w:left="1101" w:hanging="167"/>
      </w:pPr>
      <w:rPr>
        <w:rFonts w:hint="default"/>
        <w:lang w:val="vi" w:eastAsia="en-US" w:bidi="ar-SA"/>
      </w:rPr>
    </w:lvl>
    <w:lvl w:ilvl="4" w:tplc="DDE05554">
      <w:numFmt w:val="bullet"/>
      <w:lvlText w:val="•"/>
      <w:lvlJc w:val="left"/>
      <w:pPr>
        <w:ind w:left="1442" w:hanging="167"/>
      </w:pPr>
      <w:rPr>
        <w:rFonts w:hint="default"/>
        <w:lang w:val="vi" w:eastAsia="en-US" w:bidi="ar-SA"/>
      </w:rPr>
    </w:lvl>
    <w:lvl w:ilvl="5" w:tplc="0308CC54">
      <w:numFmt w:val="bullet"/>
      <w:lvlText w:val="•"/>
      <w:lvlJc w:val="left"/>
      <w:pPr>
        <w:ind w:left="1783" w:hanging="167"/>
      </w:pPr>
      <w:rPr>
        <w:rFonts w:hint="default"/>
        <w:lang w:val="vi" w:eastAsia="en-US" w:bidi="ar-SA"/>
      </w:rPr>
    </w:lvl>
    <w:lvl w:ilvl="6" w:tplc="62864476">
      <w:numFmt w:val="bullet"/>
      <w:lvlText w:val="•"/>
      <w:lvlJc w:val="left"/>
      <w:pPr>
        <w:ind w:left="2123" w:hanging="167"/>
      </w:pPr>
      <w:rPr>
        <w:rFonts w:hint="default"/>
        <w:lang w:val="vi" w:eastAsia="en-US" w:bidi="ar-SA"/>
      </w:rPr>
    </w:lvl>
    <w:lvl w:ilvl="7" w:tplc="D834D32E">
      <w:numFmt w:val="bullet"/>
      <w:lvlText w:val="•"/>
      <w:lvlJc w:val="left"/>
      <w:pPr>
        <w:ind w:left="2464" w:hanging="167"/>
      </w:pPr>
      <w:rPr>
        <w:rFonts w:hint="default"/>
        <w:lang w:val="vi" w:eastAsia="en-US" w:bidi="ar-SA"/>
      </w:rPr>
    </w:lvl>
    <w:lvl w:ilvl="8" w:tplc="21EE089A">
      <w:numFmt w:val="bullet"/>
      <w:lvlText w:val="•"/>
      <w:lvlJc w:val="left"/>
      <w:pPr>
        <w:ind w:left="2804" w:hanging="167"/>
      </w:pPr>
      <w:rPr>
        <w:rFonts w:hint="default"/>
        <w:lang w:val="vi" w:eastAsia="en-US" w:bidi="ar-SA"/>
      </w:rPr>
    </w:lvl>
  </w:abstractNum>
  <w:abstractNum w:abstractNumId="33" w15:restartNumberingAfterBreak="0">
    <w:nsid w:val="41C91076"/>
    <w:multiLevelType w:val="hybridMultilevel"/>
    <w:tmpl w:val="8A2AD134"/>
    <w:lvl w:ilvl="0" w:tplc="4AB095BC">
      <w:numFmt w:val="bullet"/>
      <w:lvlText w:val="–"/>
      <w:lvlJc w:val="left"/>
      <w:pPr>
        <w:ind w:left="79" w:hanging="167"/>
      </w:pPr>
      <w:rPr>
        <w:rFonts w:ascii="Myriad Pro" w:eastAsia="Myriad Pro" w:hAnsi="Myriad Pro" w:cs="Myriad Pro" w:hint="default"/>
        <w:b w:val="0"/>
        <w:bCs w:val="0"/>
        <w:i w:val="0"/>
        <w:iCs w:val="0"/>
        <w:spacing w:val="0"/>
        <w:w w:val="100"/>
        <w:sz w:val="23"/>
        <w:szCs w:val="23"/>
        <w:lang w:val="vi" w:eastAsia="en-US" w:bidi="ar-SA"/>
      </w:rPr>
    </w:lvl>
    <w:lvl w:ilvl="1" w:tplc="B4243956">
      <w:numFmt w:val="bullet"/>
      <w:lvlText w:val="•"/>
      <w:lvlJc w:val="left"/>
      <w:pPr>
        <w:ind w:left="420" w:hanging="167"/>
      </w:pPr>
      <w:rPr>
        <w:rFonts w:hint="default"/>
        <w:lang w:val="vi" w:eastAsia="en-US" w:bidi="ar-SA"/>
      </w:rPr>
    </w:lvl>
    <w:lvl w:ilvl="2" w:tplc="2A00B102">
      <w:numFmt w:val="bullet"/>
      <w:lvlText w:val="•"/>
      <w:lvlJc w:val="left"/>
      <w:pPr>
        <w:ind w:left="761" w:hanging="167"/>
      </w:pPr>
      <w:rPr>
        <w:rFonts w:hint="default"/>
        <w:lang w:val="vi" w:eastAsia="en-US" w:bidi="ar-SA"/>
      </w:rPr>
    </w:lvl>
    <w:lvl w:ilvl="3" w:tplc="22BAB0BA">
      <w:numFmt w:val="bullet"/>
      <w:lvlText w:val="•"/>
      <w:lvlJc w:val="left"/>
      <w:pPr>
        <w:ind w:left="1101" w:hanging="167"/>
      </w:pPr>
      <w:rPr>
        <w:rFonts w:hint="default"/>
        <w:lang w:val="vi" w:eastAsia="en-US" w:bidi="ar-SA"/>
      </w:rPr>
    </w:lvl>
    <w:lvl w:ilvl="4" w:tplc="77D46A6C">
      <w:numFmt w:val="bullet"/>
      <w:lvlText w:val="•"/>
      <w:lvlJc w:val="left"/>
      <w:pPr>
        <w:ind w:left="1442" w:hanging="167"/>
      </w:pPr>
      <w:rPr>
        <w:rFonts w:hint="default"/>
        <w:lang w:val="vi" w:eastAsia="en-US" w:bidi="ar-SA"/>
      </w:rPr>
    </w:lvl>
    <w:lvl w:ilvl="5" w:tplc="2610899A">
      <w:numFmt w:val="bullet"/>
      <w:lvlText w:val="•"/>
      <w:lvlJc w:val="left"/>
      <w:pPr>
        <w:ind w:left="1783" w:hanging="167"/>
      </w:pPr>
      <w:rPr>
        <w:rFonts w:hint="default"/>
        <w:lang w:val="vi" w:eastAsia="en-US" w:bidi="ar-SA"/>
      </w:rPr>
    </w:lvl>
    <w:lvl w:ilvl="6" w:tplc="6F98B458">
      <w:numFmt w:val="bullet"/>
      <w:lvlText w:val="•"/>
      <w:lvlJc w:val="left"/>
      <w:pPr>
        <w:ind w:left="2123" w:hanging="167"/>
      </w:pPr>
      <w:rPr>
        <w:rFonts w:hint="default"/>
        <w:lang w:val="vi" w:eastAsia="en-US" w:bidi="ar-SA"/>
      </w:rPr>
    </w:lvl>
    <w:lvl w:ilvl="7" w:tplc="47B20398">
      <w:numFmt w:val="bullet"/>
      <w:lvlText w:val="•"/>
      <w:lvlJc w:val="left"/>
      <w:pPr>
        <w:ind w:left="2464" w:hanging="167"/>
      </w:pPr>
      <w:rPr>
        <w:rFonts w:hint="default"/>
        <w:lang w:val="vi" w:eastAsia="en-US" w:bidi="ar-SA"/>
      </w:rPr>
    </w:lvl>
    <w:lvl w:ilvl="8" w:tplc="3EB2ABE4">
      <w:numFmt w:val="bullet"/>
      <w:lvlText w:val="•"/>
      <w:lvlJc w:val="left"/>
      <w:pPr>
        <w:ind w:left="2804" w:hanging="167"/>
      </w:pPr>
      <w:rPr>
        <w:rFonts w:hint="default"/>
        <w:lang w:val="vi" w:eastAsia="en-US" w:bidi="ar-SA"/>
      </w:rPr>
    </w:lvl>
  </w:abstractNum>
  <w:abstractNum w:abstractNumId="34" w15:restartNumberingAfterBreak="0">
    <w:nsid w:val="485822CF"/>
    <w:multiLevelType w:val="hybridMultilevel"/>
    <w:tmpl w:val="36522F2C"/>
    <w:lvl w:ilvl="0" w:tplc="0E3C7F42">
      <w:numFmt w:val="bullet"/>
      <w:lvlText w:val="–"/>
      <w:lvlJc w:val="left"/>
      <w:pPr>
        <w:ind w:left="233"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643E1C42">
      <w:numFmt w:val="bullet"/>
      <w:lvlText w:val="•"/>
      <w:lvlJc w:val="left"/>
      <w:pPr>
        <w:ind w:left="1130" w:hanging="188"/>
      </w:pPr>
      <w:rPr>
        <w:rFonts w:hint="default"/>
        <w:lang w:val="vi" w:eastAsia="en-US" w:bidi="ar-SA"/>
      </w:rPr>
    </w:lvl>
    <w:lvl w:ilvl="2" w:tplc="8FDEAB42">
      <w:numFmt w:val="bullet"/>
      <w:lvlText w:val="•"/>
      <w:lvlJc w:val="left"/>
      <w:pPr>
        <w:ind w:left="2020" w:hanging="188"/>
      </w:pPr>
      <w:rPr>
        <w:rFonts w:hint="default"/>
        <w:lang w:val="vi" w:eastAsia="en-US" w:bidi="ar-SA"/>
      </w:rPr>
    </w:lvl>
    <w:lvl w:ilvl="3" w:tplc="9EFC9DBA">
      <w:numFmt w:val="bullet"/>
      <w:lvlText w:val="•"/>
      <w:lvlJc w:val="left"/>
      <w:pPr>
        <w:ind w:left="2910" w:hanging="188"/>
      </w:pPr>
      <w:rPr>
        <w:rFonts w:hint="default"/>
        <w:lang w:val="vi" w:eastAsia="en-US" w:bidi="ar-SA"/>
      </w:rPr>
    </w:lvl>
    <w:lvl w:ilvl="4" w:tplc="7B6082F0">
      <w:numFmt w:val="bullet"/>
      <w:lvlText w:val="•"/>
      <w:lvlJc w:val="left"/>
      <w:pPr>
        <w:ind w:left="3800" w:hanging="188"/>
      </w:pPr>
      <w:rPr>
        <w:rFonts w:hint="default"/>
        <w:lang w:val="vi" w:eastAsia="en-US" w:bidi="ar-SA"/>
      </w:rPr>
    </w:lvl>
    <w:lvl w:ilvl="5" w:tplc="C742BACA">
      <w:numFmt w:val="bullet"/>
      <w:lvlText w:val="•"/>
      <w:lvlJc w:val="left"/>
      <w:pPr>
        <w:ind w:left="4690" w:hanging="188"/>
      </w:pPr>
      <w:rPr>
        <w:rFonts w:hint="default"/>
        <w:lang w:val="vi" w:eastAsia="en-US" w:bidi="ar-SA"/>
      </w:rPr>
    </w:lvl>
    <w:lvl w:ilvl="6" w:tplc="551444FC">
      <w:numFmt w:val="bullet"/>
      <w:lvlText w:val="•"/>
      <w:lvlJc w:val="left"/>
      <w:pPr>
        <w:ind w:left="5581" w:hanging="188"/>
      </w:pPr>
      <w:rPr>
        <w:rFonts w:hint="default"/>
        <w:lang w:val="vi" w:eastAsia="en-US" w:bidi="ar-SA"/>
      </w:rPr>
    </w:lvl>
    <w:lvl w:ilvl="7" w:tplc="E0E4430A">
      <w:numFmt w:val="bullet"/>
      <w:lvlText w:val="•"/>
      <w:lvlJc w:val="left"/>
      <w:pPr>
        <w:ind w:left="6471" w:hanging="188"/>
      </w:pPr>
      <w:rPr>
        <w:rFonts w:hint="default"/>
        <w:lang w:val="vi" w:eastAsia="en-US" w:bidi="ar-SA"/>
      </w:rPr>
    </w:lvl>
    <w:lvl w:ilvl="8" w:tplc="46DCC87A">
      <w:numFmt w:val="bullet"/>
      <w:lvlText w:val="•"/>
      <w:lvlJc w:val="left"/>
      <w:pPr>
        <w:ind w:left="7361" w:hanging="188"/>
      </w:pPr>
      <w:rPr>
        <w:rFonts w:hint="default"/>
        <w:lang w:val="vi" w:eastAsia="en-US" w:bidi="ar-SA"/>
      </w:rPr>
    </w:lvl>
  </w:abstractNum>
  <w:abstractNum w:abstractNumId="35" w15:restartNumberingAfterBreak="0">
    <w:nsid w:val="5A1A4F68"/>
    <w:multiLevelType w:val="hybridMultilevel"/>
    <w:tmpl w:val="1F2408A8"/>
    <w:lvl w:ilvl="0" w:tplc="D83885AE">
      <w:numFmt w:val="bullet"/>
      <w:lvlText w:val="–"/>
      <w:lvlJc w:val="left"/>
      <w:pPr>
        <w:ind w:left="1237" w:hanging="360"/>
      </w:pPr>
      <w:rPr>
        <w:rFonts w:ascii="Times New Roman" w:eastAsia="Times New Roman" w:hAnsi="Times New Roman" w:cs="Times New Roman" w:hint="default"/>
        <w:spacing w:val="0"/>
        <w:w w:val="100"/>
        <w:lang w:val="vi" w:eastAsia="en-US" w:bidi="ar-SA"/>
      </w:rPr>
    </w:lvl>
    <w:lvl w:ilvl="1" w:tplc="04090003" w:tentative="1">
      <w:start w:val="1"/>
      <w:numFmt w:val="bullet"/>
      <w:lvlText w:val="o"/>
      <w:lvlJc w:val="left"/>
      <w:pPr>
        <w:ind w:left="1957" w:hanging="360"/>
      </w:pPr>
      <w:rPr>
        <w:rFonts w:ascii="Courier New" w:hAnsi="Courier New" w:cs="Courier New" w:hint="default"/>
      </w:rPr>
    </w:lvl>
    <w:lvl w:ilvl="2" w:tplc="04090005" w:tentative="1">
      <w:start w:val="1"/>
      <w:numFmt w:val="bullet"/>
      <w:lvlText w:val=""/>
      <w:lvlJc w:val="left"/>
      <w:pPr>
        <w:ind w:left="2677" w:hanging="360"/>
      </w:pPr>
      <w:rPr>
        <w:rFonts w:ascii="Wingdings" w:hAnsi="Wingdings" w:hint="default"/>
      </w:rPr>
    </w:lvl>
    <w:lvl w:ilvl="3" w:tplc="04090001" w:tentative="1">
      <w:start w:val="1"/>
      <w:numFmt w:val="bullet"/>
      <w:lvlText w:val=""/>
      <w:lvlJc w:val="left"/>
      <w:pPr>
        <w:ind w:left="3397" w:hanging="360"/>
      </w:pPr>
      <w:rPr>
        <w:rFonts w:ascii="Symbol" w:hAnsi="Symbol" w:hint="default"/>
      </w:rPr>
    </w:lvl>
    <w:lvl w:ilvl="4" w:tplc="04090003" w:tentative="1">
      <w:start w:val="1"/>
      <w:numFmt w:val="bullet"/>
      <w:lvlText w:val="o"/>
      <w:lvlJc w:val="left"/>
      <w:pPr>
        <w:ind w:left="4117" w:hanging="360"/>
      </w:pPr>
      <w:rPr>
        <w:rFonts w:ascii="Courier New" w:hAnsi="Courier New" w:cs="Courier New" w:hint="default"/>
      </w:rPr>
    </w:lvl>
    <w:lvl w:ilvl="5" w:tplc="04090005" w:tentative="1">
      <w:start w:val="1"/>
      <w:numFmt w:val="bullet"/>
      <w:lvlText w:val=""/>
      <w:lvlJc w:val="left"/>
      <w:pPr>
        <w:ind w:left="4837" w:hanging="360"/>
      </w:pPr>
      <w:rPr>
        <w:rFonts w:ascii="Wingdings" w:hAnsi="Wingdings" w:hint="default"/>
      </w:rPr>
    </w:lvl>
    <w:lvl w:ilvl="6" w:tplc="04090001" w:tentative="1">
      <w:start w:val="1"/>
      <w:numFmt w:val="bullet"/>
      <w:lvlText w:val=""/>
      <w:lvlJc w:val="left"/>
      <w:pPr>
        <w:ind w:left="5557" w:hanging="360"/>
      </w:pPr>
      <w:rPr>
        <w:rFonts w:ascii="Symbol" w:hAnsi="Symbol" w:hint="default"/>
      </w:rPr>
    </w:lvl>
    <w:lvl w:ilvl="7" w:tplc="04090003" w:tentative="1">
      <w:start w:val="1"/>
      <w:numFmt w:val="bullet"/>
      <w:lvlText w:val="o"/>
      <w:lvlJc w:val="left"/>
      <w:pPr>
        <w:ind w:left="6277" w:hanging="360"/>
      </w:pPr>
      <w:rPr>
        <w:rFonts w:ascii="Courier New" w:hAnsi="Courier New" w:cs="Courier New" w:hint="default"/>
      </w:rPr>
    </w:lvl>
    <w:lvl w:ilvl="8" w:tplc="04090005" w:tentative="1">
      <w:start w:val="1"/>
      <w:numFmt w:val="bullet"/>
      <w:lvlText w:val=""/>
      <w:lvlJc w:val="left"/>
      <w:pPr>
        <w:ind w:left="6997" w:hanging="360"/>
      </w:pPr>
      <w:rPr>
        <w:rFonts w:ascii="Wingdings" w:hAnsi="Wingdings" w:hint="default"/>
      </w:rPr>
    </w:lvl>
  </w:abstractNum>
  <w:abstractNum w:abstractNumId="36" w15:restartNumberingAfterBreak="0">
    <w:nsid w:val="5B49424D"/>
    <w:multiLevelType w:val="hybridMultilevel"/>
    <w:tmpl w:val="A7502286"/>
    <w:lvl w:ilvl="0" w:tplc="D83885AE">
      <w:numFmt w:val="bullet"/>
      <w:lvlText w:val="–"/>
      <w:lvlJc w:val="left"/>
      <w:pPr>
        <w:ind w:left="1287" w:hanging="360"/>
      </w:pPr>
      <w:rPr>
        <w:rFonts w:ascii="Times New Roman" w:eastAsia="Times New Roman" w:hAnsi="Times New Roman" w:cs="Times New Roman" w:hint="default"/>
        <w:spacing w:val="0"/>
        <w:w w:val="100"/>
        <w:lang w:val="vi" w:eastAsia="en-US" w:bidi="ar-SA"/>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15:restartNumberingAfterBreak="0">
    <w:nsid w:val="5FD41F77"/>
    <w:multiLevelType w:val="hybridMultilevel"/>
    <w:tmpl w:val="476EA9F2"/>
    <w:lvl w:ilvl="0" w:tplc="64B610D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210920"/>
    <w:multiLevelType w:val="hybridMultilevel"/>
    <w:tmpl w:val="A2F03DFE"/>
    <w:lvl w:ilvl="0" w:tplc="D83885AE">
      <w:numFmt w:val="bullet"/>
      <w:lvlText w:val="–"/>
      <w:lvlJc w:val="left"/>
      <w:pPr>
        <w:ind w:left="1237" w:hanging="360"/>
      </w:pPr>
      <w:rPr>
        <w:rFonts w:ascii="Times New Roman" w:eastAsia="Times New Roman" w:hAnsi="Times New Roman" w:cs="Times New Roman" w:hint="default"/>
        <w:spacing w:val="0"/>
        <w:w w:val="100"/>
        <w:lang w:val="vi" w:eastAsia="en-US" w:bidi="ar-SA"/>
      </w:rPr>
    </w:lvl>
    <w:lvl w:ilvl="1" w:tplc="04090003" w:tentative="1">
      <w:start w:val="1"/>
      <w:numFmt w:val="bullet"/>
      <w:lvlText w:val="o"/>
      <w:lvlJc w:val="left"/>
      <w:pPr>
        <w:ind w:left="1957" w:hanging="360"/>
      </w:pPr>
      <w:rPr>
        <w:rFonts w:ascii="Courier New" w:hAnsi="Courier New" w:cs="Courier New" w:hint="default"/>
      </w:rPr>
    </w:lvl>
    <w:lvl w:ilvl="2" w:tplc="04090005" w:tentative="1">
      <w:start w:val="1"/>
      <w:numFmt w:val="bullet"/>
      <w:lvlText w:val=""/>
      <w:lvlJc w:val="left"/>
      <w:pPr>
        <w:ind w:left="2677" w:hanging="360"/>
      </w:pPr>
      <w:rPr>
        <w:rFonts w:ascii="Wingdings" w:hAnsi="Wingdings" w:hint="default"/>
      </w:rPr>
    </w:lvl>
    <w:lvl w:ilvl="3" w:tplc="04090001" w:tentative="1">
      <w:start w:val="1"/>
      <w:numFmt w:val="bullet"/>
      <w:lvlText w:val=""/>
      <w:lvlJc w:val="left"/>
      <w:pPr>
        <w:ind w:left="3397" w:hanging="360"/>
      </w:pPr>
      <w:rPr>
        <w:rFonts w:ascii="Symbol" w:hAnsi="Symbol" w:hint="default"/>
      </w:rPr>
    </w:lvl>
    <w:lvl w:ilvl="4" w:tplc="04090003" w:tentative="1">
      <w:start w:val="1"/>
      <w:numFmt w:val="bullet"/>
      <w:lvlText w:val="o"/>
      <w:lvlJc w:val="left"/>
      <w:pPr>
        <w:ind w:left="4117" w:hanging="360"/>
      </w:pPr>
      <w:rPr>
        <w:rFonts w:ascii="Courier New" w:hAnsi="Courier New" w:cs="Courier New" w:hint="default"/>
      </w:rPr>
    </w:lvl>
    <w:lvl w:ilvl="5" w:tplc="04090005" w:tentative="1">
      <w:start w:val="1"/>
      <w:numFmt w:val="bullet"/>
      <w:lvlText w:val=""/>
      <w:lvlJc w:val="left"/>
      <w:pPr>
        <w:ind w:left="4837" w:hanging="360"/>
      </w:pPr>
      <w:rPr>
        <w:rFonts w:ascii="Wingdings" w:hAnsi="Wingdings" w:hint="default"/>
      </w:rPr>
    </w:lvl>
    <w:lvl w:ilvl="6" w:tplc="04090001" w:tentative="1">
      <w:start w:val="1"/>
      <w:numFmt w:val="bullet"/>
      <w:lvlText w:val=""/>
      <w:lvlJc w:val="left"/>
      <w:pPr>
        <w:ind w:left="5557" w:hanging="360"/>
      </w:pPr>
      <w:rPr>
        <w:rFonts w:ascii="Symbol" w:hAnsi="Symbol" w:hint="default"/>
      </w:rPr>
    </w:lvl>
    <w:lvl w:ilvl="7" w:tplc="04090003" w:tentative="1">
      <w:start w:val="1"/>
      <w:numFmt w:val="bullet"/>
      <w:lvlText w:val="o"/>
      <w:lvlJc w:val="left"/>
      <w:pPr>
        <w:ind w:left="6277" w:hanging="360"/>
      </w:pPr>
      <w:rPr>
        <w:rFonts w:ascii="Courier New" w:hAnsi="Courier New" w:cs="Courier New" w:hint="default"/>
      </w:rPr>
    </w:lvl>
    <w:lvl w:ilvl="8" w:tplc="04090005" w:tentative="1">
      <w:start w:val="1"/>
      <w:numFmt w:val="bullet"/>
      <w:lvlText w:val=""/>
      <w:lvlJc w:val="left"/>
      <w:pPr>
        <w:ind w:left="6997" w:hanging="360"/>
      </w:pPr>
      <w:rPr>
        <w:rFonts w:ascii="Wingdings" w:hAnsi="Wingdings" w:hint="default"/>
      </w:rPr>
    </w:lvl>
  </w:abstractNum>
  <w:abstractNum w:abstractNumId="39" w15:restartNumberingAfterBreak="0">
    <w:nsid w:val="63504863"/>
    <w:multiLevelType w:val="hybridMultilevel"/>
    <w:tmpl w:val="891675C8"/>
    <w:lvl w:ilvl="0" w:tplc="D83885AE">
      <w:numFmt w:val="bullet"/>
      <w:lvlText w:val="–"/>
      <w:lvlJc w:val="left"/>
      <w:pPr>
        <w:ind w:left="1237" w:hanging="360"/>
      </w:pPr>
      <w:rPr>
        <w:rFonts w:ascii="Times New Roman" w:eastAsia="Times New Roman" w:hAnsi="Times New Roman" w:cs="Times New Roman" w:hint="default"/>
        <w:spacing w:val="0"/>
        <w:w w:val="100"/>
        <w:lang w:val="vi" w:eastAsia="en-US" w:bidi="ar-SA"/>
      </w:rPr>
    </w:lvl>
    <w:lvl w:ilvl="1" w:tplc="04090003" w:tentative="1">
      <w:start w:val="1"/>
      <w:numFmt w:val="bullet"/>
      <w:lvlText w:val="o"/>
      <w:lvlJc w:val="left"/>
      <w:pPr>
        <w:ind w:left="1957" w:hanging="360"/>
      </w:pPr>
      <w:rPr>
        <w:rFonts w:ascii="Courier New" w:hAnsi="Courier New" w:cs="Courier New" w:hint="default"/>
      </w:rPr>
    </w:lvl>
    <w:lvl w:ilvl="2" w:tplc="04090005" w:tentative="1">
      <w:start w:val="1"/>
      <w:numFmt w:val="bullet"/>
      <w:lvlText w:val=""/>
      <w:lvlJc w:val="left"/>
      <w:pPr>
        <w:ind w:left="2677" w:hanging="360"/>
      </w:pPr>
      <w:rPr>
        <w:rFonts w:ascii="Wingdings" w:hAnsi="Wingdings" w:hint="default"/>
      </w:rPr>
    </w:lvl>
    <w:lvl w:ilvl="3" w:tplc="04090001" w:tentative="1">
      <w:start w:val="1"/>
      <w:numFmt w:val="bullet"/>
      <w:lvlText w:val=""/>
      <w:lvlJc w:val="left"/>
      <w:pPr>
        <w:ind w:left="3397" w:hanging="360"/>
      </w:pPr>
      <w:rPr>
        <w:rFonts w:ascii="Symbol" w:hAnsi="Symbol" w:hint="default"/>
      </w:rPr>
    </w:lvl>
    <w:lvl w:ilvl="4" w:tplc="04090003" w:tentative="1">
      <w:start w:val="1"/>
      <w:numFmt w:val="bullet"/>
      <w:lvlText w:val="o"/>
      <w:lvlJc w:val="left"/>
      <w:pPr>
        <w:ind w:left="4117" w:hanging="360"/>
      </w:pPr>
      <w:rPr>
        <w:rFonts w:ascii="Courier New" w:hAnsi="Courier New" w:cs="Courier New" w:hint="default"/>
      </w:rPr>
    </w:lvl>
    <w:lvl w:ilvl="5" w:tplc="04090005" w:tentative="1">
      <w:start w:val="1"/>
      <w:numFmt w:val="bullet"/>
      <w:lvlText w:val=""/>
      <w:lvlJc w:val="left"/>
      <w:pPr>
        <w:ind w:left="4837" w:hanging="360"/>
      </w:pPr>
      <w:rPr>
        <w:rFonts w:ascii="Wingdings" w:hAnsi="Wingdings" w:hint="default"/>
      </w:rPr>
    </w:lvl>
    <w:lvl w:ilvl="6" w:tplc="04090001" w:tentative="1">
      <w:start w:val="1"/>
      <w:numFmt w:val="bullet"/>
      <w:lvlText w:val=""/>
      <w:lvlJc w:val="left"/>
      <w:pPr>
        <w:ind w:left="5557" w:hanging="360"/>
      </w:pPr>
      <w:rPr>
        <w:rFonts w:ascii="Symbol" w:hAnsi="Symbol" w:hint="default"/>
      </w:rPr>
    </w:lvl>
    <w:lvl w:ilvl="7" w:tplc="04090003" w:tentative="1">
      <w:start w:val="1"/>
      <w:numFmt w:val="bullet"/>
      <w:lvlText w:val="o"/>
      <w:lvlJc w:val="left"/>
      <w:pPr>
        <w:ind w:left="6277" w:hanging="360"/>
      </w:pPr>
      <w:rPr>
        <w:rFonts w:ascii="Courier New" w:hAnsi="Courier New" w:cs="Courier New" w:hint="default"/>
      </w:rPr>
    </w:lvl>
    <w:lvl w:ilvl="8" w:tplc="04090005" w:tentative="1">
      <w:start w:val="1"/>
      <w:numFmt w:val="bullet"/>
      <w:lvlText w:val=""/>
      <w:lvlJc w:val="left"/>
      <w:pPr>
        <w:ind w:left="6997" w:hanging="360"/>
      </w:pPr>
      <w:rPr>
        <w:rFonts w:ascii="Wingdings" w:hAnsi="Wingdings" w:hint="default"/>
      </w:rPr>
    </w:lvl>
  </w:abstractNum>
  <w:abstractNum w:abstractNumId="40" w15:restartNumberingAfterBreak="0">
    <w:nsid w:val="6A784355"/>
    <w:multiLevelType w:val="hybridMultilevel"/>
    <w:tmpl w:val="AD8E919E"/>
    <w:lvl w:ilvl="0" w:tplc="E966AEA6">
      <w:start w:val="1"/>
      <w:numFmt w:val="decimal"/>
      <w:lvlText w:val="%1."/>
      <w:lvlJc w:val="left"/>
      <w:pPr>
        <w:ind w:left="364" w:hanging="245"/>
      </w:pPr>
      <w:rPr>
        <w:rFonts w:ascii="Myriad Pro" w:eastAsia="Myriad Pro" w:hAnsi="Myriad Pro" w:cs="Myriad Pro" w:hint="default"/>
        <w:b/>
        <w:bCs/>
        <w:i w:val="0"/>
        <w:iCs w:val="0"/>
        <w:spacing w:val="0"/>
        <w:w w:val="100"/>
        <w:sz w:val="24"/>
        <w:szCs w:val="24"/>
        <w:lang w:val="vi" w:eastAsia="en-US" w:bidi="ar-SA"/>
      </w:rPr>
    </w:lvl>
    <w:lvl w:ilvl="1" w:tplc="91308578">
      <w:numFmt w:val="bullet"/>
      <w:lvlText w:val="–"/>
      <w:lvlJc w:val="left"/>
      <w:pPr>
        <w:ind w:left="583" w:hanging="180"/>
      </w:pPr>
      <w:rPr>
        <w:rFonts w:ascii="Times New Roman" w:eastAsia="Times New Roman" w:hAnsi="Times New Roman" w:cs="Times New Roman" w:hint="default"/>
        <w:b w:val="0"/>
        <w:bCs w:val="0"/>
        <w:i w:val="0"/>
        <w:iCs w:val="0"/>
        <w:spacing w:val="0"/>
        <w:w w:val="100"/>
        <w:sz w:val="24"/>
        <w:szCs w:val="24"/>
        <w:lang w:val="vi" w:eastAsia="en-US" w:bidi="ar-SA"/>
      </w:rPr>
    </w:lvl>
    <w:lvl w:ilvl="2" w:tplc="EED4E77C">
      <w:numFmt w:val="bullet"/>
      <w:lvlText w:val="•"/>
      <w:lvlJc w:val="left"/>
      <w:pPr>
        <w:ind w:left="1531" w:hanging="180"/>
      </w:pPr>
      <w:rPr>
        <w:rFonts w:hint="default"/>
        <w:lang w:val="vi" w:eastAsia="en-US" w:bidi="ar-SA"/>
      </w:rPr>
    </w:lvl>
    <w:lvl w:ilvl="3" w:tplc="1220A7A0">
      <w:numFmt w:val="bullet"/>
      <w:lvlText w:val="•"/>
      <w:lvlJc w:val="left"/>
      <w:pPr>
        <w:ind w:left="2482" w:hanging="180"/>
      </w:pPr>
      <w:rPr>
        <w:rFonts w:hint="default"/>
        <w:lang w:val="vi" w:eastAsia="en-US" w:bidi="ar-SA"/>
      </w:rPr>
    </w:lvl>
    <w:lvl w:ilvl="4" w:tplc="423A1BFA">
      <w:numFmt w:val="bullet"/>
      <w:lvlText w:val="•"/>
      <w:lvlJc w:val="left"/>
      <w:pPr>
        <w:ind w:left="3433" w:hanging="180"/>
      </w:pPr>
      <w:rPr>
        <w:rFonts w:hint="default"/>
        <w:lang w:val="vi" w:eastAsia="en-US" w:bidi="ar-SA"/>
      </w:rPr>
    </w:lvl>
    <w:lvl w:ilvl="5" w:tplc="9A0C4A42">
      <w:numFmt w:val="bullet"/>
      <w:lvlText w:val="•"/>
      <w:lvlJc w:val="left"/>
      <w:pPr>
        <w:ind w:left="4385" w:hanging="180"/>
      </w:pPr>
      <w:rPr>
        <w:rFonts w:hint="default"/>
        <w:lang w:val="vi" w:eastAsia="en-US" w:bidi="ar-SA"/>
      </w:rPr>
    </w:lvl>
    <w:lvl w:ilvl="6" w:tplc="2BA0286C">
      <w:numFmt w:val="bullet"/>
      <w:lvlText w:val="•"/>
      <w:lvlJc w:val="left"/>
      <w:pPr>
        <w:ind w:left="5336" w:hanging="180"/>
      </w:pPr>
      <w:rPr>
        <w:rFonts w:hint="default"/>
        <w:lang w:val="vi" w:eastAsia="en-US" w:bidi="ar-SA"/>
      </w:rPr>
    </w:lvl>
    <w:lvl w:ilvl="7" w:tplc="062E7806">
      <w:numFmt w:val="bullet"/>
      <w:lvlText w:val="•"/>
      <w:lvlJc w:val="left"/>
      <w:pPr>
        <w:ind w:left="6287" w:hanging="180"/>
      </w:pPr>
      <w:rPr>
        <w:rFonts w:hint="default"/>
        <w:lang w:val="vi" w:eastAsia="en-US" w:bidi="ar-SA"/>
      </w:rPr>
    </w:lvl>
    <w:lvl w:ilvl="8" w:tplc="EEA24824">
      <w:numFmt w:val="bullet"/>
      <w:lvlText w:val="•"/>
      <w:lvlJc w:val="left"/>
      <w:pPr>
        <w:ind w:left="7239" w:hanging="180"/>
      </w:pPr>
      <w:rPr>
        <w:rFonts w:hint="default"/>
        <w:lang w:val="vi" w:eastAsia="en-US" w:bidi="ar-SA"/>
      </w:rPr>
    </w:lvl>
  </w:abstractNum>
  <w:abstractNum w:abstractNumId="41" w15:restartNumberingAfterBreak="0">
    <w:nsid w:val="6E864CCE"/>
    <w:multiLevelType w:val="hybridMultilevel"/>
    <w:tmpl w:val="631CA16E"/>
    <w:lvl w:ilvl="0" w:tplc="9A706B12">
      <w:numFmt w:val="bullet"/>
      <w:lvlText w:val="–"/>
      <w:lvlJc w:val="left"/>
      <w:pPr>
        <w:ind w:left="233"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16D8B35C">
      <w:numFmt w:val="bullet"/>
      <w:lvlText w:val="•"/>
      <w:lvlJc w:val="left"/>
      <w:pPr>
        <w:ind w:left="1130" w:hanging="180"/>
      </w:pPr>
      <w:rPr>
        <w:rFonts w:hint="default"/>
        <w:lang w:val="vi" w:eastAsia="en-US" w:bidi="ar-SA"/>
      </w:rPr>
    </w:lvl>
    <w:lvl w:ilvl="2" w:tplc="3EE2E46E">
      <w:numFmt w:val="bullet"/>
      <w:lvlText w:val="•"/>
      <w:lvlJc w:val="left"/>
      <w:pPr>
        <w:ind w:left="2020" w:hanging="180"/>
      </w:pPr>
      <w:rPr>
        <w:rFonts w:hint="default"/>
        <w:lang w:val="vi" w:eastAsia="en-US" w:bidi="ar-SA"/>
      </w:rPr>
    </w:lvl>
    <w:lvl w:ilvl="3" w:tplc="EE9C55FE">
      <w:numFmt w:val="bullet"/>
      <w:lvlText w:val="•"/>
      <w:lvlJc w:val="left"/>
      <w:pPr>
        <w:ind w:left="2910" w:hanging="180"/>
      </w:pPr>
      <w:rPr>
        <w:rFonts w:hint="default"/>
        <w:lang w:val="vi" w:eastAsia="en-US" w:bidi="ar-SA"/>
      </w:rPr>
    </w:lvl>
    <w:lvl w:ilvl="4" w:tplc="832ED9B0">
      <w:numFmt w:val="bullet"/>
      <w:lvlText w:val="•"/>
      <w:lvlJc w:val="left"/>
      <w:pPr>
        <w:ind w:left="3800" w:hanging="180"/>
      </w:pPr>
      <w:rPr>
        <w:rFonts w:hint="default"/>
        <w:lang w:val="vi" w:eastAsia="en-US" w:bidi="ar-SA"/>
      </w:rPr>
    </w:lvl>
    <w:lvl w:ilvl="5" w:tplc="BB30C622">
      <w:numFmt w:val="bullet"/>
      <w:lvlText w:val="•"/>
      <w:lvlJc w:val="left"/>
      <w:pPr>
        <w:ind w:left="4690" w:hanging="180"/>
      </w:pPr>
      <w:rPr>
        <w:rFonts w:hint="default"/>
        <w:lang w:val="vi" w:eastAsia="en-US" w:bidi="ar-SA"/>
      </w:rPr>
    </w:lvl>
    <w:lvl w:ilvl="6" w:tplc="A54E1B7C">
      <w:numFmt w:val="bullet"/>
      <w:lvlText w:val="•"/>
      <w:lvlJc w:val="left"/>
      <w:pPr>
        <w:ind w:left="5581" w:hanging="180"/>
      </w:pPr>
      <w:rPr>
        <w:rFonts w:hint="default"/>
        <w:lang w:val="vi" w:eastAsia="en-US" w:bidi="ar-SA"/>
      </w:rPr>
    </w:lvl>
    <w:lvl w:ilvl="7" w:tplc="DD300B7C">
      <w:numFmt w:val="bullet"/>
      <w:lvlText w:val="•"/>
      <w:lvlJc w:val="left"/>
      <w:pPr>
        <w:ind w:left="6471" w:hanging="180"/>
      </w:pPr>
      <w:rPr>
        <w:rFonts w:hint="default"/>
        <w:lang w:val="vi" w:eastAsia="en-US" w:bidi="ar-SA"/>
      </w:rPr>
    </w:lvl>
    <w:lvl w:ilvl="8" w:tplc="11322A68">
      <w:numFmt w:val="bullet"/>
      <w:lvlText w:val="•"/>
      <w:lvlJc w:val="left"/>
      <w:pPr>
        <w:ind w:left="7361" w:hanging="180"/>
      </w:pPr>
      <w:rPr>
        <w:rFonts w:hint="default"/>
        <w:lang w:val="vi" w:eastAsia="en-US" w:bidi="ar-SA"/>
      </w:rPr>
    </w:lvl>
  </w:abstractNum>
  <w:abstractNum w:abstractNumId="42" w15:restartNumberingAfterBreak="0">
    <w:nsid w:val="75A47135"/>
    <w:multiLevelType w:val="hybridMultilevel"/>
    <w:tmpl w:val="8A30BA24"/>
    <w:lvl w:ilvl="0" w:tplc="A8DCA278">
      <w:numFmt w:val="bullet"/>
      <w:lvlText w:val="–"/>
      <w:lvlJc w:val="left"/>
      <w:pPr>
        <w:ind w:left="79" w:hanging="164"/>
      </w:pPr>
      <w:rPr>
        <w:rFonts w:ascii="Myriad Pro" w:eastAsia="Myriad Pro" w:hAnsi="Myriad Pro" w:cs="Myriad Pro" w:hint="default"/>
        <w:b w:val="0"/>
        <w:bCs w:val="0"/>
        <w:i w:val="0"/>
        <w:iCs w:val="0"/>
        <w:spacing w:val="0"/>
        <w:w w:val="100"/>
        <w:sz w:val="23"/>
        <w:szCs w:val="23"/>
        <w:lang w:val="vi" w:eastAsia="en-US" w:bidi="ar-SA"/>
      </w:rPr>
    </w:lvl>
    <w:lvl w:ilvl="1" w:tplc="83DC1AD8">
      <w:numFmt w:val="bullet"/>
      <w:lvlText w:val="•"/>
      <w:lvlJc w:val="left"/>
      <w:pPr>
        <w:ind w:left="420" w:hanging="164"/>
      </w:pPr>
      <w:rPr>
        <w:rFonts w:hint="default"/>
        <w:lang w:val="vi" w:eastAsia="en-US" w:bidi="ar-SA"/>
      </w:rPr>
    </w:lvl>
    <w:lvl w:ilvl="2" w:tplc="2EB68A8A">
      <w:numFmt w:val="bullet"/>
      <w:lvlText w:val="•"/>
      <w:lvlJc w:val="left"/>
      <w:pPr>
        <w:ind w:left="761" w:hanging="164"/>
      </w:pPr>
      <w:rPr>
        <w:rFonts w:hint="default"/>
        <w:lang w:val="vi" w:eastAsia="en-US" w:bidi="ar-SA"/>
      </w:rPr>
    </w:lvl>
    <w:lvl w:ilvl="3" w:tplc="33465EC8">
      <w:numFmt w:val="bullet"/>
      <w:lvlText w:val="•"/>
      <w:lvlJc w:val="left"/>
      <w:pPr>
        <w:ind w:left="1101" w:hanging="164"/>
      </w:pPr>
      <w:rPr>
        <w:rFonts w:hint="default"/>
        <w:lang w:val="vi" w:eastAsia="en-US" w:bidi="ar-SA"/>
      </w:rPr>
    </w:lvl>
    <w:lvl w:ilvl="4" w:tplc="B9346E60">
      <w:numFmt w:val="bullet"/>
      <w:lvlText w:val="•"/>
      <w:lvlJc w:val="left"/>
      <w:pPr>
        <w:ind w:left="1442" w:hanging="164"/>
      </w:pPr>
      <w:rPr>
        <w:rFonts w:hint="default"/>
        <w:lang w:val="vi" w:eastAsia="en-US" w:bidi="ar-SA"/>
      </w:rPr>
    </w:lvl>
    <w:lvl w:ilvl="5" w:tplc="D00030E0">
      <w:numFmt w:val="bullet"/>
      <w:lvlText w:val="•"/>
      <w:lvlJc w:val="left"/>
      <w:pPr>
        <w:ind w:left="1783" w:hanging="164"/>
      </w:pPr>
      <w:rPr>
        <w:rFonts w:hint="default"/>
        <w:lang w:val="vi" w:eastAsia="en-US" w:bidi="ar-SA"/>
      </w:rPr>
    </w:lvl>
    <w:lvl w:ilvl="6" w:tplc="8DEC18CC">
      <w:numFmt w:val="bullet"/>
      <w:lvlText w:val="•"/>
      <w:lvlJc w:val="left"/>
      <w:pPr>
        <w:ind w:left="2123" w:hanging="164"/>
      </w:pPr>
      <w:rPr>
        <w:rFonts w:hint="default"/>
        <w:lang w:val="vi" w:eastAsia="en-US" w:bidi="ar-SA"/>
      </w:rPr>
    </w:lvl>
    <w:lvl w:ilvl="7" w:tplc="C48CD5F6">
      <w:numFmt w:val="bullet"/>
      <w:lvlText w:val="•"/>
      <w:lvlJc w:val="left"/>
      <w:pPr>
        <w:ind w:left="2464" w:hanging="164"/>
      </w:pPr>
      <w:rPr>
        <w:rFonts w:hint="default"/>
        <w:lang w:val="vi" w:eastAsia="en-US" w:bidi="ar-SA"/>
      </w:rPr>
    </w:lvl>
    <w:lvl w:ilvl="8" w:tplc="F42C0734">
      <w:numFmt w:val="bullet"/>
      <w:lvlText w:val="•"/>
      <w:lvlJc w:val="left"/>
      <w:pPr>
        <w:ind w:left="2804" w:hanging="164"/>
      </w:pPr>
      <w:rPr>
        <w:rFonts w:hint="default"/>
        <w:lang w:val="vi" w:eastAsia="en-US" w:bidi="ar-SA"/>
      </w:rPr>
    </w:lvl>
  </w:abstractNum>
  <w:abstractNum w:abstractNumId="43" w15:restartNumberingAfterBreak="0">
    <w:nsid w:val="76A60C41"/>
    <w:multiLevelType w:val="hybridMultilevel"/>
    <w:tmpl w:val="DF80C000"/>
    <w:lvl w:ilvl="0" w:tplc="FA96D34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0621EF"/>
    <w:multiLevelType w:val="hybridMultilevel"/>
    <w:tmpl w:val="3F8AF62C"/>
    <w:lvl w:ilvl="0" w:tplc="D83885AE">
      <w:numFmt w:val="bullet"/>
      <w:lvlText w:val="–"/>
      <w:lvlJc w:val="left"/>
      <w:pPr>
        <w:ind w:left="1123" w:hanging="360"/>
      </w:pPr>
      <w:rPr>
        <w:rFonts w:ascii="Times New Roman" w:eastAsia="Times New Roman" w:hAnsi="Times New Roman" w:cs="Times New Roman" w:hint="default"/>
        <w:spacing w:val="0"/>
        <w:w w:val="100"/>
        <w:lang w:val="vi" w:eastAsia="en-US" w:bidi="ar-SA"/>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num w:numId="1" w16cid:durableId="1409352447">
    <w:abstractNumId w:val="9"/>
  </w:num>
  <w:num w:numId="2" w16cid:durableId="378287799">
    <w:abstractNumId w:val="7"/>
  </w:num>
  <w:num w:numId="3" w16cid:durableId="1230731236">
    <w:abstractNumId w:val="6"/>
  </w:num>
  <w:num w:numId="4" w16cid:durableId="1271165225">
    <w:abstractNumId w:val="5"/>
  </w:num>
  <w:num w:numId="5" w16cid:durableId="1637370314">
    <w:abstractNumId w:val="4"/>
  </w:num>
  <w:num w:numId="6" w16cid:durableId="144512687">
    <w:abstractNumId w:val="8"/>
  </w:num>
  <w:num w:numId="7" w16cid:durableId="213199493">
    <w:abstractNumId w:val="3"/>
  </w:num>
  <w:num w:numId="8" w16cid:durableId="1749618268">
    <w:abstractNumId w:val="2"/>
  </w:num>
  <w:num w:numId="9" w16cid:durableId="357199205">
    <w:abstractNumId w:val="1"/>
  </w:num>
  <w:num w:numId="10" w16cid:durableId="495269379">
    <w:abstractNumId w:val="0"/>
  </w:num>
  <w:num w:numId="11" w16cid:durableId="24185847">
    <w:abstractNumId w:val="26"/>
  </w:num>
  <w:num w:numId="12" w16cid:durableId="1352489924">
    <w:abstractNumId w:val="19"/>
  </w:num>
  <w:num w:numId="13" w16cid:durableId="337660728">
    <w:abstractNumId w:val="28"/>
  </w:num>
  <w:num w:numId="14" w16cid:durableId="443499906">
    <w:abstractNumId w:val="31"/>
  </w:num>
  <w:num w:numId="15" w16cid:durableId="1624775656">
    <w:abstractNumId w:val="41"/>
  </w:num>
  <w:num w:numId="16" w16cid:durableId="2082369563">
    <w:abstractNumId w:val="25"/>
  </w:num>
  <w:num w:numId="17" w16cid:durableId="192228977">
    <w:abstractNumId w:val="30"/>
  </w:num>
  <w:num w:numId="18" w16cid:durableId="399063624">
    <w:abstractNumId w:val="22"/>
  </w:num>
  <w:num w:numId="19" w16cid:durableId="651524743">
    <w:abstractNumId w:val="12"/>
  </w:num>
  <w:num w:numId="20" w16cid:durableId="1924486860">
    <w:abstractNumId w:val="11"/>
  </w:num>
  <w:num w:numId="21" w16cid:durableId="1995063036">
    <w:abstractNumId w:val="17"/>
  </w:num>
  <w:num w:numId="22" w16cid:durableId="519705966">
    <w:abstractNumId w:val="40"/>
  </w:num>
  <w:num w:numId="23" w16cid:durableId="911622458">
    <w:abstractNumId w:val="10"/>
  </w:num>
  <w:num w:numId="24" w16cid:durableId="776952548">
    <w:abstractNumId w:val="15"/>
  </w:num>
  <w:num w:numId="25" w16cid:durableId="1667972025">
    <w:abstractNumId w:val="34"/>
  </w:num>
  <w:num w:numId="26" w16cid:durableId="636183668">
    <w:abstractNumId w:val="24"/>
  </w:num>
  <w:num w:numId="27" w16cid:durableId="505705684">
    <w:abstractNumId w:val="23"/>
  </w:num>
  <w:num w:numId="28" w16cid:durableId="694768582">
    <w:abstractNumId w:val="18"/>
  </w:num>
  <w:num w:numId="29" w16cid:durableId="905067289">
    <w:abstractNumId w:val="38"/>
  </w:num>
  <w:num w:numId="30" w16cid:durableId="972175565">
    <w:abstractNumId w:val="27"/>
  </w:num>
  <w:num w:numId="31" w16cid:durableId="1519419203">
    <w:abstractNumId w:val="14"/>
  </w:num>
  <w:num w:numId="32" w16cid:durableId="445271852">
    <w:abstractNumId w:val="16"/>
  </w:num>
  <w:num w:numId="33" w16cid:durableId="1161240299">
    <w:abstractNumId w:val="32"/>
  </w:num>
  <w:num w:numId="34" w16cid:durableId="782917167">
    <w:abstractNumId w:val="13"/>
  </w:num>
  <w:num w:numId="35" w16cid:durableId="914632551">
    <w:abstractNumId w:val="29"/>
  </w:num>
  <w:num w:numId="36" w16cid:durableId="94132866">
    <w:abstractNumId w:val="44"/>
  </w:num>
  <w:num w:numId="37" w16cid:durableId="1149205611">
    <w:abstractNumId w:val="35"/>
  </w:num>
  <w:num w:numId="38" w16cid:durableId="1995714099">
    <w:abstractNumId w:val="20"/>
  </w:num>
  <w:num w:numId="39" w16cid:durableId="1233198357">
    <w:abstractNumId w:val="36"/>
  </w:num>
  <w:num w:numId="40" w16cid:durableId="1957640945">
    <w:abstractNumId w:val="33"/>
  </w:num>
  <w:num w:numId="41" w16cid:durableId="877549412">
    <w:abstractNumId w:val="39"/>
  </w:num>
  <w:num w:numId="42" w16cid:durableId="1822692727">
    <w:abstractNumId w:val="21"/>
  </w:num>
  <w:num w:numId="43" w16cid:durableId="143163116">
    <w:abstractNumId w:val="42"/>
  </w:num>
  <w:num w:numId="44" w16cid:durableId="1507135741">
    <w:abstractNumId w:val="43"/>
  </w:num>
  <w:num w:numId="45" w16cid:durableId="545798118">
    <w:abstractNumId w:val="3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noPunctuationKerning/>
  <w:characterSpacingControl w:val="doNotCompress"/>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E672887"/>
    <w:rsid w:val="0000553A"/>
    <w:rsid w:val="00014859"/>
    <w:rsid w:val="00021D3F"/>
    <w:rsid w:val="0002235A"/>
    <w:rsid w:val="00023CC2"/>
    <w:rsid w:val="00025412"/>
    <w:rsid w:val="00040859"/>
    <w:rsid w:val="00043290"/>
    <w:rsid w:val="00047D33"/>
    <w:rsid w:val="00050A31"/>
    <w:rsid w:val="000516CA"/>
    <w:rsid w:val="000716D2"/>
    <w:rsid w:val="00071AAB"/>
    <w:rsid w:val="0007487C"/>
    <w:rsid w:val="00075205"/>
    <w:rsid w:val="00081AC5"/>
    <w:rsid w:val="00082F9B"/>
    <w:rsid w:val="00093188"/>
    <w:rsid w:val="00095413"/>
    <w:rsid w:val="000A6E9F"/>
    <w:rsid w:val="000B76C4"/>
    <w:rsid w:val="000C2E4D"/>
    <w:rsid w:val="000C46AF"/>
    <w:rsid w:val="000C5610"/>
    <w:rsid w:val="000C6118"/>
    <w:rsid w:val="000D5584"/>
    <w:rsid w:val="000D60F1"/>
    <w:rsid w:val="000D7B6F"/>
    <w:rsid w:val="000E6552"/>
    <w:rsid w:val="000F3A4F"/>
    <w:rsid w:val="000F59AC"/>
    <w:rsid w:val="000F5D96"/>
    <w:rsid w:val="001046F2"/>
    <w:rsid w:val="00105151"/>
    <w:rsid w:val="00107EA6"/>
    <w:rsid w:val="00111896"/>
    <w:rsid w:val="001141AA"/>
    <w:rsid w:val="00115760"/>
    <w:rsid w:val="00121056"/>
    <w:rsid w:val="00127E7A"/>
    <w:rsid w:val="0013258A"/>
    <w:rsid w:val="00134B87"/>
    <w:rsid w:val="001364FE"/>
    <w:rsid w:val="001368DD"/>
    <w:rsid w:val="00147DB3"/>
    <w:rsid w:val="00150AC9"/>
    <w:rsid w:val="001518A5"/>
    <w:rsid w:val="00151F33"/>
    <w:rsid w:val="00162421"/>
    <w:rsid w:val="00167C14"/>
    <w:rsid w:val="00170095"/>
    <w:rsid w:val="00170E4F"/>
    <w:rsid w:val="001743F4"/>
    <w:rsid w:val="001830A9"/>
    <w:rsid w:val="001834A0"/>
    <w:rsid w:val="00187C33"/>
    <w:rsid w:val="00187C73"/>
    <w:rsid w:val="001924C3"/>
    <w:rsid w:val="001936B7"/>
    <w:rsid w:val="001938F6"/>
    <w:rsid w:val="00195DD0"/>
    <w:rsid w:val="00196AB1"/>
    <w:rsid w:val="001A49D0"/>
    <w:rsid w:val="001B7E2B"/>
    <w:rsid w:val="001C168F"/>
    <w:rsid w:val="001C3694"/>
    <w:rsid w:val="001C4F6D"/>
    <w:rsid w:val="001C5A52"/>
    <w:rsid w:val="001C5BFB"/>
    <w:rsid w:val="001D5CA5"/>
    <w:rsid w:val="001E29A6"/>
    <w:rsid w:val="001F68D9"/>
    <w:rsid w:val="00201333"/>
    <w:rsid w:val="00210FA7"/>
    <w:rsid w:val="00211358"/>
    <w:rsid w:val="0021161B"/>
    <w:rsid w:val="00216417"/>
    <w:rsid w:val="00217897"/>
    <w:rsid w:val="00221E42"/>
    <w:rsid w:val="00230145"/>
    <w:rsid w:val="00237111"/>
    <w:rsid w:val="002466B8"/>
    <w:rsid w:val="00252F7E"/>
    <w:rsid w:val="00263125"/>
    <w:rsid w:val="0026631D"/>
    <w:rsid w:val="002679A0"/>
    <w:rsid w:val="00274CE6"/>
    <w:rsid w:val="00277CB8"/>
    <w:rsid w:val="00295ABC"/>
    <w:rsid w:val="002A0DDE"/>
    <w:rsid w:val="002A1468"/>
    <w:rsid w:val="002A49A8"/>
    <w:rsid w:val="002A6EAF"/>
    <w:rsid w:val="002B7003"/>
    <w:rsid w:val="002C2F53"/>
    <w:rsid w:val="002D5256"/>
    <w:rsid w:val="002F126F"/>
    <w:rsid w:val="002F4AC0"/>
    <w:rsid w:val="00304242"/>
    <w:rsid w:val="00310C0B"/>
    <w:rsid w:val="00314C0E"/>
    <w:rsid w:val="00315F4E"/>
    <w:rsid w:val="00326800"/>
    <w:rsid w:val="00334D07"/>
    <w:rsid w:val="0033518C"/>
    <w:rsid w:val="003374B8"/>
    <w:rsid w:val="00340E57"/>
    <w:rsid w:val="003437C2"/>
    <w:rsid w:val="00343DF6"/>
    <w:rsid w:val="00344755"/>
    <w:rsid w:val="00347D64"/>
    <w:rsid w:val="003559DA"/>
    <w:rsid w:val="003572D6"/>
    <w:rsid w:val="0036637D"/>
    <w:rsid w:val="003714FF"/>
    <w:rsid w:val="00372BBB"/>
    <w:rsid w:val="00375198"/>
    <w:rsid w:val="00376987"/>
    <w:rsid w:val="00376D60"/>
    <w:rsid w:val="00377186"/>
    <w:rsid w:val="00377A44"/>
    <w:rsid w:val="0038255A"/>
    <w:rsid w:val="00385472"/>
    <w:rsid w:val="0039032B"/>
    <w:rsid w:val="0039772F"/>
    <w:rsid w:val="003A1C03"/>
    <w:rsid w:val="003A287C"/>
    <w:rsid w:val="003B5783"/>
    <w:rsid w:val="003C5152"/>
    <w:rsid w:val="003C7AF3"/>
    <w:rsid w:val="003D0569"/>
    <w:rsid w:val="003D226B"/>
    <w:rsid w:val="003D41E1"/>
    <w:rsid w:val="003F2004"/>
    <w:rsid w:val="004007D8"/>
    <w:rsid w:val="0040083C"/>
    <w:rsid w:val="004016BE"/>
    <w:rsid w:val="00401F04"/>
    <w:rsid w:val="004027C4"/>
    <w:rsid w:val="00407336"/>
    <w:rsid w:val="00414627"/>
    <w:rsid w:val="00425D63"/>
    <w:rsid w:val="00431129"/>
    <w:rsid w:val="00435DC3"/>
    <w:rsid w:val="004432E6"/>
    <w:rsid w:val="0044529F"/>
    <w:rsid w:val="00452729"/>
    <w:rsid w:val="00455EC4"/>
    <w:rsid w:val="00460935"/>
    <w:rsid w:val="004643D8"/>
    <w:rsid w:val="00465D44"/>
    <w:rsid w:val="00466A72"/>
    <w:rsid w:val="00475606"/>
    <w:rsid w:val="00483687"/>
    <w:rsid w:val="0049195A"/>
    <w:rsid w:val="00497C24"/>
    <w:rsid w:val="004B6DEC"/>
    <w:rsid w:val="004B7192"/>
    <w:rsid w:val="004C0B08"/>
    <w:rsid w:val="004C3397"/>
    <w:rsid w:val="004C7BA5"/>
    <w:rsid w:val="004D0238"/>
    <w:rsid w:val="004D2642"/>
    <w:rsid w:val="004E2BFC"/>
    <w:rsid w:val="004E7628"/>
    <w:rsid w:val="004F1DC6"/>
    <w:rsid w:val="004F48F2"/>
    <w:rsid w:val="005013BA"/>
    <w:rsid w:val="00504E10"/>
    <w:rsid w:val="00506793"/>
    <w:rsid w:val="005101A4"/>
    <w:rsid w:val="0051286D"/>
    <w:rsid w:val="005149B1"/>
    <w:rsid w:val="00514CAF"/>
    <w:rsid w:val="00521324"/>
    <w:rsid w:val="00521612"/>
    <w:rsid w:val="005217A3"/>
    <w:rsid w:val="00523082"/>
    <w:rsid w:val="00523195"/>
    <w:rsid w:val="0053451D"/>
    <w:rsid w:val="005353E0"/>
    <w:rsid w:val="0055112A"/>
    <w:rsid w:val="005521E2"/>
    <w:rsid w:val="00560CAA"/>
    <w:rsid w:val="005647F2"/>
    <w:rsid w:val="005662D1"/>
    <w:rsid w:val="005732EF"/>
    <w:rsid w:val="00573A09"/>
    <w:rsid w:val="00573A9F"/>
    <w:rsid w:val="005742CD"/>
    <w:rsid w:val="005748E7"/>
    <w:rsid w:val="00575F0E"/>
    <w:rsid w:val="005843D4"/>
    <w:rsid w:val="0059146A"/>
    <w:rsid w:val="005A2F9A"/>
    <w:rsid w:val="005A4526"/>
    <w:rsid w:val="005B1DAD"/>
    <w:rsid w:val="005C1B16"/>
    <w:rsid w:val="005C5AEE"/>
    <w:rsid w:val="005E19CB"/>
    <w:rsid w:val="005E53D0"/>
    <w:rsid w:val="005F1D8A"/>
    <w:rsid w:val="005F4457"/>
    <w:rsid w:val="006002EB"/>
    <w:rsid w:val="00603E5B"/>
    <w:rsid w:val="006128EF"/>
    <w:rsid w:val="00626064"/>
    <w:rsid w:val="006264B4"/>
    <w:rsid w:val="00634753"/>
    <w:rsid w:val="00635233"/>
    <w:rsid w:val="00640A2B"/>
    <w:rsid w:val="00641D9C"/>
    <w:rsid w:val="00643033"/>
    <w:rsid w:val="0064317B"/>
    <w:rsid w:val="00644CC3"/>
    <w:rsid w:val="006472F0"/>
    <w:rsid w:val="006510B2"/>
    <w:rsid w:val="00652062"/>
    <w:rsid w:val="00655A61"/>
    <w:rsid w:val="006563A9"/>
    <w:rsid w:val="00661468"/>
    <w:rsid w:val="006649F0"/>
    <w:rsid w:val="0067245D"/>
    <w:rsid w:val="0068280A"/>
    <w:rsid w:val="0068470E"/>
    <w:rsid w:val="0069333C"/>
    <w:rsid w:val="00695DCD"/>
    <w:rsid w:val="006A05CC"/>
    <w:rsid w:val="006A35A7"/>
    <w:rsid w:val="006B14B0"/>
    <w:rsid w:val="006B1D35"/>
    <w:rsid w:val="006B379A"/>
    <w:rsid w:val="006C3373"/>
    <w:rsid w:val="006C7341"/>
    <w:rsid w:val="006E257F"/>
    <w:rsid w:val="006E7BAC"/>
    <w:rsid w:val="006F0869"/>
    <w:rsid w:val="006F45C6"/>
    <w:rsid w:val="006F734D"/>
    <w:rsid w:val="006F7471"/>
    <w:rsid w:val="007057C0"/>
    <w:rsid w:val="007121FE"/>
    <w:rsid w:val="00712894"/>
    <w:rsid w:val="007152D7"/>
    <w:rsid w:val="007161F4"/>
    <w:rsid w:val="00717D95"/>
    <w:rsid w:val="00727BFC"/>
    <w:rsid w:val="00730277"/>
    <w:rsid w:val="00734D7C"/>
    <w:rsid w:val="00746C14"/>
    <w:rsid w:val="00747902"/>
    <w:rsid w:val="0076143D"/>
    <w:rsid w:val="00773CC8"/>
    <w:rsid w:val="007814B1"/>
    <w:rsid w:val="00781B17"/>
    <w:rsid w:val="007931A2"/>
    <w:rsid w:val="007974EC"/>
    <w:rsid w:val="007B2C6D"/>
    <w:rsid w:val="007B6EEE"/>
    <w:rsid w:val="007C0FC3"/>
    <w:rsid w:val="007C0FE6"/>
    <w:rsid w:val="007C2A59"/>
    <w:rsid w:val="007C2C59"/>
    <w:rsid w:val="007C5CFF"/>
    <w:rsid w:val="007C6E1E"/>
    <w:rsid w:val="007C7E2E"/>
    <w:rsid w:val="007E24FC"/>
    <w:rsid w:val="007E57B6"/>
    <w:rsid w:val="007F2465"/>
    <w:rsid w:val="007F47C4"/>
    <w:rsid w:val="00801F23"/>
    <w:rsid w:val="0080234B"/>
    <w:rsid w:val="00807F5E"/>
    <w:rsid w:val="00807FB6"/>
    <w:rsid w:val="008112CD"/>
    <w:rsid w:val="008273A2"/>
    <w:rsid w:val="00835735"/>
    <w:rsid w:val="00837632"/>
    <w:rsid w:val="0085443E"/>
    <w:rsid w:val="0085640F"/>
    <w:rsid w:val="008567AA"/>
    <w:rsid w:val="0086027E"/>
    <w:rsid w:val="00861D16"/>
    <w:rsid w:val="00867F91"/>
    <w:rsid w:val="008700BC"/>
    <w:rsid w:val="00874D95"/>
    <w:rsid w:val="00875ABE"/>
    <w:rsid w:val="00883558"/>
    <w:rsid w:val="00892712"/>
    <w:rsid w:val="008944D3"/>
    <w:rsid w:val="00894D34"/>
    <w:rsid w:val="0089626C"/>
    <w:rsid w:val="008962A1"/>
    <w:rsid w:val="008A3E1D"/>
    <w:rsid w:val="008A680A"/>
    <w:rsid w:val="008B0BB0"/>
    <w:rsid w:val="008B24CB"/>
    <w:rsid w:val="008D1139"/>
    <w:rsid w:val="008D2387"/>
    <w:rsid w:val="008E0CFF"/>
    <w:rsid w:val="008E3B42"/>
    <w:rsid w:val="008E6C4B"/>
    <w:rsid w:val="008F15E8"/>
    <w:rsid w:val="008F18C0"/>
    <w:rsid w:val="00907648"/>
    <w:rsid w:val="00916A97"/>
    <w:rsid w:val="00923884"/>
    <w:rsid w:val="00930FDE"/>
    <w:rsid w:val="00932651"/>
    <w:rsid w:val="0093618C"/>
    <w:rsid w:val="00946120"/>
    <w:rsid w:val="00954169"/>
    <w:rsid w:val="00954AC0"/>
    <w:rsid w:val="009563E2"/>
    <w:rsid w:val="00956FF9"/>
    <w:rsid w:val="00963FB4"/>
    <w:rsid w:val="009654E9"/>
    <w:rsid w:val="00970149"/>
    <w:rsid w:val="00972A18"/>
    <w:rsid w:val="00974151"/>
    <w:rsid w:val="00976151"/>
    <w:rsid w:val="00981CE0"/>
    <w:rsid w:val="00984C93"/>
    <w:rsid w:val="00985659"/>
    <w:rsid w:val="00987CE1"/>
    <w:rsid w:val="00991B04"/>
    <w:rsid w:val="00992BCF"/>
    <w:rsid w:val="0099405C"/>
    <w:rsid w:val="009A4A5B"/>
    <w:rsid w:val="009B2093"/>
    <w:rsid w:val="009C58D4"/>
    <w:rsid w:val="009C600F"/>
    <w:rsid w:val="009C6F47"/>
    <w:rsid w:val="009C7A15"/>
    <w:rsid w:val="009D35BF"/>
    <w:rsid w:val="009D3723"/>
    <w:rsid w:val="009D4511"/>
    <w:rsid w:val="009D604D"/>
    <w:rsid w:val="009E04F2"/>
    <w:rsid w:val="009E132F"/>
    <w:rsid w:val="009E2CA4"/>
    <w:rsid w:val="009E3774"/>
    <w:rsid w:val="009E50E9"/>
    <w:rsid w:val="009E6C08"/>
    <w:rsid w:val="009F08AF"/>
    <w:rsid w:val="009F16AF"/>
    <w:rsid w:val="00A01B4C"/>
    <w:rsid w:val="00A03B7B"/>
    <w:rsid w:val="00A06A12"/>
    <w:rsid w:val="00A07481"/>
    <w:rsid w:val="00A14A00"/>
    <w:rsid w:val="00A200C9"/>
    <w:rsid w:val="00A250D5"/>
    <w:rsid w:val="00A258E6"/>
    <w:rsid w:val="00A30C40"/>
    <w:rsid w:val="00A32E1D"/>
    <w:rsid w:val="00A32F56"/>
    <w:rsid w:val="00A3480E"/>
    <w:rsid w:val="00A36028"/>
    <w:rsid w:val="00A456C8"/>
    <w:rsid w:val="00A46AA4"/>
    <w:rsid w:val="00A53229"/>
    <w:rsid w:val="00A5408F"/>
    <w:rsid w:val="00A55F88"/>
    <w:rsid w:val="00A64501"/>
    <w:rsid w:val="00A70880"/>
    <w:rsid w:val="00A70D2D"/>
    <w:rsid w:val="00A71DB1"/>
    <w:rsid w:val="00A800F2"/>
    <w:rsid w:val="00A825EE"/>
    <w:rsid w:val="00A91424"/>
    <w:rsid w:val="00A9361C"/>
    <w:rsid w:val="00AA2C77"/>
    <w:rsid w:val="00AA3723"/>
    <w:rsid w:val="00AC3FB9"/>
    <w:rsid w:val="00AC702A"/>
    <w:rsid w:val="00AC745F"/>
    <w:rsid w:val="00AD226F"/>
    <w:rsid w:val="00AD30FC"/>
    <w:rsid w:val="00AD543D"/>
    <w:rsid w:val="00AD742B"/>
    <w:rsid w:val="00AF361F"/>
    <w:rsid w:val="00B00929"/>
    <w:rsid w:val="00B06070"/>
    <w:rsid w:val="00B13A52"/>
    <w:rsid w:val="00B17B59"/>
    <w:rsid w:val="00B21C6A"/>
    <w:rsid w:val="00B247D1"/>
    <w:rsid w:val="00B24CF4"/>
    <w:rsid w:val="00B26993"/>
    <w:rsid w:val="00B37CD8"/>
    <w:rsid w:val="00B42DD5"/>
    <w:rsid w:val="00B4324E"/>
    <w:rsid w:val="00B4570C"/>
    <w:rsid w:val="00B5208C"/>
    <w:rsid w:val="00B52F2C"/>
    <w:rsid w:val="00B567B6"/>
    <w:rsid w:val="00B606DF"/>
    <w:rsid w:val="00B74876"/>
    <w:rsid w:val="00B87173"/>
    <w:rsid w:val="00BA09F9"/>
    <w:rsid w:val="00BB35C6"/>
    <w:rsid w:val="00BB7C2B"/>
    <w:rsid w:val="00BC1664"/>
    <w:rsid w:val="00BC2546"/>
    <w:rsid w:val="00BC6080"/>
    <w:rsid w:val="00BD1140"/>
    <w:rsid w:val="00BF22B7"/>
    <w:rsid w:val="00C012E4"/>
    <w:rsid w:val="00C04C39"/>
    <w:rsid w:val="00C05085"/>
    <w:rsid w:val="00C05575"/>
    <w:rsid w:val="00C07247"/>
    <w:rsid w:val="00C104A9"/>
    <w:rsid w:val="00C1593D"/>
    <w:rsid w:val="00C30C0B"/>
    <w:rsid w:val="00C31F43"/>
    <w:rsid w:val="00C43FF4"/>
    <w:rsid w:val="00C44123"/>
    <w:rsid w:val="00C459DC"/>
    <w:rsid w:val="00C56C7E"/>
    <w:rsid w:val="00C74925"/>
    <w:rsid w:val="00C776A4"/>
    <w:rsid w:val="00C81B09"/>
    <w:rsid w:val="00C8686E"/>
    <w:rsid w:val="00C870E6"/>
    <w:rsid w:val="00CA2C6C"/>
    <w:rsid w:val="00CB78E6"/>
    <w:rsid w:val="00CC0600"/>
    <w:rsid w:val="00CC1FE1"/>
    <w:rsid w:val="00CC65DF"/>
    <w:rsid w:val="00CC78AC"/>
    <w:rsid w:val="00CD6BF8"/>
    <w:rsid w:val="00CD6DB3"/>
    <w:rsid w:val="00CE2776"/>
    <w:rsid w:val="00CE6B5B"/>
    <w:rsid w:val="00CE7A90"/>
    <w:rsid w:val="00CF72FF"/>
    <w:rsid w:val="00CF7953"/>
    <w:rsid w:val="00D057C0"/>
    <w:rsid w:val="00D07232"/>
    <w:rsid w:val="00D10245"/>
    <w:rsid w:val="00D21BDD"/>
    <w:rsid w:val="00D24B98"/>
    <w:rsid w:val="00D33CF8"/>
    <w:rsid w:val="00D422FB"/>
    <w:rsid w:val="00D50301"/>
    <w:rsid w:val="00D50565"/>
    <w:rsid w:val="00D54C44"/>
    <w:rsid w:val="00D56FAF"/>
    <w:rsid w:val="00D62D6B"/>
    <w:rsid w:val="00D65F07"/>
    <w:rsid w:val="00D820ED"/>
    <w:rsid w:val="00D92BB7"/>
    <w:rsid w:val="00D962E8"/>
    <w:rsid w:val="00DA30DE"/>
    <w:rsid w:val="00DA4676"/>
    <w:rsid w:val="00DC4DE7"/>
    <w:rsid w:val="00DC5D90"/>
    <w:rsid w:val="00DC76D2"/>
    <w:rsid w:val="00DD30ED"/>
    <w:rsid w:val="00DD41B0"/>
    <w:rsid w:val="00E01332"/>
    <w:rsid w:val="00E067C5"/>
    <w:rsid w:val="00E16AE0"/>
    <w:rsid w:val="00E252A5"/>
    <w:rsid w:val="00E3552A"/>
    <w:rsid w:val="00E64C21"/>
    <w:rsid w:val="00E8336E"/>
    <w:rsid w:val="00EA1D5A"/>
    <w:rsid w:val="00EC03FF"/>
    <w:rsid w:val="00EC12FF"/>
    <w:rsid w:val="00EC24C6"/>
    <w:rsid w:val="00EC33ED"/>
    <w:rsid w:val="00EC3A70"/>
    <w:rsid w:val="00ED65A4"/>
    <w:rsid w:val="00EE3B9B"/>
    <w:rsid w:val="00EE5B83"/>
    <w:rsid w:val="00EF0737"/>
    <w:rsid w:val="00EF2933"/>
    <w:rsid w:val="00EF47CC"/>
    <w:rsid w:val="00EF60AD"/>
    <w:rsid w:val="00F00D4B"/>
    <w:rsid w:val="00F0389C"/>
    <w:rsid w:val="00F05146"/>
    <w:rsid w:val="00F1115D"/>
    <w:rsid w:val="00F2486C"/>
    <w:rsid w:val="00F25F90"/>
    <w:rsid w:val="00F3513C"/>
    <w:rsid w:val="00F465C5"/>
    <w:rsid w:val="00F4709F"/>
    <w:rsid w:val="00F47AE0"/>
    <w:rsid w:val="00F501F0"/>
    <w:rsid w:val="00F5180D"/>
    <w:rsid w:val="00F51B21"/>
    <w:rsid w:val="00F51D87"/>
    <w:rsid w:val="00F707E3"/>
    <w:rsid w:val="00F70BE1"/>
    <w:rsid w:val="00F73ED6"/>
    <w:rsid w:val="00F80940"/>
    <w:rsid w:val="00F8251A"/>
    <w:rsid w:val="00F840D2"/>
    <w:rsid w:val="00F8455C"/>
    <w:rsid w:val="00F8721F"/>
    <w:rsid w:val="00F91422"/>
    <w:rsid w:val="00FA147F"/>
    <w:rsid w:val="00FA5001"/>
    <w:rsid w:val="00FB2FF1"/>
    <w:rsid w:val="00FB6B75"/>
    <w:rsid w:val="00FC4607"/>
    <w:rsid w:val="00FD69CC"/>
    <w:rsid w:val="00FE4A5C"/>
    <w:rsid w:val="00FE4ED9"/>
    <w:rsid w:val="00FE595F"/>
    <w:rsid w:val="00FF2BE7"/>
    <w:rsid w:val="00FF3C84"/>
    <w:rsid w:val="030C308B"/>
    <w:rsid w:val="03350E4E"/>
    <w:rsid w:val="03FF5817"/>
    <w:rsid w:val="056713C6"/>
    <w:rsid w:val="065D0580"/>
    <w:rsid w:val="06C9239C"/>
    <w:rsid w:val="06EB5A67"/>
    <w:rsid w:val="079458DB"/>
    <w:rsid w:val="08187841"/>
    <w:rsid w:val="0823522B"/>
    <w:rsid w:val="09033ED8"/>
    <w:rsid w:val="093A19F7"/>
    <w:rsid w:val="0B064249"/>
    <w:rsid w:val="0B0A2AA2"/>
    <w:rsid w:val="0D65345B"/>
    <w:rsid w:val="0DBF259D"/>
    <w:rsid w:val="10871858"/>
    <w:rsid w:val="10982335"/>
    <w:rsid w:val="12B564BD"/>
    <w:rsid w:val="13CD6F8A"/>
    <w:rsid w:val="143D5922"/>
    <w:rsid w:val="15DA367A"/>
    <w:rsid w:val="17301BB7"/>
    <w:rsid w:val="17432C97"/>
    <w:rsid w:val="18380302"/>
    <w:rsid w:val="183B0C0C"/>
    <w:rsid w:val="1B4A57B8"/>
    <w:rsid w:val="1B7646D6"/>
    <w:rsid w:val="1CDA65E9"/>
    <w:rsid w:val="1D8360B5"/>
    <w:rsid w:val="1F244E82"/>
    <w:rsid w:val="21044C4E"/>
    <w:rsid w:val="21FA60C2"/>
    <w:rsid w:val="22E84C54"/>
    <w:rsid w:val="23071F59"/>
    <w:rsid w:val="24B424C0"/>
    <w:rsid w:val="24E55741"/>
    <w:rsid w:val="24EA0F4B"/>
    <w:rsid w:val="25FC6460"/>
    <w:rsid w:val="26016FB9"/>
    <w:rsid w:val="27177F4F"/>
    <w:rsid w:val="27B41290"/>
    <w:rsid w:val="285D2747"/>
    <w:rsid w:val="29273BE4"/>
    <w:rsid w:val="295665F8"/>
    <w:rsid w:val="2A7950B6"/>
    <w:rsid w:val="2BA96877"/>
    <w:rsid w:val="2C975A89"/>
    <w:rsid w:val="2D12264D"/>
    <w:rsid w:val="2D3D7021"/>
    <w:rsid w:val="2D3E35CA"/>
    <w:rsid w:val="2DB26CD6"/>
    <w:rsid w:val="2E7D67A7"/>
    <w:rsid w:val="2ED80EB4"/>
    <w:rsid w:val="2F575E37"/>
    <w:rsid w:val="30052AD8"/>
    <w:rsid w:val="302C3176"/>
    <w:rsid w:val="31E07034"/>
    <w:rsid w:val="32DC14FB"/>
    <w:rsid w:val="33525999"/>
    <w:rsid w:val="34DF294B"/>
    <w:rsid w:val="35502084"/>
    <w:rsid w:val="379E4A4D"/>
    <w:rsid w:val="37B7572D"/>
    <w:rsid w:val="39312AAE"/>
    <w:rsid w:val="3CDA097D"/>
    <w:rsid w:val="3DB96251"/>
    <w:rsid w:val="3DC01451"/>
    <w:rsid w:val="3E425038"/>
    <w:rsid w:val="3E876A10"/>
    <w:rsid w:val="3F464DDE"/>
    <w:rsid w:val="3FA73B7E"/>
    <w:rsid w:val="400D1AF4"/>
    <w:rsid w:val="43507DFC"/>
    <w:rsid w:val="44440224"/>
    <w:rsid w:val="451D478E"/>
    <w:rsid w:val="47B47A99"/>
    <w:rsid w:val="47C56039"/>
    <w:rsid w:val="482F21D7"/>
    <w:rsid w:val="49355365"/>
    <w:rsid w:val="4CB23210"/>
    <w:rsid w:val="4CF5694E"/>
    <w:rsid w:val="4E672887"/>
    <w:rsid w:val="50691F16"/>
    <w:rsid w:val="541E10A8"/>
    <w:rsid w:val="54953092"/>
    <w:rsid w:val="55393D09"/>
    <w:rsid w:val="58A41CCA"/>
    <w:rsid w:val="58BC42C0"/>
    <w:rsid w:val="59CD4EAE"/>
    <w:rsid w:val="5AE80C5A"/>
    <w:rsid w:val="5B9546DF"/>
    <w:rsid w:val="5BB778BE"/>
    <w:rsid w:val="5C0332EE"/>
    <w:rsid w:val="5D5968CF"/>
    <w:rsid w:val="5D916AD4"/>
    <w:rsid w:val="5E0A40A5"/>
    <w:rsid w:val="5E132B67"/>
    <w:rsid w:val="5E5B095A"/>
    <w:rsid w:val="60582ADB"/>
    <w:rsid w:val="609F1854"/>
    <w:rsid w:val="63C715F8"/>
    <w:rsid w:val="66130F86"/>
    <w:rsid w:val="663F43CA"/>
    <w:rsid w:val="664D2080"/>
    <w:rsid w:val="681C3F87"/>
    <w:rsid w:val="684E1D4B"/>
    <w:rsid w:val="68AD5099"/>
    <w:rsid w:val="68B50936"/>
    <w:rsid w:val="68D90B18"/>
    <w:rsid w:val="68EA2693"/>
    <w:rsid w:val="69FA4338"/>
    <w:rsid w:val="6BFF42DD"/>
    <w:rsid w:val="6C6148EB"/>
    <w:rsid w:val="6D394241"/>
    <w:rsid w:val="6D3E3447"/>
    <w:rsid w:val="6FF808C2"/>
    <w:rsid w:val="710B4F03"/>
    <w:rsid w:val="71147D94"/>
    <w:rsid w:val="71ED1C76"/>
    <w:rsid w:val="724E5309"/>
    <w:rsid w:val="73D111E5"/>
    <w:rsid w:val="744B7CD5"/>
    <w:rsid w:val="74753C1E"/>
    <w:rsid w:val="74BC3B37"/>
    <w:rsid w:val="74C0081A"/>
    <w:rsid w:val="76AE44E6"/>
    <w:rsid w:val="785931B9"/>
    <w:rsid w:val="78BD4040"/>
    <w:rsid w:val="78C9455C"/>
    <w:rsid w:val="79533604"/>
    <w:rsid w:val="7A3D46CD"/>
    <w:rsid w:val="7C29438A"/>
    <w:rsid w:val="7CF92F3A"/>
    <w:rsid w:val="7DE31BC6"/>
    <w:rsid w:val="7E422118"/>
    <w:rsid w:val="7E6B2383"/>
    <w:rsid w:val="7F0B33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FB13AA"/>
  <w15:docId w15:val="{8C518265-CE2A-420D-9788-50BF5A4F5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0"/>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qFormat="0"/>
    <w:lsdException w:name="No Spacing"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qFormat="0"/>
    <w:lsdException w:name="Medium Grid 3" w:uiPriority="69" w:qFormat="0"/>
    <w:lsdException w:name="Dark List" w:uiPriority="70" w:qFormat="0"/>
    <w:lsdException w:name="Colorful Shading" w:uiPriority="71" w:qFormat="0"/>
    <w:lsdException w:name="Colorful List" w:uiPriority="72" w:qFormat="0"/>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0"/>
    <w:lsdException w:name="List Paragraph" w:uiPriority="1"/>
    <w:lsdException w:name="Quote" w:semiHidden="1" w:uiPriority="99" w:unhideWhenUsed="1" w:qFormat="0"/>
    <w:lsdException w:name="Intense Quote" w:semiHidden="1" w:uiPriority="99" w:unhideWhenUsed="1" w:qFormat="0"/>
    <w:lsdException w:name="Medium List 2 Accent 1" w:uiPriority="66"/>
    <w:lsdException w:name="Medium Grid 1 Accent 1" w:uiPriority="67"/>
    <w:lsdException w:name="Medium Grid 2 Accent 1" w:uiPriority="68" w:qFormat="0"/>
    <w:lsdException w:name="Medium Grid 3 Accent 1" w:uiPriority="69" w:qFormat="0"/>
    <w:lsdException w:name="Dark List Accent 1" w:uiPriority="70" w:qFormat="0"/>
    <w:lsdException w:name="Colorful Shading Accent 1" w:uiPriority="71"/>
    <w:lsdException w:name="Colorful List Accent 1" w:uiPriority="72" w:qFormat="0"/>
    <w:lsdException w:name="Colorful Grid Accent 1" w:uiPriority="73" w:qFormat="0"/>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qFormat="0"/>
    <w:lsdException w:name="Medium Grid 3 Accent 2" w:uiPriority="69" w:qFormat="0"/>
    <w:lsdException w:name="Dark List Accent 2" w:uiPriority="70" w:qFormat="0"/>
    <w:lsdException w:name="Colorful Shading Accent 2" w:uiPriority="71" w:qFormat="0"/>
    <w:lsdException w:name="Colorful List Accent 2" w:uiPriority="72" w:qFormat="0"/>
    <w:lsdException w:name="Colorful Grid Accent 2" w:uiPriority="73" w:qFormat="0"/>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qFormat="0"/>
    <w:lsdException w:name="Medium Grid 3 Accent 3" w:uiPriority="69" w:qFormat="0"/>
    <w:lsdException w:name="Dark List Accent 3" w:uiPriority="70" w:qFormat="0"/>
    <w:lsdException w:name="Colorful Shading Accent 3" w:uiPriority="71" w:qFormat="0"/>
    <w:lsdException w:name="Colorful List Accent 3" w:uiPriority="72" w:qFormat="0"/>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qFormat="0"/>
    <w:lsdException w:name="Medium Grid 3 Accent 4" w:uiPriority="69"/>
    <w:lsdException w:name="Dark List Accent 4" w:uiPriority="70"/>
    <w:lsdException w:name="Colorful Shading Accent 4" w:uiPriority="71" w:qFormat="0"/>
    <w:lsdException w:name="Colorful List Accent 4" w:uiPriority="72" w:qFormat="0"/>
    <w:lsdException w:name="Colorful Grid Accent 4" w:uiPriority="73" w:qFormat="0"/>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qFormat="0"/>
    <w:lsdException w:name="Medium Grid 2 Accent 5" w:uiPriority="68" w:qFormat="0"/>
    <w:lsdException w:name="Medium Grid 3 Accent 5" w:uiPriority="69" w:qFormat="0"/>
    <w:lsdException w:name="Dark List Accent 5" w:uiPriority="70" w:qFormat="0"/>
    <w:lsdException w:name="Colorful Shading Accent 5" w:uiPriority="71" w:qFormat="0"/>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qFormat="0"/>
    <w:lsdException w:name="Medium Grid 2 Accent 6" w:uiPriority="68" w:qFormat="0"/>
    <w:lsdException w:name="Medium Grid 3 Accent 6" w:uiPriority="69" w:qFormat="0"/>
    <w:lsdException w:name="Dark List Accent 6" w:uiPriority="70" w:qFormat="0"/>
    <w:lsdException w:name="Colorful Shading Accent 6" w:uiPriority="71" w:qFormat="0"/>
    <w:lsdException w:name="Colorful List Accent 6" w:uiPriority="72" w:qFormat="0"/>
    <w:lsdException w:name="Colorful Grid Accent 6" w:uiPriority="73" w:qFormat="0"/>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sdException w:name="Smart Link" w:semiHidden="1" w:uiPriority="99" w:unhideWhenUsed="1" w:qFormat="0"/>
  </w:latentStyles>
  <w:style w:type="paragraph" w:default="1" w:styleId="Binhthng">
    <w:name w:val="Normal"/>
    <w:qFormat/>
    <w:rsid w:val="006563A9"/>
    <w:pPr>
      <w:spacing w:beforeLines="50" w:before="181" w:after="100" w:afterAutospacing="1" w:line="360" w:lineRule="auto"/>
      <w:jc w:val="both"/>
    </w:pPr>
    <w:rPr>
      <w:rFonts w:eastAsiaTheme="minorEastAsia" w:cstheme="minorBidi"/>
      <w:sz w:val="28"/>
      <w:szCs w:val="28"/>
      <w:lang w:eastAsia="zh-CN"/>
    </w:rPr>
  </w:style>
  <w:style w:type="paragraph" w:styleId="u1">
    <w:name w:val="heading 1"/>
    <w:basedOn w:val="Binhthng"/>
    <w:next w:val="Binhthng"/>
    <w:qFormat/>
    <w:pPr>
      <w:spacing w:before="0" w:beforeAutospacing="1" w:after="0"/>
      <w:jc w:val="left"/>
      <w:outlineLvl w:val="0"/>
    </w:pPr>
    <w:rPr>
      <w:rFonts w:ascii="SimSun" w:eastAsia="SimSun" w:hAnsi="SimSun" w:cs="Times New Roman" w:hint="eastAsia"/>
      <w:b/>
      <w:bCs/>
      <w:kern w:val="44"/>
      <w:sz w:val="48"/>
      <w:szCs w:val="48"/>
    </w:rPr>
  </w:style>
  <w:style w:type="paragraph" w:styleId="u2">
    <w:name w:val="heading 2"/>
    <w:basedOn w:val="Binhthng"/>
    <w:next w:val="Binhthng"/>
    <w:semiHidden/>
    <w:unhideWhenUsed/>
    <w:qFormat/>
    <w:pPr>
      <w:keepNext/>
      <w:keepLines/>
      <w:spacing w:before="260" w:after="260" w:line="416" w:lineRule="auto"/>
      <w:outlineLvl w:val="1"/>
    </w:pPr>
    <w:rPr>
      <w:b/>
      <w:bCs/>
      <w:sz w:val="32"/>
      <w:szCs w:val="32"/>
    </w:rPr>
  </w:style>
  <w:style w:type="paragraph" w:styleId="u3">
    <w:name w:val="heading 3"/>
    <w:basedOn w:val="Binhthng"/>
    <w:next w:val="Binhthng"/>
    <w:link w:val="u3Char"/>
    <w:semiHidden/>
    <w:unhideWhenUsed/>
    <w:qFormat/>
    <w:pPr>
      <w:keepNext/>
      <w:keepLines/>
      <w:spacing w:before="260" w:after="260" w:line="416" w:lineRule="auto"/>
      <w:outlineLvl w:val="2"/>
    </w:pPr>
    <w:rPr>
      <w:b/>
      <w:bCs/>
      <w:sz w:val="32"/>
      <w:szCs w:val="32"/>
    </w:rPr>
  </w:style>
  <w:style w:type="paragraph" w:styleId="u4">
    <w:name w:val="heading 4"/>
    <w:basedOn w:val="Binhthng"/>
    <w:next w:val="Binhthng"/>
    <w:link w:val="u4Char"/>
    <w:semiHidden/>
    <w:unhideWhenUsed/>
    <w:qFormat/>
    <w:pPr>
      <w:keepNext/>
      <w:keepLines/>
      <w:spacing w:before="280" w:after="290" w:line="376" w:lineRule="auto"/>
      <w:outlineLvl w:val="3"/>
    </w:pPr>
    <w:rPr>
      <w:b/>
      <w:bCs/>
    </w:rPr>
  </w:style>
  <w:style w:type="paragraph" w:styleId="u5">
    <w:name w:val="heading 5"/>
    <w:basedOn w:val="Binhthng"/>
    <w:next w:val="Binhthng"/>
    <w:link w:val="u5Char"/>
    <w:unhideWhenUsed/>
    <w:qFormat/>
    <w:pPr>
      <w:keepNext/>
      <w:keepLines/>
      <w:spacing w:before="280" w:after="290" w:line="376" w:lineRule="auto"/>
      <w:outlineLvl w:val="4"/>
    </w:pPr>
    <w:rPr>
      <w:b/>
      <w:bCs/>
    </w:rPr>
  </w:style>
  <w:style w:type="paragraph" w:styleId="u6">
    <w:name w:val="heading 6"/>
    <w:basedOn w:val="Binhthng"/>
    <w:next w:val="Binhthng"/>
    <w:semiHidden/>
    <w:unhideWhenUsed/>
    <w:qFormat/>
    <w:pPr>
      <w:keepNext/>
      <w:keepLines/>
      <w:spacing w:before="240" w:after="64" w:line="320" w:lineRule="auto"/>
      <w:outlineLvl w:val="5"/>
    </w:pPr>
    <w:rPr>
      <w:b/>
      <w:bCs/>
      <w:sz w:val="24"/>
      <w:szCs w:val="24"/>
    </w:rPr>
  </w:style>
  <w:style w:type="paragraph" w:styleId="u7">
    <w:name w:val="heading 7"/>
    <w:basedOn w:val="Binhthng"/>
    <w:next w:val="Binhthng"/>
    <w:semiHidden/>
    <w:unhideWhenUsed/>
    <w:qFormat/>
    <w:pPr>
      <w:keepNext/>
      <w:keepLines/>
      <w:spacing w:before="240" w:after="64" w:line="320" w:lineRule="auto"/>
      <w:outlineLvl w:val="6"/>
    </w:pPr>
    <w:rPr>
      <w:b/>
      <w:bCs/>
      <w:sz w:val="24"/>
      <w:szCs w:val="24"/>
    </w:rPr>
  </w:style>
  <w:style w:type="paragraph" w:styleId="u8">
    <w:name w:val="heading 8"/>
    <w:basedOn w:val="Binhthng"/>
    <w:next w:val="Binhthng"/>
    <w:semiHidden/>
    <w:unhideWhenUsed/>
    <w:qFormat/>
    <w:pPr>
      <w:keepNext/>
      <w:keepLines/>
      <w:spacing w:before="240" w:after="64" w:line="320" w:lineRule="auto"/>
      <w:outlineLvl w:val="7"/>
    </w:pPr>
    <w:rPr>
      <w:sz w:val="24"/>
      <w:szCs w:val="24"/>
    </w:rPr>
  </w:style>
  <w:style w:type="paragraph" w:styleId="u9">
    <w:name w:val="heading 9"/>
    <w:basedOn w:val="Binhthng"/>
    <w:next w:val="Binhthng"/>
    <w:semiHidden/>
    <w:unhideWhenUsed/>
    <w:qFormat/>
    <w:pPr>
      <w:keepNext/>
      <w:keepLines/>
      <w:spacing w:before="240" w:after="64" w:line="320" w:lineRule="auto"/>
      <w:outlineLvl w:val="8"/>
    </w:pPr>
    <w:rPr>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qFormat/>
    <w:rPr>
      <w:sz w:val="16"/>
      <w:szCs w:val="16"/>
    </w:rPr>
  </w:style>
  <w:style w:type="paragraph" w:styleId="Khivnban">
    <w:name w:val="Block Text"/>
    <w:basedOn w:val="Binhthng"/>
    <w:qFormat/>
    <w:pPr>
      <w:spacing w:after="120"/>
      <w:ind w:leftChars="700" w:left="1440" w:rightChars="700" w:right="1440"/>
    </w:pPr>
  </w:style>
  <w:style w:type="paragraph" w:styleId="ThnVnban">
    <w:name w:val="Body Text"/>
    <w:basedOn w:val="Binhthng"/>
    <w:link w:val="ThnVnbanChar"/>
    <w:qFormat/>
    <w:pPr>
      <w:spacing w:after="120"/>
    </w:pPr>
  </w:style>
  <w:style w:type="paragraph" w:styleId="Thnvnban2">
    <w:name w:val="Body Text 2"/>
    <w:basedOn w:val="Binhthng"/>
    <w:qFormat/>
    <w:pPr>
      <w:spacing w:after="120" w:line="480" w:lineRule="auto"/>
    </w:pPr>
  </w:style>
  <w:style w:type="paragraph" w:styleId="Thnvnban3">
    <w:name w:val="Body Text 3"/>
    <w:basedOn w:val="Binhthng"/>
    <w:qFormat/>
    <w:pPr>
      <w:spacing w:after="120"/>
    </w:pPr>
    <w:rPr>
      <w:sz w:val="16"/>
      <w:szCs w:val="16"/>
    </w:rPr>
  </w:style>
  <w:style w:type="paragraph" w:styleId="ThnvnbanThutlDongu">
    <w:name w:val="Body Text First Indent"/>
    <w:basedOn w:val="ThnVnban"/>
    <w:qFormat/>
    <w:pPr>
      <w:ind w:firstLineChars="100" w:firstLine="420"/>
    </w:pPr>
  </w:style>
  <w:style w:type="paragraph" w:styleId="ThutlThnVnban">
    <w:name w:val="Body Text Indent"/>
    <w:basedOn w:val="Binhthng"/>
    <w:qFormat/>
    <w:pPr>
      <w:spacing w:after="120"/>
      <w:ind w:leftChars="200" w:left="420"/>
    </w:pPr>
  </w:style>
  <w:style w:type="paragraph" w:styleId="ThnvnbanThutlDongu2">
    <w:name w:val="Body Text First Indent 2"/>
    <w:basedOn w:val="ThutlThnVnban"/>
    <w:qFormat/>
    <w:pPr>
      <w:ind w:firstLineChars="200" w:firstLine="420"/>
    </w:pPr>
  </w:style>
  <w:style w:type="paragraph" w:styleId="ThnvnbanThutl2">
    <w:name w:val="Body Text Indent 2"/>
    <w:basedOn w:val="Binhthng"/>
    <w:qFormat/>
    <w:pPr>
      <w:spacing w:after="120" w:line="480" w:lineRule="auto"/>
      <w:ind w:leftChars="200" w:left="420"/>
    </w:pPr>
  </w:style>
  <w:style w:type="paragraph" w:styleId="ThnvnbanThutl3">
    <w:name w:val="Body Text Indent 3"/>
    <w:basedOn w:val="Binhthng"/>
    <w:qFormat/>
    <w:pPr>
      <w:spacing w:after="120"/>
      <w:ind w:leftChars="200" w:left="420"/>
    </w:pPr>
    <w:rPr>
      <w:sz w:val="16"/>
      <w:szCs w:val="16"/>
    </w:rPr>
  </w:style>
  <w:style w:type="paragraph" w:styleId="Chuthich">
    <w:name w:val="caption"/>
    <w:basedOn w:val="Binhthng"/>
    <w:next w:val="Binhthng"/>
    <w:semiHidden/>
    <w:unhideWhenUsed/>
    <w:qFormat/>
    <w:rPr>
      <w:rFonts w:ascii="Arial" w:eastAsia="SimHei" w:hAnsi="Arial" w:cs="Arial"/>
      <w:sz w:val="20"/>
    </w:rPr>
  </w:style>
  <w:style w:type="paragraph" w:styleId="ong">
    <w:name w:val="Closing"/>
    <w:basedOn w:val="Binhthng"/>
    <w:qFormat/>
    <w:pPr>
      <w:ind w:leftChars="2100" w:left="100"/>
    </w:pPr>
  </w:style>
  <w:style w:type="character" w:styleId="ThamchiuChuthich">
    <w:name w:val="annotation reference"/>
    <w:basedOn w:val="Phngmcinhcuaoanvn"/>
    <w:qFormat/>
    <w:rPr>
      <w:sz w:val="21"/>
      <w:szCs w:val="21"/>
    </w:rPr>
  </w:style>
  <w:style w:type="paragraph" w:styleId="VnbanChuthich">
    <w:name w:val="annotation text"/>
    <w:basedOn w:val="Binhthng"/>
    <w:qFormat/>
    <w:pPr>
      <w:jc w:val="left"/>
    </w:pPr>
  </w:style>
  <w:style w:type="paragraph" w:styleId="ChuChuthich">
    <w:name w:val="annotation subject"/>
    <w:basedOn w:val="VnbanChuthich"/>
    <w:next w:val="VnbanChuthich"/>
    <w:qFormat/>
    <w:rPr>
      <w:b/>
      <w:bCs/>
    </w:rPr>
  </w:style>
  <w:style w:type="paragraph" w:styleId="Ngaythang">
    <w:name w:val="Date"/>
    <w:basedOn w:val="Binhthng"/>
    <w:next w:val="Binhthng"/>
    <w:qFormat/>
    <w:pPr>
      <w:ind w:leftChars="2500" w:left="100"/>
    </w:pPr>
  </w:style>
  <w:style w:type="paragraph" w:styleId="Bantailiu">
    <w:name w:val="Document Map"/>
    <w:basedOn w:val="Binhthng"/>
    <w:qFormat/>
    <w:pPr>
      <w:shd w:val="clear" w:color="auto" w:fill="000080"/>
    </w:pPr>
  </w:style>
  <w:style w:type="paragraph" w:styleId="ChkyEmail">
    <w:name w:val="E-mail Signature"/>
    <w:basedOn w:val="Binhthng"/>
    <w:qFormat/>
  </w:style>
  <w:style w:type="character" w:styleId="Nhnmanh">
    <w:name w:val="Emphasis"/>
    <w:basedOn w:val="Phngmcinhcuaoanvn"/>
    <w:uiPriority w:val="20"/>
    <w:qFormat/>
    <w:rPr>
      <w:i/>
      <w:iCs/>
    </w:rPr>
  </w:style>
  <w:style w:type="character" w:styleId="ThamchiuChuthichcui">
    <w:name w:val="endnote reference"/>
    <w:basedOn w:val="Phngmcinhcuaoanvn"/>
    <w:rPr>
      <w:vertAlign w:val="superscript"/>
    </w:rPr>
  </w:style>
  <w:style w:type="paragraph" w:styleId="VnbanChuthichcui">
    <w:name w:val="endnote text"/>
    <w:basedOn w:val="Binhthng"/>
    <w:qFormat/>
    <w:pPr>
      <w:snapToGrid w:val="0"/>
      <w:jc w:val="left"/>
    </w:pPr>
  </w:style>
  <w:style w:type="paragraph" w:styleId="iachitrnPhongbi">
    <w:name w:val="envelope address"/>
    <w:basedOn w:val="Binhthng"/>
    <w:qFormat/>
    <w:pPr>
      <w:framePr w:w="7920" w:h="1980" w:hRule="exact" w:hSpace="180" w:wrap="auto" w:hAnchor="page" w:xAlign="center" w:yAlign="bottom"/>
      <w:snapToGrid w:val="0"/>
      <w:ind w:leftChars="1400" w:left="100"/>
    </w:pPr>
    <w:rPr>
      <w:rFonts w:ascii="Arial" w:hAnsi="Arial" w:cs="Arial"/>
      <w:sz w:val="24"/>
      <w:szCs w:val="24"/>
    </w:rPr>
  </w:style>
  <w:style w:type="paragraph" w:styleId="PhongbiGitra">
    <w:name w:val="envelope return"/>
    <w:basedOn w:val="Binhthng"/>
    <w:qFormat/>
    <w:pPr>
      <w:snapToGrid w:val="0"/>
    </w:pPr>
    <w:rPr>
      <w:rFonts w:ascii="Arial" w:hAnsi="Arial" w:cs="Arial"/>
    </w:rPr>
  </w:style>
  <w:style w:type="character" w:styleId="FollowedHyperlink">
    <w:name w:val="FollowedHyperlink"/>
    <w:basedOn w:val="Phngmcinhcuaoanvn"/>
    <w:qFormat/>
    <w:rPr>
      <w:color w:val="800080"/>
      <w:u w:val="single"/>
    </w:rPr>
  </w:style>
  <w:style w:type="paragraph" w:styleId="Chntrang">
    <w:name w:val="footer"/>
    <w:basedOn w:val="Binhthng"/>
    <w:link w:val="ChntrangChar"/>
    <w:uiPriority w:val="99"/>
    <w:qFormat/>
    <w:pPr>
      <w:tabs>
        <w:tab w:val="center" w:pos="4153"/>
        <w:tab w:val="right" w:pos="8306"/>
      </w:tabs>
      <w:snapToGrid w:val="0"/>
      <w:jc w:val="left"/>
    </w:pPr>
    <w:rPr>
      <w:sz w:val="18"/>
      <w:szCs w:val="18"/>
    </w:rPr>
  </w:style>
  <w:style w:type="character" w:styleId="ThamchiuCcchu">
    <w:name w:val="footnote reference"/>
    <w:basedOn w:val="Phngmcinhcuaoanvn"/>
    <w:qFormat/>
    <w:rPr>
      <w:vertAlign w:val="superscript"/>
    </w:rPr>
  </w:style>
  <w:style w:type="paragraph" w:styleId="VnbanCcchu">
    <w:name w:val="footnote text"/>
    <w:basedOn w:val="Binhthng"/>
    <w:qFormat/>
    <w:pPr>
      <w:snapToGrid w:val="0"/>
      <w:jc w:val="left"/>
    </w:pPr>
    <w:rPr>
      <w:sz w:val="18"/>
      <w:szCs w:val="18"/>
    </w:rPr>
  </w:style>
  <w:style w:type="paragraph" w:styleId="utrang">
    <w:name w:val="header"/>
    <w:basedOn w:val="Binhthng"/>
    <w:qFormat/>
    <w:pPr>
      <w:tabs>
        <w:tab w:val="center" w:pos="4153"/>
        <w:tab w:val="right" w:pos="8306"/>
      </w:tabs>
      <w:snapToGrid w:val="0"/>
    </w:pPr>
    <w:rPr>
      <w:sz w:val="18"/>
      <w:szCs w:val="18"/>
    </w:rPr>
  </w:style>
  <w:style w:type="character" w:styleId="TvitttHTML">
    <w:name w:val="HTML Acronym"/>
    <w:basedOn w:val="Phngmcinhcuaoanvn"/>
    <w:qFormat/>
  </w:style>
  <w:style w:type="paragraph" w:styleId="iachiHTML">
    <w:name w:val="HTML Address"/>
    <w:basedOn w:val="Binhthng"/>
    <w:qFormat/>
    <w:rPr>
      <w:i/>
      <w:iCs/>
    </w:rPr>
  </w:style>
  <w:style w:type="character" w:styleId="VindnHTML">
    <w:name w:val="HTML Cite"/>
    <w:basedOn w:val="Phngmcinhcuaoanvn"/>
    <w:qFormat/>
    <w:rPr>
      <w:i/>
      <w:iCs/>
    </w:rPr>
  </w:style>
  <w:style w:type="character" w:styleId="MaHTML">
    <w:name w:val="HTML Code"/>
    <w:basedOn w:val="Phngmcinhcuaoanvn"/>
    <w:qFormat/>
    <w:rPr>
      <w:rFonts w:ascii="Courier New" w:hAnsi="Courier New" w:cs="Courier New"/>
      <w:sz w:val="20"/>
      <w:szCs w:val="20"/>
    </w:rPr>
  </w:style>
  <w:style w:type="character" w:styleId="inhnghiaHTML">
    <w:name w:val="HTML Definition"/>
    <w:basedOn w:val="Phngmcinhcuaoanvn"/>
    <w:qFormat/>
    <w:rPr>
      <w:i/>
      <w:iCs/>
    </w:rPr>
  </w:style>
  <w:style w:type="character" w:styleId="BanphimHTML">
    <w:name w:val="HTML Keyboard"/>
    <w:basedOn w:val="Phngmcinhcuaoanvn"/>
    <w:qFormat/>
    <w:rPr>
      <w:rFonts w:ascii="Courier New" w:hAnsi="Courier New" w:cs="Courier New"/>
      <w:sz w:val="20"/>
      <w:szCs w:val="20"/>
    </w:rPr>
  </w:style>
  <w:style w:type="paragraph" w:styleId="HTMLinhdangtrc">
    <w:name w:val="HTML Preformatted"/>
    <w:basedOn w:val="Binhthng"/>
    <w:qFormat/>
    <w:rPr>
      <w:rFonts w:ascii="Courier New" w:hAnsi="Courier New" w:cs="Courier New"/>
      <w:sz w:val="20"/>
    </w:rPr>
  </w:style>
  <w:style w:type="character" w:styleId="MuHTML">
    <w:name w:val="HTML Sample"/>
    <w:basedOn w:val="Phngmcinhcuaoanvn"/>
    <w:qFormat/>
    <w:rPr>
      <w:rFonts w:ascii="Courier New" w:hAnsi="Courier New" w:cs="Courier New"/>
    </w:rPr>
  </w:style>
  <w:style w:type="character" w:styleId="MaychHTML">
    <w:name w:val="HTML Typewriter"/>
    <w:basedOn w:val="Phngmcinhcuaoanvn"/>
    <w:qFormat/>
    <w:rPr>
      <w:rFonts w:ascii="Courier New" w:hAnsi="Courier New" w:cs="Courier New"/>
      <w:sz w:val="20"/>
      <w:szCs w:val="20"/>
    </w:rPr>
  </w:style>
  <w:style w:type="character" w:styleId="BinHTML">
    <w:name w:val="HTML Variable"/>
    <w:basedOn w:val="Phngmcinhcuaoanvn"/>
    <w:qFormat/>
    <w:rPr>
      <w:i/>
      <w:iCs/>
    </w:rPr>
  </w:style>
  <w:style w:type="character" w:styleId="Siuktni">
    <w:name w:val="Hyperlink"/>
    <w:basedOn w:val="Phngmcinhcuaoanvn"/>
    <w:qFormat/>
    <w:rPr>
      <w:color w:val="0000FF"/>
      <w:u w:val="single"/>
    </w:rPr>
  </w:style>
  <w:style w:type="paragraph" w:styleId="Chimuc1">
    <w:name w:val="index 1"/>
    <w:basedOn w:val="Binhthng"/>
    <w:next w:val="Binhthng"/>
    <w:qFormat/>
  </w:style>
  <w:style w:type="paragraph" w:styleId="Chimuc2">
    <w:name w:val="index 2"/>
    <w:basedOn w:val="Binhthng"/>
    <w:next w:val="Binhthng"/>
    <w:qFormat/>
    <w:pPr>
      <w:ind w:leftChars="200" w:left="200"/>
    </w:pPr>
  </w:style>
  <w:style w:type="paragraph" w:styleId="Chimuc3">
    <w:name w:val="index 3"/>
    <w:basedOn w:val="Binhthng"/>
    <w:next w:val="Binhthng"/>
    <w:qFormat/>
    <w:pPr>
      <w:ind w:leftChars="400" w:left="400"/>
    </w:pPr>
  </w:style>
  <w:style w:type="paragraph" w:styleId="Chimuc4">
    <w:name w:val="index 4"/>
    <w:basedOn w:val="Binhthng"/>
    <w:next w:val="Binhthng"/>
    <w:qFormat/>
    <w:pPr>
      <w:ind w:leftChars="600" w:left="600"/>
    </w:pPr>
  </w:style>
  <w:style w:type="paragraph" w:styleId="Chimuc5">
    <w:name w:val="index 5"/>
    <w:basedOn w:val="Binhthng"/>
    <w:next w:val="Binhthng"/>
    <w:qFormat/>
    <w:pPr>
      <w:ind w:leftChars="800" w:left="800"/>
    </w:pPr>
  </w:style>
  <w:style w:type="paragraph" w:styleId="Chimuc6">
    <w:name w:val="index 6"/>
    <w:basedOn w:val="Binhthng"/>
    <w:next w:val="Binhthng"/>
    <w:qFormat/>
    <w:pPr>
      <w:ind w:leftChars="1000" w:left="1000"/>
    </w:pPr>
  </w:style>
  <w:style w:type="paragraph" w:styleId="Chimuc7">
    <w:name w:val="index 7"/>
    <w:basedOn w:val="Binhthng"/>
    <w:next w:val="Binhthng"/>
    <w:qFormat/>
    <w:pPr>
      <w:ind w:leftChars="1200" w:left="1200"/>
    </w:pPr>
  </w:style>
  <w:style w:type="paragraph" w:styleId="Chimuc8">
    <w:name w:val="index 8"/>
    <w:basedOn w:val="Binhthng"/>
    <w:next w:val="Binhthng"/>
    <w:qFormat/>
    <w:pPr>
      <w:ind w:leftChars="1400" w:left="1400"/>
    </w:pPr>
  </w:style>
  <w:style w:type="paragraph" w:styleId="Chimuc9">
    <w:name w:val="index 9"/>
    <w:basedOn w:val="Binhthng"/>
    <w:next w:val="Binhthng"/>
    <w:qFormat/>
    <w:pPr>
      <w:ind w:leftChars="1600" w:left="1600"/>
    </w:pPr>
  </w:style>
  <w:style w:type="paragraph" w:styleId="uChimuc">
    <w:name w:val="index heading"/>
    <w:basedOn w:val="Binhthng"/>
    <w:next w:val="Chimuc1"/>
    <w:qFormat/>
    <w:rPr>
      <w:rFonts w:ascii="Arial" w:hAnsi="Arial" w:cs="Arial"/>
      <w:b/>
      <w:bCs/>
    </w:rPr>
  </w:style>
  <w:style w:type="character" w:styleId="SDong">
    <w:name w:val="line number"/>
    <w:basedOn w:val="Phngmcinhcuaoanvn"/>
    <w:qFormat/>
  </w:style>
  <w:style w:type="paragraph" w:styleId="Danhsach">
    <w:name w:val="List"/>
    <w:basedOn w:val="Binhthng"/>
    <w:qFormat/>
    <w:pPr>
      <w:ind w:left="200" w:hangingChars="200" w:hanging="200"/>
    </w:pPr>
  </w:style>
  <w:style w:type="paragraph" w:styleId="Danhsach2">
    <w:name w:val="List 2"/>
    <w:basedOn w:val="Binhthng"/>
    <w:qFormat/>
    <w:pPr>
      <w:ind w:leftChars="200" w:left="100" w:hangingChars="200" w:hanging="200"/>
    </w:pPr>
  </w:style>
  <w:style w:type="paragraph" w:styleId="Danhsach3">
    <w:name w:val="List 3"/>
    <w:basedOn w:val="Binhthng"/>
    <w:qFormat/>
    <w:pPr>
      <w:ind w:leftChars="400" w:left="100" w:hangingChars="200" w:hanging="200"/>
    </w:pPr>
  </w:style>
  <w:style w:type="paragraph" w:styleId="Danhsach4">
    <w:name w:val="List 4"/>
    <w:basedOn w:val="Binhthng"/>
    <w:qFormat/>
    <w:pPr>
      <w:ind w:leftChars="600" w:left="100" w:hangingChars="200" w:hanging="200"/>
    </w:pPr>
  </w:style>
  <w:style w:type="paragraph" w:styleId="Danhsach5">
    <w:name w:val="List 5"/>
    <w:basedOn w:val="Binhthng"/>
    <w:qFormat/>
    <w:pPr>
      <w:ind w:leftChars="800" w:left="100" w:hangingChars="200" w:hanging="200"/>
    </w:pPr>
  </w:style>
  <w:style w:type="paragraph" w:styleId="Duudong">
    <w:name w:val="List Bullet"/>
    <w:basedOn w:val="Binhthng"/>
    <w:qFormat/>
    <w:pPr>
      <w:numPr>
        <w:numId w:val="1"/>
      </w:numPr>
    </w:pPr>
  </w:style>
  <w:style w:type="paragraph" w:styleId="Duudong2">
    <w:name w:val="List Bullet 2"/>
    <w:basedOn w:val="Binhthng"/>
    <w:qFormat/>
    <w:pPr>
      <w:numPr>
        <w:numId w:val="2"/>
      </w:numPr>
    </w:pPr>
  </w:style>
  <w:style w:type="paragraph" w:styleId="Duudong3">
    <w:name w:val="List Bullet 3"/>
    <w:basedOn w:val="Binhthng"/>
    <w:qFormat/>
    <w:pPr>
      <w:numPr>
        <w:numId w:val="3"/>
      </w:numPr>
    </w:pPr>
  </w:style>
  <w:style w:type="paragraph" w:styleId="Duudong4">
    <w:name w:val="List Bullet 4"/>
    <w:basedOn w:val="Binhthng"/>
    <w:qFormat/>
    <w:pPr>
      <w:numPr>
        <w:numId w:val="4"/>
      </w:numPr>
    </w:pPr>
  </w:style>
  <w:style w:type="paragraph" w:styleId="Duudong5">
    <w:name w:val="List Bullet 5"/>
    <w:basedOn w:val="Binhthng"/>
    <w:qFormat/>
    <w:pPr>
      <w:numPr>
        <w:numId w:val="5"/>
      </w:numPr>
    </w:pPr>
  </w:style>
  <w:style w:type="paragraph" w:styleId="Danhsachlintuc">
    <w:name w:val="List Continue"/>
    <w:basedOn w:val="Binhthng"/>
    <w:qFormat/>
    <w:pPr>
      <w:spacing w:after="120"/>
      <w:ind w:leftChars="200" w:left="420"/>
    </w:pPr>
  </w:style>
  <w:style w:type="paragraph" w:styleId="Danhsachlintuc2">
    <w:name w:val="List Continue 2"/>
    <w:basedOn w:val="Binhthng"/>
    <w:qFormat/>
    <w:pPr>
      <w:spacing w:after="120"/>
      <w:ind w:leftChars="400" w:left="840"/>
    </w:pPr>
  </w:style>
  <w:style w:type="paragraph" w:styleId="Danhsachlintuc3">
    <w:name w:val="List Continue 3"/>
    <w:basedOn w:val="Binhthng"/>
    <w:qFormat/>
    <w:pPr>
      <w:spacing w:after="120"/>
      <w:ind w:leftChars="600" w:left="1260"/>
    </w:pPr>
  </w:style>
  <w:style w:type="paragraph" w:styleId="Danhsachlintuc4">
    <w:name w:val="List Continue 4"/>
    <w:basedOn w:val="Binhthng"/>
    <w:qFormat/>
    <w:pPr>
      <w:spacing w:after="120"/>
      <w:ind w:leftChars="800" w:left="1680"/>
    </w:pPr>
  </w:style>
  <w:style w:type="paragraph" w:styleId="Danhsachlintuc5">
    <w:name w:val="List Continue 5"/>
    <w:basedOn w:val="Binhthng"/>
    <w:qFormat/>
    <w:pPr>
      <w:spacing w:after="120"/>
      <w:ind w:leftChars="1000" w:left="2100"/>
    </w:pPr>
  </w:style>
  <w:style w:type="paragraph" w:styleId="Sudong">
    <w:name w:val="List Number"/>
    <w:basedOn w:val="Binhthng"/>
    <w:qFormat/>
    <w:pPr>
      <w:numPr>
        <w:numId w:val="6"/>
      </w:numPr>
    </w:pPr>
  </w:style>
  <w:style w:type="paragraph" w:styleId="Sudong2">
    <w:name w:val="List Number 2"/>
    <w:basedOn w:val="Binhthng"/>
    <w:qFormat/>
    <w:pPr>
      <w:numPr>
        <w:numId w:val="7"/>
      </w:numPr>
    </w:pPr>
  </w:style>
  <w:style w:type="paragraph" w:styleId="Sudong3">
    <w:name w:val="List Number 3"/>
    <w:basedOn w:val="Binhthng"/>
    <w:qFormat/>
    <w:pPr>
      <w:numPr>
        <w:numId w:val="8"/>
      </w:numPr>
    </w:pPr>
  </w:style>
  <w:style w:type="paragraph" w:styleId="Sudong4">
    <w:name w:val="List Number 4"/>
    <w:basedOn w:val="Binhthng"/>
    <w:qFormat/>
    <w:pPr>
      <w:numPr>
        <w:numId w:val="9"/>
      </w:numPr>
    </w:pPr>
  </w:style>
  <w:style w:type="paragraph" w:styleId="Sudong5">
    <w:name w:val="List Number 5"/>
    <w:basedOn w:val="Binhthng"/>
    <w:qFormat/>
    <w:pPr>
      <w:numPr>
        <w:numId w:val="10"/>
      </w:numPr>
    </w:pPr>
  </w:style>
  <w:style w:type="paragraph" w:styleId="VnbanMacro">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Lines="50" w:before="181" w:after="100" w:afterAutospacing="1" w:line="360" w:lineRule="auto"/>
      <w:jc w:val="both"/>
    </w:pPr>
    <w:rPr>
      <w:rFonts w:ascii="Courier New" w:eastAsiaTheme="minorEastAsia" w:hAnsi="Courier New" w:cs="Courier New"/>
      <w:kern w:val="2"/>
      <w:sz w:val="24"/>
      <w:szCs w:val="24"/>
      <w:lang w:eastAsia="zh-CN"/>
    </w:rPr>
  </w:style>
  <w:style w:type="paragraph" w:styleId="Phnuth">
    <w:name w:val="Message Header"/>
    <w:basedOn w:val="Binhthng"/>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styleId="ThngthngWeb">
    <w:name w:val="Normal (Web)"/>
    <w:basedOn w:val="u1"/>
    <w:next w:val="Binhthng"/>
    <w:qFormat/>
    <w:rPr>
      <w:sz w:val="24"/>
      <w:szCs w:val="24"/>
    </w:rPr>
  </w:style>
  <w:style w:type="paragraph" w:styleId="ThutlBinhthng">
    <w:name w:val="Normal Indent"/>
    <w:basedOn w:val="Binhthng"/>
    <w:qFormat/>
    <w:pPr>
      <w:ind w:firstLineChars="200" w:firstLine="420"/>
    </w:pPr>
  </w:style>
  <w:style w:type="paragraph" w:styleId="uGhichu">
    <w:name w:val="Note Heading"/>
    <w:basedOn w:val="Binhthng"/>
    <w:next w:val="Binhthng"/>
    <w:qFormat/>
    <w:pPr>
      <w:jc w:val="center"/>
    </w:pPr>
  </w:style>
  <w:style w:type="character" w:styleId="Strang">
    <w:name w:val="page number"/>
    <w:basedOn w:val="Phngmcinhcuaoanvn"/>
    <w:qFormat/>
  </w:style>
  <w:style w:type="paragraph" w:styleId="VnbanThun">
    <w:name w:val="Plain Text"/>
    <w:basedOn w:val="Binhthng"/>
    <w:qFormat/>
    <w:rPr>
      <w:rFonts w:ascii="SimSun" w:hAnsi="Courier New" w:cs="Courier New"/>
      <w:szCs w:val="21"/>
    </w:rPr>
  </w:style>
  <w:style w:type="paragraph" w:styleId="Lichao">
    <w:name w:val="Salutation"/>
    <w:basedOn w:val="Binhthng"/>
    <w:next w:val="Binhthng"/>
    <w:qFormat/>
  </w:style>
  <w:style w:type="paragraph" w:styleId="Chky">
    <w:name w:val="Signature"/>
    <w:basedOn w:val="Binhthng"/>
    <w:qFormat/>
    <w:pPr>
      <w:ind w:leftChars="2100" w:left="100"/>
    </w:pPr>
  </w:style>
  <w:style w:type="character" w:styleId="Manh">
    <w:name w:val="Strong"/>
    <w:basedOn w:val="Phngmcinhcuaoanvn"/>
    <w:uiPriority w:val="22"/>
    <w:qFormat/>
    <w:rPr>
      <w:b/>
      <w:bCs/>
    </w:rPr>
  </w:style>
  <w:style w:type="paragraph" w:styleId="Tiuphu">
    <w:name w:val="Subtitle"/>
    <w:basedOn w:val="Binhthng"/>
    <w:link w:val="TiuphuChar"/>
    <w:qFormat/>
    <w:pPr>
      <w:spacing w:before="240" w:after="60" w:line="312" w:lineRule="auto"/>
      <w:jc w:val="center"/>
      <w:outlineLvl w:val="1"/>
    </w:pPr>
    <w:rPr>
      <w:rFonts w:ascii="Arial" w:hAnsi="Arial" w:cs="Arial"/>
      <w:b/>
      <w:bCs/>
      <w:kern w:val="28"/>
      <w:sz w:val="32"/>
      <w:szCs w:val="32"/>
    </w:rPr>
  </w:style>
  <w:style w:type="table" w:styleId="Bangdnghiung3D1">
    <w:name w:val="Table 3D effects 1"/>
    <w:basedOn w:val="BangThngthng"/>
    <w:qFormat/>
    <w:pPr>
      <w:widowControl w:val="0"/>
      <w:jc w:val="both"/>
    </w:p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Bangdnghiung3D2">
    <w:name w:val="Table 3D effects 2"/>
    <w:basedOn w:val="BangThngthng"/>
    <w:qFormat/>
    <w:pPr>
      <w:widowControl w:val="0"/>
      <w:jc w:val="both"/>
    </w:pP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Bangdnghiung3D3">
    <w:name w:val="Table 3D effects 3"/>
    <w:basedOn w:val="BangThngthng"/>
    <w:qFormat/>
    <w:pPr>
      <w:widowControl w:val="0"/>
      <w:jc w:val="both"/>
    </w:pP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Bangdangcin1">
    <w:name w:val="Table Classic 1"/>
    <w:basedOn w:val="BangThngthng"/>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Bangdangcin2">
    <w:name w:val="Table Classic 2"/>
    <w:basedOn w:val="BangThngthng"/>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Bangdangcin3">
    <w:name w:val="Table Classic 3"/>
    <w:basedOn w:val="BangThngthng"/>
    <w:qFormat/>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Bangdangcin4">
    <w:name w:val="Table Classic 4"/>
    <w:basedOn w:val="BangThngthng"/>
    <w:qFormat/>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Bangdangmausc1">
    <w:name w:val="Table Colorful 1"/>
    <w:basedOn w:val="BangThngthng"/>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Bangdangmausc2">
    <w:name w:val="Table Colorful 2"/>
    <w:basedOn w:val="BangThngthng"/>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Bangdangmausc3">
    <w:name w:val="Table Colorful 3"/>
    <w:basedOn w:val="BangThngthng"/>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Bangcodangct1">
    <w:name w:val="Table Columns 1"/>
    <w:basedOn w:val="BangThngthng"/>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Bangcodangct2">
    <w:name w:val="Table Columns 2"/>
    <w:basedOn w:val="BangThngthng"/>
    <w:qFormat/>
    <w:pPr>
      <w:widowControl w:val="0"/>
      <w:jc w:val="both"/>
    </w:pPr>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Bangcodangct3">
    <w:name w:val="Table Columns 3"/>
    <w:basedOn w:val="BangThngthng"/>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Bangcodangct4">
    <w:name w:val="Table Columns 4"/>
    <w:basedOn w:val="BangThngthng"/>
    <w:qFormat/>
    <w:pPr>
      <w:widowControl w:val="0"/>
      <w:jc w:val="both"/>
    </w:p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Bangcodangct5">
    <w:name w:val="Table Columns 5"/>
    <w:basedOn w:val="BangThngthng"/>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BangHinai">
    <w:name w:val="Table Contemporary"/>
    <w:basedOn w:val="BangThngthng"/>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BangThanhlich">
    <w:name w:val="Table Elegant"/>
    <w:basedOn w:val="BangThngthng"/>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LiBang">
    <w:name w:val="Table Grid"/>
    <w:basedOn w:val="BangThngthng"/>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Bangdangli1">
    <w:name w:val="Table Grid 1"/>
    <w:basedOn w:val="BangThngthng"/>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Bangdangli2">
    <w:name w:val="Table Grid 2"/>
    <w:basedOn w:val="BangThngthng"/>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Bangdangli3">
    <w:name w:val="Table Grid 3"/>
    <w:basedOn w:val="BangThngthng"/>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Bangdangli4">
    <w:name w:val="Table Grid 4"/>
    <w:basedOn w:val="BangThngthng"/>
    <w:qFormat/>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Bangdangli5">
    <w:name w:val="Table Grid 5"/>
    <w:basedOn w:val="BangThngthng"/>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Bangdangli6">
    <w:name w:val="Table Grid 6"/>
    <w:basedOn w:val="BangThngthng"/>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Bangdangli7">
    <w:name w:val="Table Grid 7"/>
    <w:basedOn w:val="BangThngthng"/>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Bangdangli8">
    <w:name w:val="Table Grid 8"/>
    <w:basedOn w:val="BangThngthng"/>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Bangdangdanhsach1">
    <w:name w:val="Table List 1"/>
    <w:basedOn w:val="BangThngthng"/>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Bangdangdanhsach2">
    <w:name w:val="Table List 2"/>
    <w:basedOn w:val="BangThngthng"/>
    <w:qFormat/>
    <w:pPr>
      <w:widowControl w:val="0"/>
      <w:jc w:val="both"/>
    </w:p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Bangdangdanhsach3">
    <w:name w:val="Table List 3"/>
    <w:basedOn w:val="BangThngthng"/>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Bangdangdanhsach4">
    <w:name w:val="Table List 4"/>
    <w:basedOn w:val="BangThngthng"/>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Bangdangdanhsach5">
    <w:name w:val="Table List 5"/>
    <w:basedOn w:val="BangThngthng"/>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Bangdangdanhsach6">
    <w:name w:val="Table List 6"/>
    <w:basedOn w:val="BangThngthng"/>
    <w:qFormat/>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Bangdangdanhsach7">
    <w:name w:val="Table List 7"/>
    <w:basedOn w:val="BangThngthng"/>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Bangdangdanhsach8">
    <w:name w:val="Table List 8"/>
    <w:basedOn w:val="BangThngthng"/>
    <w:qFormat/>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DanhmucCnc">
    <w:name w:val="table of authorities"/>
    <w:basedOn w:val="Binhthng"/>
    <w:next w:val="Binhthng"/>
    <w:qFormat/>
    <w:pPr>
      <w:ind w:leftChars="200" w:left="420"/>
    </w:pPr>
  </w:style>
  <w:style w:type="paragraph" w:styleId="Banghinhminhhoa">
    <w:name w:val="table of figures"/>
    <w:basedOn w:val="Binhthng"/>
    <w:next w:val="Binhthng"/>
    <w:qFormat/>
    <w:pPr>
      <w:ind w:leftChars="200" w:left="200" w:hangingChars="200" w:hanging="200"/>
    </w:pPr>
  </w:style>
  <w:style w:type="table" w:styleId="BangChuynnghip">
    <w:name w:val="Table Professional"/>
    <w:basedOn w:val="BangThngthng"/>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Bangngian1">
    <w:name w:val="Table Simple 1"/>
    <w:basedOn w:val="BangThngthng"/>
    <w:qFormat/>
    <w:pPr>
      <w:widowControl w:val="0"/>
      <w:jc w:val="both"/>
    </w:p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Bangngian2">
    <w:name w:val="Table Simple 2"/>
    <w:basedOn w:val="BangThngthng"/>
    <w:qFormat/>
    <w:pPr>
      <w:widowControl w:val="0"/>
      <w:jc w:val="both"/>
    </w:p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Bangngian3">
    <w:name w:val="Table Simple 3"/>
    <w:basedOn w:val="BangThngthng"/>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Bangcodangtinht1">
    <w:name w:val="Table Subtle 1"/>
    <w:basedOn w:val="BangThngthng"/>
    <w:qFormat/>
    <w:pPr>
      <w:widowControl w:val="0"/>
      <w:jc w:val="both"/>
    </w:pP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Bangcodangtinht2">
    <w:name w:val="Table Subtle 2"/>
    <w:basedOn w:val="BangThngthng"/>
    <w:qFormat/>
    <w:pPr>
      <w:widowControl w:val="0"/>
      <w:jc w:val="both"/>
    </w:p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BangtheoChu">
    <w:name w:val="Table Theme"/>
    <w:basedOn w:val="BangThngthng"/>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BangdangWeb1">
    <w:name w:val="Table Web 1"/>
    <w:basedOn w:val="BangThngthng"/>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BangdangWeb2">
    <w:name w:val="Table Web 2"/>
    <w:basedOn w:val="BangThngthng"/>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BangdangWeb3">
    <w:name w:val="Table Web 3"/>
    <w:basedOn w:val="BangThngthng"/>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u">
    <w:name w:val="Title"/>
    <w:basedOn w:val="Binhthng"/>
    <w:qFormat/>
    <w:pPr>
      <w:spacing w:before="240" w:after="60"/>
      <w:jc w:val="center"/>
      <w:outlineLvl w:val="0"/>
    </w:pPr>
    <w:rPr>
      <w:rFonts w:ascii="Arial" w:hAnsi="Arial" w:cs="Arial"/>
      <w:b/>
      <w:bCs/>
      <w:sz w:val="32"/>
      <w:szCs w:val="32"/>
    </w:rPr>
  </w:style>
  <w:style w:type="paragraph" w:styleId="uDanhmucCnc">
    <w:name w:val="toa heading"/>
    <w:basedOn w:val="Binhthng"/>
    <w:next w:val="Binhthng"/>
    <w:qFormat/>
    <w:pPr>
      <w:spacing w:before="120"/>
    </w:pPr>
    <w:rPr>
      <w:rFonts w:ascii="Arial" w:hAnsi="Arial" w:cs="Arial"/>
      <w:sz w:val="24"/>
      <w:szCs w:val="24"/>
    </w:rPr>
  </w:style>
  <w:style w:type="paragraph" w:styleId="Mucluc1">
    <w:name w:val="toc 1"/>
    <w:basedOn w:val="Binhthng"/>
    <w:next w:val="Binhthng"/>
    <w:qFormat/>
  </w:style>
  <w:style w:type="paragraph" w:styleId="Mucluc2">
    <w:name w:val="toc 2"/>
    <w:basedOn w:val="Binhthng"/>
    <w:next w:val="Binhthng"/>
    <w:qFormat/>
    <w:pPr>
      <w:ind w:leftChars="200" w:left="420"/>
    </w:pPr>
  </w:style>
  <w:style w:type="paragraph" w:styleId="Mucluc3">
    <w:name w:val="toc 3"/>
    <w:basedOn w:val="Binhthng"/>
    <w:next w:val="Binhthng"/>
    <w:qFormat/>
    <w:pPr>
      <w:ind w:leftChars="400" w:left="840"/>
    </w:pPr>
  </w:style>
  <w:style w:type="paragraph" w:styleId="Mucluc4">
    <w:name w:val="toc 4"/>
    <w:basedOn w:val="Binhthng"/>
    <w:next w:val="Binhthng"/>
    <w:qFormat/>
    <w:pPr>
      <w:ind w:leftChars="600" w:left="1260"/>
    </w:pPr>
  </w:style>
  <w:style w:type="paragraph" w:styleId="Mucluc5">
    <w:name w:val="toc 5"/>
    <w:basedOn w:val="Binhthng"/>
    <w:next w:val="Binhthng"/>
    <w:qFormat/>
    <w:pPr>
      <w:ind w:leftChars="800" w:left="1680"/>
    </w:pPr>
  </w:style>
  <w:style w:type="paragraph" w:styleId="Mucluc6">
    <w:name w:val="toc 6"/>
    <w:basedOn w:val="Binhthng"/>
    <w:next w:val="Binhthng"/>
    <w:qFormat/>
    <w:pPr>
      <w:ind w:leftChars="1000" w:left="2100"/>
    </w:pPr>
  </w:style>
  <w:style w:type="paragraph" w:styleId="Mucluc7">
    <w:name w:val="toc 7"/>
    <w:basedOn w:val="Binhthng"/>
    <w:next w:val="Binhthng"/>
    <w:qFormat/>
    <w:pPr>
      <w:ind w:leftChars="1200" w:left="2520"/>
    </w:pPr>
  </w:style>
  <w:style w:type="paragraph" w:styleId="Mucluc8">
    <w:name w:val="toc 8"/>
    <w:basedOn w:val="Binhthng"/>
    <w:next w:val="Binhthng"/>
    <w:qFormat/>
    <w:pPr>
      <w:ind w:leftChars="1400" w:left="2940"/>
    </w:pPr>
  </w:style>
  <w:style w:type="paragraph" w:styleId="Mucluc9">
    <w:name w:val="toc 9"/>
    <w:basedOn w:val="Binhthng"/>
    <w:next w:val="Binhthng"/>
    <w:qFormat/>
    <w:pPr>
      <w:ind w:leftChars="1600" w:left="3360"/>
    </w:pPr>
  </w:style>
  <w:style w:type="table" w:styleId="TnnMausang">
    <w:name w:val="Light Shading"/>
    <w:basedOn w:val="BangThngthng"/>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TnnMausang-Nhnmanh1">
    <w:name w:val="Light Shading Accent 1"/>
    <w:basedOn w:val="BangThngthng"/>
    <w:uiPriority w:val="60"/>
    <w:qFormat/>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TnnMausang-Nhnmanh2">
    <w:name w:val="Light Shading Accent 2"/>
    <w:basedOn w:val="BangThngthng"/>
    <w:uiPriority w:val="60"/>
    <w:qFormat/>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TnnMausang-Nhnmanh3">
    <w:name w:val="Light Shading Accent 3"/>
    <w:basedOn w:val="BangThngthng"/>
    <w:uiPriority w:val="60"/>
    <w:qFormat/>
    <w:rPr>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TnnMausang-Nhnmanh4">
    <w:name w:val="Light Shading Accent 4"/>
    <w:basedOn w:val="BangThngthng"/>
    <w:uiPriority w:val="60"/>
    <w:qFormat/>
    <w:rPr>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TnnMausang-Nhnmanh5">
    <w:name w:val="Light Shading Accent 5"/>
    <w:basedOn w:val="BangThngthng"/>
    <w:uiPriority w:val="60"/>
    <w:qFormat/>
    <w:rPr>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TnnMausang-Nhnmanh6">
    <w:name w:val="Light Shading Accent 6"/>
    <w:basedOn w:val="BangThngthng"/>
    <w:uiPriority w:val="60"/>
    <w:qFormat/>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DanhsachMausang">
    <w:name w:val="Light List"/>
    <w:basedOn w:val="BangThngthng"/>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DanhsachMausang-Nhnmanh1">
    <w:name w:val="Light List Accent 1"/>
    <w:basedOn w:val="BangThngthng"/>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DanhsachMausang-Nhnmanh2">
    <w:name w:val="Light List Accent 2"/>
    <w:basedOn w:val="BangThngthng"/>
    <w:uiPriority w:val="61"/>
    <w:qFormat/>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DanhsachMausang-Nhnmanh3">
    <w:name w:val="Light List Accent 3"/>
    <w:basedOn w:val="BangThngthng"/>
    <w:uiPriority w:val="61"/>
    <w:qFormat/>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nhsachMausang-Nhnmanh4">
    <w:name w:val="Light List Accent 4"/>
    <w:basedOn w:val="BangThngthng"/>
    <w:uiPriority w:val="61"/>
    <w:qFormat/>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DanhsachMausang-Nhnmanh5">
    <w:name w:val="Light List Accent 5"/>
    <w:basedOn w:val="BangThngthng"/>
    <w:uiPriority w:val="61"/>
    <w:qFormat/>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DanhsachMausang-Nhnmanh6">
    <w:name w:val="Light List Accent 6"/>
    <w:basedOn w:val="BangThngthng"/>
    <w:uiPriority w:val="61"/>
    <w:qFormat/>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Mausang">
    <w:name w:val="Light Grid"/>
    <w:basedOn w:val="BangThngthng"/>
    <w:uiPriority w:val="62"/>
    <w:qFormat/>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Mausang-Nhnmanh1">
    <w:name w:val="Light Grid Accent 1"/>
    <w:basedOn w:val="BangThngthng"/>
    <w:uiPriority w:val="62"/>
    <w:qFormat/>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Mausang-Nhnmanh2">
    <w:name w:val="Light Grid Accent 2"/>
    <w:basedOn w:val="BangThngthng"/>
    <w:uiPriority w:val="62"/>
    <w:qFormat/>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Mausang-Nhnmanh3">
    <w:name w:val="Light Grid Accent 3"/>
    <w:basedOn w:val="BangThngthng"/>
    <w:uiPriority w:val="62"/>
    <w:qFormat/>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Mausang-Nhnmanh4">
    <w:name w:val="Light Grid Accent 4"/>
    <w:basedOn w:val="BangThngthng"/>
    <w:uiPriority w:val="62"/>
    <w:qFormat/>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Mausang-Nhnmanh5">
    <w:name w:val="Light Grid Accent 5"/>
    <w:basedOn w:val="BangThngthng"/>
    <w:uiPriority w:val="62"/>
    <w:qFormat/>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Mausang-Nhnmanh6">
    <w:name w:val="Light Grid Accent 6"/>
    <w:basedOn w:val="BangThngthng"/>
    <w:uiPriority w:val="62"/>
    <w:qFormat/>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TnnVa1">
    <w:name w:val="Medium Shading 1"/>
    <w:basedOn w:val="BangThngthng"/>
    <w:uiPriority w:val="63"/>
    <w:qFormat/>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TnnVa1-Nhnmanh1">
    <w:name w:val="Medium Shading 1 Accent 1"/>
    <w:basedOn w:val="BangThngthng"/>
    <w:uiPriority w:val="63"/>
    <w:qFormat/>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nnVa1-Nhnmanh2">
    <w:name w:val="Medium Shading 1 Accent 2"/>
    <w:basedOn w:val="BangThngthng"/>
    <w:uiPriority w:val="63"/>
    <w:qFormat/>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TnnVa1-Nhnmanh3">
    <w:name w:val="Medium Shading 1 Accent 3"/>
    <w:basedOn w:val="BangThngthng"/>
    <w:uiPriority w:val="63"/>
    <w:qFormat/>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nnVa1-Nhnmanh4">
    <w:name w:val="Medium Shading 1 Accent 4"/>
    <w:basedOn w:val="BangThngthng"/>
    <w:uiPriority w:val="63"/>
    <w:qFormat/>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TnnVa1-Nhnmanh5">
    <w:name w:val="Medium Shading 1 Accent 5"/>
    <w:basedOn w:val="BangThngthng"/>
    <w:uiPriority w:val="63"/>
    <w:qFormat/>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TnnVa1-Nhnmanh6">
    <w:name w:val="Medium Shading 1 Accent 6"/>
    <w:basedOn w:val="BangThngthng"/>
    <w:uiPriority w:val="63"/>
    <w:qFormat/>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TnnVa2">
    <w:name w:val="Medium Shading 2"/>
    <w:basedOn w:val="BangThngthng"/>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TnnVa2-Nhnmanh1">
    <w:name w:val="Medium Shading 2 Accent 1"/>
    <w:basedOn w:val="BangThngthng"/>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TnnVa2-Nhnmanh2">
    <w:name w:val="Medium Shading 2 Accent 2"/>
    <w:basedOn w:val="BangThngthng"/>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TnnVa2-Nhnmanh3">
    <w:name w:val="Medium Shading 2 Accent 3"/>
    <w:basedOn w:val="BangThngthng"/>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TnnVa2-Nhnmanh4">
    <w:name w:val="Medium Shading 2 Accent 4"/>
    <w:basedOn w:val="BangThngthng"/>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TnnVa2-Nhnmanh5">
    <w:name w:val="Medium Shading 2 Accent 5"/>
    <w:basedOn w:val="BangThngthng"/>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TnnVa2-Nhnmanh6">
    <w:name w:val="Medium Shading 2 Accent 6"/>
    <w:basedOn w:val="BangThngthng"/>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DanhsachVa1">
    <w:name w:val="Medium List 1"/>
    <w:basedOn w:val="BangThngthng"/>
    <w:uiPriority w:val="65"/>
    <w:qFormat/>
    <w:rPr>
      <w:color w:val="00000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DanhsachVa1-Nhnmanh1">
    <w:name w:val="Medium List 1 Accent 1"/>
    <w:basedOn w:val="BangThngthng"/>
    <w:uiPriority w:val="65"/>
    <w:qFormat/>
    <w:rPr>
      <w:color w:val="00000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DanhsachVa1-Nhnmanh2">
    <w:name w:val="Medium List 1 Accent 2"/>
    <w:basedOn w:val="BangThngthng"/>
    <w:uiPriority w:val="65"/>
    <w:qFormat/>
    <w:rPr>
      <w:color w:val="00000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DanhsachVa1-Nhnmanh3">
    <w:name w:val="Medium List 1 Accent 3"/>
    <w:basedOn w:val="BangThngthng"/>
    <w:uiPriority w:val="65"/>
    <w:qFormat/>
    <w:rPr>
      <w:color w:val="00000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DanhsachVa1-Nhnmanh4">
    <w:name w:val="Medium List 1 Accent 4"/>
    <w:basedOn w:val="BangThngthng"/>
    <w:uiPriority w:val="65"/>
    <w:qFormat/>
    <w:rPr>
      <w:color w:val="00000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DanhsachVa1-Nhnmanh5">
    <w:name w:val="Medium List 1 Accent 5"/>
    <w:basedOn w:val="BangThngthng"/>
    <w:uiPriority w:val="65"/>
    <w:qFormat/>
    <w:rPr>
      <w:color w:val="00000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DanhsachVa1-Nhnmanh6">
    <w:name w:val="Medium List 1 Accent 6"/>
    <w:basedOn w:val="BangThngthng"/>
    <w:uiPriority w:val="65"/>
    <w:qFormat/>
    <w:rPr>
      <w:color w:val="00000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DanhsachVa2">
    <w:name w:val="Medium List 2"/>
    <w:basedOn w:val="BangThngthng"/>
    <w:uiPriority w:val="66"/>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DanhsachVa2-Nhnmanh1">
    <w:name w:val="Medium List 2 Accent 1"/>
    <w:basedOn w:val="BangThngthng"/>
    <w:uiPriority w:val="66"/>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DanhsachVa2-Nhnmanh2">
    <w:name w:val="Medium List 2 Accent 2"/>
    <w:basedOn w:val="BangThngthng"/>
    <w:uiPriority w:val="66"/>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DanhsachVa2-Nhnmanh3">
    <w:name w:val="Medium List 2 Accent 3"/>
    <w:basedOn w:val="BangThngthng"/>
    <w:uiPriority w:val="66"/>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DanhsachVa2-Nhnmanh4">
    <w:name w:val="Medium List 2 Accent 4"/>
    <w:basedOn w:val="BangThngthng"/>
    <w:uiPriority w:val="66"/>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DanhsachVa2-Nhnmanh5">
    <w:name w:val="Medium List 2 Accent 5"/>
    <w:basedOn w:val="BangThngthng"/>
    <w:uiPriority w:val="66"/>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DanhsachVa2-Nhnmanh6">
    <w:name w:val="Medium List 2 Accent 6"/>
    <w:basedOn w:val="BangThngthng"/>
    <w:uiPriority w:val="66"/>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LiVa1">
    <w:name w:val="Medium Grid 1"/>
    <w:basedOn w:val="BangThngthng"/>
    <w:uiPriority w:val="67"/>
    <w:qFormat/>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LiVa1-Nhnmanh1">
    <w:name w:val="Medium Grid 1 Accent 1"/>
    <w:basedOn w:val="BangThngthng"/>
    <w:uiPriority w:val="67"/>
    <w:qFormat/>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Va1-Nhnmanh2">
    <w:name w:val="Medium Grid 1 Accent 2"/>
    <w:basedOn w:val="BangThngthng"/>
    <w:uiPriority w:val="67"/>
    <w:qFormat/>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Va1-Nhnmanh3">
    <w:name w:val="Medium Grid 1 Accent 3"/>
    <w:basedOn w:val="BangThngthng"/>
    <w:uiPriority w:val="67"/>
    <w:qFormat/>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Va1-Nhnmanh4">
    <w:name w:val="Medium Grid 1 Accent 4"/>
    <w:basedOn w:val="BangThngthng"/>
    <w:uiPriority w:val="67"/>
    <w:qFormat/>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LiVa1-Nhnmanh5">
    <w:name w:val="Medium Grid 1 Accent 5"/>
    <w:basedOn w:val="BangThngthng"/>
    <w:uiPriority w:val="67"/>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Va1-Nhnmanh6">
    <w:name w:val="Medium Grid 1 Accent 6"/>
    <w:basedOn w:val="BangThngthng"/>
    <w:uiPriority w:val="67"/>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LiVa2">
    <w:name w:val="Medium Grid 2"/>
    <w:basedOn w:val="BangThngthng"/>
    <w:uiPriority w:val="68"/>
    <w:rPr>
      <w:rFonts w:ascii="SimSun" w:eastAsia="Courier New" w:hAnsi="SimSun"/>
      <w:color w:val="00000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LiVa2-Nhnmanh1">
    <w:name w:val="Medium Grid 2 Accent 1"/>
    <w:basedOn w:val="BangThngthng"/>
    <w:uiPriority w:val="68"/>
    <w:rPr>
      <w:rFonts w:ascii="SimSun" w:eastAsia="Courier New" w:hAnsi="SimSu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LiVa2-Nhnmanh2">
    <w:name w:val="Medium Grid 2 Accent 2"/>
    <w:basedOn w:val="BangThngthng"/>
    <w:uiPriority w:val="68"/>
    <w:rPr>
      <w:rFonts w:ascii="SimSun" w:eastAsia="Courier New" w:hAnsi="SimSun"/>
      <w:color w:val="00000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LiVa2-Nhnmanh3">
    <w:name w:val="Medium Grid 2 Accent 3"/>
    <w:basedOn w:val="BangThngthng"/>
    <w:uiPriority w:val="68"/>
    <w:rPr>
      <w:rFonts w:ascii="SimSun" w:eastAsia="Courier New" w:hAnsi="SimSun"/>
      <w:color w:val="00000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LiVa2-Nhnmanh4">
    <w:name w:val="Medium Grid 2 Accent 4"/>
    <w:basedOn w:val="BangThngthng"/>
    <w:uiPriority w:val="68"/>
    <w:rPr>
      <w:rFonts w:ascii="SimSun" w:eastAsia="Courier New" w:hAnsi="SimSun"/>
      <w:color w:val="00000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LiVa2-Nhnmanh5">
    <w:name w:val="Medium Grid 2 Accent 5"/>
    <w:basedOn w:val="BangThngthng"/>
    <w:uiPriority w:val="68"/>
    <w:rPr>
      <w:rFonts w:ascii="SimSun" w:eastAsia="Courier New" w:hAnsi="SimSun"/>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LiVa2-Nhnmanh6">
    <w:name w:val="Medium Grid 2 Accent 6"/>
    <w:basedOn w:val="BangThngthng"/>
    <w:uiPriority w:val="68"/>
    <w:rPr>
      <w:rFonts w:ascii="SimSun" w:eastAsia="Courier New" w:hAnsi="SimSun"/>
      <w:color w:val="00000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LiVa3">
    <w:name w:val="Medium Grid 3"/>
    <w:basedOn w:val="BangThngthng"/>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LiVa3-Nhnmanh1">
    <w:name w:val="Medium Grid 3 Accent 1"/>
    <w:basedOn w:val="BangThngthng"/>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LiVa3-Nhnmanh2">
    <w:name w:val="Medium Grid 3 Accent 2"/>
    <w:basedOn w:val="BangThngthng"/>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LiVa3-Nhnmanh3">
    <w:name w:val="Medium Grid 3 Accent 3"/>
    <w:basedOn w:val="BangThngthng"/>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LiVa3-Nhnmanh4">
    <w:name w:val="Medium Grid 3 Accent 4"/>
    <w:basedOn w:val="BangThngthng"/>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LiVa3-Nhnmanh5">
    <w:name w:val="Medium Grid 3 Accent 5"/>
    <w:basedOn w:val="BangThngthng"/>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LiVa3-Nhnmanh6">
    <w:name w:val="Medium Grid 3 Accent 6"/>
    <w:basedOn w:val="BangThngthng"/>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nhsachSm">
    <w:name w:val="Dark List"/>
    <w:basedOn w:val="BangThngthng"/>
    <w:uiPriority w:val="70"/>
    <w:rPr>
      <w:color w:val="FFFFFF"/>
    </w:rP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nhsachSm-Nhnmanh1">
    <w:name w:val="Dark List Accent 1"/>
    <w:basedOn w:val="BangThngthng"/>
    <w:uiPriority w:val="70"/>
    <w:rPr>
      <w:color w:val="FFFFFF"/>
    </w:rP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nhsachSm-Nhnmanh2">
    <w:name w:val="Dark List Accent 2"/>
    <w:basedOn w:val="BangThngthng"/>
    <w:uiPriority w:val="70"/>
    <w:rPr>
      <w:color w:val="FFFFFF"/>
    </w:rP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nhsachSm-Nhnmanh3">
    <w:name w:val="Dark List Accent 3"/>
    <w:basedOn w:val="BangThngthng"/>
    <w:uiPriority w:val="70"/>
    <w:rPr>
      <w:color w:val="FFFFFF"/>
    </w:rP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nhsachSm-Nhnmanh4">
    <w:name w:val="Dark List Accent 4"/>
    <w:basedOn w:val="BangThngthng"/>
    <w:uiPriority w:val="70"/>
    <w:qFormat/>
    <w:rPr>
      <w:color w:val="FFFFFF"/>
    </w:rP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nhsachSm-Nhnmanh5">
    <w:name w:val="Dark List Accent 5"/>
    <w:basedOn w:val="BangThngthng"/>
    <w:uiPriority w:val="70"/>
    <w:rPr>
      <w:color w:val="FFFFFF"/>
    </w:rP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nhsachSm-Nhnmanh6">
    <w:name w:val="Dark List Accent 6"/>
    <w:basedOn w:val="BangThngthng"/>
    <w:uiPriority w:val="70"/>
    <w:rPr>
      <w:color w:val="FFFFFF"/>
    </w:rP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TnnScs">
    <w:name w:val="Colorful Shading"/>
    <w:basedOn w:val="BangThngthng"/>
    <w:uiPriority w:val="71"/>
    <w:rPr>
      <w:color w:val="00000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TnnScs-Nhnmanh1">
    <w:name w:val="Colorful Shading Accent 1"/>
    <w:basedOn w:val="BangThngthng"/>
    <w:uiPriority w:val="71"/>
    <w:qFormat/>
    <w:rPr>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TnnScs-Nhnmanh2">
    <w:name w:val="Colorful Shading Accent 2"/>
    <w:basedOn w:val="BangThngthng"/>
    <w:uiPriority w:val="71"/>
    <w:rPr>
      <w:color w:val="00000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TnnScs-Nhnmanh3">
    <w:name w:val="Colorful Shading Accent 3"/>
    <w:basedOn w:val="BangThngthng"/>
    <w:uiPriority w:val="71"/>
    <w:rPr>
      <w:color w:val="00000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TnnScs-Nhnmanh4">
    <w:name w:val="Colorful Shading Accent 4"/>
    <w:basedOn w:val="BangThngthng"/>
    <w:uiPriority w:val="71"/>
    <w:rPr>
      <w:color w:val="00000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TnnScs-Nhnmanh5">
    <w:name w:val="Colorful Shading Accent 5"/>
    <w:basedOn w:val="BangThngthng"/>
    <w:uiPriority w:val="71"/>
    <w:rPr>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TnnScs-Nhnmanh6">
    <w:name w:val="Colorful Shading Accent 6"/>
    <w:basedOn w:val="BangThngthng"/>
    <w:uiPriority w:val="71"/>
    <w:rPr>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nhsachScs">
    <w:name w:val="Colorful List"/>
    <w:basedOn w:val="BangThngthng"/>
    <w:uiPriority w:val="72"/>
    <w:rPr>
      <w:color w:val="000000"/>
    </w:rP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DanhsachScs-Nhnmanh1">
    <w:name w:val="Colorful List Accent 1"/>
    <w:basedOn w:val="BangThngthng"/>
    <w:uiPriority w:val="72"/>
    <w:rPr>
      <w:color w:val="000000"/>
    </w:rP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DanhsachScs-Nhnmanh2">
    <w:name w:val="Colorful List Accent 2"/>
    <w:basedOn w:val="BangThngthng"/>
    <w:uiPriority w:val="72"/>
    <w:rPr>
      <w:color w:val="000000"/>
    </w:rP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DanhsachScs-Nhnmanh3">
    <w:name w:val="Colorful List Accent 3"/>
    <w:basedOn w:val="BangThngthng"/>
    <w:uiPriority w:val="72"/>
    <w:rPr>
      <w:color w:val="000000"/>
    </w:rP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DanhsachScs-Nhnmanh4">
    <w:name w:val="Colorful List Accent 4"/>
    <w:basedOn w:val="BangThngthng"/>
    <w:uiPriority w:val="72"/>
    <w:rPr>
      <w:color w:val="000000"/>
    </w:rP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DanhsachScs-Nhnmanh5">
    <w:name w:val="Colorful List Accent 5"/>
    <w:basedOn w:val="BangThngthng"/>
    <w:uiPriority w:val="72"/>
    <w:qFormat/>
    <w:rPr>
      <w:color w:val="000000"/>
    </w:rP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DanhsachScs-Nhnmanh6">
    <w:name w:val="Colorful List Accent 6"/>
    <w:basedOn w:val="BangThngthng"/>
    <w:uiPriority w:val="72"/>
    <w:rPr>
      <w:color w:val="000000"/>
    </w:rP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LiScs">
    <w:name w:val="Colorful Grid"/>
    <w:basedOn w:val="BangThngthng"/>
    <w:uiPriority w:val="73"/>
    <w:qFormat/>
    <w:rPr>
      <w:color w:val="00000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LiScs-Nhnmanh1">
    <w:name w:val="Colorful Grid Accent 1"/>
    <w:basedOn w:val="BangThngthng"/>
    <w:uiPriority w:val="73"/>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Scs-Nhnmanh2">
    <w:name w:val="Colorful Grid Accent 2"/>
    <w:basedOn w:val="BangThngthng"/>
    <w:uiPriority w:val="73"/>
    <w:rPr>
      <w:color w:val="00000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LiScs-Nhnmanh3">
    <w:name w:val="Colorful Grid Accent 3"/>
    <w:basedOn w:val="BangThngthng"/>
    <w:uiPriority w:val="73"/>
    <w:qFormat/>
    <w:rPr>
      <w:color w:val="00000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LiScs-Nhnmanh4">
    <w:name w:val="Colorful Grid Accent 4"/>
    <w:basedOn w:val="BangThngthng"/>
    <w:uiPriority w:val="73"/>
    <w:rPr>
      <w:color w:val="00000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LiScs-Nhnmanh5">
    <w:name w:val="Colorful Grid Accent 5"/>
    <w:basedOn w:val="BangThngthng"/>
    <w:uiPriority w:val="73"/>
    <w:qFormat/>
    <w:rPr>
      <w:color w:val="00000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LiScs-Nhnmanh6">
    <w:name w:val="Colorful Grid Accent 6"/>
    <w:basedOn w:val="BangThngthng"/>
    <w:uiPriority w:val="73"/>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oancuaDanhsach">
    <w:name w:val="List Paragraph"/>
    <w:basedOn w:val="Binhthng"/>
    <w:uiPriority w:val="1"/>
    <w:qFormat/>
    <w:pPr>
      <w:spacing w:before="120" w:after="120" w:line="240" w:lineRule="auto"/>
      <w:ind w:left="720"/>
      <w:contextualSpacing/>
    </w:pPr>
    <w:rPr>
      <w:rFonts w:eastAsia="Malgun Gothic"/>
      <w:sz w:val="26"/>
    </w:rPr>
  </w:style>
  <w:style w:type="character" w:customStyle="1" w:styleId="ChntrangChar">
    <w:name w:val="Chân trang Char"/>
    <w:basedOn w:val="Phngmcinhcuaoanvn"/>
    <w:link w:val="Chntrang"/>
    <w:uiPriority w:val="99"/>
    <w:rPr>
      <w:rFonts w:eastAsiaTheme="minorEastAsia" w:cstheme="minorBidi"/>
      <w:sz w:val="18"/>
      <w:szCs w:val="18"/>
      <w:lang w:eastAsia="zh-CN"/>
    </w:rPr>
  </w:style>
  <w:style w:type="character" w:customStyle="1" w:styleId="TiuphuChar">
    <w:name w:val="Tiêu đề phụ Char"/>
    <w:link w:val="Tiuphu"/>
    <w:rsid w:val="00217897"/>
    <w:rPr>
      <w:rFonts w:ascii="Arial" w:eastAsiaTheme="minorEastAsia" w:hAnsi="Arial" w:cs="Arial"/>
      <w:b/>
      <w:bCs/>
      <w:kern w:val="28"/>
      <w:sz w:val="32"/>
      <w:szCs w:val="32"/>
      <w:lang w:eastAsia="zh-CN"/>
    </w:rPr>
  </w:style>
  <w:style w:type="paragraph" w:customStyle="1" w:styleId="TableParagraph">
    <w:name w:val="Table Paragraph"/>
    <w:basedOn w:val="Binhthng"/>
    <w:uiPriority w:val="1"/>
    <w:qFormat/>
    <w:rsid w:val="00274CE6"/>
    <w:pPr>
      <w:widowControl w:val="0"/>
      <w:autoSpaceDE w:val="0"/>
      <w:autoSpaceDN w:val="0"/>
      <w:spacing w:beforeLines="0" w:before="0" w:after="0" w:afterAutospacing="0" w:line="240" w:lineRule="auto"/>
      <w:jc w:val="left"/>
    </w:pPr>
    <w:rPr>
      <w:rFonts w:ascii="Myriad Pro" w:eastAsia="Myriad Pro" w:hAnsi="Myriad Pro" w:cs="Myriad Pro"/>
      <w:sz w:val="22"/>
      <w:szCs w:val="22"/>
      <w:lang w:val="vi" w:eastAsia="en-US"/>
    </w:rPr>
  </w:style>
  <w:style w:type="character" w:customStyle="1" w:styleId="u3Char">
    <w:name w:val="Đầu đề 3 Char"/>
    <w:basedOn w:val="Phngmcinhcuaoanvn"/>
    <w:link w:val="u3"/>
    <w:semiHidden/>
    <w:rsid w:val="003C5152"/>
    <w:rPr>
      <w:rFonts w:eastAsiaTheme="minorEastAsia" w:cstheme="minorBidi"/>
      <w:b/>
      <w:bCs/>
      <w:sz w:val="32"/>
      <w:szCs w:val="32"/>
      <w:lang w:eastAsia="zh-CN"/>
    </w:rPr>
  </w:style>
  <w:style w:type="character" w:customStyle="1" w:styleId="u4Char">
    <w:name w:val="Đầu đề 4 Char"/>
    <w:basedOn w:val="Phngmcinhcuaoanvn"/>
    <w:link w:val="u4"/>
    <w:semiHidden/>
    <w:rsid w:val="003C5152"/>
    <w:rPr>
      <w:rFonts w:eastAsiaTheme="minorEastAsia" w:cstheme="minorBidi"/>
      <w:b/>
      <w:bCs/>
      <w:sz w:val="28"/>
      <w:szCs w:val="28"/>
      <w:lang w:eastAsia="zh-CN"/>
    </w:rPr>
  </w:style>
  <w:style w:type="character" w:customStyle="1" w:styleId="u5Char">
    <w:name w:val="Đầu đề 5 Char"/>
    <w:basedOn w:val="Phngmcinhcuaoanvn"/>
    <w:link w:val="u5"/>
    <w:rsid w:val="003C5152"/>
    <w:rPr>
      <w:rFonts w:eastAsiaTheme="minorEastAsia" w:cstheme="minorBidi"/>
      <w:b/>
      <w:bCs/>
      <w:sz w:val="28"/>
      <w:szCs w:val="28"/>
      <w:lang w:eastAsia="zh-CN"/>
    </w:rPr>
  </w:style>
  <w:style w:type="character" w:customStyle="1" w:styleId="ThnVnbanChar">
    <w:name w:val="Thân Văn bản Char"/>
    <w:basedOn w:val="Phngmcinhcuaoanvn"/>
    <w:link w:val="ThnVnban"/>
    <w:rsid w:val="003C5152"/>
    <w:rPr>
      <w:rFonts w:eastAsiaTheme="minorEastAsia" w:cstheme="minorBidi"/>
      <w:sz w:val="28"/>
      <w:szCs w:val="28"/>
      <w:lang w:eastAsia="zh-CN"/>
    </w:rPr>
  </w:style>
  <w:style w:type="table" w:customStyle="1" w:styleId="TableNormal1">
    <w:name w:val="Table Normal1"/>
    <w:uiPriority w:val="2"/>
    <w:semiHidden/>
    <w:unhideWhenUsed/>
    <w:qFormat/>
    <w:rsid w:val="00EC03FF"/>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27288">
      <w:bodyDiv w:val="1"/>
      <w:marLeft w:val="0"/>
      <w:marRight w:val="0"/>
      <w:marTop w:val="0"/>
      <w:marBottom w:val="0"/>
      <w:divBdr>
        <w:top w:val="none" w:sz="0" w:space="0" w:color="auto"/>
        <w:left w:val="none" w:sz="0" w:space="0" w:color="auto"/>
        <w:bottom w:val="none" w:sz="0" w:space="0" w:color="auto"/>
        <w:right w:val="none" w:sz="0" w:space="0" w:color="auto"/>
      </w:divBdr>
    </w:div>
    <w:div w:id="148981951">
      <w:bodyDiv w:val="1"/>
      <w:marLeft w:val="0"/>
      <w:marRight w:val="0"/>
      <w:marTop w:val="0"/>
      <w:marBottom w:val="0"/>
      <w:divBdr>
        <w:top w:val="none" w:sz="0" w:space="0" w:color="auto"/>
        <w:left w:val="none" w:sz="0" w:space="0" w:color="auto"/>
        <w:bottom w:val="none" w:sz="0" w:space="0" w:color="auto"/>
        <w:right w:val="none" w:sz="0" w:space="0" w:color="auto"/>
      </w:divBdr>
    </w:div>
    <w:div w:id="207113925">
      <w:bodyDiv w:val="1"/>
      <w:marLeft w:val="0"/>
      <w:marRight w:val="0"/>
      <w:marTop w:val="0"/>
      <w:marBottom w:val="0"/>
      <w:divBdr>
        <w:top w:val="none" w:sz="0" w:space="0" w:color="auto"/>
        <w:left w:val="none" w:sz="0" w:space="0" w:color="auto"/>
        <w:bottom w:val="none" w:sz="0" w:space="0" w:color="auto"/>
        <w:right w:val="none" w:sz="0" w:space="0" w:color="auto"/>
      </w:divBdr>
    </w:div>
    <w:div w:id="250899534">
      <w:bodyDiv w:val="1"/>
      <w:marLeft w:val="0"/>
      <w:marRight w:val="0"/>
      <w:marTop w:val="0"/>
      <w:marBottom w:val="0"/>
      <w:divBdr>
        <w:top w:val="none" w:sz="0" w:space="0" w:color="auto"/>
        <w:left w:val="none" w:sz="0" w:space="0" w:color="auto"/>
        <w:bottom w:val="none" w:sz="0" w:space="0" w:color="auto"/>
        <w:right w:val="none" w:sz="0" w:space="0" w:color="auto"/>
      </w:divBdr>
    </w:div>
    <w:div w:id="260382858">
      <w:bodyDiv w:val="1"/>
      <w:marLeft w:val="0"/>
      <w:marRight w:val="0"/>
      <w:marTop w:val="0"/>
      <w:marBottom w:val="0"/>
      <w:divBdr>
        <w:top w:val="none" w:sz="0" w:space="0" w:color="auto"/>
        <w:left w:val="none" w:sz="0" w:space="0" w:color="auto"/>
        <w:bottom w:val="none" w:sz="0" w:space="0" w:color="auto"/>
        <w:right w:val="none" w:sz="0" w:space="0" w:color="auto"/>
      </w:divBdr>
    </w:div>
    <w:div w:id="315308538">
      <w:bodyDiv w:val="1"/>
      <w:marLeft w:val="0"/>
      <w:marRight w:val="0"/>
      <w:marTop w:val="0"/>
      <w:marBottom w:val="0"/>
      <w:divBdr>
        <w:top w:val="none" w:sz="0" w:space="0" w:color="auto"/>
        <w:left w:val="none" w:sz="0" w:space="0" w:color="auto"/>
        <w:bottom w:val="none" w:sz="0" w:space="0" w:color="auto"/>
        <w:right w:val="none" w:sz="0" w:space="0" w:color="auto"/>
      </w:divBdr>
    </w:div>
    <w:div w:id="372928464">
      <w:bodyDiv w:val="1"/>
      <w:marLeft w:val="0"/>
      <w:marRight w:val="0"/>
      <w:marTop w:val="0"/>
      <w:marBottom w:val="0"/>
      <w:divBdr>
        <w:top w:val="none" w:sz="0" w:space="0" w:color="auto"/>
        <w:left w:val="none" w:sz="0" w:space="0" w:color="auto"/>
        <w:bottom w:val="none" w:sz="0" w:space="0" w:color="auto"/>
        <w:right w:val="none" w:sz="0" w:space="0" w:color="auto"/>
      </w:divBdr>
    </w:div>
    <w:div w:id="404573681">
      <w:bodyDiv w:val="1"/>
      <w:marLeft w:val="0"/>
      <w:marRight w:val="0"/>
      <w:marTop w:val="0"/>
      <w:marBottom w:val="0"/>
      <w:divBdr>
        <w:top w:val="none" w:sz="0" w:space="0" w:color="auto"/>
        <w:left w:val="none" w:sz="0" w:space="0" w:color="auto"/>
        <w:bottom w:val="none" w:sz="0" w:space="0" w:color="auto"/>
        <w:right w:val="none" w:sz="0" w:space="0" w:color="auto"/>
      </w:divBdr>
    </w:div>
    <w:div w:id="462119029">
      <w:bodyDiv w:val="1"/>
      <w:marLeft w:val="0"/>
      <w:marRight w:val="0"/>
      <w:marTop w:val="0"/>
      <w:marBottom w:val="0"/>
      <w:divBdr>
        <w:top w:val="none" w:sz="0" w:space="0" w:color="auto"/>
        <w:left w:val="none" w:sz="0" w:space="0" w:color="auto"/>
        <w:bottom w:val="none" w:sz="0" w:space="0" w:color="auto"/>
        <w:right w:val="none" w:sz="0" w:space="0" w:color="auto"/>
      </w:divBdr>
    </w:div>
    <w:div w:id="501166732">
      <w:bodyDiv w:val="1"/>
      <w:marLeft w:val="0"/>
      <w:marRight w:val="0"/>
      <w:marTop w:val="0"/>
      <w:marBottom w:val="0"/>
      <w:divBdr>
        <w:top w:val="none" w:sz="0" w:space="0" w:color="auto"/>
        <w:left w:val="none" w:sz="0" w:space="0" w:color="auto"/>
        <w:bottom w:val="none" w:sz="0" w:space="0" w:color="auto"/>
        <w:right w:val="none" w:sz="0" w:space="0" w:color="auto"/>
      </w:divBdr>
    </w:div>
    <w:div w:id="508059089">
      <w:bodyDiv w:val="1"/>
      <w:marLeft w:val="0"/>
      <w:marRight w:val="0"/>
      <w:marTop w:val="0"/>
      <w:marBottom w:val="0"/>
      <w:divBdr>
        <w:top w:val="none" w:sz="0" w:space="0" w:color="auto"/>
        <w:left w:val="none" w:sz="0" w:space="0" w:color="auto"/>
        <w:bottom w:val="none" w:sz="0" w:space="0" w:color="auto"/>
        <w:right w:val="none" w:sz="0" w:space="0" w:color="auto"/>
      </w:divBdr>
    </w:div>
    <w:div w:id="564220692">
      <w:bodyDiv w:val="1"/>
      <w:marLeft w:val="0"/>
      <w:marRight w:val="0"/>
      <w:marTop w:val="0"/>
      <w:marBottom w:val="0"/>
      <w:divBdr>
        <w:top w:val="none" w:sz="0" w:space="0" w:color="auto"/>
        <w:left w:val="none" w:sz="0" w:space="0" w:color="auto"/>
        <w:bottom w:val="none" w:sz="0" w:space="0" w:color="auto"/>
        <w:right w:val="none" w:sz="0" w:space="0" w:color="auto"/>
      </w:divBdr>
    </w:div>
    <w:div w:id="590815804">
      <w:bodyDiv w:val="1"/>
      <w:marLeft w:val="0"/>
      <w:marRight w:val="0"/>
      <w:marTop w:val="0"/>
      <w:marBottom w:val="0"/>
      <w:divBdr>
        <w:top w:val="none" w:sz="0" w:space="0" w:color="auto"/>
        <w:left w:val="none" w:sz="0" w:space="0" w:color="auto"/>
        <w:bottom w:val="none" w:sz="0" w:space="0" w:color="auto"/>
        <w:right w:val="none" w:sz="0" w:space="0" w:color="auto"/>
      </w:divBdr>
    </w:div>
    <w:div w:id="633566162">
      <w:bodyDiv w:val="1"/>
      <w:marLeft w:val="0"/>
      <w:marRight w:val="0"/>
      <w:marTop w:val="0"/>
      <w:marBottom w:val="0"/>
      <w:divBdr>
        <w:top w:val="none" w:sz="0" w:space="0" w:color="auto"/>
        <w:left w:val="none" w:sz="0" w:space="0" w:color="auto"/>
        <w:bottom w:val="none" w:sz="0" w:space="0" w:color="auto"/>
        <w:right w:val="none" w:sz="0" w:space="0" w:color="auto"/>
      </w:divBdr>
    </w:div>
    <w:div w:id="724454260">
      <w:bodyDiv w:val="1"/>
      <w:marLeft w:val="0"/>
      <w:marRight w:val="0"/>
      <w:marTop w:val="0"/>
      <w:marBottom w:val="0"/>
      <w:divBdr>
        <w:top w:val="none" w:sz="0" w:space="0" w:color="auto"/>
        <w:left w:val="none" w:sz="0" w:space="0" w:color="auto"/>
        <w:bottom w:val="none" w:sz="0" w:space="0" w:color="auto"/>
        <w:right w:val="none" w:sz="0" w:space="0" w:color="auto"/>
      </w:divBdr>
    </w:div>
    <w:div w:id="762654204">
      <w:bodyDiv w:val="1"/>
      <w:marLeft w:val="0"/>
      <w:marRight w:val="0"/>
      <w:marTop w:val="0"/>
      <w:marBottom w:val="0"/>
      <w:divBdr>
        <w:top w:val="none" w:sz="0" w:space="0" w:color="auto"/>
        <w:left w:val="none" w:sz="0" w:space="0" w:color="auto"/>
        <w:bottom w:val="none" w:sz="0" w:space="0" w:color="auto"/>
        <w:right w:val="none" w:sz="0" w:space="0" w:color="auto"/>
      </w:divBdr>
    </w:div>
    <w:div w:id="909727555">
      <w:bodyDiv w:val="1"/>
      <w:marLeft w:val="0"/>
      <w:marRight w:val="0"/>
      <w:marTop w:val="0"/>
      <w:marBottom w:val="0"/>
      <w:divBdr>
        <w:top w:val="none" w:sz="0" w:space="0" w:color="auto"/>
        <w:left w:val="none" w:sz="0" w:space="0" w:color="auto"/>
        <w:bottom w:val="none" w:sz="0" w:space="0" w:color="auto"/>
        <w:right w:val="none" w:sz="0" w:space="0" w:color="auto"/>
      </w:divBdr>
    </w:div>
    <w:div w:id="956302191">
      <w:bodyDiv w:val="1"/>
      <w:marLeft w:val="0"/>
      <w:marRight w:val="0"/>
      <w:marTop w:val="0"/>
      <w:marBottom w:val="0"/>
      <w:divBdr>
        <w:top w:val="none" w:sz="0" w:space="0" w:color="auto"/>
        <w:left w:val="none" w:sz="0" w:space="0" w:color="auto"/>
        <w:bottom w:val="none" w:sz="0" w:space="0" w:color="auto"/>
        <w:right w:val="none" w:sz="0" w:space="0" w:color="auto"/>
      </w:divBdr>
    </w:div>
    <w:div w:id="1001005550">
      <w:bodyDiv w:val="1"/>
      <w:marLeft w:val="0"/>
      <w:marRight w:val="0"/>
      <w:marTop w:val="0"/>
      <w:marBottom w:val="0"/>
      <w:divBdr>
        <w:top w:val="none" w:sz="0" w:space="0" w:color="auto"/>
        <w:left w:val="none" w:sz="0" w:space="0" w:color="auto"/>
        <w:bottom w:val="none" w:sz="0" w:space="0" w:color="auto"/>
        <w:right w:val="none" w:sz="0" w:space="0" w:color="auto"/>
      </w:divBdr>
    </w:div>
    <w:div w:id="1114711350">
      <w:bodyDiv w:val="1"/>
      <w:marLeft w:val="0"/>
      <w:marRight w:val="0"/>
      <w:marTop w:val="0"/>
      <w:marBottom w:val="0"/>
      <w:divBdr>
        <w:top w:val="none" w:sz="0" w:space="0" w:color="auto"/>
        <w:left w:val="none" w:sz="0" w:space="0" w:color="auto"/>
        <w:bottom w:val="none" w:sz="0" w:space="0" w:color="auto"/>
        <w:right w:val="none" w:sz="0" w:space="0" w:color="auto"/>
      </w:divBdr>
    </w:div>
    <w:div w:id="1169178304">
      <w:bodyDiv w:val="1"/>
      <w:marLeft w:val="0"/>
      <w:marRight w:val="0"/>
      <w:marTop w:val="0"/>
      <w:marBottom w:val="0"/>
      <w:divBdr>
        <w:top w:val="none" w:sz="0" w:space="0" w:color="auto"/>
        <w:left w:val="none" w:sz="0" w:space="0" w:color="auto"/>
        <w:bottom w:val="none" w:sz="0" w:space="0" w:color="auto"/>
        <w:right w:val="none" w:sz="0" w:space="0" w:color="auto"/>
      </w:divBdr>
    </w:div>
    <w:div w:id="1206527150">
      <w:bodyDiv w:val="1"/>
      <w:marLeft w:val="0"/>
      <w:marRight w:val="0"/>
      <w:marTop w:val="0"/>
      <w:marBottom w:val="0"/>
      <w:divBdr>
        <w:top w:val="none" w:sz="0" w:space="0" w:color="auto"/>
        <w:left w:val="none" w:sz="0" w:space="0" w:color="auto"/>
        <w:bottom w:val="none" w:sz="0" w:space="0" w:color="auto"/>
        <w:right w:val="none" w:sz="0" w:space="0" w:color="auto"/>
      </w:divBdr>
    </w:div>
    <w:div w:id="1298143273">
      <w:bodyDiv w:val="1"/>
      <w:marLeft w:val="0"/>
      <w:marRight w:val="0"/>
      <w:marTop w:val="0"/>
      <w:marBottom w:val="0"/>
      <w:divBdr>
        <w:top w:val="none" w:sz="0" w:space="0" w:color="auto"/>
        <w:left w:val="none" w:sz="0" w:space="0" w:color="auto"/>
        <w:bottom w:val="none" w:sz="0" w:space="0" w:color="auto"/>
        <w:right w:val="none" w:sz="0" w:space="0" w:color="auto"/>
      </w:divBdr>
    </w:div>
    <w:div w:id="1340766816">
      <w:bodyDiv w:val="1"/>
      <w:marLeft w:val="0"/>
      <w:marRight w:val="0"/>
      <w:marTop w:val="0"/>
      <w:marBottom w:val="0"/>
      <w:divBdr>
        <w:top w:val="none" w:sz="0" w:space="0" w:color="auto"/>
        <w:left w:val="none" w:sz="0" w:space="0" w:color="auto"/>
        <w:bottom w:val="none" w:sz="0" w:space="0" w:color="auto"/>
        <w:right w:val="none" w:sz="0" w:space="0" w:color="auto"/>
      </w:divBdr>
    </w:div>
    <w:div w:id="1378353792">
      <w:bodyDiv w:val="1"/>
      <w:marLeft w:val="0"/>
      <w:marRight w:val="0"/>
      <w:marTop w:val="0"/>
      <w:marBottom w:val="0"/>
      <w:divBdr>
        <w:top w:val="none" w:sz="0" w:space="0" w:color="auto"/>
        <w:left w:val="none" w:sz="0" w:space="0" w:color="auto"/>
        <w:bottom w:val="none" w:sz="0" w:space="0" w:color="auto"/>
        <w:right w:val="none" w:sz="0" w:space="0" w:color="auto"/>
      </w:divBdr>
    </w:div>
    <w:div w:id="1536430969">
      <w:bodyDiv w:val="1"/>
      <w:marLeft w:val="0"/>
      <w:marRight w:val="0"/>
      <w:marTop w:val="0"/>
      <w:marBottom w:val="0"/>
      <w:divBdr>
        <w:top w:val="none" w:sz="0" w:space="0" w:color="auto"/>
        <w:left w:val="none" w:sz="0" w:space="0" w:color="auto"/>
        <w:bottom w:val="none" w:sz="0" w:space="0" w:color="auto"/>
        <w:right w:val="none" w:sz="0" w:space="0" w:color="auto"/>
      </w:divBdr>
    </w:div>
    <w:div w:id="1693871228">
      <w:bodyDiv w:val="1"/>
      <w:marLeft w:val="0"/>
      <w:marRight w:val="0"/>
      <w:marTop w:val="0"/>
      <w:marBottom w:val="0"/>
      <w:divBdr>
        <w:top w:val="none" w:sz="0" w:space="0" w:color="auto"/>
        <w:left w:val="none" w:sz="0" w:space="0" w:color="auto"/>
        <w:bottom w:val="none" w:sz="0" w:space="0" w:color="auto"/>
        <w:right w:val="none" w:sz="0" w:space="0" w:color="auto"/>
      </w:divBdr>
    </w:div>
    <w:div w:id="1743210559">
      <w:bodyDiv w:val="1"/>
      <w:marLeft w:val="0"/>
      <w:marRight w:val="0"/>
      <w:marTop w:val="0"/>
      <w:marBottom w:val="0"/>
      <w:divBdr>
        <w:top w:val="none" w:sz="0" w:space="0" w:color="auto"/>
        <w:left w:val="none" w:sz="0" w:space="0" w:color="auto"/>
        <w:bottom w:val="none" w:sz="0" w:space="0" w:color="auto"/>
        <w:right w:val="none" w:sz="0" w:space="0" w:color="auto"/>
      </w:divBdr>
    </w:div>
    <w:div w:id="1793864233">
      <w:bodyDiv w:val="1"/>
      <w:marLeft w:val="0"/>
      <w:marRight w:val="0"/>
      <w:marTop w:val="0"/>
      <w:marBottom w:val="0"/>
      <w:divBdr>
        <w:top w:val="none" w:sz="0" w:space="0" w:color="auto"/>
        <w:left w:val="none" w:sz="0" w:space="0" w:color="auto"/>
        <w:bottom w:val="none" w:sz="0" w:space="0" w:color="auto"/>
        <w:right w:val="none" w:sz="0" w:space="0" w:color="auto"/>
      </w:divBdr>
    </w:div>
    <w:div w:id="1820270376">
      <w:bodyDiv w:val="1"/>
      <w:marLeft w:val="0"/>
      <w:marRight w:val="0"/>
      <w:marTop w:val="0"/>
      <w:marBottom w:val="0"/>
      <w:divBdr>
        <w:top w:val="none" w:sz="0" w:space="0" w:color="auto"/>
        <w:left w:val="none" w:sz="0" w:space="0" w:color="auto"/>
        <w:bottom w:val="none" w:sz="0" w:space="0" w:color="auto"/>
        <w:right w:val="none" w:sz="0" w:space="0" w:color="auto"/>
      </w:divBdr>
    </w:div>
    <w:div w:id="1866752199">
      <w:bodyDiv w:val="1"/>
      <w:marLeft w:val="0"/>
      <w:marRight w:val="0"/>
      <w:marTop w:val="0"/>
      <w:marBottom w:val="0"/>
      <w:divBdr>
        <w:top w:val="none" w:sz="0" w:space="0" w:color="auto"/>
        <w:left w:val="none" w:sz="0" w:space="0" w:color="auto"/>
        <w:bottom w:val="none" w:sz="0" w:space="0" w:color="auto"/>
        <w:right w:val="none" w:sz="0" w:space="0" w:color="auto"/>
      </w:divBdr>
    </w:div>
    <w:div w:id="1941716571">
      <w:bodyDiv w:val="1"/>
      <w:marLeft w:val="0"/>
      <w:marRight w:val="0"/>
      <w:marTop w:val="0"/>
      <w:marBottom w:val="0"/>
      <w:divBdr>
        <w:top w:val="none" w:sz="0" w:space="0" w:color="auto"/>
        <w:left w:val="none" w:sz="0" w:space="0" w:color="auto"/>
        <w:bottom w:val="none" w:sz="0" w:space="0" w:color="auto"/>
        <w:right w:val="none" w:sz="0" w:space="0" w:color="auto"/>
      </w:divBdr>
    </w:div>
    <w:div w:id="1972861018">
      <w:bodyDiv w:val="1"/>
      <w:marLeft w:val="0"/>
      <w:marRight w:val="0"/>
      <w:marTop w:val="0"/>
      <w:marBottom w:val="0"/>
      <w:divBdr>
        <w:top w:val="none" w:sz="0" w:space="0" w:color="auto"/>
        <w:left w:val="none" w:sz="0" w:space="0" w:color="auto"/>
        <w:bottom w:val="none" w:sz="0" w:space="0" w:color="auto"/>
        <w:right w:val="none" w:sz="0" w:space="0" w:color="auto"/>
      </w:divBdr>
    </w:div>
    <w:div w:id="2049910092">
      <w:bodyDiv w:val="1"/>
      <w:marLeft w:val="0"/>
      <w:marRight w:val="0"/>
      <w:marTop w:val="0"/>
      <w:marBottom w:val="0"/>
      <w:divBdr>
        <w:top w:val="none" w:sz="0" w:space="0" w:color="auto"/>
        <w:left w:val="none" w:sz="0" w:space="0" w:color="auto"/>
        <w:bottom w:val="none" w:sz="0" w:space="0" w:color="auto"/>
        <w:right w:val="none" w:sz="0" w:space="0" w:color="auto"/>
      </w:divBdr>
    </w:div>
    <w:div w:id="2118865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4FD38B7F-753E-46EC-BEAA-E30C71A2612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11</Pages>
  <Words>2166</Words>
  <Characters>12352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cp:lastModifiedBy>
  <cp:revision>70</cp:revision>
  <cp:lastPrinted>2022-05-16T01:42:00Z</cp:lastPrinted>
  <dcterms:created xsi:type="dcterms:W3CDTF">2024-07-21T14:16:00Z</dcterms:created>
  <dcterms:modified xsi:type="dcterms:W3CDTF">2025-10-01T08:26:00Z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1033-11.2.0.11306</vt:lpwstr>
  </property>
  <property fmtid="{D5CDD505-2E9C-101B-9397-08002B2CF9AE}" pid="3" name="ICV">
    <vt:lpwstr>B8C5CE12804C4A818919A42E1F5A85F4</vt:lpwstr>
  </property>
  <property fmtid="{D5CDD505-2E9C-101B-9397-08002B2CF9AE}" pid="4" name="MSIP_Label_defa4170-0d19-0005-0004-bc88714345d2_Enabled">
    <vt:lpwstr>true</vt:lpwstr>
  </property>
  <property fmtid="{D5CDD505-2E9C-101B-9397-08002B2CF9AE}" pid="5" name="MSIP_Label_defa4170-0d19-0005-0004-bc88714345d2_SetDate">
    <vt:lpwstr>2023-10-23T02:02:17Z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84f1efdd-b617-4707-9d5b-015fd6990647</vt:lpwstr>
  </property>
  <property fmtid="{D5CDD505-2E9C-101B-9397-08002B2CF9AE}" pid="9" name="MSIP_Label_defa4170-0d19-0005-0004-bc88714345d2_ActionId">
    <vt:lpwstr>883bc0e9-8b1e-48f6-9951-80e287827f18</vt:lpwstr>
  </property>
  <property fmtid="{D5CDD505-2E9C-101B-9397-08002B2CF9AE}" pid="10" name="MSIP_Label_defa4170-0d19-0005-0004-bc88714345d2_ContentBits">
    <vt:lpwstr>0</vt:lpwstr>
  </property>
</Properties>
</file>