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5897D" w14:textId="003E3A5F" w:rsidR="00376987" w:rsidRPr="00312665" w:rsidRDefault="004007D8" w:rsidP="003A287C">
      <w:pPr>
        <w:tabs>
          <w:tab w:val="left" w:pos="1260"/>
        </w:tabs>
        <w:spacing w:beforeLines="0" w:before="0" w:after="0" w:afterAutospacing="0" w:line="240" w:lineRule="auto"/>
        <w:rPr>
          <w:bCs/>
        </w:rPr>
      </w:pPr>
      <w:r w:rsidRPr="00312665">
        <w:rPr>
          <w:bCs/>
        </w:rPr>
        <w:t xml:space="preserve">Ngày dạy: Tiết 1 – Tuần 1, ngày </w:t>
      </w:r>
      <w:r w:rsidR="00C6790F">
        <w:rPr>
          <w:bCs/>
        </w:rPr>
        <w:t xml:space="preserve">   </w:t>
      </w:r>
      <w:r w:rsidR="00107EA6" w:rsidRPr="00312665">
        <w:rPr>
          <w:bCs/>
          <w:lang w:val="vi-VN"/>
        </w:rPr>
        <w:t>/9/202</w:t>
      </w:r>
      <w:r w:rsidR="00C6790F">
        <w:rPr>
          <w:bCs/>
        </w:rPr>
        <w:t>5</w:t>
      </w:r>
      <w:r w:rsidRPr="00312665">
        <w:rPr>
          <w:bCs/>
        </w:rPr>
        <w:t xml:space="preserve">  </w:t>
      </w:r>
      <w:r w:rsidR="00FA5001" w:rsidRPr="00312665">
        <w:rPr>
          <w:bCs/>
          <w:lang w:val="vi-VN"/>
        </w:rPr>
        <w:t xml:space="preserve"> </w:t>
      </w:r>
      <w:r w:rsidRPr="00312665">
        <w:rPr>
          <w:bCs/>
        </w:rPr>
        <w:t xml:space="preserve">Tiết 2 – Tuần 2, ngày </w:t>
      </w:r>
      <w:r w:rsidR="00C6790F">
        <w:rPr>
          <w:bCs/>
        </w:rPr>
        <w:t xml:space="preserve">   </w:t>
      </w:r>
      <w:r w:rsidR="00107EA6" w:rsidRPr="00312665">
        <w:rPr>
          <w:bCs/>
          <w:lang w:val="vi-VN"/>
        </w:rPr>
        <w:t>/9/202</w:t>
      </w:r>
      <w:r w:rsidR="00C6790F">
        <w:rPr>
          <w:bCs/>
        </w:rPr>
        <w:t>5</w:t>
      </w:r>
    </w:p>
    <w:p w14:paraId="2819CFF9" w14:textId="77777777" w:rsidR="007B0599" w:rsidRDefault="007B0599" w:rsidP="007B0599">
      <w:pPr>
        <w:tabs>
          <w:tab w:val="left" w:pos="1260"/>
        </w:tabs>
        <w:spacing w:beforeLines="0" w:before="0" w:after="0" w:afterAutospacing="0" w:line="240" w:lineRule="auto"/>
        <w:jc w:val="center"/>
        <w:rPr>
          <w:b/>
        </w:rPr>
      </w:pPr>
    </w:p>
    <w:p w14:paraId="0F84EA58" w14:textId="321343B9" w:rsidR="007B0599" w:rsidRPr="007B0599" w:rsidRDefault="007B0599" w:rsidP="007B0599">
      <w:pPr>
        <w:tabs>
          <w:tab w:val="left" w:pos="1260"/>
        </w:tabs>
        <w:spacing w:beforeLines="0" w:after="0" w:afterAutospacing="0" w:line="240" w:lineRule="auto"/>
        <w:jc w:val="center"/>
        <w:rPr>
          <w:b/>
          <w:lang w:val="vi-VN"/>
        </w:rPr>
      </w:pPr>
      <w:r w:rsidRPr="007B0599">
        <w:rPr>
          <w:b/>
          <w:lang w:val="vi-VN"/>
        </w:rPr>
        <w:t>KẾ HOẠCH BÀI DẠY</w:t>
      </w:r>
    </w:p>
    <w:p w14:paraId="0A08451F" w14:textId="16436EEE" w:rsidR="00376987" w:rsidRPr="007B0599" w:rsidRDefault="007B0599" w:rsidP="007B0599">
      <w:pPr>
        <w:tabs>
          <w:tab w:val="left" w:pos="1260"/>
        </w:tabs>
        <w:spacing w:beforeLines="0" w:after="0" w:afterAutospacing="0" w:line="240" w:lineRule="auto"/>
        <w:jc w:val="center"/>
        <w:rPr>
          <w:b/>
        </w:rPr>
      </w:pPr>
      <w:r w:rsidRPr="007B0599">
        <w:rPr>
          <w:b/>
          <w:lang w:val="vi-VN"/>
        </w:rPr>
        <w:t>MÔN: MỸ THUẬT</w:t>
      </w:r>
    </w:p>
    <w:p w14:paraId="2BFEB5E1" w14:textId="77777777" w:rsidR="001830A9" w:rsidRPr="007B0599" w:rsidRDefault="001830A9" w:rsidP="007B0599">
      <w:pPr>
        <w:spacing w:before="120" w:line="276" w:lineRule="auto"/>
        <w:jc w:val="center"/>
        <w:rPr>
          <w:b/>
        </w:rPr>
      </w:pPr>
      <w:r w:rsidRPr="007B0599">
        <w:rPr>
          <w:b/>
        </w:rPr>
        <w:t>CHỦ ĐỀ 1: THẾ GIỚI TUỔI THƠ</w:t>
      </w:r>
    </w:p>
    <w:p w14:paraId="7A507F63" w14:textId="7B72712E" w:rsidR="00376987" w:rsidRPr="007B0599" w:rsidRDefault="001830A9" w:rsidP="007B0599">
      <w:pPr>
        <w:spacing w:before="120" w:line="276" w:lineRule="auto"/>
        <w:jc w:val="center"/>
        <w:rPr>
          <w:b/>
        </w:rPr>
      </w:pPr>
      <w:r w:rsidRPr="007B0599">
        <w:rPr>
          <w:b/>
        </w:rPr>
        <w:t>BÀI 1: NGÀY HÈ</w:t>
      </w:r>
      <w:r w:rsidR="004007D8" w:rsidRPr="007B0599">
        <w:rPr>
          <w:b/>
          <w:lang w:val="vi-VN"/>
        </w:rPr>
        <w:t xml:space="preserve"> (2 TIẾT)</w:t>
      </w:r>
    </w:p>
    <w:p w14:paraId="68EC693D" w14:textId="404D1B79" w:rsidR="0076143D" w:rsidRDefault="0076143D" w:rsidP="003A287C">
      <w:pPr>
        <w:spacing w:beforeLines="0" w:before="0" w:after="0" w:afterAutospacing="0" w:line="240" w:lineRule="auto"/>
        <w:ind w:firstLine="720"/>
        <w:rPr>
          <w:b/>
          <w:color w:val="000000" w:themeColor="text1"/>
          <w:u w:val="single"/>
        </w:rPr>
      </w:pPr>
      <w:r w:rsidRPr="0076143D">
        <w:rPr>
          <w:b/>
          <w:color w:val="000000" w:themeColor="text1"/>
          <w:u w:val="single"/>
          <w:lang w:val="vi-VN"/>
        </w:rPr>
        <w:t>I.MỤC TIÊU CHỦ ĐỀ :</w:t>
      </w:r>
    </w:p>
    <w:p w14:paraId="37DEAE6C" w14:textId="3D5B50F5" w:rsidR="005E288E" w:rsidRPr="0076143D" w:rsidRDefault="005E288E" w:rsidP="005E288E">
      <w:pPr>
        <w:pStyle w:val="oancuaDanhsach"/>
        <w:widowControl w:val="0"/>
        <w:autoSpaceDE w:val="0"/>
        <w:autoSpaceDN w:val="0"/>
        <w:spacing w:beforeLines="0" w:before="0" w:after="0" w:afterAutospacing="0" w:line="276" w:lineRule="auto"/>
        <w:ind w:left="567"/>
        <w:contextualSpacing w:val="0"/>
        <w:rPr>
          <w:rFonts w:cs="Times New Roman"/>
          <w:sz w:val="28"/>
        </w:rPr>
      </w:pPr>
      <w:r>
        <w:rPr>
          <w:rFonts w:cs="Times New Roman"/>
          <w:sz w:val="28"/>
        </w:rPr>
        <w:t xml:space="preserve">- </w:t>
      </w:r>
      <w:r w:rsidRPr="0076143D">
        <w:rPr>
          <w:rFonts w:cs="Times New Roman"/>
          <w:sz w:val="28"/>
        </w:rPr>
        <w:t xml:space="preserve">Xác định được hình ảnh, hoạt động, trò chơi gắn với tuổi thơ trong ngày </w:t>
      </w:r>
      <w:r w:rsidRPr="0076143D">
        <w:rPr>
          <w:rFonts w:cs="Times New Roman"/>
          <w:spacing w:val="-5"/>
          <w:sz w:val="28"/>
        </w:rPr>
        <w:t>hè.</w:t>
      </w:r>
    </w:p>
    <w:p w14:paraId="74D641B1" w14:textId="1B9B8F50" w:rsidR="005E288E" w:rsidRPr="005E288E" w:rsidRDefault="005E288E" w:rsidP="005E288E">
      <w:pPr>
        <w:pStyle w:val="oancuaDanhsach"/>
        <w:widowControl w:val="0"/>
        <w:autoSpaceDE w:val="0"/>
        <w:autoSpaceDN w:val="0"/>
        <w:spacing w:beforeLines="0" w:before="0" w:after="0" w:afterAutospacing="0" w:line="276" w:lineRule="auto"/>
        <w:ind w:left="567"/>
        <w:contextualSpacing w:val="0"/>
        <w:rPr>
          <w:rFonts w:cs="Times New Roman"/>
          <w:sz w:val="28"/>
        </w:rPr>
      </w:pPr>
      <w:r>
        <w:rPr>
          <w:rFonts w:cs="Times New Roman"/>
          <w:sz w:val="28"/>
        </w:rPr>
        <w:t xml:space="preserve">- </w:t>
      </w:r>
      <w:r w:rsidRPr="0076143D">
        <w:rPr>
          <w:rFonts w:cs="Times New Roman"/>
          <w:sz w:val="28"/>
        </w:rPr>
        <w:t>Phân tích, đánh giá được SPMT</w:t>
      </w:r>
      <w:r w:rsidRPr="0076143D">
        <w:rPr>
          <w:rFonts w:cs="Times New Roman"/>
          <w:spacing w:val="-5"/>
          <w:sz w:val="28"/>
        </w:rPr>
        <w:t xml:space="preserve"> </w:t>
      </w:r>
      <w:r w:rsidRPr="0076143D">
        <w:rPr>
          <w:rFonts w:cs="Times New Roman"/>
          <w:sz w:val="28"/>
        </w:rPr>
        <w:t xml:space="preserve">của mình và của </w:t>
      </w:r>
      <w:r w:rsidRPr="0076143D">
        <w:rPr>
          <w:rFonts w:cs="Times New Roman"/>
          <w:spacing w:val="-4"/>
          <w:sz w:val="28"/>
        </w:rPr>
        <w:t>bạn.</w:t>
      </w:r>
    </w:p>
    <w:p w14:paraId="5AA3290C" w14:textId="0EC536D7" w:rsidR="005E288E" w:rsidRPr="008100EC" w:rsidRDefault="008100EC" w:rsidP="008100EC">
      <w:pPr>
        <w:widowControl w:val="0"/>
        <w:autoSpaceDE w:val="0"/>
        <w:autoSpaceDN w:val="0"/>
        <w:spacing w:beforeLines="0" w:before="0" w:after="0" w:afterAutospacing="0" w:line="276" w:lineRule="auto"/>
        <w:rPr>
          <w:rFonts w:cs="Times New Roman"/>
        </w:rPr>
      </w:pPr>
      <w:r>
        <w:rPr>
          <w:rFonts w:cs="Times New Roman"/>
          <w:spacing w:val="-4"/>
        </w:rPr>
        <w:t xml:space="preserve">        </w:t>
      </w:r>
      <w:r w:rsidR="005E288E" w:rsidRPr="008100EC">
        <w:rPr>
          <w:rFonts w:cs="Times New Roman"/>
          <w:spacing w:val="-4"/>
        </w:rPr>
        <w:t>- Vận</w:t>
      </w:r>
      <w:r w:rsidR="005E288E" w:rsidRPr="008100EC">
        <w:rPr>
          <w:rFonts w:cs="Times New Roman"/>
          <w:spacing w:val="-13"/>
        </w:rPr>
        <w:t xml:space="preserve"> </w:t>
      </w:r>
      <w:r w:rsidR="005E288E" w:rsidRPr="008100EC">
        <w:rPr>
          <w:rFonts w:cs="Times New Roman"/>
          <w:spacing w:val="-4"/>
        </w:rPr>
        <w:t>dụng</w:t>
      </w:r>
      <w:r w:rsidR="005E288E" w:rsidRPr="008100EC">
        <w:rPr>
          <w:rFonts w:cs="Times New Roman"/>
          <w:spacing w:val="-12"/>
        </w:rPr>
        <w:t xml:space="preserve"> </w:t>
      </w:r>
      <w:r w:rsidR="005E288E" w:rsidRPr="008100EC">
        <w:rPr>
          <w:rFonts w:cs="Times New Roman"/>
          <w:spacing w:val="-4"/>
        </w:rPr>
        <w:t>được</w:t>
      </w:r>
      <w:r w:rsidR="005E288E" w:rsidRPr="008100EC">
        <w:rPr>
          <w:rFonts w:cs="Times New Roman"/>
          <w:spacing w:val="-12"/>
        </w:rPr>
        <w:t xml:space="preserve"> </w:t>
      </w:r>
      <w:r w:rsidR="005E288E" w:rsidRPr="008100EC">
        <w:rPr>
          <w:rFonts w:cs="Times New Roman"/>
          <w:spacing w:val="-4"/>
        </w:rPr>
        <w:t>nguyên</w:t>
      </w:r>
      <w:r w:rsidR="005E288E" w:rsidRPr="008100EC">
        <w:rPr>
          <w:rFonts w:cs="Times New Roman"/>
          <w:spacing w:val="-12"/>
        </w:rPr>
        <w:t xml:space="preserve"> </w:t>
      </w:r>
      <w:r w:rsidR="005E288E" w:rsidRPr="008100EC">
        <w:rPr>
          <w:rFonts w:cs="Times New Roman"/>
          <w:spacing w:val="-4"/>
        </w:rPr>
        <w:t>lí</w:t>
      </w:r>
      <w:r w:rsidR="005E288E" w:rsidRPr="008100EC">
        <w:rPr>
          <w:rFonts w:cs="Times New Roman"/>
          <w:spacing w:val="-12"/>
        </w:rPr>
        <w:t xml:space="preserve"> </w:t>
      </w:r>
      <w:r w:rsidR="005E288E" w:rsidRPr="008100EC">
        <w:rPr>
          <w:rFonts w:cs="Times New Roman"/>
          <w:spacing w:val="-4"/>
        </w:rPr>
        <w:t>cân</w:t>
      </w:r>
      <w:r w:rsidR="005E288E" w:rsidRPr="008100EC">
        <w:rPr>
          <w:rFonts w:cs="Times New Roman"/>
          <w:spacing w:val="-12"/>
        </w:rPr>
        <w:t xml:space="preserve"> </w:t>
      </w:r>
      <w:r w:rsidR="005E288E" w:rsidRPr="008100EC">
        <w:rPr>
          <w:rFonts w:cs="Times New Roman"/>
          <w:spacing w:val="-4"/>
        </w:rPr>
        <w:t>bằng,</w:t>
      </w:r>
      <w:r w:rsidR="005E288E" w:rsidRPr="008100EC">
        <w:rPr>
          <w:rFonts w:cs="Times New Roman"/>
          <w:spacing w:val="-12"/>
        </w:rPr>
        <w:t xml:space="preserve"> </w:t>
      </w:r>
      <w:r w:rsidR="005E288E" w:rsidRPr="008100EC">
        <w:rPr>
          <w:rFonts w:cs="Times New Roman"/>
          <w:spacing w:val="-4"/>
        </w:rPr>
        <w:t>tương</w:t>
      </w:r>
      <w:r w:rsidR="005E288E" w:rsidRPr="008100EC">
        <w:rPr>
          <w:rFonts w:cs="Times New Roman"/>
          <w:spacing w:val="-12"/>
        </w:rPr>
        <w:t xml:space="preserve"> </w:t>
      </w:r>
      <w:r w:rsidR="005E288E" w:rsidRPr="008100EC">
        <w:rPr>
          <w:rFonts w:cs="Times New Roman"/>
          <w:spacing w:val="-4"/>
        </w:rPr>
        <w:t>phản,</w:t>
      </w:r>
      <w:r w:rsidR="005E288E" w:rsidRPr="008100EC">
        <w:rPr>
          <w:rFonts w:cs="Times New Roman"/>
          <w:spacing w:val="-13"/>
        </w:rPr>
        <w:t xml:space="preserve"> </w:t>
      </w:r>
      <w:r w:rsidR="005E288E" w:rsidRPr="008100EC">
        <w:rPr>
          <w:rFonts w:cs="Times New Roman"/>
          <w:spacing w:val="-4"/>
        </w:rPr>
        <w:t>lặp</w:t>
      </w:r>
      <w:r w:rsidR="005E288E" w:rsidRPr="008100EC">
        <w:rPr>
          <w:rFonts w:cs="Times New Roman"/>
          <w:spacing w:val="-12"/>
        </w:rPr>
        <w:t xml:space="preserve"> </w:t>
      </w:r>
      <w:r w:rsidR="005E288E" w:rsidRPr="008100EC">
        <w:rPr>
          <w:rFonts w:cs="Times New Roman"/>
          <w:spacing w:val="-4"/>
        </w:rPr>
        <w:t>lại,…</w:t>
      </w:r>
      <w:r w:rsidR="005E288E" w:rsidRPr="008100EC">
        <w:rPr>
          <w:rFonts w:cs="Times New Roman"/>
          <w:spacing w:val="-12"/>
        </w:rPr>
        <w:t xml:space="preserve"> </w:t>
      </w:r>
      <w:r w:rsidR="005E288E" w:rsidRPr="008100EC">
        <w:rPr>
          <w:rFonts w:cs="Times New Roman"/>
          <w:spacing w:val="-4"/>
        </w:rPr>
        <w:t>trong</w:t>
      </w:r>
      <w:r w:rsidR="005E288E" w:rsidRPr="008100EC">
        <w:rPr>
          <w:rFonts w:cs="Times New Roman"/>
          <w:spacing w:val="-12"/>
        </w:rPr>
        <w:t xml:space="preserve"> </w:t>
      </w:r>
      <w:r w:rsidR="005E288E" w:rsidRPr="008100EC">
        <w:rPr>
          <w:rFonts w:cs="Times New Roman"/>
          <w:spacing w:val="-4"/>
        </w:rPr>
        <w:t>thực</w:t>
      </w:r>
      <w:r w:rsidR="005E288E" w:rsidRPr="008100EC">
        <w:rPr>
          <w:rFonts w:cs="Times New Roman"/>
          <w:spacing w:val="-12"/>
        </w:rPr>
        <w:t xml:space="preserve"> </w:t>
      </w:r>
      <w:r w:rsidR="005E288E" w:rsidRPr="008100EC">
        <w:rPr>
          <w:rFonts w:cs="Times New Roman"/>
          <w:spacing w:val="-4"/>
        </w:rPr>
        <w:t>hành,</w:t>
      </w:r>
      <w:r w:rsidR="005E288E" w:rsidRPr="008100EC">
        <w:rPr>
          <w:rFonts w:cs="Times New Roman"/>
          <w:spacing w:val="-12"/>
        </w:rPr>
        <w:t xml:space="preserve"> </w:t>
      </w:r>
      <w:r w:rsidR="005E288E" w:rsidRPr="008100EC">
        <w:rPr>
          <w:rFonts w:cs="Times New Roman"/>
          <w:spacing w:val="-4"/>
        </w:rPr>
        <w:t>sáng</w:t>
      </w:r>
      <w:r w:rsidR="005E288E" w:rsidRPr="008100EC">
        <w:rPr>
          <w:rFonts w:cs="Times New Roman"/>
          <w:spacing w:val="-12"/>
        </w:rPr>
        <w:t xml:space="preserve"> </w:t>
      </w:r>
      <w:r w:rsidR="005E288E" w:rsidRPr="008100EC">
        <w:rPr>
          <w:rFonts w:cs="Times New Roman"/>
          <w:spacing w:val="-4"/>
        </w:rPr>
        <w:t>tạo</w:t>
      </w:r>
      <w:r w:rsidR="005E288E" w:rsidRPr="008100EC">
        <w:rPr>
          <w:rFonts w:cs="Times New Roman"/>
          <w:spacing w:val="-12"/>
        </w:rPr>
        <w:t xml:space="preserve"> </w:t>
      </w:r>
      <w:r w:rsidR="005E288E" w:rsidRPr="008100EC">
        <w:rPr>
          <w:rFonts w:cs="Times New Roman"/>
          <w:spacing w:val="-4"/>
        </w:rPr>
        <w:t xml:space="preserve">SPMT. </w:t>
      </w:r>
      <w:r w:rsidR="005E288E" w:rsidRPr="008100EC">
        <w:rPr>
          <w:rFonts w:cs="Times New Roman"/>
        </w:rPr>
        <w:t xml:space="preserve">Biết chia sẻ và gìn giữ nét đẹp văn hoá truyền thống trong hoạt động ngày </w:t>
      </w:r>
      <w:r w:rsidR="005E288E" w:rsidRPr="008100EC">
        <w:rPr>
          <w:rFonts w:cs="Times New Roman"/>
          <w:spacing w:val="-5"/>
        </w:rPr>
        <w:t>hè.</w:t>
      </w:r>
    </w:p>
    <w:p w14:paraId="7A7C6AAA" w14:textId="452A7A55" w:rsidR="0076143D" w:rsidRPr="005E288E" w:rsidRDefault="005E288E" w:rsidP="005E288E">
      <w:pPr>
        <w:spacing w:beforeLines="0" w:before="0" w:after="0" w:afterAutospacing="0" w:line="276" w:lineRule="auto"/>
        <w:rPr>
          <w:b/>
          <w:color w:val="000000" w:themeColor="text1"/>
        </w:rPr>
      </w:pPr>
      <w:r>
        <w:rPr>
          <w:b/>
          <w:color w:val="000000" w:themeColor="text1"/>
        </w:rPr>
        <w:t xml:space="preserve">         </w:t>
      </w:r>
      <w:r w:rsidRPr="005E288E">
        <w:rPr>
          <w:b/>
          <w:color w:val="000000" w:themeColor="text1"/>
        </w:rPr>
        <w:t>Năng lực</w:t>
      </w:r>
      <w:r>
        <w:rPr>
          <w:b/>
          <w:color w:val="000000" w:themeColor="text1"/>
        </w:rPr>
        <w:t>:</w:t>
      </w:r>
    </w:p>
    <w:p w14:paraId="445E2D0A" w14:textId="2A1A11D2" w:rsidR="0076143D" w:rsidRPr="005E288E" w:rsidRDefault="005E288E" w:rsidP="005E288E">
      <w:pPr>
        <w:widowControl w:val="0"/>
        <w:autoSpaceDE w:val="0"/>
        <w:autoSpaceDN w:val="0"/>
        <w:spacing w:beforeLines="0" w:before="0" w:after="0" w:afterAutospacing="0" w:line="276" w:lineRule="auto"/>
        <w:ind w:right="231"/>
        <w:rPr>
          <w:rFonts w:cs="Times New Roman"/>
        </w:rPr>
      </w:pPr>
      <w:r>
        <w:rPr>
          <w:rFonts w:cs="Times New Roman"/>
        </w:rPr>
        <w:t xml:space="preserve">          </w:t>
      </w:r>
      <w:r w:rsidR="0076143D" w:rsidRPr="005E288E">
        <w:rPr>
          <w:rFonts w:cs="Times New Roman"/>
        </w:rPr>
        <w:t>Biết quan sát các hình ảnh thường gặp trong hoạt động, trò chơi gắn với tuổi thơ trong ngày hè.</w:t>
      </w:r>
      <w:r w:rsidRPr="005E288E">
        <w:rPr>
          <w:rFonts w:cs="Times New Roman"/>
        </w:rPr>
        <w:t xml:space="preserve"> </w:t>
      </w:r>
      <w:r w:rsidR="0076143D" w:rsidRPr="005E288E">
        <w:rPr>
          <w:rFonts w:cs="Times New Roman"/>
        </w:rPr>
        <w:t>Cảm nhận được vẻ đẹp, giá trị văn hoá, biết trân trọng bảo vệ giữ gìn nét đẹp văn hoá của dân tộc.</w:t>
      </w:r>
    </w:p>
    <w:p w14:paraId="64D1BA38" w14:textId="77777777" w:rsidR="0040557B" w:rsidRDefault="005E288E" w:rsidP="0040557B">
      <w:pPr>
        <w:pStyle w:val="u4"/>
        <w:tabs>
          <w:tab w:val="left" w:pos="354"/>
          <w:tab w:val="left" w:pos="567"/>
        </w:tabs>
        <w:spacing w:beforeLines="0" w:before="0" w:after="0" w:afterAutospacing="0" w:line="276" w:lineRule="auto"/>
        <w:rPr>
          <w:rFonts w:cs="Times New Roman"/>
        </w:rPr>
      </w:pPr>
      <w:r>
        <w:rPr>
          <w:rFonts w:cs="Times New Roman"/>
        </w:rPr>
        <w:t xml:space="preserve">        </w:t>
      </w:r>
      <w:r w:rsidR="0076143D" w:rsidRPr="0076143D">
        <w:rPr>
          <w:rFonts w:cs="Times New Roman"/>
        </w:rPr>
        <w:t>Phẩm</w:t>
      </w:r>
      <w:r w:rsidR="0076143D" w:rsidRPr="0076143D">
        <w:rPr>
          <w:rFonts w:cs="Times New Roman"/>
          <w:spacing w:val="-2"/>
        </w:rPr>
        <w:t xml:space="preserve"> </w:t>
      </w:r>
      <w:r w:rsidR="0076143D" w:rsidRPr="0076143D">
        <w:rPr>
          <w:rFonts w:cs="Times New Roman"/>
        </w:rPr>
        <w:t>chất</w:t>
      </w:r>
      <w:r>
        <w:rPr>
          <w:rFonts w:cs="Times New Roman"/>
        </w:rPr>
        <w:t>:</w:t>
      </w:r>
    </w:p>
    <w:p w14:paraId="177B3938" w14:textId="31FA7210" w:rsidR="0076143D" w:rsidRPr="005E288E" w:rsidRDefault="0040557B" w:rsidP="0040557B">
      <w:pPr>
        <w:pStyle w:val="u4"/>
        <w:tabs>
          <w:tab w:val="left" w:pos="354"/>
          <w:tab w:val="left" w:pos="567"/>
        </w:tabs>
        <w:spacing w:beforeLines="0" w:before="0" w:after="0" w:afterAutospacing="0" w:line="276" w:lineRule="auto"/>
        <w:rPr>
          <w:rFonts w:cs="Times New Roman"/>
        </w:rPr>
      </w:pPr>
      <w:r>
        <w:rPr>
          <w:rFonts w:cs="Times New Roman"/>
        </w:rPr>
        <w:t xml:space="preserve">       </w:t>
      </w:r>
      <w:r w:rsidR="0076143D" w:rsidRPr="0076143D">
        <w:rPr>
          <w:rFonts w:cs="Times New Roman"/>
          <w:spacing w:val="1"/>
        </w:rPr>
        <w:t xml:space="preserve"> </w:t>
      </w:r>
      <w:r w:rsidR="0076143D" w:rsidRPr="0040557B">
        <w:rPr>
          <w:rFonts w:cs="Times New Roman"/>
          <w:b w:val="0"/>
          <w:bCs w:val="0"/>
        </w:rPr>
        <w:t>Chủ đề góp phần bồi dưỡng đức tính chăm chỉ, trung thực, tinh</w:t>
      </w:r>
      <w:r w:rsidR="005E288E" w:rsidRPr="0040557B">
        <w:rPr>
          <w:rFonts w:cs="Times New Roman"/>
          <w:b w:val="0"/>
          <w:bCs w:val="0"/>
        </w:rPr>
        <w:t xml:space="preserve"> </w:t>
      </w:r>
      <w:r w:rsidR="0076143D" w:rsidRPr="0040557B">
        <w:rPr>
          <w:rFonts w:cs="Times New Roman"/>
          <w:b w:val="0"/>
          <w:bCs w:val="0"/>
        </w:rPr>
        <w:t>thần trách nhiệm ở HS, cụ thể là giúp HS:</w:t>
      </w:r>
      <w:r w:rsidRPr="0040557B">
        <w:rPr>
          <w:rFonts w:cs="Times New Roman"/>
          <w:b w:val="0"/>
          <w:bCs w:val="0"/>
        </w:rPr>
        <w:t xml:space="preserve"> </w:t>
      </w:r>
      <w:r w:rsidR="0076143D" w:rsidRPr="0040557B">
        <w:rPr>
          <w:rFonts w:cs="Times New Roman"/>
          <w:b w:val="0"/>
          <w:bCs w:val="0"/>
        </w:rPr>
        <w:t xml:space="preserve">Tích cực tham gia các hoạt động trong học </w:t>
      </w:r>
      <w:r w:rsidR="0076143D" w:rsidRPr="0040557B">
        <w:rPr>
          <w:rFonts w:cs="Times New Roman"/>
          <w:b w:val="0"/>
          <w:bCs w:val="0"/>
          <w:spacing w:val="-4"/>
        </w:rPr>
        <w:t>tập.</w:t>
      </w:r>
      <w:r w:rsidR="0076143D" w:rsidRPr="0040557B">
        <w:rPr>
          <w:rFonts w:cs="Times New Roman"/>
          <w:b w:val="0"/>
          <w:bCs w:val="0"/>
          <w:spacing w:val="-7"/>
        </w:rPr>
        <w:t xml:space="preserve"> </w:t>
      </w:r>
      <w:r w:rsidR="0076143D" w:rsidRPr="0040557B">
        <w:rPr>
          <w:rFonts w:cs="Times New Roman"/>
          <w:b w:val="0"/>
          <w:bCs w:val="0"/>
        </w:rPr>
        <w:t>biết</w:t>
      </w:r>
      <w:r w:rsidR="0076143D" w:rsidRPr="0040557B">
        <w:rPr>
          <w:rFonts w:cs="Times New Roman"/>
          <w:b w:val="0"/>
          <w:bCs w:val="0"/>
          <w:spacing w:val="-7"/>
        </w:rPr>
        <w:t xml:space="preserve"> </w:t>
      </w:r>
      <w:r w:rsidR="0076143D" w:rsidRPr="0040557B">
        <w:rPr>
          <w:rFonts w:cs="Times New Roman"/>
          <w:b w:val="0"/>
          <w:bCs w:val="0"/>
        </w:rPr>
        <w:t>chia</w:t>
      </w:r>
      <w:r w:rsidR="0076143D" w:rsidRPr="0040557B">
        <w:rPr>
          <w:rFonts w:cs="Times New Roman"/>
          <w:b w:val="0"/>
          <w:bCs w:val="0"/>
          <w:spacing w:val="-7"/>
        </w:rPr>
        <w:t xml:space="preserve"> </w:t>
      </w:r>
      <w:r w:rsidR="0076143D" w:rsidRPr="0040557B">
        <w:rPr>
          <w:rFonts w:cs="Times New Roman"/>
          <w:b w:val="0"/>
          <w:bCs w:val="0"/>
        </w:rPr>
        <w:t>sẻ</w:t>
      </w:r>
      <w:r w:rsidR="0076143D" w:rsidRPr="0040557B">
        <w:rPr>
          <w:rFonts w:cs="Times New Roman"/>
          <w:b w:val="0"/>
          <w:bCs w:val="0"/>
          <w:spacing w:val="-7"/>
        </w:rPr>
        <w:t xml:space="preserve"> </w:t>
      </w:r>
      <w:r w:rsidR="0076143D" w:rsidRPr="0040557B">
        <w:rPr>
          <w:rFonts w:cs="Times New Roman"/>
          <w:b w:val="0"/>
          <w:bCs w:val="0"/>
        </w:rPr>
        <w:t>chân</w:t>
      </w:r>
      <w:r w:rsidR="0076143D" w:rsidRPr="0040557B">
        <w:rPr>
          <w:rFonts w:cs="Times New Roman"/>
          <w:b w:val="0"/>
          <w:bCs w:val="0"/>
          <w:spacing w:val="-7"/>
        </w:rPr>
        <w:t xml:space="preserve"> </w:t>
      </w:r>
      <w:r w:rsidR="0076143D" w:rsidRPr="0040557B">
        <w:rPr>
          <w:rFonts w:cs="Times New Roman"/>
          <w:b w:val="0"/>
          <w:bCs w:val="0"/>
        </w:rPr>
        <w:t>thực</w:t>
      </w:r>
      <w:r w:rsidR="0076143D" w:rsidRPr="0040557B">
        <w:rPr>
          <w:rFonts w:cs="Times New Roman"/>
          <w:b w:val="0"/>
          <w:bCs w:val="0"/>
          <w:spacing w:val="-7"/>
        </w:rPr>
        <w:t xml:space="preserve"> </w:t>
      </w:r>
      <w:r w:rsidR="0076143D" w:rsidRPr="0040557B">
        <w:rPr>
          <w:rFonts w:cs="Times New Roman"/>
          <w:b w:val="0"/>
          <w:bCs w:val="0"/>
        </w:rPr>
        <w:t>suy</w:t>
      </w:r>
      <w:r w:rsidR="0076143D" w:rsidRPr="0040557B">
        <w:rPr>
          <w:rFonts w:cs="Times New Roman"/>
          <w:b w:val="0"/>
          <w:bCs w:val="0"/>
          <w:spacing w:val="-7"/>
        </w:rPr>
        <w:t xml:space="preserve"> </w:t>
      </w:r>
      <w:r w:rsidR="0076143D" w:rsidRPr="0040557B">
        <w:rPr>
          <w:rFonts w:cs="Times New Roman"/>
          <w:b w:val="0"/>
          <w:bCs w:val="0"/>
        </w:rPr>
        <w:t>nghĩ</w:t>
      </w:r>
      <w:r w:rsidR="0076143D" w:rsidRPr="0040557B">
        <w:rPr>
          <w:rFonts w:cs="Times New Roman"/>
          <w:b w:val="0"/>
          <w:bCs w:val="0"/>
          <w:spacing w:val="-7"/>
        </w:rPr>
        <w:t xml:space="preserve"> </w:t>
      </w:r>
      <w:r w:rsidR="0076143D" w:rsidRPr="0040557B">
        <w:rPr>
          <w:rFonts w:cs="Times New Roman"/>
          <w:b w:val="0"/>
          <w:bCs w:val="0"/>
        </w:rPr>
        <w:t>của</w:t>
      </w:r>
      <w:r w:rsidR="0076143D" w:rsidRPr="0040557B">
        <w:rPr>
          <w:rFonts w:cs="Times New Roman"/>
          <w:b w:val="0"/>
          <w:bCs w:val="0"/>
          <w:spacing w:val="-7"/>
        </w:rPr>
        <w:t xml:space="preserve"> </w:t>
      </w:r>
      <w:r w:rsidR="0076143D" w:rsidRPr="0040557B">
        <w:rPr>
          <w:rFonts w:cs="Times New Roman"/>
          <w:b w:val="0"/>
          <w:bCs w:val="0"/>
        </w:rPr>
        <w:t>mình</w:t>
      </w:r>
      <w:r w:rsidR="0076143D" w:rsidRPr="0040557B">
        <w:rPr>
          <w:rFonts w:cs="Times New Roman"/>
          <w:b w:val="0"/>
          <w:bCs w:val="0"/>
          <w:spacing w:val="-7"/>
        </w:rPr>
        <w:t xml:space="preserve"> </w:t>
      </w:r>
      <w:r w:rsidR="0076143D" w:rsidRPr="0040557B">
        <w:rPr>
          <w:rFonts w:cs="Times New Roman"/>
          <w:b w:val="0"/>
          <w:bCs w:val="0"/>
        </w:rPr>
        <w:t>qua</w:t>
      </w:r>
      <w:r w:rsidR="0076143D" w:rsidRPr="0040557B">
        <w:rPr>
          <w:rFonts w:cs="Times New Roman"/>
          <w:b w:val="0"/>
          <w:bCs w:val="0"/>
          <w:spacing w:val="-7"/>
        </w:rPr>
        <w:t xml:space="preserve"> </w:t>
      </w:r>
      <w:r w:rsidR="0076143D" w:rsidRPr="0040557B">
        <w:rPr>
          <w:rFonts w:cs="Times New Roman"/>
          <w:b w:val="0"/>
          <w:bCs w:val="0"/>
        </w:rPr>
        <w:t>trao</w:t>
      </w:r>
      <w:r w:rsidR="0076143D" w:rsidRPr="0040557B">
        <w:rPr>
          <w:rFonts w:cs="Times New Roman"/>
          <w:b w:val="0"/>
          <w:bCs w:val="0"/>
          <w:spacing w:val="-7"/>
        </w:rPr>
        <w:t xml:space="preserve"> </w:t>
      </w:r>
      <w:r w:rsidR="0076143D" w:rsidRPr="0040557B">
        <w:rPr>
          <w:rFonts w:cs="Times New Roman"/>
          <w:b w:val="0"/>
          <w:bCs w:val="0"/>
        </w:rPr>
        <w:t>đổi,</w:t>
      </w:r>
      <w:r w:rsidR="0076143D" w:rsidRPr="0040557B">
        <w:rPr>
          <w:rFonts w:cs="Times New Roman"/>
          <w:b w:val="0"/>
          <w:bCs w:val="0"/>
          <w:spacing w:val="-7"/>
        </w:rPr>
        <w:t xml:space="preserve"> </w:t>
      </w:r>
      <w:r w:rsidR="0076143D" w:rsidRPr="0040557B">
        <w:rPr>
          <w:rFonts w:cs="Times New Roman"/>
          <w:b w:val="0"/>
          <w:bCs w:val="0"/>
        </w:rPr>
        <w:t>nhận xét sản phẩm</w:t>
      </w:r>
      <w:r w:rsidR="0076143D" w:rsidRPr="005E288E">
        <w:rPr>
          <w:rFonts w:cs="Times New Roman"/>
        </w:rPr>
        <w:t>.</w:t>
      </w:r>
    </w:p>
    <w:p w14:paraId="187B81B1" w14:textId="41A05E2D" w:rsidR="0076143D" w:rsidRPr="0076143D" w:rsidRDefault="0076143D" w:rsidP="0076143D">
      <w:pPr>
        <w:pStyle w:val="u3"/>
        <w:tabs>
          <w:tab w:val="left" w:pos="480"/>
          <w:tab w:val="left" w:pos="567"/>
        </w:tabs>
        <w:spacing w:beforeLines="0" w:before="0" w:after="0" w:afterAutospacing="0" w:line="240" w:lineRule="auto"/>
        <w:jc w:val="left"/>
        <w:rPr>
          <w:rFonts w:cs="Times New Roman"/>
          <w:sz w:val="28"/>
          <w:szCs w:val="28"/>
          <w:u w:val="single"/>
        </w:rPr>
      </w:pPr>
      <w:r>
        <w:rPr>
          <w:rFonts w:cs="Times New Roman"/>
          <w:sz w:val="28"/>
          <w:szCs w:val="28"/>
          <w:lang w:val="vi-VN"/>
        </w:rPr>
        <w:tab/>
      </w:r>
      <w:r w:rsidRPr="0076143D">
        <w:rPr>
          <w:rFonts w:cs="Times New Roman"/>
          <w:sz w:val="28"/>
          <w:szCs w:val="28"/>
          <w:u w:val="single"/>
          <w:lang w:val="vi-VN"/>
        </w:rPr>
        <w:t>II.</w:t>
      </w:r>
      <w:r w:rsidRPr="0076143D">
        <w:rPr>
          <w:rFonts w:cs="Times New Roman"/>
          <w:sz w:val="28"/>
          <w:szCs w:val="28"/>
          <w:u w:val="single"/>
        </w:rPr>
        <w:t>ĐỒ</w:t>
      </w:r>
      <w:r w:rsidRPr="0076143D">
        <w:rPr>
          <w:rFonts w:cs="Times New Roman"/>
          <w:spacing w:val="-9"/>
          <w:sz w:val="28"/>
          <w:szCs w:val="28"/>
          <w:u w:val="single"/>
        </w:rPr>
        <w:t xml:space="preserve"> </w:t>
      </w:r>
      <w:r w:rsidRPr="0076143D">
        <w:rPr>
          <w:rFonts w:cs="Times New Roman"/>
          <w:sz w:val="28"/>
          <w:szCs w:val="28"/>
          <w:u w:val="single"/>
        </w:rPr>
        <w:t>DÙNG</w:t>
      </w:r>
      <w:r w:rsidRPr="0076143D">
        <w:rPr>
          <w:rFonts w:cs="Times New Roman"/>
          <w:spacing w:val="-9"/>
          <w:sz w:val="28"/>
          <w:szCs w:val="28"/>
          <w:u w:val="single"/>
        </w:rPr>
        <w:t xml:space="preserve"> </w:t>
      </w:r>
      <w:r w:rsidRPr="0076143D">
        <w:rPr>
          <w:rFonts w:cs="Times New Roman"/>
          <w:sz w:val="28"/>
          <w:szCs w:val="28"/>
          <w:u w:val="single"/>
        </w:rPr>
        <w:t>DẠY</w:t>
      </w:r>
      <w:r w:rsidRPr="0076143D">
        <w:rPr>
          <w:rFonts w:cs="Times New Roman"/>
          <w:spacing w:val="-9"/>
          <w:sz w:val="28"/>
          <w:szCs w:val="28"/>
          <w:u w:val="single"/>
        </w:rPr>
        <w:t xml:space="preserve"> </w:t>
      </w:r>
      <w:r w:rsidRPr="0076143D">
        <w:rPr>
          <w:rFonts w:cs="Times New Roman"/>
          <w:spacing w:val="-5"/>
          <w:sz w:val="28"/>
          <w:szCs w:val="28"/>
          <w:u w:val="single"/>
        </w:rPr>
        <w:t>HỌC</w:t>
      </w:r>
    </w:p>
    <w:p w14:paraId="552B1F05" w14:textId="77777777" w:rsidR="0076143D" w:rsidRPr="0076143D" w:rsidRDefault="0076143D">
      <w:pPr>
        <w:pStyle w:val="u4"/>
        <w:numPr>
          <w:ilvl w:val="0"/>
          <w:numId w:val="14"/>
        </w:numPr>
        <w:tabs>
          <w:tab w:val="num" w:pos="360"/>
          <w:tab w:val="left" w:pos="477"/>
          <w:tab w:val="left" w:pos="567"/>
        </w:tabs>
        <w:spacing w:beforeLines="0" w:before="0" w:after="0" w:afterAutospacing="0" w:line="240" w:lineRule="auto"/>
        <w:ind w:left="0" w:firstLine="447"/>
        <w:rPr>
          <w:rFonts w:cs="Times New Roman"/>
        </w:rPr>
      </w:pPr>
      <w:r w:rsidRPr="0076143D">
        <w:rPr>
          <w:rFonts w:cs="Times New Roman"/>
        </w:rPr>
        <w:t xml:space="preserve">Giáo </w:t>
      </w:r>
      <w:r w:rsidRPr="0076143D">
        <w:rPr>
          <w:rFonts w:cs="Times New Roman"/>
          <w:spacing w:val="-4"/>
        </w:rPr>
        <w:t>viên</w:t>
      </w:r>
    </w:p>
    <w:p w14:paraId="7251D3BC" w14:textId="2126B32D" w:rsidR="0076143D" w:rsidRPr="0076143D" w:rsidRDefault="0076143D">
      <w:pPr>
        <w:pStyle w:val="oancuaDanhsach"/>
        <w:widowControl w:val="0"/>
        <w:numPr>
          <w:ilvl w:val="1"/>
          <w:numId w:val="14"/>
        </w:numPr>
        <w:tabs>
          <w:tab w:val="left" w:pos="567"/>
          <w:tab w:val="left" w:pos="697"/>
        </w:tabs>
        <w:autoSpaceDE w:val="0"/>
        <w:autoSpaceDN w:val="0"/>
        <w:spacing w:beforeLines="0" w:before="0" w:after="0" w:afterAutospacing="0"/>
        <w:ind w:firstLine="447"/>
        <w:contextualSpacing w:val="0"/>
        <w:jc w:val="left"/>
        <w:rPr>
          <w:rFonts w:cs="Times New Roman"/>
          <w:sz w:val="28"/>
        </w:rPr>
      </w:pPr>
      <w:r w:rsidRPr="0076143D">
        <w:rPr>
          <w:rFonts w:cs="Times New Roman"/>
          <w:sz w:val="28"/>
        </w:rPr>
        <w:t>Đèn chiếu, máy chiếu, ti vi, máy tính,</w:t>
      </w:r>
      <w:r w:rsidR="00312665">
        <w:rPr>
          <w:rFonts w:cs="Times New Roman"/>
          <w:sz w:val="28"/>
        </w:rPr>
        <w:t>..</w:t>
      </w:r>
      <w:r w:rsidRPr="0076143D">
        <w:rPr>
          <w:rFonts w:cs="Times New Roman"/>
          <w:sz w:val="28"/>
        </w:rPr>
        <w:t xml:space="preserve"> (nếu dạy trình </w:t>
      </w:r>
      <w:r w:rsidRPr="0076143D">
        <w:rPr>
          <w:rFonts w:cs="Times New Roman"/>
          <w:spacing w:val="-2"/>
          <w:sz w:val="28"/>
        </w:rPr>
        <w:t>chiếu).</w:t>
      </w:r>
    </w:p>
    <w:p w14:paraId="4834DA18" w14:textId="77777777" w:rsidR="0076143D" w:rsidRPr="0076143D" w:rsidRDefault="0076143D">
      <w:pPr>
        <w:pStyle w:val="oancuaDanhsach"/>
        <w:widowControl w:val="0"/>
        <w:numPr>
          <w:ilvl w:val="1"/>
          <w:numId w:val="14"/>
        </w:numPr>
        <w:tabs>
          <w:tab w:val="left" w:pos="567"/>
          <w:tab w:val="left" w:pos="697"/>
        </w:tabs>
        <w:autoSpaceDE w:val="0"/>
        <w:autoSpaceDN w:val="0"/>
        <w:spacing w:beforeLines="0" w:before="0" w:after="0" w:afterAutospacing="0"/>
        <w:ind w:firstLine="447"/>
        <w:contextualSpacing w:val="0"/>
        <w:jc w:val="left"/>
        <w:rPr>
          <w:rFonts w:cs="Times New Roman"/>
          <w:sz w:val="28"/>
        </w:rPr>
      </w:pPr>
      <w:r w:rsidRPr="0076143D">
        <w:rPr>
          <w:rFonts w:cs="Times New Roman"/>
          <w:sz w:val="28"/>
        </w:rPr>
        <w:t xml:space="preserve">KHBD, </w:t>
      </w:r>
      <w:r w:rsidRPr="0076143D">
        <w:rPr>
          <w:rFonts w:cs="Times New Roman"/>
          <w:spacing w:val="-4"/>
          <w:sz w:val="28"/>
        </w:rPr>
        <w:t>SGV.</w:t>
      </w:r>
    </w:p>
    <w:p w14:paraId="2E9F9BDE" w14:textId="77777777" w:rsidR="0076143D" w:rsidRPr="0076143D" w:rsidRDefault="0076143D">
      <w:pPr>
        <w:pStyle w:val="oancuaDanhsach"/>
        <w:widowControl w:val="0"/>
        <w:numPr>
          <w:ilvl w:val="1"/>
          <w:numId w:val="14"/>
        </w:numPr>
        <w:tabs>
          <w:tab w:val="left" w:pos="567"/>
          <w:tab w:val="left" w:pos="697"/>
        </w:tabs>
        <w:autoSpaceDE w:val="0"/>
        <w:autoSpaceDN w:val="0"/>
        <w:spacing w:beforeLines="0" w:before="0" w:after="0" w:afterAutospacing="0"/>
        <w:ind w:firstLine="447"/>
        <w:contextualSpacing w:val="0"/>
        <w:jc w:val="left"/>
        <w:rPr>
          <w:rFonts w:cs="Times New Roman"/>
          <w:sz w:val="28"/>
        </w:rPr>
      </w:pPr>
      <w:r w:rsidRPr="0076143D">
        <w:rPr>
          <w:rFonts w:cs="Times New Roman"/>
          <w:sz w:val="28"/>
        </w:rPr>
        <w:t xml:space="preserve">Hình minh hoạ về đề tài ngày hè; tranh minh hoạ các bước thực </w:t>
      </w:r>
      <w:r w:rsidRPr="0076143D">
        <w:rPr>
          <w:rFonts w:cs="Times New Roman"/>
          <w:spacing w:val="-2"/>
          <w:sz w:val="28"/>
        </w:rPr>
        <w:t>hiện,…</w:t>
      </w:r>
    </w:p>
    <w:p w14:paraId="3C2B62A0" w14:textId="77777777" w:rsidR="0076143D" w:rsidRPr="0076143D" w:rsidRDefault="0076143D">
      <w:pPr>
        <w:pStyle w:val="oancuaDanhsach"/>
        <w:widowControl w:val="0"/>
        <w:numPr>
          <w:ilvl w:val="1"/>
          <w:numId w:val="14"/>
        </w:numPr>
        <w:tabs>
          <w:tab w:val="left" w:pos="567"/>
          <w:tab w:val="left" w:pos="697"/>
        </w:tabs>
        <w:autoSpaceDE w:val="0"/>
        <w:autoSpaceDN w:val="0"/>
        <w:spacing w:beforeLines="0" w:before="0" w:after="0" w:afterAutospacing="0"/>
        <w:ind w:firstLine="447"/>
        <w:contextualSpacing w:val="0"/>
        <w:jc w:val="left"/>
        <w:rPr>
          <w:rFonts w:cs="Times New Roman"/>
          <w:sz w:val="28"/>
        </w:rPr>
      </w:pPr>
      <w:r w:rsidRPr="0076143D">
        <w:rPr>
          <w:rFonts w:cs="Times New Roman"/>
          <w:sz w:val="28"/>
        </w:rPr>
        <w:t xml:space="preserve">Giấy vẽ, bút chì, bút lông, màu </w:t>
      </w:r>
      <w:r w:rsidRPr="0076143D">
        <w:rPr>
          <w:rFonts w:cs="Times New Roman"/>
          <w:spacing w:val="-4"/>
          <w:sz w:val="28"/>
        </w:rPr>
        <w:t>vẽ,…</w:t>
      </w:r>
    </w:p>
    <w:p w14:paraId="677358D5" w14:textId="77777777" w:rsidR="0076143D" w:rsidRPr="0076143D" w:rsidRDefault="0076143D">
      <w:pPr>
        <w:pStyle w:val="u4"/>
        <w:numPr>
          <w:ilvl w:val="0"/>
          <w:numId w:val="14"/>
        </w:numPr>
        <w:tabs>
          <w:tab w:val="num" w:pos="360"/>
          <w:tab w:val="left" w:pos="477"/>
          <w:tab w:val="left" w:pos="567"/>
        </w:tabs>
        <w:spacing w:beforeLines="0" w:before="0" w:after="0" w:afterAutospacing="0" w:line="240" w:lineRule="auto"/>
        <w:ind w:left="0" w:firstLine="447"/>
        <w:rPr>
          <w:rFonts w:cs="Times New Roman"/>
        </w:rPr>
      </w:pPr>
      <w:r w:rsidRPr="0076143D">
        <w:rPr>
          <w:rFonts w:cs="Times New Roman"/>
        </w:rPr>
        <w:t>Học</w:t>
      </w:r>
      <w:r w:rsidRPr="0076143D">
        <w:rPr>
          <w:rFonts w:cs="Times New Roman"/>
          <w:spacing w:val="-1"/>
        </w:rPr>
        <w:t xml:space="preserve"> </w:t>
      </w:r>
      <w:r w:rsidRPr="0076143D">
        <w:rPr>
          <w:rFonts w:cs="Times New Roman"/>
          <w:spacing w:val="-4"/>
        </w:rPr>
        <w:t>sinh</w:t>
      </w:r>
    </w:p>
    <w:p w14:paraId="4F23D2DF" w14:textId="77777777" w:rsidR="0076143D" w:rsidRPr="0076143D" w:rsidRDefault="0076143D">
      <w:pPr>
        <w:pStyle w:val="oancuaDanhsach"/>
        <w:widowControl w:val="0"/>
        <w:numPr>
          <w:ilvl w:val="1"/>
          <w:numId w:val="14"/>
        </w:numPr>
        <w:tabs>
          <w:tab w:val="left" w:pos="567"/>
          <w:tab w:val="left" w:pos="697"/>
        </w:tabs>
        <w:autoSpaceDE w:val="0"/>
        <w:autoSpaceDN w:val="0"/>
        <w:spacing w:beforeLines="0" w:before="0" w:after="0" w:afterAutospacing="0"/>
        <w:ind w:firstLine="447"/>
        <w:contextualSpacing w:val="0"/>
        <w:jc w:val="left"/>
        <w:rPr>
          <w:rFonts w:cs="Times New Roman"/>
          <w:sz w:val="28"/>
        </w:rPr>
      </w:pPr>
      <w:r w:rsidRPr="0076143D">
        <w:rPr>
          <w:rFonts w:cs="Times New Roman"/>
          <w:sz w:val="28"/>
        </w:rPr>
        <w:t>SGK,</w:t>
      </w:r>
      <w:r w:rsidRPr="0076143D">
        <w:rPr>
          <w:rFonts w:cs="Times New Roman"/>
          <w:spacing w:val="-5"/>
          <w:sz w:val="28"/>
        </w:rPr>
        <w:t xml:space="preserve"> </w:t>
      </w:r>
      <w:r w:rsidRPr="0076143D">
        <w:rPr>
          <w:rFonts w:cs="Times New Roman"/>
          <w:sz w:val="28"/>
        </w:rPr>
        <w:t xml:space="preserve">Vở bài tập (VBT) (nếu </w:t>
      </w:r>
      <w:r w:rsidRPr="0076143D">
        <w:rPr>
          <w:rFonts w:cs="Times New Roman"/>
          <w:spacing w:val="-4"/>
          <w:sz w:val="28"/>
        </w:rPr>
        <w:t>có).</w:t>
      </w:r>
    </w:p>
    <w:p w14:paraId="2C5D99A4" w14:textId="77777777" w:rsidR="0076143D" w:rsidRPr="0076143D" w:rsidRDefault="0076143D">
      <w:pPr>
        <w:pStyle w:val="oancuaDanhsach"/>
        <w:widowControl w:val="0"/>
        <w:numPr>
          <w:ilvl w:val="1"/>
          <w:numId w:val="14"/>
        </w:numPr>
        <w:tabs>
          <w:tab w:val="left" w:pos="567"/>
          <w:tab w:val="left" w:pos="697"/>
        </w:tabs>
        <w:autoSpaceDE w:val="0"/>
        <w:autoSpaceDN w:val="0"/>
        <w:spacing w:beforeLines="0" w:before="0" w:after="0" w:afterAutospacing="0"/>
        <w:ind w:firstLine="447"/>
        <w:contextualSpacing w:val="0"/>
        <w:jc w:val="left"/>
        <w:rPr>
          <w:rFonts w:cs="Times New Roman"/>
          <w:sz w:val="28"/>
        </w:rPr>
      </w:pPr>
      <w:r w:rsidRPr="0076143D">
        <w:rPr>
          <w:rFonts w:cs="Times New Roman"/>
          <w:sz w:val="28"/>
        </w:rPr>
        <w:t xml:space="preserve">Giấy vẽ, bút chì, bút lông, màu </w:t>
      </w:r>
      <w:r w:rsidRPr="0076143D">
        <w:rPr>
          <w:rFonts w:cs="Times New Roman"/>
          <w:spacing w:val="-4"/>
          <w:sz w:val="28"/>
        </w:rPr>
        <w:t>vẽ,…</w:t>
      </w:r>
    </w:p>
    <w:p w14:paraId="530E111B" w14:textId="20355951" w:rsidR="00376987" w:rsidRDefault="004007D8" w:rsidP="0076143D">
      <w:pPr>
        <w:spacing w:beforeLines="0" w:before="0" w:after="0" w:afterAutospacing="0" w:line="240" w:lineRule="auto"/>
        <w:ind w:firstLine="567"/>
        <w:rPr>
          <w:b/>
          <w:bCs/>
          <w:color w:val="000000" w:themeColor="text1"/>
          <w:u w:val="single"/>
          <w:lang w:val="vi-VN"/>
        </w:rPr>
      </w:pPr>
      <w:r>
        <w:rPr>
          <w:b/>
          <w:bCs/>
          <w:color w:val="000000" w:themeColor="text1"/>
          <w:u w:val="single"/>
        </w:rPr>
        <w:t>III. CÁC HOẠT ĐỘNG DẠY HỌC CHỦ YẾU:</w:t>
      </w:r>
    </w:p>
    <w:p w14:paraId="5DB324B4" w14:textId="11205E40" w:rsidR="00376987" w:rsidRDefault="00376987" w:rsidP="003A287C">
      <w:pPr>
        <w:spacing w:beforeLines="0" w:before="0" w:after="0" w:afterAutospacing="0" w:line="240" w:lineRule="auto"/>
        <w:ind w:firstLine="720"/>
        <w:rPr>
          <w:b/>
          <w:bCs/>
          <w:color w:val="000000" w:themeColor="text1"/>
          <w:u w:val="single"/>
        </w:rPr>
      </w:pPr>
    </w:p>
    <w:p w14:paraId="3C93FCCF" w14:textId="049E60B1" w:rsidR="00376987" w:rsidRPr="001830A9" w:rsidRDefault="004007D8" w:rsidP="003A287C">
      <w:pPr>
        <w:spacing w:beforeLines="0" w:before="0" w:after="0" w:afterAutospacing="0" w:line="240" w:lineRule="auto"/>
        <w:ind w:firstLine="720"/>
        <w:jc w:val="center"/>
        <w:rPr>
          <w:b/>
          <w:bCs/>
          <w:color w:val="000000" w:themeColor="text1"/>
          <w:lang w:val="vi-VN"/>
        </w:rPr>
      </w:pPr>
      <w:r>
        <w:rPr>
          <w:b/>
          <w:bCs/>
          <w:color w:val="000000" w:themeColor="text1"/>
        </w:rPr>
        <w:t>TIẾT 1</w:t>
      </w:r>
    </w:p>
    <w:p w14:paraId="14566EDD" w14:textId="16995F7B" w:rsidR="00376987" w:rsidRDefault="00376987" w:rsidP="003A287C">
      <w:pPr>
        <w:spacing w:beforeLines="0" w:before="0" w:after="0" w:afterAutospacing="0" w:line="240" w:lineRule="auto"/>
        <w:ind w:firstLine="720"/>
        <w:rPr>
          <w:b/>
          <w:bCs/>
          <w:color w:val="000000" w:themeColor="text1"/>
          <w:u w:val="single"/>
        </w:rPr>
      </w:pPr>
    </w:p>
    <w:tbl>
      <w:tblPr>
        <w:tblStyle w:val="LiBang"/>
        <w:tblW w:w="9889" w:type="dxa"/>
        <w:tblLook w:val="04A0" w:firstRow="1" w:lastRow="0" w:firstColumn="1" w:lastColumn="0" w:noHBand="0" w:noVBand="1"/>
      </w:tblPr>
      <w:tblGrid>
        <w:gridCol w:w="9889"/>
      </w:tblGrid>
      <w:tr w:rsidR="00376987" w14:paraId="6CF07B47" w14:textId="77777777">
        <w:trPr>
          <w:trHeight w:val="90"/>
        </w:trPr>
        <w:tc>
          <w:tcPr>
            <w:tcW w:w="9889" w:type="dxa"/>
          </w:tcPr>
          <w:p w14:paraId="52E7C9B5" w14:textId="1237E88F" w:rsidR="00376987" w:rsidRDefault="004007D8" w:rsidP="003A287C">
            <w:pPr>
              <w:spacing w:beforeLines="0" w:before="0" w:after="0" w:afterAutospacing="0" w:line="240" w:lineRule="auto"/>
              <w:jc w:val="center"/>
              <w:rPr>
                <w:b/>
                <w:bCs/>
                <w:u w:val="single"/>
              </w:rPr>
            </w:pPr>
            <w:r>
              <w:rPr>
                <w:b/>
                <w:bCs/>
                <w:u w:val="single"/>
              </w:rPr>
              <w:t xml:space="preserve">Hoạt động 1: Khởi động </w:t>
            </w:r>
          </w:p>
          <w:p w14:paraId="5F23B97D" w14:textId="665B30C7" w:rsidR="00376987" w:rsidRDefault="004007D8" w:rsidP="003A287C">
            <w:pPr>
              <w:spacing w:beforeLines="0" w:before="0" w:after="0" w:afterAutospacing="0" w:line="240" w:lineRule="auto"/>
              <w:ind w:firstLineChars="100" w:firstLine="280"/>
            </w:pPr>
            <w:r>
              <w:rPr>
                <w:lang w:val="vi-VN"/>
              </w:rPr>
              <w:t xml:space="preserve">- </w:t>
            </w:r>
            <w:r w:rsidR="0040557B">
              <w:rPr>
                <w:lang w:val="vi-VN"/>
              </w:rPr>
              <w:t>Nh</w:t>
            </w:r>
            <w:r w:rsidR="0040557B">
              <w:t>óm trưởng</w:t>
            </w:r>
            <w:r>
              <w:t xml:space="preserve"> kiểm tra sĩ số, kiểm tra đồ dùng và sự chuẩn bị của HS.</w:t>
            </w:r>
          </w:p>
          <w:p w14:paraId="788FE419" w14:textId="4AF01A60" w:rsidR="00376987" w:rsidRDefault="004007D8" w:rsidP="003A287C">
            <w:pPr>
              <w:spacing w:beforeLines="0" w:before="0" w:after="0" w:afterAutospacing="0" w:line="240" w:lineRule="auto"/>
              <w:ind w:firstLineChars="100" w:firstLine="280"/>
            </w:pPr>
            <w:r>
              <w:rPr>
                <w:lang w:val="vi-VN"/>
              </w:rPr>
              <w:t xml:space="preserve">- </w:t>
            </w:r>
            <w:r>
              <w:t xml:space="preserve">GV tổ chức trò chơi </w:t>
            </w:r>
          </w:p>
          <w:p w14:paraId="3D776307" w14:textId="77777777" w:rsidR="0040557B" w:rsidRDefault="004007D8" w:rsidP="003A287C">
            <w:pPr>
              <w:spacing w:beforeLines="0" w:before="0" w:after="0" w:afterAutospacing="0" w:line="240" w:lineRule="auto"/>
              <w:ind w:firstLineChars="100" w:firstLine="280"/>
            </w:pPr>
            <w:r>
              <w:rPr>
                <w:lang w:val="vi-VN"/>
              </w:rPr>
              <w:t xml:space="preserve">- </w:t>
            </w:r>
            <w:r>
              <w:t xml:space="preserve">GV chốt ý, vào bài. </w:t>
            </w:r>
          </w:p>
          <w:p w14:paraId="2B9924AD" w14:textId="60AFB787" w:rsidR="00376987" w:rsidRDefault="0040557B" w:rsidP="0040557B">
            <w:pPr>
              <w:spacing w:beforeLines="0" w:before="0" w:after="0" w:afterAutospacing="0" w:line="240" w:lineRule="auto"/>
              <w:ind w:firstLineChars="100" w:firstLine="280"/>
            </w:pPr>
            <w:r>
              <w:t xml:space="preserve">- </w:t>
            </w:r>
            <w:r w:rsidR="004007D8">
              <w:t xml:space="preserve"> HS nhắc lại tên bài.</w:t>
            </w:r>
          </w:p>
          <w:p w14:paraId="4BA3EB72" w14:textId="58830873" w:rsidR="0000553A" w:rsidRDefault="004007D8" w:rsidP="003A287C">
            <w:pPr>
              <w:spacing w:beforeLines="0" w:before="0" w:after="0" w:afterAutospacing="0" w:line="240" w:lineRule="auto"/>
              <w:jc w:val="center"/>
              <w:rPr>
                <w:b/>
                <w:bCs/>
                <w:u w:val="single"/>
              </w:rPr>
            </w:pPr>
            <w:r>
              <w:rPr>
                <w:b/>
                <w:bCs/>
                <w:u w:val="single"/>
              </w:rPr>
              <w:t xml:space="preserve">Hoạt động 2: Khám phá </w:t>
            </w:r>
          </w:p>
          <w:p w14:paraId="2D20D525" w14:textId="0C8D1F28" w:rsidR="00376987" w:rsidRPr="0000553A" w:rsidRDefault="0000553A" w:rsidP="0000553A">
            <w:pPr>
              <w:spacing w:beforeLines="0" w:before="0" w:after="0" w:afterAutospacing="0" w:line="240" w:lineRule="auto"/>
              <w:rPr>
                <w:b/>
                <w:bCs/>
              </w:rPr>
            </w:pPr>
            <w:r w:rsidRPr="0000553A">
              <w:rPr>
                <w:b/>
                <w:bCs/>
                <w:lang w:val="vi-VN"/>
              </w:rPr>
              <w:t>1.Tìm hiểu về</w:t>
            </w:r>
            <w:r w:rsidR="004007D8" w:rsidRPr="0000553A">
              <w:rPr>
                <w:b/>
                <w:bCs/>
              </w:rPr>
              <w:t xml:space="preserve"> </w:t>
            </w:r>
            <w:r w:rsidR="004007D8" w:rsidRPr="0000553A">
              <w:rPr>
                <w:b/>
                <w:bCs/>
                <w:lang w:val="vi-VN"/>
              </w:rPr>
              <w:t xml:space="preserve">tranh </w:t>
            </w:r>
            <w:r w:rsidR="00217897">
              <w:rPr>
                <w:b/>
                <w:bCs/>
                <w:lang w:val="vi-VN"/>
              </w:rPr>
              <w:t>Ngày hè</w:t>
            </w:r>
          </w:p>
          <w:p w14:paraId="3F1AC93E" w14:textId="004BC3C0" w:rsidR="00217897" w:rsidRDefault="00217897" w:rsidP="00217897">
            <w:pPr>
              <w:spacing w:beforeLines="0" w:before="0" w:after="0" w:afterAutospacing="0" w:line="240" w:lineRule="auto"/>
              <w:rPr>
                <w:color w:val="000000"/>
                <w:shd w:val="clear" w:color="auto" w:fill="FFFFFF"/>
              </w:rPr>
            </w:pPr>
            <w:r w:rsidRPr="00217897">
              <w:rPr>
                <w:color w:val="000000"/>
                <w:shd w:val="clear" w:color="auto" w:fill="FFFFFF"/>
              </w:rPr>
              <w:t>- HS quan sát hình ảnh về các hoạt động, trò chơi SHS tr.6 và một số hình ảnh GV cung cấp thêm:</w:t>
            </w:r>
          </w:p>
          <w:p w14:paraId="73CAA0D4" w14:textId="77777777" w:rsidR="00C6790F" w:rsidRPr="00217897" w:rsidRDefault="00C6790F" w:rsidP="00217897">
            <w:pPr>
              <w:spacing w:beforeLines="0" w:before="0" w:after="0" w:afterAutospacing="0" w:line="240" w:lineRule="auto"/>
              <w:rPr>
                <w:color w:val="000000"/>
                <w:shd w:val="clear" w:color="auto" w:fill="FFFFFF"/>
              </w:rPr>
            </w:pPr>
          </w:p>
          <w:p w14:paraId="4F31BF6A" w14:textId="14F0B1FA" w:rsidR="00AF361F" w:rsidRDefault="004027C4" w:rsidP="00217897">
            <w:pPr>
              <w:spacing w:beforeLines="0" w:before="0" w:after="0" w:afterAutospacing="0" w:line="240" w:lineRule="auto"/>
              <w:rPr>
                <w:rStyle w:val="Nhnmanh"/>
                <w:color w:val="000000"/>
                <w:shd w:val="clear" w:color="auto" w:fill="FFFFFF"/>
                <w:lang w:val="vi-VN"/>
              </w:rPr>
            </w:pPr>
            <w:r w:rsidRPr="00AF361F">
              <w:rPr>
                <w:rStyle w:val="Nhnmanh"/>
                <w:noProof/>
                <w:color w:val="000000"/>
                <w:shd w:val="clear" w:color="auto" w:fill="FFFFFF"/>
                <w:lang w:eastAsia="en-US"/>
              </w:rPr>
              <w:drawing>
                <wp:anchor distT="0" distB="0" distL="114300" distR="114300" simplePos="0" relativeHeight="251654144" behindDoc="0" locked="0" layoutInCell="1" allowOverlap="1" wp14:anchorId="1C37B53C" wp14:editId="1E3FD930">
                  <wp:simplePos x="0" y="0"/>
                  <wp:positionH relativeFrom="column">
                    <wp:posOffset>3740150</wp:posOffset>
                  </wp:positionH>
                  <wp:positionV relativeFrom="paragraph">
                    <wp:posOffset>45720</wp:posOffset>
                  </wp:positionV>
                  <wp:extent cx="2295525" cy="1327150"/>
                  <wp:effectExtent l="0" t="0" r="9525" b="6350"/>
                  <wp:wrapNone/>
                  <wp:docPr id="172468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0941" name=""/>
                          <pic:cNvPicPr/>
                        </pic:nvPicPr>
                        <pic:blipFill>
                          <a:blip r:embed="rId9">
                            <a:extLst>
                              <a:ext uri="{28A0092B-C50C-407E-A947-70E740481C1C}">
                                <a14:useLocalDpi xmlns:a14="http://schemas.microsoft.com/office/drawing/2010/main" val="0"/>
                              </a:ext>
                            </a:extLst>
                          </a:blip>
                          <a:stretch>
                            <a:fillRect/>
                          </a:stretch>
                        </pic:blipFill>
                        <pic:spPr>
                          <a:xfrm>
                            <a:off x="0" y="0"/>
                            <a:ext cx="2295525" cy="1327150"/>
                          </a:xfrm>
                          <a:prstGeom prst="rect">
                            <a:avLst/>
                          </a:prstGeom>
                        </pic:spPr>
                      </pic:pic>
                    </a:graphicData>
                  </a:graphic>
                  <wp14:sizeRelH relativeFrom="margin">
                    <wp14:pctWidth>0</wp14:pctWidth>
                  </wp14:sizeRelH>
                  <wp14:sizeRelV relativeFrom="margin">
                    <wp14:pctHeight>0</wp14:pctHeight>
                  </wp14:sizeRelV>
                </wp:anchor>
              </w:drawing>
            </w:r>
            <w:r w:rsidR="00AF361F" w:rsidRPr="00AF361F">
              <w:rPr>
                <w:rStyle w:val="Nhnmanh"/>
                <w:noProof/>
                <w:color w:val="000000"/>
                <w:shd w:val="clear" w:color="auto" w:fill="FFFFFF"/>
                <w:lang w:eastAsia="en-US"/>
              </w:rPr>
              <w:drawing>
                <wp:anchor distT="0" distB="0" distL="114300" distR="114300" simplePos="0" relativeHeight="251652096" behindDoc="0" locked="0" layoutInCell="1" allowOverlap="1" wp14:anchorId="54D273FA" wp14:editId="2AE0C8A1">
                  <wp:simplePos x="0" y="0"/>
                  <wp:positionH relativeFrom="column">
                    <wp:posOffset>32385</wp:posOffset>
                  </wp:positionH>
                  <wp:positionV relativeFrom="paragraph">
                    <wp:posOffset>104140</wp:posOffset>
                  </wp:positionV>
                  <wp:extent cx="3381375" cy="2236666"/>
                  <wp:effectExtent l="0" t="0" r="0" b="0"/>
                  <wp:wrapNone/>
                  <wp:docPr id="957998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98694" name=""/>
                          <pic:cNvPicPr/>
                        </pic:nvPicPr>
                        <pic:blipFill>
                          <a:blip r:embed="rId10">
                            <a:extLst>
                              <a:ext uri="{28A0092B-C50C-407E-A947-70E740481C1C}">
                                <a14:useLocalDpi xmlns:a14="http://schemas.microsoft.com/office/drawing/2010/main" val="0"/>
                              </a:ext>
                            </a:extLst>
                          </a:blip>
                          <a:stretch>
                            <a:fillRect/>
                          </a:stretch>
                        </pic:blipFill>
                        <pic:spPr>
                          <a:xfrm>
                            <a:off x="0" y="0"/>
                            <a:ext cx="3391706" cy="2243500"/>
                          </a:xfrm>
                          <a:prstGeom prst="rect">
                            <a:avLst/>
                          </a:prstGeom>
                        </pic:spPr>
                      </pic:pic>
                    </a:graphicData>
                  </a:graphic>
                  <wp14:sizeRelH relativeFrom="margin">
                    <wp14:pctWidth>0</wp14:pctWidth>
                  </wp14:sizeRelH>
                  <wp14:sizeRelV relativeFrom="margin">
                    <wp14:pctHeight>0</wp14:pctHeight>
                  </wp14:sizeRelV>
                </wp:anchor>
              </w:drawing>
            </w:r>
          </w:p>
          <w:p w14:paraId="230599AD" w14:textId="5FC1967B" w:rsidR="00AF361F" w:rsidRDefault="00AF361F" w:rsidP="00217897">
            <w:pPr>
              <w:spacing w:beforeLines="0" w:before="0" w:after="0" w:afterAutospacing="0" w:line="240" w:lineRule="auto"/>
              <w:rPr>
                <w:rStyle w:val="Nhnmanh"/>
                <w:color w:val="000000"/>
                <w:shd w:val="clear" w:color="auto" w:fill="FFFFFF"/>
                <w:lang w:val="vi-VN"/>
              </w:rPr>
            </w:pPr>
          </w:p>
          <w:p w14:paraId="7FA55B81" w14:textId="29861E70" w:rsidR="00AF361F" w:rsidRDefault="00AF361F" w:rsidP="00217897">
            <w:pPr>
              <w:spacing w:beforeLines="0" w:before="0" w:after="0" w:afterAutospacing="0" w:line="240" w:lineRule="auto"/>
              <w:rPr>
                <w:rStyle w:val="Nhnmanh"/>
                <w:color w:val="000000"/>
                <w:shd w:val="clear" w:color="auto" w:fill="FFFFFF"/>
                <w:lang w:val="vi-VN"/>
              </w:rPr>
            </w:pPr>
          </w:p>
          <w:p w14:paraId="6A936058" w14:textId="77777777" w:rsidR="00AF361F" w:rsidRDefault="00AF361F" w:rsidP="00217897">
            <w:pPr>
              <w:spacing w:beforeLines="0" w:before="0" w:after="0" w:afterAutospacing="0" w:line="240" w:lineRule="auto"/>
              <w:rPr>
                <w:rStyle w:val="Nhnmanh"/>
                <w:color w:val="000000"/>
                <w:shd w:val="clear" w:color="auto" w:fill="FFFFFF"/>
                <w:lang w:val="vi-VN"/>
              </w:rPr>
            </w:pPr>
          </w:p>
          <w:p w14:paraId="705ECFE6" w14:textId="7590740F" w:rsidR="00AF361F" w:rsidRDefault="00AF361F" w:rsidP="00217897">
            <w:pPr>
              <w:spacing w:beforeLines="0" w:before="0" w:after="0" w:afterAutospacing="0" w:line="240" w:lineRule="auto"/>
              <w:rPr>
                <w:rStyle w:val="Nhnmanh"/>
                <w:color w:val="000000"/>
                <w:shd w:val="clear" w:color="auto" w:fill="FFFFFF"/>
                <w:lang w:val="vi-VN"/>
              </w:rPr>
            </w:pPr>
          </w:p>
          <w:p w14:paraId="2E4209A9" w14:textId="430162C6" w:rsidR="00AF361F" w:rsidRDefault="00AF361F" w:rsidP="00217897">
            <w:pPr>
              <w:spacing w:beforeLines="0" w:before="0" w:after="0" w:afterAutospacing="0" w:line="240" w:lineRule="auto"/>
              <w:rPr>
                <w:rStyle w:val="Nhnmanh"/>
                <w:color w:val="000000"/>
                <w:shd w:val="clear" w:color="auto" w:fill="FFFFFF"/>
                <w:lang w:val="vi-VN"/>
              </w:rPr>
            </w:pPr>
          </w:p>
          <w:p w14:paraId="69D8C21B" w14:textId="1C1D6F43" w:rsidR="00AF361F" w:rsidRDefault="00AF361F" w:rsidP="00217897">
            <w:pPr>
              <w:spacing w:beforeLines="0" w:before="0" w:after="0" w:afterAutospacing="0" w:line="240" w:lineRule="auto"/>
              <w:rPr>
                <w:rStyle w:val="Nhnmanh"/>
                <w:color w:val="000000"/>
                <w:shd w:val="clear" w:color="auto" w:fill="FFFFFF"/>
                <w:lang w:val="vi-VN"/>
              </w:rPr>
            </w:pPr>
            <w:r w:rsidRPr="00AF361F">
              <w:rPr>
                <w:rStyle w:val="Nhnmanh"/>
                <w:noProof/>
                <w:color w:val="000000"/>
                <w:shd w:val="clear" w:color="auto" w:fill="FFFFFF"/>
                <w:lang w:eastAsia="en-US"/>
              </w:rPr>
              <w:drawing>
                <wp:anchor distT="0" distB="0" distL="114300" distR="114300" simplePos="0" relativeHeight="251659264" behindDoc="0" locked="0" layoutInCell="1" allowOverlap="1" wp14:anchorId="4E47DB78" wp14:editId="2A3B32DD">
                  <wp:simplePos x="0" y="0"/>
                  <wp:positionH relativeFrom="column">
                    <wp:posOffset>3860800</wp:posOffset>
                  </wp:positionH>
                  <wp:positionV relativeFrom="paragraph">
                    <wp:posOffset>201295</wp:posOffset>
                  </wp:positionV>
                  <wp:extent cx="2085975" cy="1228511"/>
                  <wp:effectExtent l="0" t="0" r="0" b="0"/>
                  <wp:wrapNone/>
                  <wp:docPr id="150412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2416" name=""/>
                          <pic:cNvPicPr/>
                        </pic:nvPicPr>
                        <pic:blipFill>
                          <a:blip r:embed="rId11">
                            <a:extLst>
                              <a:ext uri="{28A0092B-C50C-407E-A947-70E740481C1C}">
                                <a14:useLocalDpi xmlns:a14="http://schemas.microsoft.com/office/drawing/2010/main" val="0"/>
                              </a:ext>
                            </a:extLst>
                          </a:blip>
                          <a:stretch>
                            <a:fillRect/>
                          </a:stretch>
                        </pic:blipFill>
                        <pic:spPr>
                          <a:xfrm>
                            <a:off x="0" y="0"/>
                            <a:ext cx="2085975" cy="1228511"/>
                          </a:xfrm>
                          <a:prstGeom prst="rect">
                            <a:avLst/>
                          </a:prstGeom>
                        </pic:spPr>
                      </pic:pic>
                    </a:graphicData>
                  </a:graphic>
                  <wp14:sizeRelH relativeFrom="margin">
                    <wp14:pctWidth>0</wp14:pctWidth>
                  </wp14:sizeRelH>
                  <wp14:sizeRelV relativeFrom="margin">
                    <wp14:pctHeight>0</wp14:pctHeight>
                  </wp14:sizeRelV>
                </wp:anchor>
              </w:drawing>
            </w:r>
          </w:p>
          <w:p w14:paraId="568B289E" w14:textId="3DEA23ED" w:rsidR="00AF361F" w:rsidRDefault="00AF361F" w:rsidP="00217897">
            <w:pPr>
              <w:spacing w:beforeLines="0" w:before="0" w:after="0" w:afterAutospacing="0" w:line="240" w:lineRule="auto"/>
              <w:rPr>
                <w:rStyle w:val="Nhnmanh"/>
                <w:color w:val="000000"/>
                <w:shd w:val="clear" w:color="auto" w:fill="FFFFFF"/>
                <w:lang w:val="vi-VN"/>
              </w:rPr>
            </w:pPr>
          </w:p>
          <w:p w14:paraId="6C013F64" w14:textId="77777777" w:rsidR="00AF361F" w:rsidRDefault="00AF361F" w:rsidP="00217897">
            <w:pPr>
              <w:spacing w:beforeLines="0" w:before="0" w:after="0" w:afterAutospacing="0" w:line="240" w:lineRule="auto"/>
              <w:rPr>
                <w:rStyle w:val="Nhnmanh"/>
                <w:color w:val="000000"/>
                <w:shd w:val="clear" w:color="auto" w:fill="FFFFFF"/>
                <w:lang w:val="vi-VN"/>
              </w:rPr>
            </w:pPr>
          </w:p>
          <w:p w14:paraId="50490EBE" w14:textId="77777777" w:rsidR="00AF361F" w:rsidRDefault="00AF361F" w:rsidP="00217897">
            <w:pPr>
              <w:spacing w:beforeLines="0" w:before="0" w:after="0" w:afterAutospacing="0" w:line="240" w:lineRule="auto"/>
              <w:rPr>
                <w:rStyle w:val="Nhnmanh"/>
                <w:color w:val="000000"/>
                <w:shd w:val="clear" w:color="auto" w:fill="FFFFFF"/>
                <w:lang w:val="vi-VN"/>
              </w:rPr>
            </w:pPr>
          </w:p>
          <w:p w14:paraId="07C0C46F" w14:textId="46BAB114" w:rsidR="00AF361F" w:rsidRDefault="00AF361F" w:rsidP="00217897">
            <w:pPr>
              <w:spacing w:beforeLines="0" w:before="0" w:after="0" w:afterAutospacing="0" w:line="240" w:lineRule="auto"/>
              <w:rPr>
                <w:rStyle w:val="Nhnmanh"/>
                <w:color w:val="000000"/>
                <w:shd w:val="clear" w:color="auto" w:fill="FFFFFF"/>
                <w:lang w:val="vi-VN"/>
              </w:rPr>
            </w:pPr>
          </w:p>
          <w:p w14:paraId="76585BEF" w14:textId="77777777" w:rsidR="00AF361F" w:rsidRDefault="00AF361F" w:rsidP="00217897">
            <w:pPr>
              <w:spacing w:beforeLines="0" w:before="0" w:after="0" w:afterAutospacing="0" w:line="240" w:lineRule="auto"/>
              <w:rPr>
                <w:rStyle w:val="Nhnmanh"/>
                <w:color w:val="000000"/>
                <w:shd w:val="clear" w:color="auto" w:fill="FFFFFF"/>
                <w:lang w:val="vi-VN"/>
              </w:rPr>
            </w:pPr>
          </w:p>
          <w:p w14:paraId="45D7244B" w14:textId="77777777" w:rsidR="00AF361F" w:rsidRDefault="00AF361F" w:rsidP="00217897">
            <w:pPr>
              <w:spacing w:beforeLines="0" w:before="0" w:after="0" w:afterAutospacing="0" w:line="240" w:lineRule="auto"/>
              <w:rPr>
                <w:rStyle w:val="Nhnmanh"/>
                <w:color w:val="000000"/>
                <w:shd w:val="clear" w:color="auto" w:fill="FFFFFF"/>
              </w:rPr>
            </w:pPr>
          </w:p>
          <w:p w14:paraId="461FA32E" w14:textId="77777777" w:rsidR="00C6790F" w:rsidRDefault="00C6790F" w:rsidP="00217897">
            <w:pPr>
              <w:spacing w:beforeLines="0" w:before="0" w:after="0" w:afterAutospacing="0" w:line="240" w:lineRule="auto"/>
              <w:rPr>
                <w:rStyle w:val="Nhnmanh"/>
                <w:color w:val="000000"/>
                <w:shd w:val="clear" w:color="auto" w:fill="FFFFFF"/>
              </w:rPr>
            </w:pPr>
          </w:p>
          <w:p w14:paraId="696D5456" w14:textId="77777777" w:rsidR="00C6790F" w:rsidRPr="00C6790F" w:rsidRDefault="00C6790F" w:rsidP="00217897">
            <w:pPr>
              <w:spacing w:beforeLines="0" w:before="0" w:after="0" w:afterAutospacing="0" w:line="240" w:lineRule="auto"/>
              <w:rPr>
                <w:rStyle w:val="Nhnmanh"/>
                <w:color w:val="000000"/>
                <w:shd w:val="clear" w:color="auto" w:fill="FFFFFF"/>
              </w:rPr>
            </w:pPr>
          </w:p>
          <w:p w14:paraId="1C54A404" w14:textId="75A13F70" w:rsidR="00217897" w:rsidRDefault="00217897" w:rsidP="00217897">
            <w:pPr>
              <w:spacing w:beforeLines="0" w:before="0" w:after="0" w:afterAutospacing="0" w:line="240" w:lineRule="auto"/>
              <w:rPr>
                <w:color w:val="000000"/>
                <w:shd w:val="clear" w:color="auto" w:fill="FFFFFF"/>
                <w:lang w:val="vi-VN"/>
              </w:rPr>
            </w:pPr>
            <w:r w:rsidRPr="00217897">
              <w:rPr>
                <w:color w:val="000000"/>
                <w:shd w:val="clear" w:color="auto" w:fill="FFFFFF"/>
              </w:rPr>
              <w:t>- HS trao đổi cặp đôi, chia sẻ những điều các em ấn tượng về trò chơi, hoạt động.</w:t>
            </w:r>
          </w:p>
          <w:p w14:paraId="5AA82DFD" w14:textId="10D0F77A" w:rsidR="00EC12FF" w:rsidRPr="00EC12FF" w:rsidRDefault="00EC12FF" w:rsidP="00217897">
            <w:pPr>
              <w:spacing w:beforeLines="0" w:before="0" w:after="0" w:afterAutospacing="0" w:line="240" w:lineRule="auto"/>
              <w:rPr>
                <w:color w:val="000000"/>
                <w:lang w:val="vi-VN"/>
              </w:rPr>
            </w:pPr>
            <w:r>
              <w:rPr>
                <w:color w:val="000000"/>
                <w:shd w:val="clear" w:color="auto" w:fill="FFFFFF"/>
                <w:lang w:val="vi-VN"/>
              </w:rPr>
              <w:t>+HS trao đổi theo nhóm đôi và chia sẻ về trò chơi.</w:t>
            </w:r>
          </w:p>
          <w:p w14:paraId="5897EB3C" w14:textId="460BAFB6" w:rsidR="00217897" w:rsidRPr="00217897" w:rsidRDefault="00217897" w:rsidP="00217897">
            <w:pPr>
              <w:spacing w:beforeLines="0" w:before="0" w:after="0" w:afterAutospacing="0" w:line="240" w:lineRule="auto"/>
              <w:rPr>
                <w:color w:val="000000"/>
                <w:shd w:val="clear" w:color="auto" w:fill="FFFFFF"/>
              </w:rPr>
            </w:pPr>
            <w:r w:rsidRPr="00217897">
              <w:rPr>
                <w:color w:val="000000"/>
                <w:shd w:val="clear" w:color="auto" w:fill="FFFFFF"/>
              </w:rPr>
              <w:t>- HS nội dung trao đổi, thảo luận theo các câu hỏi gợi mở:</w:t>
            </w:r>
          </w:p>
          <w:p w14:paraId="572832E3" w14:textId="0627EA7B" w:rsidR="00217897" w:rsidRPr="00217897" w:rsidRDefault="00217897" w:rsidP="00217897">
            <w:pPr>
              <w:pStyle w:val="Tiuphu"/>
              <w:spacing w:beforeLines="0" w:before="0" w:after="0" w:afterAutospacing="0" w:line="240" w:lineRule="auto"/>
              <w:jc w:val="both"/>
              <w:rPr>
                <w:rFonts w:ascii="Times New Roman" w:hAnsi="Times New Roman"/>
                <w:b w:val="0"/>
                <w:bCs w:val="0"/>
                <w:sz w:val="28"/>
                <w:szCs w:val="28"/>
              </w:rPr>
            </w:pPr>
            <w:r w:rsidRPr="00217897">
              <w:rPr>
                <w:rStyle w:val="Nhnmanh"/>
                <w:rFonts w:ascii="Times New Roman" w:hAnsi="Times New Roman"/>
                <w:b w:val="0"/>
                <w:bCs w:val="0"/>
                <w:color w:val="000000"/>
                <w:sz w:val="28"/>
                <w:szCs w:val="28"/>
              </w:rPr>
              <w:t>+ Các các trò chơi hoạt động có tên gọi là gì?</w:t>
            </w:r>
          </w:p>
          <w:p w14:paraId="3C35235B" w14:textId="24FC929C" w:rsidR="00217897" w:rsidRPr="00217897" w:rsidRDefault="00217897" w:rsidP="00217897">
            <w:pPr>
              <w:pStyle w:val="Tiuphu"/>
              <w:spacing w:beforeLines="0" w:before="0" w:after="0" w:afterAutospacing="0" w:line="240" w:lineRule="auto"/>
              <w:jc w:val="both"/>
              <w:rPr>
                <w:rFonts w:ascii="Times New Roman" w:hAnsi="Times New Roman"/>
                <w:b w:val="0"/>
                <w:bCs w:val="0"/>
                <w:sz w:val="28"/>
                <w:szCs w:val="28"/>
              </w:rPr>
            </w:pPr>
            <w:r w:rsidRPr="00217897">
              <w:rPr>
                <w:rStyle w:val="Nhnmanh"/>
                <w:rFonts w:ascii="Times New Roman" w:hAnsi="Times New Roman"/>
                <w:b w:val="0"/>
                <w:bCs w:val="0"/>
                <w:color w:val="000000"/>
                <w:sz w:val="28"/>
                <w:szCs w:val="28"/>
              </w:rPr>
              <w:t>+ Những trò chơi, hoạt động có đặc điểm gì?</w:t>
            </w:r>
          </w:p>
          <w:p w14:paraId="5D9A1B52" w14:textId="7564CE1C" w:rsidR="00217897" w:rsidRPr="00217897" w:rsidRDefault="00217897" w:rsidP="00217897">
            <w:pPr>
              <w:pStyle w:val="Tiuphu"/>
              <w:spacing w:beforeLines="0" w:before="0" w:after="0" w:afterAutospacing="0" w:line="240" w:lineRule="auto"/>
              <w:jc w:val="both"/>
              <w:rPr>
                <w:rFonts w:ascii="Times New Roman" w:hAnsi="Times New Roman"/>
                <w:b w:val="0"/>
                <w:bCs w:val="0"/>
                <w:sz w:val="28"/>
                <w:szCs w:val="28"/>
              </w:rPr>
            </w:pPr>
            <w:r w:rsidRPr="00217897">
              <w:rPr>
                <w:rStyle w:val="Nhnmanh"/>
                <w:rFonts w:ascii="Times New Roman" w:hAnsi="Times New Roman"/>
                <w:b w:val="0"/>
                <w:bCs w:val="0"/>
                <w:color w:val="000000"/>
                <w:sz w:val="28"/>
                <w:szCs w:val="28"/>
              </w:rPr>
              <w:t>+ Em đã từng tham gia các hoạt động, trò chơi đó chưa? Em cảm thấy thế nào khi tham gia vào trò chơi, hoạt động đó?</w:t>
            </w:r>
          </w:p>
          <w:p w14:paraId="7C16FAA4" w14:textId="220983E7" w:rsidR="00217897" w:rsidRDefault="00217897" w:rsidP="00217897">
            <w:pPr>
              <w:pStyle w:val="Tiuphu"/>
              <w:spacing w:beforeLines="0" w:before="0" w:after="0" w:afterAutospacing="0" w:line="240" w:lineRule="auto"/>
              <w:jc w:val="both"/>
              <w:rPr>
                <w:rFonts w:ascii="Times New Roman" w:hAnsi="Times New Roman"/>
                <w:b w:val="0"/>
                <w:bCs w:val="0"/>
                <w:sz w:val="28"/>
                <w:szCs w:val="28"/>
                <w:lang w:val="vi-VN"/>
              </w:rPr>
            </w:pPr>
            <w:r w:rsidRPr="00217897">
              <w:rPr>
                <w:rFonts w:ascii="Times New Roman" w:hAnsi="Times New Roman"/>
                <w:b w:val="0"/>
                <w:bCs w:val="0"/>
                <w:sz w:val="28"/>
                <w:szCs w:val="28"/>
              </w:rPr>
              <w:t>- GV mời đại diện 2 – 3 HS chia sẻ trước lớp. Các HS khác lắng nghe, nhận xét, nêu ý kiến bổ sung hoặc đặt câu hỏi cho bạn (nếu có).</w:t>
            </w:r>
          </w:p>
          <w:p w14:paraId="1F2DE2B1" w14:textId="6BECD5CC" w:rsidR="00EC12FF" w:rsidRPr="00EC12FF" w:rsidRDefault="00EC12FF" w:rsidP="00EC12FF">
            <w:pPr>
              <w:pStyle w:val="Tiuphu"/>
              <w:spacing w:beforeLines="0" w:before="0" w:after="0" w:afterAutospacing="0" w:line="240" w:lineRule="auto"/>
              <w:jc w:val="both"/>
              <w:rPr>
                <w:rFonts w:ascii="Times New Roman" w:hAnsi="Times New Roman" w:cs="Times New Roman"/>
                <w:b w:val="0"/>
                <w:bCs w:val="0"/>
                <w:sz w:val="28"/>
                <w:szCs w:val="28"/>
              </w:rPr>
            </w:pPr>
            <w:r w:rsidRPr="00EC12FF">
              <w:rPr>
                <w:rFonts w:ascii="Times New Roman" w:hAnsi="Times New Roman" w:cs="Times New Roman"/>
                <w:b w:val="0"/>
                <w:bCs w:val="0"/>
                <w:sz w:val="28"/>
                <w:szCs w:val="28"/>
              </w:rPr>
              <w:t>- GV nhận xét, đánh giá và kết luận:</w:t>
            </w:r>
          </w:p>
          <w:p w14:paraId="3E5E52BA" w14:textId="2657C209" w:rsidR="00EC12FF" w:rsidRPr="00EC12FF" w:rsidRDefault="00EC12FF" w:rsidP="00EC12FF">
            <w:pPr>
              <w:pStyle w:val="Tiuphu"/>
              <w:spacing w:beforeLines="0" w:before="0" w:after="0" w:afterAutospacing="0" w:line="240" w:lineRule="auto"/>
              <w:jc w:val="both"/>
              <w:rPr>
                <w:rFonts w:ascii="Times New Roman" w:hAnsi="Times New Roman" w:cs="Times New Roman"/>
                <w:b w:val="0"/>
                <w:bCs w:val="0"/>
                <w:sz w:val="28"/>
                <w:szCs w:val="28"/>
              </w:rPr>
            </w:pPr>
            <w:r w:rsidRPr="00EC12FF">
              <w:rPr>
                <w:rStyle w:val="Nhnmanh"/>
                <w:rFonts w:ascii="Times New Roman" w:hAnsi="Times New Roman" w:cs="Times New Roman"/>
                <w:b w:val="0"/>
                <w:bCs w:val="0"/>
                <w:color w:val="000000"/>
                <w:sz w:val="28"/>
                <w:szCs w:val="28"/>
              </w:rPr>
              <w:t>+ Các trò chơi hầu hết là các trò chơi dân gian gắn liền với đời sống của con người. trò chơi là hoạt động thư giãn, giải trí bổ ích đồng thời là một hình thức giáo dục đơn giản, hiệu quả. Các hoạt động khác cũng góp phần nâng cao thể chất, tinh thần đoàn kết, cải thiện các kĩ năng xã hội. Tất cả các hoạt động, trò chơi trên rất thích hợp đối với học sinh nhất là trong kì nghỉ mùa hè.</w:t>
            </w:r>
          </w:p>
          <w:p w14:paraId="268A355C" w14:textId="62B91FFB" w:rsidR="00EC12FF" w:rsidRPr="00EC12FF" w:rsidRDefault="00EC12FF" w:rsidP="00EC12FF">
            <w:pPr>
              <w:pStyle w:val="Tiuphu"/>
              <w:spacing w:beforeLines="0" w:before="0" w:after="0" w:afterAutospacing="0" w:line="240" w:lineRule="auto"/>
              <w:jc w:val="both"/>
              <w:rPr>
                <w:rFonts w:ascii="Times New Roman" w:hAnsi="Times New Roman" w:cs="Times New Roman"/>
                <w:b w:val="0"/>
                <w:bCs w:val="0"/>
                <w:sz w:val="28"/>
                <w:szCs w:val="28"/>
                <w:lang w:val="vi-VN"/>
              </w:rPr>
            </w:pPr>
            <w:r w:rsidRPr="00EC12FF">
              <w:rPr>
                <w:rFonts w:ascii="Times New Roman" w:hAnsi="Times New Roman" w:cs="Times New Roman"/>
                <w:b w:val="0"/>
                <w:bCs w:val="0"/>
                <w:i/>
                <w:color w:val="000000"/>
                <w:sz w:val="28"/>
                <w:szCs w:val="28"/>
              </w:rPr>
              <w:t xml:space="preserve">* GV chốt: Vậy là chúng ta đã biết cách </w:t>
            </w:r>
            <w:r w:rsidRPr="00EC12FF">
              <w:rPr>
                <w:rFonts w:ascii="Times New Roman" w:hAnsi="Times New Roman" w:cs="Times New Roman"/>
                <w:b w:val="0"/>
                <w:bCs w:val="0"/>
                <w:i/>
                <w:color w:val="000000"/>
                <w:sz w:val="28"/>
                <w:szCs w:val="28"/>
                <w:shd w:val="clear" w:color="auto" w:fill="FFFFFF"/>
              </w:rPr>
              <w:t>quan sát hình ảnh về các hoạt động, trò chơi SHS tr.6 và một số hình ảnh GV cung cấp</w:t>
            </w:r>
            <w:r w:rsidRPr="00EC12FF">
              <w:rPr>
                <w:rFonts w:ascii="Times New Roman" w:hAnsi="Times New Roman" w:cs="Times New Roman"/>
                <w:b w:val="0"/>
                <w:bCs w:val="0"/>
                <w:i/>
                <w:color w:val="000000"/>
                <w:sz w:val="28"/>
                <w:szCs w:val="28"/>
              </w:rPr>
              <w:t xml:space="preserve"> ở hoạt động 1.</w:t>
            </w:r>
          </w:p>
          <w:p w14:paraId="03AEE6A5" w14:textId="2030D67C" w:rsidR="00376987" w:rsidRDefault="0000553A" w:rsidP="0000553A">
            <w:pPr>
              <w:spacing w:beforeLines="0" w:before="0" w:after="0" w:afterAutospacing="0" w:line="240" w:lineRule="auto"/>
              <w:ind w:firstLineChars="100" w:firstLine="281"/>
              <w:jc w:val="left"/>
              <w:rPr>
                <w:b/>
                <w:bCs/>
              </w:rPr>
            </w:pPr>
            <w:r w:rsidRPr="0000553A">
              <w:rPr>
                <w:b/>
                <w:bCs/>
                <w:lang w:val="vi-VN"/>
              </w:rPr>
              <w:t>2.</w:t>
            </w:r>
            <w:r w:rsidR="004007D8" w:rsidRPr="0000553A">
              <w:rPr>
                <w:b/>
                <w:bCs/>
              </w:rPr>
              <w:t xml:space="preserve">Hướng dẫn thực hiện </w:t>
            </w:r>
          </w:p>
          <w:p w14:paraId="5D705E12" w14:textId="77777777" w:rsidR="00C6790F" w:rsidRDefault="00C6790F" w:rsidP="0000553A">
            <w:pPr>
              <w:spacing w:beforeLines="0" w:before="0" w:after="0" w:afterAutospacing="0" w:line="240" w:lineRule="auto"/>
              <w:ind w:firstLineChars="100" w:firstLine="281"/>
              <w:jc w:val="left"/>
              <w:rPr>
                <w:b/>
                <w:bCs/>
              </w:rPr>
            </w:pPr>
          </w:p>
          <w:p w14:paraId="3522EE26" w14:textId="77777777" w:rsidR="00C6790F" w:rsidRPr="0000553A" w:rsidRDefault="00C6790F" w:rsidP="0000553A">
            <w:pPr>
              <w:spacing w:beforeLines="0" w:before="0" w:after="0" w:afterAutospacing="0" w:line="240" w:lineRule="auto"/>
              <w:ind w:firstLineChars="100" w:firstLine="281"/>
              <w:jc w:val="left"/>
              <w:rPr>
                <w:b/>
                <w:bCs/>
              </w:rPr>
            </w:pPr>
          </w:p>
          <w:p w14:paraId="488DFA26" w14:textId="560B4ADF" w:rsidR="00376987" w:rsidRPr="008100EC" w:rsidRDefault="00AF361F" w:rsidP="008100EC">
            <w:pPr>
              <w:spacing w:beforeLines="0" w:before="0" w:after="0" w:afterAutospacing="0" w:line="240" w:lineRule="auto"/>
              <w:rPr>
                <w:b/>
                <w:bCs/>
              </w:rPr>
            </w:pPr>
            <w:r w:rsidRPr="00AF361F">
              <w:rPr>
                <w:b/>
                <w:bCs/>
                <w:noProof/>
                <w:lang w:eastAsia="en-US"/>
              </w:rPr>
              <w:drawing>
                <wp:anchor distT="0" distB="0" distL="114300" distR="114300" simplePos="0" relativeHeight="251656192" behindDoc="0" locked="0" layoutInCell="1" allowOverlap="1" wp14:anchorId="7389B15E" wp14:editId="497EB10F">
                  <wp:simplePos x="0" y="0"/>
                  <wp:positionH relativeFrom="column">
                    <wp:posOffset>2899410</wp:posOffset>
                  </wp:positionH>
                  <wp:positionV relativeFrom="paragraph">
                    <wp:posOffset>165100</wp:posOffset>
                  </wp:positionV>
                  <wp:extent cx="2901663" cy="1236345"/>
                  <wp:effectExtent l="0" t="0" r="0" b="1905"/>
                  <wp:wrapNone/>
                  <wp:docPr id="184297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7522" name=""/>
                          <pic:cNvPicPr/>
                        </pic:nvPicPr>
                        <pic:blipFill>
                          <a:blip r:embed="rId12">
                            <a:extLst>
                              <a:ext uri="{28A0092B-C50C-407E-A947-70E740481C1C}">
                                <a14:useLocalDpi xmlns:a14="http://schemas.microsoft.com/office/drawing/2010/main" val="0"/>
                              </a:ext>
                            </a:extLst>
                          </a:blip>
                          <a:stretch>
                            <a:fillRect/>
                          </a:stretch>
                        </pic:blipFill>
                        <pic:spPr>
                          <a:xfrm>
                            <a:off x="0" y="0"/>
                            <a:ext cx="2901663" cy="1236345"/>
                          </a:xfrm>
                          <a:prstGeom prst="rect">
                            <a:avLst/>
                          </a:prstGeom>
                        </pic:spPr>
                      </pic:pic>
                    </a:graphicData>
                  </a:graphic>
                  <wp14:sizeRelH relativeFrom="margin">
                    <wp14:pctWidth>0</wp14:pctWidth>
                  </wp14:sizeRelH>
                  <wp14:sizeRelV relativeFrom="margin">
                    <wp14:pctHeight>0</wp14:pctHeight>
                  </wp14:sizeRelV>
                </wp:anchor>
              </w:drawing>
            </w:r>
          </w:p>
          <w:p w14:paraId="3C1B1589" w14:textId="77777777" w:rsidR="004027C4" w:rsidRDefault="004027C4" w:rsidP="003A287C">
            <w:pPr>
              <w:spacing w:beforeLines="0" w:before="0" w:after="0" w:afterAutospacing="0" w:line="240" w:lineRule="auto"/>
              <w:ind w:firstLineChars="100" w:firstLine="281"/>
              <w:rPr>
                <w:b/>
                <w:bCs/>
                <w:lang w:val="vi-VN"/>
              </w:rPr>
            </w:pPr>
          </w:p>
          <w:p w14:paraId="64162881" w14:textId="21215D52" w:rsidR="00EC12FF" w:rsidRDefault="00AF361F" w:rsidP="003A287C">
            <w:pPr>
              <w:spacing w:beforeLines="0" w:before="0" w:after="0" w:afterAutospacing="0" w:line="240" w:lineRule="auto"/>
              <w:ind w:firstLineChars="100" w:firstLine="281"/>
              <w:rPr>
                <w:b/>
                <w:bCs/>
                <w:lang w:val="vi-VN"/>
              </w:rPr>
            </w:pPr>
            <w:r w:rsidRPr="00AF361F">
              <w:rPr>
                <w:b/>
                <w:bCs/>
                <w:noProof/>
                <w:lang w:eastAsia="en-US"/>
              </w:rPr>
              <w:drawing>
                <wp:anchor distT="0" distB="0" distL="114300" distR="114300" simplePos="0" relativeHeight="251655168" behindDoc="0" locked="0" layoutInCell="1" allowOverlap="1" wp14:anchorId="198A7133" wp14:editId="1C5B7367">
                  <wp:simplePos x="0" y="0"/>
                  <wp:positionH relativeFrom="column">
                    <wp:posOffset>3810</wp:posOffset>
                  </wp:positionH>
                  <wp:positionV relativeFrom="paragraph">
                    <wp:posOffset>84456</wp:posOffset>
                  </wp:positionV>
                  <wp:extent cx="2703177" cy="1066800"/>
                  <wp:effectExtent l="0" t="0" r="2540" b="0"/>
                  <wp:wrapNone/>
                  <wp:docPr id="1330793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9389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221" cy="1068396"/>
                          </a:xfrm>
                          <a:prstGeom prst="rect">
                            <a:avLst/>
                          </a:prstGeom>
                        </pic:spPr>
                      </pic:pic>
                    </a:graphicData>
                  </a:graphic>
                  <wp14:sizeRelH relativeFrom="margin">
                    <wp14:pctWidth>0</wp14:pctWidth>
                  </wp14:sizeRelH>
                  <wp14:sizeRelV relativeFrom="margin">
                    <wp14:pctHeight>0</wp14:pctHeight>
                  </wp14:sizeRelV>
                </wp:anchor>
              </w:drawing>
            </w:r>
          </w:p>
          <w:p w14:paraId="6EF3D60B" w14:textId="6E3F67DE" w:rsidR="00AF361F" w:rsidRDefault="00AF361F" w:rsidP="003A287C">
            <w:pPr>
              <w:spacing w:beforeLines="0" w:before="0" w:after="0" w:afterAutospacing="0" w:line="240" w:lineRule="auto"/>
              <w:ind w:firstLineChars="100" w:firstLine="281"/>
              <w:rPr>
                <w:b/>
                <w:bCs/>
                <w:lang w:val="vi-VN"/>
              </w:rPr>
            </w:pPr>
          </w:p>
          <w:p w14:paraId="63B62150" w14:textId="6CCA576E" w:rsidR="00AF361F" w:rsidRDefault="00AF361F" w:rsidP="003A287C">
            <w:pPr>
              <w:spacing w:beforeLines="0" w:before="0" w:after="0" w:afterAutospacing="0" w:line="240" w:lineRule="auto"/>
              <w:ind w:firstLineChars="100" w:firstLine="281"/>
              <w:rPr>
                <w:b/>
                <w:bCs/>
                <w:lang w:val="vi-VN"/>
              </w:rPr>
            </w:pPr>
          </w:p>
          <w:p w14:paraId="025EB635" w14:textId="3D21BDDE" w:rsidR="00AF361F" w:rsidRDefault="00AF361F" w:rsidP="003A287C">
            <w:pPr>
              <w:spacing w:beforeLines="0" w:before="0" w:after="0" w:afterAutospacing="0" w:line="240" w:lineRule="auto"/>
              <w:ind w:firstLineChars="100" w:firstLine="281"/>
              <w:rPr>
                <w:b/>
                <w:bCs/>
                <w:lang w:val="vi-VN"/>
              </w:rPr>
            </w:pPr>
          </w:p>
          <w:p w14:paraId="12CFC7BA" w14:textId="77777777" w:rsidR="00AF361F" w:rsidRDefault="00AF361F" w:rsidP="003A287C">
            <w:pPr>
              <w:spacing w:beforeLines="0" w:before="0" w:after="0" w:afterAutospacing="0" w:line="240" w:lineRule="auto"/>
              <w:ind w:firstLineChars="100" w:firstLine="281"/>
              <w:rPr>
                <w:b/>
                <w:bCs/>
                <w:lang w:val="vi-VN"/>
              </w:rPr>
            </w:pPr>
          </w:p>
          <w:p w14:paraId="226CAAE7" w14:textId="77777777" w:rsidR="00AF361F" w:rsidRDefault="00AF361F" w:rsidP="003A287C">
            <w:pPr>
              <w:spacing w:beforeLines="0" w:before="0" w:after="0" w:afterAutospacing="0" w:line="240" w:lineRule="auto"/>
              <w:ind w:firstLineChars="100" w:firstLine="281"/>
              <w:rPr>
                <w:b/>
                <w:bCs/>
                <w:lang w:val="vi-VN"/>
              </w:rPr>
            </w:pPr>
          </w:p>
          <w:p w14:paraId="6A5F97E7" w14:textId="617170AE" w:rsidR="00AF361F" w:rsidRDefault="00237111" w:rsidP="003A287C">
            <w:pPr>
              <w:spacing w:beforeLines="0" w:before="0" w:after="0" w:afterAutospacing="0" w:line="240" w:lineRule="auto"/>
              <w:ind w:firstLineChars="100" w:firstLine="281"/>
              <w:rPr>
                <w:lang w:val="vi-VN"/>
              </w:rPr>
            </w:pPr>
            <w:r>
              <w:rPr>
                <w:b/>
                <w:bCs/>
                <w:lang w:val="vi-VN"/>
              </w:rPr>
              <w:t>-</w:t>
            </w:r>
            <w:r>
              <w:rPr>
                <w:lang w:val="vi-VN"/>
              </w:rPr>
              <w:t xml:space="preserve"> HS tham khảo một số tranh để có thêm ý tưởng cho bài vẽ.</w:t>
            </w:r>
          </w:p>
          <w:p w14:paraId="08BEC4DB" w14:textId="77777777" w:rsidR="00EC12FF" w:rsidRPr="00C6790F" w:rsidRDefault="00EC12FF" w:rsidP="00C6790F">
            <w:pPr>
              <w:spacing w:beforeLines="0" w:before="0" w:after="0" w:afterAutospacing="0" w:line="240" w:lineRule="auto"/>
              <w:rPr>
                <w:b/>
                <w:bCs/>
              </w:rPr>
            </w:pPr>
          </w:p>
          <w:p w14:paraId="7D853057" w14:textId="6EC0E831" w:rsidR="00376987" w:rsidRDefault="008100EC" w:rsidP="007B0599">
            <w:pPr>
              <w:spacing w:beforeLines="0" w:before="0" w:after="0" w:afterAutospacing="0" w:line="240" w:lineRule="auto"/>
            </w:pPr>
            <w:r w:rsidRPr="00237111">
              <w:rPr>
                <w:b/>
                <w:bCs/>
                <w:noProof/>
                <w:lang w:eastAsia="en-US"/>
              </w:rPr>
              <w:lastRenderedPageBreak/>
              <w:drawing>
                <wp:anchor distT="0" distB="0" distL="114300" distR="114300" simplePos="0" relativeHeight="251658240" behindDoc="0" locked="0" layoutInCell="1" allowOverlap="1" wp14:anchorId="68C265C1" wp14:editId="737D89DD">
                  <wp:simplePos x="0" y="0"/>
                  <wp:positionH relativeFrom="column">
                    <wp:posOffset>1074420</wp:posOffset>
                  </wp:positionH>
                  <wp:positionV relativeFrom="paragraph">
                    <wp:posOffset>72807</wp:posOffset>
                  </wp:positionV>
                  <wp:extent cx="3380634" cy="1581150"/>
                  <wp:effectExtent l="0" t="0" r="0" b="0"/>
                  <wp:wrapNone/>
                  <wp:docPr id="1161241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41276" name=""/>
                          <pic:cNvPicPr/>
                        </pic:nvPicPr>
                        <pic:blipFill>
                          <a:blip r:embed="rId14">
                            <a:extLst>
                              <a:ext uri="{28A0092B-C50C-407E-A947-70E740481C1C}">
                                <a14:useLocalDpi xmlns:a14="http://schemas.microsoft.com/office/drawing/2010/main" val="0"/>
                              </a:ext>
                            </a:extLst>
                          </a:blip>
                          <a:stretch>
                            <a:fillRect/>
                          </a:stretch>
                        </pic:blipFill>
                        <pic:spPr>
                          <a:xfrm>
                            <a:off x="0" y="0"/>
                            <a:ext cx="3380634" cy="1581150"/>
                          </a:xfrm>
                          <a:prstGeom prst="rect">
                            <a:avLst/>
                          </a:prstGeom>
                        </pic:spPr>
                      </pic:pic>
                    </a:graphicData>
                  </a:graphic>
                  <wp14:sizeRelH relativeFrom="margin">
                    <wp14:pctWidth>0</wp14:pctWidth>
                  </wp14:sizeRelH>
                  <wp14:sizeRelV relativeFrom="margin">
                    <wp14:pctHeight>0</wp14:pctHeight>
                  </wp14:sizeRelV>
                </wp:anchor>
              </w:drawing>
            </w:r>
          </w:p>
          <w:p w14:paraId="69CB563D" w14:textId="295A18D4" w:rsidR="008100EC" w:rsidRDefault="008100EC" w:rsidP="007B0599">
            <w:pPr>
              <w:spacing w:beforeLines="0" w:before="0" w:after="0" w:afterAutospacing="0" w:line="240" w:lineRule="auto"/>
            </w:pPr>
          </w:p>
          <w:p w14:paraId="141581CC" w14:textId="77777777" w:rsidR="008100EC" w:rsidRDefault="008100EC" w:rsidP="007B0599">
            <w:pPr>
              <w:spacing w:beforeLines="0" w:before="0" w:after="0" w:afterAutospacing="0" w:line="240" w:lineRule="auto"/>
            </w:pPr>
          </w:p>
          <w:p w14:paraId="4BAB757B" w14:textId="77777777" w:rsidR="008100EC" w:rsidRDefault="008100EC" w:rsidP="007B0599">
            <w:pPr>
              <w:spacing w:beforeLines="0" w:before="0" w:after="0" w:afterAutospacing="0" w:line="240" w:lineRule="auto"/>
            </w:pPr>
          </w:p>
          <w:p w14:paraId="64EE82AF" w14:textId="77777777" w:rsidR="008100EC" w:rsidRDefault="008100EC" w:rsidP="007B0599">
            <w:pPr>
              <w:spacing w:beforeLines="0" w:before="0" w:after="0" w:afterAutospacing="0" w:line="240" w:lineRule="auto"/>
            </w:pPr>
          </w:p>
          <w:p w14:paraId="6C455A74" w14:textId="77777777" w:rsidR="008100EC" w:rsidRDefault="008100EC" w:rsidP="0000553A">
            <w:pPr>
              <w:spacing w:before="120" w:after="0" w:afterAutospacing="0" w:line="240" w:lineRule="auto"/>
              <w:jc w:val="center"/>
              <w:rPr>
                <w:b/>
                <w:bCs/>
                <w:u w:val="single"/>
              </w:rPr>
            </w:pPr>
          </w:p>
          <w:p w14:paraId="528CD19D" w14:textId="77777777" w:rsidR="008100EC" w:rsidRDefault="008100EC" w:rsidP="0000553A">
            <w:pPr>
              <w:spacing w:before="120" w:after="0" w:afterAutospacing="0" w:line="240" w:lineRule="auto"/>
              <w:jc w:val="center"/>
              <w:rPr>
                <w:b/>
                <w:bCs/>
                <w:u w:val="single"/>
              </w:rPr>
            </w:pPr>
          </w:p>
          <w:p w14:paraId="618F1231" w14:textId="77777777" w:rsidR="008100EC" w:rsidRDefault="008100EC" w:rsidP="0000553A">
            <w:pPr>
              <w:spacing w:before="120" w:after="0" w:afterAutospacing="0" w:line="240" w:lineRule="auto"/>
              <w:jc w:val="center"/>
              <w:rPr>
                <w:b/>
                <w:bCs/>
                <w:u w:val="single"/>
              </w:rPr>
            </w:pPr>
          </w:p>
          <w:p w14:paraId="5BEF1259" w14:textId="68ECDAB4" w:rsidR="0000553A" w:rsidRPr="00312665" w:rsidRDefault="0000553A" w:rsidP="0000553A">
            <w:pPr>
              <w:spacing w:before="120" w:after="0" w:afterAutospacing="0" w:line="240" w:lineRule="auto"/>
              <w:jc w:val="center"/>
              <w:rPr>
                <w:b/>
                <w:bCs/>
              </w:rPr>
            </w:pPr>
            <w:r w:rsidRPr="00312665">
              <w:rPr>
                <w:b/>
                <w:bCs/>
              </w:rPr>
              <w:t xml:space="preserve">Hoạt động </w:t>
            </w:r>
            <w:r w:rsidRPr="00312665">
              <w:rPr>
                <w:b/>
                <w:bCs/>
                <w:lang w:val="vi-VN"/>
              </w:rPr>
              <w:t>3</w:t>
            </w:r>
            <w:r w:rsidRPr="00312665">
              <w:rPr>
                <w:b/>
                <w:bCs/>
              </w:rPr>
              <w:t xml:space="preserve">: Luyện tập </w:t>
            </w:r>
            <w:r w:rsidRPr="00312665">
              <w:rPr>
                <w:b/>
                <w:bCs/>
                <w:lang w:val="vi-VN"/>
              </w:rPr>
              <w:t>:</w:t>
            </w:r>
            <w:r w:rsidRPr="00312665">
              <w:rPr>
                <w:b/>
                <w:bCs/>
              </w:rPr>
              <w:t xml:space="preserve">Thực hành </w:t>
            </w:r>
            <w:r w:rsidRPr="00312665">
              <w:rPr>
                <w:b/>
                <w:bCs/>
                <w:lang w:val="vi-VN"/>
              </w:rPr>
              <w:t xml:space="preserve"> và trưng bày sản phẩm: </w:t>
            </w:r>
          </w:p>
          <w:p w14:paraId="2C3F5AC1" w14:textId="7258D053" w:rsidR="00EC12FF" w:rsidRDefault="00EC12FF" w:rsidP="00EC12FF">
            <w:pPr>
              <w:spacing w:beforeLines="0" w:before="0" w:after="0" w:afterAutospacing="0" w:line="240" w:lineRule="auto"/>
              <w:rPr>
                <w:rStyle w:val="Nhnmanh"/>
                <w:color w:val="000000"/>
              </w:rPr>
            </w:pPr>
            <w:r>
              <w:rPr>
                <w:color w:val="000000"/>
                <w:lang w:val="vi-VN"/>
              </w:rPr>
              <w:t xml:space="preserve">     </w:t>
            </w:r>
            <w:r w:rsidRPr="00840D8E">
              <w:rPr>
                <w:color w:val="000000"/>
              </w:rPr>
              <w:t>- GV nêu bài tập thực hành: </w:t>
            </w:r>
            <w:r w:rsidRPr="00840D8E">
              <w:rPr>
                <w:rStyle w:val="Nhnmanh"/>
                <w:color w:val="000000"/>
              </w:rPr>
              <w:t>Hãy thực hiện một sản phẩm mĩ thuật về đề tài ngày hè bằng hình thức vẽ hoặc in.</w:t>
            </w:r>
          </w:p>
          <w:p w14:paraId="18EC1F2C" w14:textId="0423CFA0" w:rsidR="00376987" w:rsidRDefault="004007D8" w:rsidP="00EC12FF">
            <w:pPr>
              <w:spacing w:beforeLines="0" w:before="0" w:after="0" w:afterAutospacing="0" w:line="240" w:lineRule="auto"/>
              <w:ind w:firstLineChars="100" w:firstLine="280"/>
            </w:pPr>
            <w:r>
              <w:rPr>
                <w:lang w:val="vi-VN"/>
              </w:rPr>
              <w:t xml:space="preserve">- </w:t>
            </w:r>
            <w:r>
              <w:t>HS thực hiện theo cá nhân.</w:t>
            </w:r>
          </w:p>
          <w:p w14:paraId="3574A8D6" w14:textId="1E672BB9" w:rsidR="00376987" w:rsidRDefault="004007D8" w:rsidP="003A287C">
            <w:pPr>
              <w:spacing w:beforeLines="0" w:before="0" w:after="0" w:afterAutospacing="0" w:line="240" w:lineRule="auto"/>
              <w:ind w:firstLineChars="100" w:firstLine="280"/>
            </w:pPr>
            <w:r>
              <w:t xml:space="preserve">- GV theo dõi, hướng dẫn, hỗ trợ </w:t>
            </w:r>
            <w:r w:rsidR="00EC12FF">
              <w:rPr>
                <w:lang w:val="vi-VN"/>
              </w:rPr>
              <w:t xml:space="preserve">HS </w:t>
            </w:r>
            <w:r>
              <w:t>thực hiện nhiệm vụ.</w:t>
            </w:r>
          </w:p>
          <w:p w14:paraId="14611F0A" w14:textId="0B7ADE75" w:rsidR="00376987" w:rsidRDefault="0040557B" w:rsidP="0040557B">
            <w:pPr>
              <w:spacing w:beforeLines="0" w:before="0" w:after="0" w:afterAutospacing="0" w:line="240" w:lineRule="auto"/>
            </w:pPr>
            <w:r w:rsidRPr="0040557B">
              <w:rPr>
                <w:b/>
                <w:bCs/>
              </w:rPr>
              <w:t>4. Củng cố- dặn dò:</w:t>
            </w:r>
          </w:p>
        </w:tc>
      </w:tr>
    </w:tbl>
    <w:p w14:paraId="60B638EB" w14:textId="3D227A76" w:rsidR="00376987" w:rsidRDefault="00376987" w:rsidP="003A287C">
      <w:pPr>
        <w:spacing w:beforeLines="0" w:before="0" w:after="0" w:afterAutospacing="0" w:line="240" w:lineRule="auto"/>
        <w:ind w:firstLine="720"/>
        <w:jc w:val="center"/>
        <w:rPr>
          <w:b/>
          <w:bCs/>
          <w:color w:val="000000" w:themeColor="text1"/>
        </w:rPr>
      </w:pPr>
    </w:p>
    <w:p w14:paraId="49B27F63" w14:textId="78A56799" w:rsidR="00376987" w:rsidRPr="00EC12FF" w:rsidRDefault="004007D8" w:rsidP="003A287C">
      <w:pPr>
        <w:spacing w:beforeLines="0" w:before="0" w:after="0" w:afterAutospacing="0" w:line="240" w:lineRule="auto"/>
        <w:ind w:firstLine="720"/>
        <w:jc w:val="center"/>
        <w:rPr>
          <w:b/>
          <w:bCs/>
          <w:color w:val="000000" w:themeColor="text1"/>
          <w:lang w:val="vi-VN"/>
        </w:rPr>
      </w:pPr>
      <w:r>
        <w:rPr>
          <w:b/>
          <w:bCs/>
          <w:color w:val="000000" w:themeColor="text1"/>
        </w:rPr>
        <w:t>TIẾT 2</w:t>
      </w:r>
    </w:p>
    <w:p w14:paraId="5FCDE802" w14:textId="77777777" w:rsidR="00376987" w:rsidRDefault="00376987" w:rsidP="003A287C">
      <w:pPr>
        <w:spacing w:beforeLines="0" w:before="0" w:after="0" w:afterAutospacing="0" w:line="240" w:lineRule="auto"/>
        <w:ind w:firstLine="720"/>
        <w:rPr>
          <w:b/>
          <w:bCs/>
          <w:color w:val="000000" w:themeColor="text1"/>
          <w:u w:val="single"/>
        </w:rPr>
      </w:pPr>
    </w:p>
    <w:tbl>
      <w:tblPr>
        <w:tblStyle w:val="LiBang"/>
        <w:tblW w:w="9889" w:type="dxa"/>
        <w:tblInd w:w="279" w:type="dxa"/>
        <w:tblLook w:val="04A0" w:firstRow="1" w:lastRow="0" w:firstColumn="1" w:lastColumn="0" w:noHBand="0" w:noVBand="1"/>
      </w:tblPr>
      <w:tblGrid>
        <w:gridCol w:w="9889"/>
      </w:tblGrid>
      <w:tr w:rsidR="00376987" w14:paraId="3C11CB7A" w14:textId="77777777" w:rsidTr="004027C4">
        <w:trPr>
          <w:trHeight w:val="90"/>
        </w:trPr>
        <w:tc>
          <w:tcPr>
            <w:tcW w:w="9889" w:type="dxa"/>
          </w:tcPr>
          <w:p w14:paraId="794A75E8" w14:textId="64B47F91" w:rsidR="00376987" w:rsidRDefault="004007D8" w:rsidP="003A287C">
            <w:pPr>
              <w:spacing w:beforeLines="0" w:before="0" w:after="0" w:afterAutospacing="0" w:line="240" w:lineRule="auto"/>
              <w:jc w:val="center"/>
              <w:rPr>
                <w:b/>
                <w:bCs/>
                <w:u w:val="single"/>
              </w:rPr>
            </w:pPr>
            <w:r>
              <w:rPr>
                <w:b/>
                <w:bCs/>
                <w:u w:val="single"/>
              </w:rPr>
              <w:t xml:space="preserve">Khởi động </w:t>
            </w:r>
          </w:p>
          <w:p w14:paraId="54C75C3D" w14:textId="7028D7E5" w:rsidR="00376987" w:rsidRDefault="004007D8" w:rsidP="003A287C">
            <w:pPr>
              <w:spacing w:beforeLines="0" w:before="0" w:after="0" w:afterAutospacing="0" w:line="240" w:lineRule="auto"/>
              <w:ind w:firstLineChars="100" w:firstLine="280"/>
            </w:pPr>
            <w:r>
              <w:rPr>
                <w:lang w:val="vi-VN"/>
              </w:rPr>
              <w:t>-</w:t>
            </w:r>
            <w:r w:rsidR="0040557B">
              <w:t xml:space="preserve"> Nhóm trưởng</w:t>
            </w:r>
            <w:r>
              <w:t xml:space="preserve"> kiểm tra sĩ số, kiểm tra đồ dùng và sự chuẩn bị của HS.</w:t>
            </w:r>
          </w:p>
          <w:p w14:paraId="7F2A6A12" w14:textId="2565AB09" w:rsidR="00376987" w:rsidRPr="00EC12FF" w:rsidRDefault="004007D8" w:rsidP="003A287C">
            <w:pPr>
              <w:spacing w:beforeLines="0" w:before="0" w:after="0" w:afterAutospacing="0" w:line="240" w:lineRule="auto"/>
              <w:ind w:firstLineChars="100" w:firstLine="280"/>
              <w:rPr>
                <w:lang w:val="vi-VN"/>
              </w:rPr>
            </w:pPr>
            <w:r>
              <w:rPr>
                <w:lang w:val="vi-VN"/>
              </w:rPr>
              <w:t xml:space="preserve">- </w:t>
            </w:r>
            <w:r>
              <w:t xml:space="preserve">GV tổ chức </w:t>
            </w:r>
            <w:r w:rsidR="00EC12FF">
              <w:rPr>
                <w:lang w:val="vi-VN"/>
              </w:rPr>
              <w:t>cho HS hát vui.</w:t>
            </w:r>
          </w:p>
          <w:p w14:paraId="2AA9E4A9" w14:textId="7BE20F10" w:rsidR="0040557B" w:rsidRDefault="0040557B" w:rsidP="003A287C">
            <w:pPr>
              <w:spacing w:beforeLines="0" w:before="0" w:after="0" w:afterAutospacing="0" w:line="240" w:lineRule="auto"/>
              <w:ind w:firstLineChars="100" w:firstLine="280"/>
            </w:pPr>
            <w:r>
              <w:t xml:space="preserve">- </w:t>
            </w:r>
            <w:r w:rsidR="004007D8">
              <w:t>GV chốt ý, vào bài.</w:t>
            </w:r>
          </w:p>
          <w:p w14:paraId="6CC5DEB3" w14:textId="77777777" w:rsidR="0040557B" w:rsidRDefault="0040557B" w:rsidP="0040557B">
            <w:pPr>
              <w:spacing w:beforeLines="0" w:before="0" w:after="0" w:afterAutospacing="0"/>
              <w:ind w:firstLine="280"/>
            </w:pPr>
            <w:r>
              <w:t xml:space="preserve">- </w:t>
            </w:r>
            <w:r w:rsidR="004007D8">
              <w:t xml:space="preserve"> HS nhắc lại tên bài.</w:t>
            </w:r>
          </w:p>
          <w:p w14:paraId="1F473E80" w14:textId="696F4563" w:rsidR="00EC12FF" w:rsidRPr="00312665" w:rsidRDefault="00EC12FF" w:rsidP="0040557B">
            <w:pPr>
              <w:spacing w:beforeLines="0" w:before="0" w:after="0" w:afterAutospacing="0"/>
              <w:ind w:firstLine="280"/>
            </w:pPr>
            <w:r w:rsidRPr="00312665">
              <w:rPr>
                <w:b/>
                <w:bCs/>
              </w:rPr>
              <w:t xml:space="preserve">Hoạt động </w:t>
            </w:r>
            <w:r w:rsidRPr="00312665">
              <w:rPr>
                <w:b/>
                <w:bCs/>
                <w:lang w:val="vi-VN"/>
              </w:rPr>
              <w:t>3</w:t>
            </w:r>
            <w:r w:rsidRPr="00312665">
              <w:rPr>
                <w:b/>
                <w:bCs/>
              </w:rPr>
              <w:t xml:space="preserve">: Luyện tập </w:t>
            </w:r>
            <w:r w:rsidRPr="00312665">
              <w:rPr>
                <w:b/>
                <w:bCs/>
                <w:lang w:val="vi-VN"/>
              </w:rPr>
              <w:t>:</w:t>
            </w:r>
            <w:r w:rsidRPr="00312665">
              <w:rPr>
                <w:b/>
                <w:bCs/>
              </w:rPr>
              <w:t xml:space="preserve">Thực hành </w:t>
            </w:r>
            <w:r w:rsidRPr="00312665">
              <w:rPr>
                <w:b/>
                <w:bCs/>
                <w:lang w:val="vi-VN"/>
              </w:rPr>
              <w:t xml:space="preserve"> và trưng bày sản phẩm: </w:t>
            </w:r>
          </w:p>
          <w:p w14:paraId="1F6CB009" w14:textId="77777777" w:rsidR="00EC12FF" w:rsidRDefault="00EC12FF" w:rsidP="00EC12FF">
            <w:pPr>
              <w:spacing w:beforeLines="0" w:before="0" w:after="0" w:afterAutospacing="0" w:line="240" w:lineRule="auto"/>
              <w:rPr>
                <w:rStyle w:val="Nhnmanh"/>
                <w:color w:val="000000"/>
              </w:rPr>
            </w:pPr>
            <w:r>
              <w:rPr>
                <w:color w:val="000000"/>
                <w:lang w:val="vi-VN"/>
              </w:rPr>
              <w:t xml:space="preserve">     </w:t>
            </w:r>
            <w:r w:rsidRPr="00840D8E">
              <w:rPr>
                <w:color w:val="000000"/>
              </w:rPr>
              <w:t>- GV nêu bài tập thực hành: </w:t>
            </w:r>
            <w:r w:rsidRPr="00840D8E">
              <w:rPr>
                <w:rStyle w:val="Nhnmanh"/>
                <w:color w:val="000000"/>
              </w:rPr>
              <w:t>Hãy thực hiện một sản phẩm mĩ thuật về đề tài ngày hè bằng hình thức vẽ hoặc in.</w:t>
            </w:r>
          </w:p>
          <w:p w14:paraId="27AA0E81" w14:textId="275A8449" w:rsidR="00EC12FF" w:rsidRDefault="00EC12FF" w:rsidP="00EC12FF">
            <w:pPr>
              <w:spacing w:beforeLines="0" w:before="0" w:after="0" w:afterAutospacing="0" w:line="240" w:lineRule="auto"/>
              <w:ind w:firstLineChars="100" w:firstLine="280"/>
            </w:pPr>
            <w:r>
              <w:rPr>
                <w:lang w:val="vi-VN"/>
              </w:rPr>
              <w:t xml:space="preserve">- </w:t>
            </w:r>
            <w:r>
              <w:t>HS thực hiện theo cá nhân.</w:t>
            </w:r>
          </w:p>
          <w:p w14:paraId="2D5DE255" w14:textId="77777777" w:rsidR="0040557B" w:rsidRDefault="00EC12FF" w:rsidP="00EC12FF">
            <w:pPr>
              <w:spacing w:beforeLines="0" w:before="0" w:after="0" w:afterAutospacing="0" w:line="240" w:lineRule="auto"/>
              <w:ind w:firstLineChars="100" w:firstLine="280"/>
            </w:pPr>
            <w:r>
              <w:t xml:space="preserve">- GV theo dõi, hướng dẫn, hỗ trợ </w:t>
            </w:r>
          </w:p>
          <w:p w14:paraId="41FB3E69" w14:textId="49F54F49" w:rsidR="00EC12FF" w:rsidRDefault="0040557B" w:rsidP="00EC12FF">
            <w:pPr>
              <w:spacing w:beforeLines="0" w:before="0" w:after="0" w:afterAutospacing="0" w:line="240" w:lineRule="auto"/>
              <w:ind w:firstLineChars="100" w:firstLine="280"/>
            </w:pPr>
            <w:r>
              <w:rPr>
                <w:lang w:val="vi-VN"/>
              </w:rPr>
              <w:t xml:space="preserve">- </w:t>
            </w:r>
            <w:r w:rsidR="00EC12FF">
              <w:rPr>
                <w:lang w:val="vi-VN"/>
              </w:rPr>
              <w:t xml:space="preserve">HS </w:t>
            </w:r>
            <w:r w:rsidR="00EC12FF">
              <w:t>thực hiện nhiệm vụ.</w:t>
            </w:r>
          </w:p>
          <w:p w14:paraId="26706F70" w14:textId="77777777" w:rsidR="00376987" w:rsidRDefault="004007D8" w:rsidP="003A287C">
            <w:pPr>
              <w:spacing w:beforeLines="0" w:before="0" w:after="0" w:afterAutospacing="0" w:line="240" w:lineRule="auto"/>
              <w:ind w:firstLineChars="100" w:firstLine="280"/>
              <w:rPr>
                <w:lang w:val="vi-VN"/>
              </w:rPr>
            </w:pPr>
            <w:r>
              <w:t xml:space="preserve">- </w:t>
            </w:r>
            <w:r>
              <w:rPr>
                <w:lang w:val="vi-VN"/>
              </w:rPr>
              <w:t>Biết trao đổi, thảo luận quá trình học/thực hành trưng bày, nêu tên sản phẩm.</w:t>
            </w:r>
          </w:p>
          <w:p w14:paraId="426FE917" w14:textId="77777777" w:rsidR="00376987" w:rsidRDefault="004007D8" w:rsidP="003A287C">
            <w:pPr>
              <w:spacing w:beforeLines="0" w:before="0" w:after="0" w:afterAutospacing="0" w:line="240" w:lineRule="auto"/>
              <w:ind w:firstLineChars="100" w:firstLine="280"/>
              <w:rPr>
                <w:lang w:val="vi-VN"/>
              </w:rPr>
            </w:pPr>
            <w:r>
              <w:t>- Nhận biết và chia sẻ được cảm nhận về màu sắc và hình ảnh, sự vật trong sản phẩm.</w:t>
            </w:r>
            <w:r>
              <w:rPr>
                <w:lang w:val="vi-VN"/>
              </w:rPr>
              <w:t xml:space="preserve"> Biết trưng bày, nêu tên sản phẩm và phân biệt màu cơ bản.</w:t>
            </w:r>
          </w:p>
          <w:p w14:paraId="45AF6CFC" w14:textId="545FB6EC" w:rsidR="00EC12FF" w:rsidRPr="00CE0383" w:rsidRDefault="00EC12FF" w:rsidP="00EC12FF">
            <w:pPr>
              <w:spacing w:beforeLines="0" w:before="0" w:after="0" w:afterAutospacing="0" w:line="240" w:lineRule="auto"/>
              <w:rPr>
                <w:b/>
                <w:bCs/>
              </w:rPr>
            </w:pPr>
            <w:r w:rsidRPr="00CE0383">
              <w:t>- HS tổ chức trưng bày sản phẩm.</w:t>
            </w:r>
          </w:p>
          <w:p w14:paraId="75F4E1ED" w14:textId="76F96C93" w:rsidR="00EC12FF" w:rsidRDefault="00EC12FF" w:rsidP="00EC12FF">
            <w:pPr>
              <w:spacing w:beforeLines="0" w:before="0" w:after="0" w:afterAutospacing="0" w:line="240" w:lineRule="auto"/>
            </w:pPr>
            <w:r w:rsidRPr="00CE0383">
              <w:t>- HS giới thiệu sản phẩm mĩ thuật của em hoặc của bạn:</w:t>
            </w:r>
          </w:p>
          <w:p w14:paraId="4E8C2DE5" w14:textId="77777777" w:rsidR="00EC12FF" w:rsidRPr="00CE0383" w:rsidRDefault="00EC12FF" w:rsidP="00EC12FF">
            <w:pPr>
              <w:spacing w:beforeLines="0" w:before="0" w:after="0" w:afterAutospacing="0" w:line="240" w:lineRule="auto"/>
            </w:pPr>
            <w:r w:rsidRPr="00CE0383">
              <w:t>- GV chia HS thành các nhóm nhỏ (4 – 6 HS/nhóm), yêu cầu các nhóm thảo luận, chia sẻ:</w:t>
            </w:r>
          </w:p>
          <w:p w14:paraId="72C97A23" w14:textId="77777777" w:rsidR="00EC12FF" w:rsidRPr="00CE0383" w:rsidRDefault="00EC12FF" w:rsidP="00EC12FF">
            <w:pPr>
              <w:spacing w:beforeLines="0" w:before="0" w:after="0" w:afterAutospacing="0" w:line="240" w:lineRule="auto"/>
            </w:pPr>
            <w:r w:rsidRPr="00CE0383">
              <w:rPr>
                <w:rStyle w:val="Nhnmanh"/>
                <w:color w:val="000000"/>
              </w:rPr>
              <w:t>+ Hoạt động hoặc trò chơi nào được thể hiện trong sản phẩm?</w:t>
            </w:r>
          </w:p>
          <w:p w14:paraId="365F89A6" w14:textId="77777777" w:rsidR="00EC12FF" w:rsidRPr="00CE0383" w:rsidRDefault="00EC12FF" w:rsidP="00EC12FF">
            <w:pPr>
              <w:spacing w:beforeLines="0" w:before="0" w:after="0" w:afterAutospacing="0" w:line="240" w:lineRule="auto"/>
            </w:pPr>
            <w:r w:rsidRPr="00CE0383">
              <w:rPr>
                <w:rStyle w:val="Nhnmanh"/>
                <w:color w:val="000000"/>
              </w:rPr>
              <w:t>+ Em thích sản phẩm nào nhất? Vì sao?</w:t>
            </w:r>
          </w:p>
          <w:p w14:paraId="028774BD" w14:textId="77777777" w:rsidR="00EC12FF" w:rsidRPr="00CE0383" w:rsidRDefault="00EC12FF" w:rsidP="00EC12FF">
            <w:pPr>
              <w:spacing w:beforeLines="0" w:before="0" w:after="0" w:afterAutospacing="0" w:line="240" w:lineRule="auto"/>
            </w:pPr>
            <w:r w:rsidRPr="00CE0383">
              <w:rPr>
                <w:rStyle w:val="Nhnmanh"/>
                <w:color w:val="000000"/>
              </w:rPr>
              <w:t>+ Chia sẻ với bạn về nguyên lí cân bằng, tương phản, lặp lại ở mức độ đơn giản trong thực hành, sáng tạo sản phẩm.</w:t>
            </w:r>
          </w:p>
          <w:p w14:paraId="2196184E" w14:textId="77777777" w:rsidR="00EC12FF" w:rsidRPr="00CE0383" w:rsidRDefault="00EC12FF" w:rsidP="00EC12FF">
            <w:pPr>
              <w:spacing w:beforeLines="0" w:before="0" w:after="0" w:afterAutospacing="0" w:line="240" w:lineRule="auto"/>
            </w:pPr>
            <w:r w:rsidRPr="00CE0383">
              <w:t>- GV hướng dẫn, đặt câu hỏi gợi mở cho các nhóm thảo luận:</w:t>
            </w:r>
          </w:p>
          <w:p w14:paraId="162F312C" w14:textId="77777777" w:rsidR="00EC12FF" w:rsidRPr="00CE0383" w:rsidRDefault="00EC12FF" w:rsidP="00EC12FF">
            <w:pPr>
              <w:spacing w:beforeLines="0" w:before="0" w:after="0" w:afterAutospacing="0" w:line="240" w:lineRule="auto"/>
            </w:pPr>
            <w:r w:rsidRPr="00CE0383">
              <w:rPr>
                <w:rStyle w:val="Nhnmanh"/>
                <w:color w:val="000000"/>
              </w:rPr>
              <w:t>+ Em thích bài vẽ nào? Vì sao?</w:t>
            </w:r>
          </w:p>
          <w:p w14:paraId="2B7E1E62" w14:textId="77777777" w:rsidR="00EC12FF" w:rsidRPr="00CE0383" w:rsidRDefault="00EC12FF" w:rsidP="00EC12FF">
            <w:pPr>
              <w:spacing w:beforeLines="0" w:before="0" w:after="0" w:afterAutospacing="0" w:line="240" w:lineRule="auto"/>
            </w:pPr>
            <w:r w:rsidRPr="00CE0383">
              <w:rPr>
                <w:rStyle w:val="Nhnmanh"/>
                <w:color w:val="000000"/>
              </w:rPr>
              <w:t>+ Nội dung bài vẽ là trò chơi, hoạt động nào?</w:t>
            </w:r>
          </w:p>
          <w:p w14:paraId="20604E53" w14:textId="77777777" w:rsidR="00EC12FF" w:rsidRPr="00CE0383" w:rsidRDefault="00EC12FF" w:rsidP="00EC12FF">
            <w:pPr>
              <w:spacing w:beforeLines="0" w:before="0" w:after="0" w:afterAutospacing="0" w:line="240" w:lineRule="auto"/>
            </w:pPr>
            <w:r w:rsidRPr="00CE0383">
              <w:rPr>
                <w:rStyle w:val="Nhnmanh"/>
                <w:color w:val="000000"/>
              </w:rPr>
              <w:t xml:space="preserve">+ Nguyên lí cân bằng, tương phản, lặp lại ở mức độ đơn giản trong thực hành, sáng </w:t>
            </w:r>
            <w:r w:rsidRPr="00CE0383">
              <w:rPr>
                <w:rStyle w:val="Nhnmanh"/>
                <w:color w:val="000000"/>
              </w:rPr>
              <w:lastRenderedPageBreak/>
              <w:t>tạo sản phẩm.</w:t>
            </w:r>
          </w:p>
          <w:p w14:paraId="29A98CE3" w14:textId="77777777" w:rsidR="00EC12FF" w:rsidRPr="00CE0383" w:rsidRDefault="00EC12FF" w:rsidP="00EC12FF">
            <w:pPr>
              <w:spacing w:beforeLines="0" w:before="0" w:after="0" w:afterAutospacing="0" w:line="240" w:lineRule="auto"/>
            </w:pPr>
            <w:r w:rsidRPr="00CE0383">
              <w:rPr>
                <w:rStyle w:val="Nhnmanh"/>
                <w:color w:val="000000"/>
              </w:rPr>
              <w:t>+ Theo em, nên điều chỉnh hoặc bổ sung gì để bài vẽ sinh động và hoàn thiện hơn?</w:t>
            </w:r>
          </w:p>
          <w:p w14:paraId="3B2CAEA2" w14:textId="733ACC12" w:rsidR="00EC12FF" w:rsidRPr="00CE0383" w:rsidRDefault="00EC12FF" w:rsidP="00EC12FF">
            <w:pPr>
              <w:spacing w:beforeLines="0" w:before="0" w:after="0" w:afterAutospacing="0" w:line="240" w:lineRule="auto"/>
            </w:pPr>
            <w:r w:rsidRPr="00CE0383">
              <w:t xml:space="preserve">- </w:t>
            </w:r>
            <w:r w:rsidR="00555F57">
              <w:t xml:space="preserve">Nhóm trưởng mời </w:t>
            </w:r>
            <w:r w:rsidRPr="00CE0383">
              <w:t xml:space="preserve">3 – 4 </w:t>
            </w:r>
            <w:r w:rsidR="00555F57">
              <w:t>bạn</w:t>
            </w:r>
            <w:r w:rsidRPr="00CE0383">
              <w:t xml:space="preserve"> nêu cảm nhận của mình, phân tích được SPMT của mình và các bạn.</w:t>
            </w:r>
          </w:p>
          <w:p w14:paraId="3C34483B" w14:textId="08BDED53" w:rsidR="00EC12FF" w:rsidRPr="00CE0383" w:rsidRDefault="00EC12FF" w:rsidP="00EC12FF">
            <w:pPr>
              <w:spacing w:beforeLines="0" w:before="0" w:after="0" w:afterAutospacing="0" w:line="240" w:lineRule="auto"/>
            </w:pPr>
            <w:r w:rsidRPr="00CE0383">
              <w:t>-</w:t>
            </w:r>
            <w:r w:rsidR="00555F57">
              <w:t xml:space="preserve"> Nhóm trưởng</w:t>
            </w:r>
            <w:r w:rsidRPr="00CE0383">
              <w:t xml:space="preserve"> </w:t>
            </w:r>
            <w:r w:rsidR="00555F57">
              <w:t>mời bạn khác</w:t>
            </w:r>
            <w:r w:rsidRPr="00CE0383">
              <w:t xml:space="preserve"> bổ sung (nếu cần).</w:t>
            </w:r>
          </w:p>
          <w:p w14:paraId="3CC3CEEF" w14:textId="4B2C07FA" w:rsidR="00EC12FF" w:rsidRPr="00CE0383" w:rsidRDefault="00EC12FF" w:rsidP="00EC12FF">
            <w:pPr>
              <w:spacing w:beforeLines="0" w:before="0" w:after="0" w:afterAutospacing="0" w:line="240" w:lineRule="auto"/>
            </w:pPr>
            <w:r w:rsidRPr="00CE0383">
              <w:t>-</w:t>
            </w:r>
            <w:r w:rsidR="00555F57">
              <w:t xml:space="preserve"> Nhóm trưởng</w:t>
            </w:r>
            <w:r w:rsidRPr="00CE0383">
              <w:t xml:space="preserve"> chốt lại các ý kiến của</w:t>
            </w:r>
            <w:r w:rsidR="00555F57">
              <w:t xml:space="preserve"> bạn</w:t>
            </w:r>
            <w:r w:rsidRPr="00CE0383">
              <w:t xml:space="preserve"> và nêu nhận xét chung</w:t>
            </w:r>
            <w:r w:rsidR="00555F57">
              <w:t xml:space="preserve"> và</w:t>
            </w:r>
            <w:r w:rsidRPr="00CE0383">
              <w:t xml:space="preserve"> chọn ra 5 sản phẩm đẹp nhất để tuyên dương.</w:t>
            </w:r>
          </w:p>
          <w:p w14:paraId="3E9EBA33" w14:textId="77777777" w:rsidR="00EC12FF" w:rsidRDefault="00EC12FF" w:rsidP="00EC12FF">
            <w:pPr>
              <w:spacing w:beforeLines="0" w:before="0" w:after="0" w:afterAutospacing="0" w:line="240" w:lineRule="auto"/>
              <w:ind w:firstLineChars="100" w:firstLine="281"/>
              <w:rPr>
                <w:bCs/>
                <w:i/>
                <w:lang w:val="vi-VN"/>
              </w:rPr>
            </w:pPr>
            <w:r w:rsidRPr="00CE0383">
              <w:rPr>
                <w:b/>
                <w:bCs/>
              </w:rPr>
              <w:t>+ GV chốt.</w:t>
            </w:r>
            <w:r w:rsidRPr="00CE0383">
              <w:rPr>
                <w:bCs/>
              </w:rPr>
              <w:t xml:space="preserve"> </w:t>
            </w:r>
            <w:r w:rsidRPr="00CE0383">
              <w:rPr>
                <w:bCs/>
                <w:i/>
              </w:rPr>
              <w:t xml:space="preserve">Vậy là chúng ta đã biết </w:t>
            </w:r>
            <w:r w:rsidRPr="00CE0383">
              <w:rPr>
                <w:i/>
                <w:color w:val="000000"/>
                <w:shd w:val="clear" w:color="auto" w:fill="FFFFFF"/>
              </w:rPr>
              <w:t>trưng bày và giới thiệu sản phẩm mĩ thuật của em hoặc bạn theo gợi ý</w:t>
            </w:r>
            <w:r>
              <w:rPr>
                <w:i/>
                <w:color w:val="000000"/>
                <w:shd w:val="clear" w:color="auto" w:fill="FFFFFF"/>
              </w:rPr>
              <w:t xml:space="preserve"> </w:t>
            </w:r>
            <w:r w:rsidRPr="00CE0383">
              <w:rPr>
                <w:bCs/>
                <w:i/>
              </w:rPr>
              <w:t>ở hoạt động 3.</w:t>
            </w:r>
          </w:p>
          <w:p w14:paraId="36A3ED7F" w14:textId="6FF5AA9A" w:rsidR="00376987" w:rsidRDefault="004007D8" w:rsidP="00EC12FF">
            <w:pPr>
              <w:spacing w:beforeLines="0" w:before="0" w:after="0" w:afterAutospacing="0" w:line="240" w:lineRule="auto"/>
              <w:ind w:firstLineChars="100" w:firstLine="280"/>
              <w:rPr>
                <w:lang w:eastAsia="ko-KR"/>
              </w:rPr>
            </w:pPr>
            <w:r>
              <w:rPr>
                <w:lang w:val="vi-VN"/>
              </w:rPr>
              <w:t>-</w:t>
            </w:r>
            <w:r>
              <w:rPr>
                <w:lang w:eastAsia="ko-KR"/>
              </w:rPr>
              <w:t xml:space="preserve"> GV kết luận, nhận xét, tuyên dương nhóm, tuyên dương HS.</w:t>
            </w:r>
          </w:p>
          <w:p w14:paraId="3FDC39EF" w14:textId="434D00D7" w:rsidR="00376987" w:rsidRPr="00312665" w:rsidRDefault="004007D8" w:rsidP="003A287C">
            <w:pPr>
              <w:spacing w:beforeLines="0" w:before="0" w:after="0" w:afterAutospacing="0" w:line="240" w:lineRule="auto"/>
              <w:ind w:firstLineChars="100" w:firstLine="281"/>
              <w:jc w:val="center"/>
              <w:rPr>
                <w:b/>
                <w:bCs/>
                <w:lang w:eastAsia="ko-KR"/>
              </w:rPr>
            </w:pPr>
            <w:r w:rsidRPr="00312665">
              <w:rPr>
                <w:b/>
                <w:bCs/>
                <w:lang w:eastAsia="ko-KR"/>
              </w:rPr>
              <w:t xml:space="preserve">Hoạt động </w:t>
            </w:r>
            <w:r w:rsidR="0000553A" w:rsidRPr="00312665">
              <w:rPr>
                <w:b/>
                <w:bCs/>
                <w:lang w:val="vi-VN" w:eastAsia="ko-KR"/>
              </w:rPr>
              <w:t>4</w:t>
            </w:r>
            <w:r w:rsidRPr="00312665">
              <w:rPr>
                <w:b/>
                <w:bCs/>
                <w:lang w:eastAsia="ko-KR"/>
              </w:rPr>
              <w:t xml:space="preserve">: Vận dụng </w:t>
            </w:r>
          </w:p>
          <w:p w14:paraId="0ED54C13" w14:textId="77777777" w:rsidR="00555F57" w:rsidRDefault="00EC12FF" w:rsidP="00EC12FF">
            <w:pPr>
              <w:spacing w:beforeLines="0" w:before="0" w:after="0" w:afterAutospacing="0" w:line="240" w:lineRule="auto"/>
            </w:pPr>
            <w:r>
              <w:t>- GV hướng dẫn</w:t>
            </w:r>
          </w:p>
          <w:p w14:paraId="59C08D1D" w14:textId="10A52858" w:rsidR="00EC12FF" w:rsidRDefault="00555F57" w:rsidP="00EC12FF">
            <w:pPr>
              <w:spacing w:beforeLines="0" w:before="0" w:after="0" w:afterAutospacing="0" w:line="240" w:lineRule="auto"/>
              <w:rPr>
                <w:lang w:val="vi-VN"/>
              </w:rPr>
            </w:pPr>
            <w:r>
              <w:t xml:space="preserve">- </w:t>
            </w:r>
            <w:r w:rsidR="00EC12FF">
              <w:t xml:space="preserve"> HS viết 4 – 5 cảm</w:t>
            </w:r>
            <w:r w:rsidR="00EC12FF" w:rsidRPr="00804E55">
              <w:t xml:space="preserve"> nhận về một trò chơi dân gian tại địa phương mà em biết.</w:t>
            </w:r>
          </w:p>
          <w:p w14:paraId="4C9AA01F" w14:textId="4D6E06A6" w:rsidR="00EC12FF" w:rsidRPr="00804E55" w:rsidRDefault="00EC12FF" w:rsidP="00EC12FF">
            <w:pPr>
              <w:spacing w:beforeLines="0" w:before="0" w:after="0" w:afterAutospacing="0" w:line="240" w:lineRule="auto"/>
            </w:pPr>
            <w:r>
              <w:rPr>
                <w:lang w:val="vi-VN"/>
              </w:rPr>
              <w:t>+</w:t>
            </w:r>
            <w:r w:rsidRPr="00804E55">
              <w:t xml:space="preserve"> HS </w:t>
            </w:r>
            <w:r w:rsidR="00555F57">
              <w:t>suy nghỉ</w:t>
            </w:r>
            <w:r w:rsidRPr="00804E55">
              <w:t>.</w:t>
            </w:r>
          </w:p>
          <w:p w14:paraId="4EB4101A" w14:textId="77777777" w:rsidR="00EC12FF" w:rsidRPr="00804E55" w:rsidRDefault="00EC12FF" w:rsidP="00EC12FF">
            <w:pPr>
              <w:spacing w:beforeLines="0" w:before="0" w:after="0" w:afterAutospacing="0" w:line="240" w:lineRule="auto"/>
            </w:pPr>
            <w:r w:rsidRPr="00804E55">
              <w:t>- GV nêu câu hỏi gợi ý để HS hình dung về cảnh vật, không gian của phong cảnh:</w:t>
            </w:r>
          </w:p>
          <w:p w14:paraId="6CDA9786" w14:textId="77777777" w:rsidR="00EC12FF" w:rsidRPr="00804E55" w:rsidRDefault="00EC12FF" w:rsidP="00EC12FF">
            <w:pPr>
              <w:spacing w:beforeLines="0" w:before="0" w:after="0" w:afterAutospacing="0" w:line="240" w:lineRule="auto"/>
            </w:pPr>
            <w:r w:rsidRPr="00804E55">
              <w:rPr>
                <w:rStyle w:val="Nhnmanh"/>
                <w:color w:val="000000"/>
              </w:rPr>
              <w:t>+ Đó là trò chơi gì?</w:t>
            </w:r>
          </w:p>
          <w:p w14:paraId="18F3E6F8" w14:textId="77777777" w:rsidR="00EC12FF" w:rsidRPr="00804E55" w:rsidRDefault="00EC12FF" w:rsidP="00EC12FF">
            <w:pPr>
              <w:spacing w:beforeLines="0" w:before="0" w:after="0" w:afterAutospacing="0" w:line="240" w:lineRule="auto"/>
            </w:pPr>
            <w:r w:rsidRPr="00804E55">
              <w:rPr>
                <w:rStyle w:val="Nhnmanh"/>
                <w:color w:val="000000"/>
              </w:rPr>
              <w:t>+ Trò chơi đó chơi như thế nào?</w:t>
            </w:r>
          </w:p>
          <w:p w14:paraId="5FF07229" w14:textId="77777777" w:rsidR="00EC12FF" w:rsidRPr="00804E55" w:rsidRDefault="00EC12FF" w:rsidP="00EC12FF">
            <w:pPr>
              <w:spacing w:beforeLines="0" w:before="0" w:after="0" w:afterAutospacing="0" w:line="240" w:lineRule="auto"/>
            </w:pPr>
            <w:r w:rsidRPr="00804E55">
              <w:rPr>
                <w:rStyle w:val="Nhnmanh"/>
                <w:color w:val="000000"/>
              </w:rPr>
              <w:t>+ Ý nghĩa của trò chơi là gì?</w:t>
            </w:r>
          </w:p>
          <w:p w14:paraId="26588655" w14:textId="77777777" w:rsidR="00EC12FF" w:rsidRPr="00804E55" w:rsidRDefault="00EC12FF" w:rsidP="00EC12FF">
            <w:pPr>
              <w:spacing w:beforeLines="0" w:before="0" w:after="0" w:afterAutospacing="0" w:line="240" w:lineRule="auto"/>
            </w:pPr>
            <w:r w:rsidRPr="00804E55">
              <w:rPr>
                <w:rStyle w:val="Nhnmanh"/>
                <w:color w:val="000000"/>
              </w:rPr>
              <w:t>+ Em có cảm nhận gì về trò chơi?</w:t>
            </w:r>
          </w:p>
          <w:p w14:paraId="2D2632E3" w14:textId="1101F4E2" w:rsidR="00EC12FF" w:rsidRPr="00804E55" w:rsidRDefault="00EC12FF" w:rsidP="00EC12FF">
            <w:pPr>
              <w:spacing w:beforeLines="0" w:before="0" w:after="0" w:afterAutospacing="0" w:line="240" w:lineRule="auto"/>
            </w:pPr>
            <w:r w:rsidRPr="00804E55">
              <w:t>- HS nêu cảm nhận riêng của mình về trò chơi.</w:t>
            </w:r>
          </w:p>
          <w:p w14:paraId="2D7AF74C" w14:textId="584497CF" w:rsidR="00EC12FF" w:rsidRDefault="00EC12FF" w:rsidP="00A5408F">
            <w:pPr>
              <w:spacing w:beforeLines="0" w:before="0" w:after="0" w:afterAutospacing="0" w:line="240" w:lineRule="auto"/>
              <w:rPr>
                <w:lang w:val="vi-VN"/>
              </w:rPr>
            </w:pPr>
            <w:r w:rsidRPr="00804E55">
              <w:t xml:space="preserve">- </w:t>
            </w:r>
            <w:r w:rsidR="00555F57">
              <w:t>Nhóm trưởng</w:t>
            </w:r>
            <w:r w:rsidRPr="00804E55">
              <w:t xml:space="preserve"> mời 2 – 3 HS trình bày trước lớp. HS khác lắng nghe, nhận xét, bổ sung ý kiến (nếu có).  </w:t>
            </w:r>
          </w:p>
          <w:p w14:paraId="24569D31" w14:textId="77777777" w:rsidR="00A5408F" w:rsidRDefault="00A5408F" w:rsidP="00A5408F">
            <w:pPr>
              <w:spacing w:beforeLines="0" w:before="0" w:after="0" w:afterAutospacing="0" w:line="240" w:lineRule="auto"/>
              <w:rPr>
                <w:lang w:val="vi-VN"/>
              </w:rPr>
            </w:pPr>
            <w:r w:rsidRPr="00804E55">
              <w:t>- HS lắng nghe, tiếp thu.</w:t>
            </w:r>
          </w:p>
          <w:p w14:paraId="616DE75D" w14:textId="5B1A8B15" w:rsidR="00EC12FF" w:rsidRPr="00804E55" w:rsidRDefault="00EC12FF" w:rsidP="00A5408F">
            <w:pPr>
              <w:spacing w:beforeLines="0" w:before="0" w:after="0" w:afterAutospacing="0" w:line="240" w:lineRule="auto"/>
            </w:pPr>
            <w:r w:rsidRPr="00804E55">
              <w:t>- GV quan sát, hướng dẫn, hỗ trợ các em.</w:t>
            </w:r>
          </w:p>
          <w:p w14:paraId="5051C2EF" w14:textId="77777777" w:rsidR="00EC12FF" w:rsidRPr="00804E55" w:rsidRDefault="00EC12FF" w:rsidP="00A5408F">
            <w:pPr>
              <w:spacing w:beforeLines="0" w:before="0" w:after="0" w:afterAutospacing="0" w:line="240" w:lineRule="auto"/>
            </w:pPr>
            <w:r w:rsidRPr="00804E55">
              <w:rPr>
                <w:rStyle w:val="Manh"/>
                <w:color w:val="000000"/>
                <w:shd w:val="clear" w:color="auto" w:fill="FFFFFF"/>
              </w:rPr>
              <w:t>- GV kết luận bài học: </w:t>
            </w:r>
            <w:r w:rsidRPr="00804E55">
              <w:rPr>
                <w:rStyle w:val="Nhnmanh"/>
                <w:bCs/>
                <w:color w:val="000000"/>
                <w:shd w:val="clear" w:color="auto" w:fill="FFFFFF"/>
              </w:rPr>
              <w:t>Những trò chơi, hoạt động ngày hè đã trở thành một phần không thể thiếu đối với các em. Những hoạt động đó đã được khắc họa lại qua những bức tranh, ảnh thể hiện bằng cả cách vẽ thông thường và cách in.</w:t>
            </w:r>
          </w:p>
          <w:p w14:paraId="72F15225" w14:textId="7790130B" w:rsidR="00376987" w:rsidRPr="00A5408F" w:rsidRDefault="00EC12FF" w:rsidP="00A5408F">
            <w:pPr>
              <w:spacing w:beforeLines="0" w:before="0" w:after="0" w:afterAutospacing="0" w:line="240" w:lineRule="auto"/>
              <w:rPr>
                <w:i/>
                <w:lang w:val="vi-VN"/>
              </w:rPr>
            </w:pPr>
            <w:r w:rsidRPr="00804E55">
              <w:rPr>
                <w:b/>
                <w:i/>
              </w:rPr>
              <w:t>+ GV chốt.</w:t>
            </w:r>
            <w:r w:rsidRPr="00804E55">
              <w:rPr>
                <w:i/>
              </w:rPr>
              <w:t xml:space="preserve"> Vậy là chúng ta</w:t>
            </w:r>
            <w:r w:rsidRPr="00804E55">
              <w:t xml:space="preserve"> </w:t>
            </w:r>
            <w:r w:rsidRPr="00804E55">
              <w:rPr>
                <w:i/>
              </w:rPr>
              <w:t>đã hình dung về cảnh vật, không gian của phong cảnh</w:t>
            </w:r>
            <w:r>
              <w:rPr>
                <w:i/>
              </w:rPr>
              <w:t xml:space="preserve"> </w:t>
            </w:r>
            <w:r w:rsidRPr="00804E55">
              <w:rPr>
                <w:i/>
              </w:rPr>
              <w:t xml:space="preserve">ở hoạt động 4. </w:t>
            </w:r>
          </w:p>
          <w:p w14:paraId="4626081B" w14:textId="06E53175" w:rsidR="00376987" w:rsidRDefault="00376987" w:rsidP="003A287C">
            <w:pPr>
              <w:spacing w:beforeLines="0" w:before="0" w:after="0" w:afterAutospacing="0" w:line="240" w:lineRule="auto"/>
              <w:ind w:firstLineChars="100" w:firstLine="280"/>
              <w:rPr>
                <w:lang w:val="vi-VN" w:eastAsia="ko-KR"/>
              </w:rPr>
            </w:pPr>
          </w:p>
        </w:tc>
      </w:tr>
    </w:tbl>
    <w:p w14:paraId="10100E33" w14:textId="77777777" w:rsidR="00972A18" w:rsidRDefault="00972A18" w:rsidP="003A287C">
      <w:pPr>
        <w:spacing w:beforeLines="0" w:before="0" w:after="0" w:afterAutospacing="0" w:line="240" w:lineRule="auto"/>
        <w:rPr>
          <w:b/>
          <w:bCs/>
          <w:lang w:val="vi-VN"/>
        </w:rPr>
      </w:pPr>
    </w:p>
    <w:p w14:paraId="11B7CEBB" w14:textId="153E3F53" w:rsidR="00376987" w:rsidRDefault="0076143D" w:rsidP="003A287C">
      <w:pPr>
        <w:spacing w:beforeLines="0" w:before="0" w:after="0" w:afterAutospacing="0" w:line="240" w:lineRule="auto"/>
        <w:rPr>
          <w:b/>
          <w:bCs/>
        </w:rPr>
      </w:pPr>
      <w:r>
        <w:rPr>
          <w:b/>
          <w:bCs/>
          <w:lang w:val="vi-VN"/>
        </w:rPr>
        <w:t>I</w:t>
      </w:r>
      <w:r w:rsidR="004007D8">
        <w:rPr>
          <w:b/>
          <w:bCs/>
        </w:rPr>
        <w:t>V/ ĐIỀU CHỈNH SAU TIẾT DẠY:</w:t>
      </w:r>
    </w:p>
    <w:p w14:paraId="3688CA36" w14:textId="18598AB7" w:rsidR="00377A44" w:rsidRPr="007B0599" w:rsidRDefault="004007D8" w:rsidP="007B0599">
      <w:pPr>
        <w:spacing w:beforeLines="0" w:before="0" w:after="0" w:afterAutospacing="0" w:line="240" w:lineRule="auto"/>
      </w:pPr>
      <w:r>
        <w:t>….……………………………………………………………………………………………………………………………………………………………………………………………………………………………………………………………………………………………………………………………………………………………………………………………………………………………………………………………………………………………………………………………………………………………</w:t>
      </w:r>
    </w:p>
    <w:p w14:paraId="00257C5D" w14:textId="77777777" w:rsidR="00377A44" w:rsidRDefault="00377A44" w:rsidP="003A287C">
      <w:pPr>
        <w:spacing w:before="120" w:after="0" w:afterAutospacing="0" w:line="240" w:lineRule="auto"/>
      </w:pPr>
    </w:p>
    <w:p w14:paraId="5E0E71D7" w14:textId="77777777" w:rsidR="007B0599" w:rsidRDefault="007B0599" w:rsidP="007B0599">
      <w:pPr>
        <w:tabs>
          <w:tab w:val="left" w:pos="1260"/>
        </w:tabs>
        <w:spacing w:beforeLines="0" w:before="0" w:after="0" w:afterAutospacing="0" w:line="240" w:lineRule="auto"/>
        <w:jc w:val="center"/>
      </w:pPr>
    </w:p>
    <w:p w14:paraId="1996C649" w14:textId="77777777" w:rsidR="008100EC" w:rsidRDefault="008100EC" w:rsidP="007B0599">
      <w:pPr>
        <w:tabs>
          <w:tab w:val="left" w:pos="1260"/>
        </w:tabs>
        <w:spacing w:beforeLines="0" w:before="0" w:after="0" w:afterAutospacing="0" w:line="240" w:lineRule="auto"/>
        <w:jc w:val="center"/>
      </w:pPr>
    </w:p>
    <w:p w14:paraId="18C3DBB4" w14:textId="77777777" w:rsidR="008100EC" w:rsidRDefault="008100EC" w:rsidP="007B0599">
      <w:pPr>
        <w:tabs>
          <w:tab w:val="left" w:pos="1260"/>
        </w:tabs>
        <w:spacing w:beforeLines="0" w:before="0" w:after="0" w:afterAutospacing="0" w:line="240" w:lineRule="auto"/>
        <w:jc w:val="center"/>
      </w:pPr>
    </w:p>
    <w:p w14:paraId="4FB755BA" w14:textId="77777777" w:rsidR="008100EC" w:rsidRDefault="008100EC" w:rsidP="007B0599">
      <w:pPr>
        <w:tabs>
          <w:tab w:val="left" w:pos="1260"/>
        </w:tabs>
        <w:spacing w:beforeLines="0" w:before="0" w:after="0" w:afterAutospacing="0" w:line="240" w:lineRule="auto"/>
        <w:jc w:val="center"/>
      </w:pPr>
    </w:p>
    <w:p w14:paraId="7D6799C8" w14:textId="77777777" w:rsidR="00C6790F" w:rsidRDefault="00C6790F" w:rsidP="007B0599">
      <w:pPr>
        <w:tabs>
          <w:tab w:val="left" w:pos="1260"/>
        </w:tabs>
        <w:spacing w:beforeLines="0" w:before="0" w:after="0" w:afterAutospacing="0" w:line="240" w:lineRule="auto"/>
        <w:jc w:val="center"/>
      </w:pPr>
    </w:p>
    <w:p w14:paraId="62B1218D" w14:textId="77777777" w:rsidR="008100EC" w:rsidRDefault="008100EC" w:rsidP="007B0599">
      <w:pPr>
        <w:tabs>
          <w:tab w:val="left" w:pos="1260"/>
        </w:tabs>
        <w:spacing w:beforeLines="0" w:before="0" w:after="0" w:afterAutospacing="0" w:line="240" w:lineRule="auto"/>
        <w:jc w:val="center"/>
      </w:pPr>
    </w:p>
    <w:p w14:paraId="67FE9719" w14:textId="77777777" w:rsidR="008100EC" w:rsidRDefault="008100EC" w:rsidP="007B0599">
      <w:pPr>
        <w:tabs>
          <w:tab w:val="left" w:pos="1260"/>
        </w:tabs>
        <w:spacing w:beforeLines="0" w:before="0" w:after="0" w:afterAutospacing="0" w:line="240" w:lineRule="auto"/>
        <w:jc w:val="center"/>
      </w:pPr>
    </w:p>
    <w:p w14:paraId="713664FA" w14:textId="6DFACBB4" w:rsidR="00807FB6" w:rsidRPr="007B0599" w:rsidRDefault="00807FB6" w:rsidP="007B0599">
      <w:pPr>
        <w:tabs>
          <w:tab w:val="left" w:pos="1260"/>
        </w:tabs>
        <w:spacing w:beforeLines="0" w:before="0" w:after="0" w:afterAutospacing="0" w:line="240" w:lineRule="auto"/>
        <w:jc w:val="center"/>
        <w:rPr>
          <w:bCs/>
          <w:lang w:val="vi-VN"/>
        </w:rPr>
      </w:pPr>
      <w:r w:rsidRPr="007B0599">
        <w:rPr>
          <w:bCs/>
        </w:rPr>
        <w:lastRenderedPageBreak/>
        <w:t xml:space="preserve">Ngày dạy: Tiết 1 – Tuần </w:t>
      </w:r>
      <w:r w:rsidRPr="007B0599">
        <w:rPr>
          <w:bCs/>
          <w:lang w:val="vi-VN"/>
        </w:rPr>
        <w:t>3</w:t>
      </w:r>
      <w:r w:rsidRPr="007B0599">
        <w:rPr>
          <w:bCs/>
        </w:rPr>
        <w:t xml:space="preserve">, ngày </w:t>
      </w:r>
      <w:r w:rsidR="00C6790F">
        <w:rPr>
          <w:bCs/>
        </w:rPr>
        <w:t xml:space="preserve">  </w:t>
      </w:r>
      <w:r w:rsidRPr="007B0599">
        <w:rPr>
          <w:bCs/>
          <w:lang w:val="vi-VN"/>
        </w:rPr>
        <w:t>/</w:t>
      </w:r>
      <w:r w:rsidR="00C6790F">
        <w:rPr>
          <w:bCs/>
        </w:rPr>
        <w:t xml:space="preserve"> </w:t>
      </w:r>
      <w:r w:rsidRPr="007B0599">
        <w:rPr>
          <w:bCs/>
          <w:lang w:val="vi-VN"/>
        </w:rPr>
        <w:t>9/202</w:t>
      </w:r>
      <w:r w:rsidR="00C6790F">
        <w:rPr>
          <w:bCs/>
        </w:rPr>
        <w:t>5</w:t>
      </w:r>
    </w:p>
    <w:p w14:paraId="754EE902" w14:textId="77777777" w:rsidR="007B0599" w:rsidRPr="007B0599" w:rsidRDefault="007B0599" w:rsidP="007B0599">
      <w:pPr>
        <w:tabs>
          <w:tab w:val="left" w:pos="1260"/>
        </w:tabs>
        <w:spacing w:beforeLines="0" w:before="0" w:after="0" w:afterAutospacing="0" w:line="240" w:lineRule="auto"/>
        <w:jc w:val="center"/>
        <w:rPr>
          <w:b/>
          <w:lang w:val="vi-VN"/>
        </w:rPr>
      </w:pPr>
      <w:r w:rsidRPr="007B0599">
        <w:rPr>
          <w:b/>
          <w:lang w:val="vi-VN"/>
        </w:rPr>
        <w:t>KẾ HOẠCH BÀI DẠY</w:t>
      </w:r>
    </w:p>
    <w:p w14:paraId="4ECCC09B" w14:textId="35E1DEE6" w:rsidR="00807FB6" w:rsidRPr="007B0599" w:rsidRDefault="007B0599" w:rsidP="007B0599">
      <w:pPr>
        <w:tabs>
          <w:tab w:val="left" w:pos="1260"/>
        </w:tabs>
        <w:spacing w:beforeLines="0" w:before="0" w:after="0" w:afterAutospacing="0" w:line="240" w:lineRule="auto"/>
        <w:jc w:val="center"/>
        <w:rPr>
          <w:b/>
        </w:rPr>
      </w:pPr>
      <w:r w:rsidRPr="007B0599">
        <w:rPr>
          <w:b/>
          <w:lang w:val="vi-VN"/>
        </w:rPr>
        <w:t>MÔN: MỸ THUẬT</w:t>
      </w:r>
    </w:p>
    <w:p w14:paraId="2DB9CF0B" w14:textId="77777777" w:rsidR="007B0599" w:rsidRDefault="00807FB6" w:rsidP="007B0599">
      <w:pPr>
        <w:spacing w:before="120" w:line="276" w:lineRule="auto"/>
        <w:jc w:val="center"/>
        <w:rPr>
          <w:b/>
        </w:rPr>
      </w:pPr>
      <w:r w:rsidRPr="007B0599">
        <w:rPr>
          <w:b/>
        </w:rPr>
        <w:t>CHỦ ĐỀ 1: THẾ GIỚI TUỔI THƠ</w:t>
      </w:r>
    </w:p>
    <w:p w14:paraId="19E525BB" w14:textId="77EDD86B" w:rsidR="007B0599" w:rsidRDefault="00807FB6" w:rsidP="00555F57">
      <w:pPr>
        <w:spacing w:before="120" w:line="276" w:lineRule="auto"/>
        <w:jc w:val="center"/>
        <w:rPr>
          <w:b/>
        </w:rPr>
      </w:pPr>
      <w:r w:rsidRPr="007B0599">
        <w:rPr>
          <w:b/>
        </w:rPr>
        <w:t xml:space="preserve">BÀI </w:t>
      </w:r>
      <w:r w:rsidRPr="007B0599">
        <w:rPr>
          <w:b/>
          <w:lang w:val="vi-VN"/>
        </w:rPr>
        <w:t>2</w:t>
      </w:r>
      <w:r w:rsidRPr="007B0599">
        <w:rPr>
          <w:b/>
        </w:rPr>
        <w:t xml:space="preserve">: </w:t>
      </w:r>
      <w:r w:rsidRPr="007B0599">
        <w:rPr>
          <w:b/>
          <w:lang w:val="vi-VN"/>
        </w:rPr>
        <w:t>CÁNH DIỀU TUỔI THƠ (2 TIẾT)</w:t>
      </w:r>
    </w:p>
    <w:p w14:paraId="7EFAB42F" w14:textId="77777777" w:rsidR="008100EC" w:rsidRPr="008100EC" w:rsidRDefault="008100EC" w:rsidP="00555F57">
      <w:pPr>
        <w:spacing w:before="120" w:line="276" w:lineRule="auto"/>
        <w:jc w:val="center"/>
        <w:rPr>
          <w:b/>
        </w:rPr>
      </w:pPr>
    </w:p>
    <w:p w14:paraId="324C5689" w14:textId="5EFFECCD" w:rsidR="00807FB6" w:rsidRDefault="00807FB6" w:rsidP="009B2093">
      <w:pPr>
        <w:spacing w:beforeLines="0" w:before="0" w:after="0" w:afterAutospacing="0" w:line="240" w:lineRule="auto"/>
        <w:ind w:firstLine="567"/>
        <w:rPr>
          <w:b/>
          <w:color w:val="000000" w:themeColor="text1"/>
          <w:u w:val="single"/>
        </w:rPr>
      </w:pPr>
      <w:r>
        <w:rPr>
          <w:b/>
          <w:color w:val="000000" w:themeColor="text1"/>
          <w:u w:val="single"/>
        </w:rPr>
        <w:t xml:space="preserve">I/ </w:t>
      </w:r>
      <w:r w:rsidR="00377A44">
        <w:rPr>
          <w:b/>
          <w:color w:val="000000" w:themeColor="text1"/>
          <w:u w:val="single"/>
          <w:lang w:val="vi-VN"/>
        </w:rPr>
        <w:t>MỤC  TIÊU CHỦ ĐỀ</w:t>
      </w:r>
      <w:r>
        <w:rPr>
          <w:b/>
          <w:color w:val="000000" w:themeColor="text1"/>
          <w:u w:val="single"/>
        </w:rPr>
        <w:t>:</w:t>
      </w:r>
    </w:p>
    <w:p w14:paraId="4A9E4BA3" w14:textId="1AFAECAD" w:rsidR="00555F57" w:rsidRDefault="00555F57" w:rsidP="00555F57">
      <w:pPr>
        <w:widowControl w:val="0"/>
        <w:autoSpaceDE w:val="0"/>
        <w:autoSpaceDN w:val="0"/>
        <w:spacing w:beforeLines="0" w:before="0" w:after="0" w:afterAutospacing="0"/>
        <w:ind w:left="403"/>
        <w:rPr>
          <w:rFonts w:cs="Times New Roman"/>
        </w:rPr>
      </w:pPr>
      <w:r>
        <w:rPr>
          <w:rFonts w:cs="Times New Roman"/>
        </w:rPr>
        <w:t xml:space="preserve">    - </w:t>
      </w:r>
      <w:r w:rsidRPr="00555F57">
        <w:rPr>
          <w:rFonts w:cs="Times New Roman"/>
        </w:rPr>
        <w:t xml:space="preserve">Nhận biết được đặc điểm tạo hình sản phẩm </w:t>
      </w:r>
      <w:r w:rsidRPr="00555F57">
        <w:rPr>
          <w:rFonts w:cs="Times New Roman"/>
          <w:spacing w:val="-2"/>
        </w:rPr>
        <w:t>diều.</w:t>
      </w:r>
    </w:p>
    <w:p w14:paraId="35C88E4C" w14:textId="2D072C52" w:rsidR="00555F57" w:rsidRDefault="00555F57" w:rsidP="00555F57">
      <w:pPr>
        <w:widowControl w:val="0"/>
        <w:autoSpaceDE w:val="0"/>
        <w:autoSpaceDN w:val="0"/>
        <w:spacing w:beforeLines="0" w:before="0" w:after="0" w:afterAutospacing="0"/>
        <w:ind w:left="403"/>
        <w:rPr>
          <w:rFonts w:cs="Times New Roman"/>
        </w:rPr>
      </w:pPr>
      <w:r>
        <w:rPr>
          <w:rFonts w:cs="Times New Roman"/>
        </w:rPr>
        <w:t xml:space="preserve">    -</w:t>
      </w:r>
      <w:r w:rsidR="008100EC">
        <w:rPr>
          <w:rFonts w:cs="Times New Roman"/>
        </w:rPr>
        <w:t xml:space="preserve"> </w:t>
      </w:r>
      <w:r w:rsidRPr="00555F57">
        <w:rPr>
          <w:rFonts w:cs="Times New Roman"/>
        </w:rPr>
        <w:t xml:space="preserve">Sử dụng được ngôn ngữ màu sắc, đường nét,… để tạo hình và trang trí </w:t>
      </w:r>
      <w:r w:rsidRPr="00555F57">
        <w:rPr>
          <w:rFonts w:cs="Times New Roman"/>
          <w:spacing w:val="-2"/>
        </w:rPr>
        <w:t>diều.</w:t>
      </w:r>
    </w:p>
    <w:p w14:paraId="6A07CA88" w14:textId="77F49858" w:rsidR="00555F57" w:rsidRPr="00555F57" w:rsidRDefault="008100EC" w:rsidP="008100EC">
      <w:pPr>
        <w:widowControl w:val="0"/>
        <w:autoSpaceDE w:val="0"/>
        <w:autoSpaceDN w:val="0"/>
        <w:spacing w:beforeLines="0" w:before="0" w:after="0" w:afterAutospacing="0"/>
        <w:rPr>
          <w:rFonts w:cs="Times New Roman"/>
        </w:rPr>
      </w:pPr>
      <w:r>
        <w:rPr>
          <w:rFonts w:cs="Times New Roman"/>
        </w:rPr>
        <w:t xml:space="preserve">        </w:t>
      </w:r>
      <w:r w:rsidR="00555F57">
        <w:rPr>
          <w:rFonts w:cs="Times New Roman"/>
        </w:rPr>
        <w:t xml:space="preserve"> - </w:t>
      </w:r>
      <w:r w:rsidR="00555F57" w:rsidRPr="00555F57">
        <w:rPr>
          <w:rFonts w:cs="Times New Roman"/>
        </w:rPr>
        <w:t xml:space="preserve">Chia sẻ và đánh giá được sản phẩm của mình và của </w:t>
      </w:r>
      <w:r w:rsidR="00555F57" w:rsidRPr="00555F57">
        <w:rPr>
          <w:rFonts w:cs="Times New Roman"/>
          <w:spacing w:val="-4"/>
        </w:rPr>
        <w:t xml:space="preserve">bạn. </w:t>
      </w:r>
      <w:r w:rsidR="00555F57" w:rsidRPr="00555F57">
        <w:rPr>
          <w:rFonts w:cs="Times New Roman"/>
        </w:rPr>
        <w:t xml:space="preserve">Có ý thức sáng tạo và giữ gìn đồ </w:t>
      </w:r>
      <w:r w:rsidR="00555F57" w:rsidRPr="00555F57">
        <w:rPr>
          <w:rFonts w:cs="Times New Roman"/>
          <w:spacing w:val="-2"/>
        </w:rPr>
        <w:t>chơi.</w:t>
      </w:r>
    </w:p>
    <w:p w14:paraId="529C20AC" w14:textId="553949D7" w:rsidR="00555F57" w:rsidRPr="00555F57" w:rsidRDefault="00555F57" w:rsidP="009B2093">
      <w:pPr>
        <w:spacing w:beforeLines="0" w:before="0" w:after="0" w:afterAutospacing="0" w:line="240" w:lineRule="auto"/>
        <w:ind w:firstLine="567"/>
        <w:rPr>
          <w:b/>
          <w:color w:val="000000" w:themeColor="text1"/>
        </w:rPr>
      </w:pPr>
      <w:r w:rsidRPr="00555F57">
        <w:rPr>
          <w:b/>
          <w:color w:val="000000" w:themeColor="text1"/>
        </w:rPr>
        <w:t>Năng lực:</w:t>
      </w:r>
    </w:p>
    <w:p w14:paraId="33DE204F" w14:textId="54A5FAAD" w:rsidR="00555F57" w:rsidRDefault="008100EC" w:rsidP="008100EC">
      <w:pPr>
        <w:widowControl w:val="0"/>
        <w:autoSpaceDE w:val="0"/>
        <w:autoSpaceDN w:val="0"/>
        <w:spacing w:beforeLines="0" w:before="0" w:after="0" w:afterAutospacing="0"/>
        <w:rPr>
          <w:rFonts w:cs="Times New Roman"/>
        </w:rPr>
      </w:pPr>
      <w:r>
        <w:rPr>
          <w:rFonts w:eastAsia="Malgun Gothic" w:cs="Times New Roman"/>
        </w:rPr>
        <w:t xml:space="preserve">         </w:t>
      </w:r>
      <w:r w:rsidR="00377A44" w:rsidRPr="00555F57">
        <w:rPr>
          <w:rFonts w:cs="Times New Roman"/>
        </w:rPr>
        <w:t>Biết quan sát các hình ảnh thường gặp trong hoạt động, trò chơi gắn với tuổi thơ trong ngày hè.</w:t>
      </w:r>
      <w:r w:rsidR="00555F57" w:rsidRPr="00555F57">
        <w:rPr>
          <w:rFonts w:cs="Times New Roman"/>
        </w:rPr>
        <w:t xml:space="preserve"> </w:t>
      </w:r>
      <w:r w:rsidR="00377A44" w:rsidRPr="00555F57">
        <w:rPr>
          <w:rFonts w:cs="Times New Roman"/>
        </w:rPr>
        <w:t>Cảm nhận được vẻ đẹp, giá trị văn hoá, biết trân trọng bảo vệ giữ gìn nét đẹp văn hoá của dân tộc.</w:t>
      </w:r>
    </w:p>
    <w:p w14:paraId="2CC11666" w14:textId="58B191DF" w:rsidR="00377A44" w:rsidRPr="00555F57" w:rsidRDefault="00377A44" w:rsidP="00555F57">
      <w:pPr>
        <w:widowControl w:val="0"/>
        <w:autoSpaceDE w:val="0"/>
        <w:autoSpaceDN w:val="0"/>
        <w:spacing w:beforeLines="0" w:before="0" w:after="0" w:afterAutospacing="0"/>
        <w:ind w:left="567"/>
        <w:rPr>
          <w:rFonts w:cs="Times New Roman"/>
          <w:b/>
          <w:bCs/>
        </w:rPr>
      </w:pPr>
      <w:r w:rsidRPr="00555F57">
        <w:rPr>
          <w:rFonts w:cs="Times New Roman"/>
          <w:b/>
          <w:bCs/>
        </w:rPr>
        <w:t>Phẩm</w:t>
      </w:r>
      <w:r w:rsidRPr="00555F57">
        <w:rPr>
          <w:rFonts w:cs="Times New Roman"/>
          <w:b/>
          <w:bCs/>
          <w:spacing w:val="-1"/>
        </w:rPr>
        <w:t xml:space="preserve"> </w:t>
      </w:r>
      <w:r w:rsidRPr="00555F57">
        <w:rPr>
          <w:rFonts w:cs="Times New Roman"/>
          <w:b/>
          <w:bCs/>
          <w:spacing w:val="-4"/>
        </w:rPr>
        <w:t>chất</w:t>
      </w:r>
      <w:r w:rsidR="00555F57">
        <w:rPr>
          <w:rFonts w:cs="Times New Roman"/>
          <w:b/>
          <w:bCs/>
          <w:spacing w:val="-4"/>
        </w:rPr>
        <w:t>:</w:t>
      </w:r>
    </w:p>
    <w:p w14:paraId="721E2127" w14:textId="6C8CA90A" w:rsidR="00377A44" w:rsidRPr="00555F57" w:rsidRDefault="00377A44" w:rsidP="00555F57">
      <w:pPr>
        <w:pStyle w:val="ThnVnban"/>
        <w:spacing w:beforeLines="0" w:before="0" w:after="0" w:afterAutospacing="0" w:line="240" w:lineRule="auto"/>
        <w:ind w:firstLine="567"/>
        <w:rPr>
          <w:rFonts w:cs="Times New Roman"/>
        </w:rPr>
      </w:pPr>
      <w:r w:rsidRPr="00377A44">
        <w:rPr>
          <w:rFonts w:cs="Times New Roman"/>
        </w:rPr>
        <w:t>Chủ đề góp phần bồi dưỡng đức tính chăm chỉ, trung thực, tinh thần trách nhiệm ở HS, cụ thể là giúp HS:</w:t>
      </w:r>
      <w:r w:rsidR="00555F57">
        <w:rPr>
          <w:rFonts w:cs="Times New Roman"/>
        </w:rPr>
        <w:t xml:space="preserve"> </w:t>
      </w:r>
      <w:r w:rsidRPr="00555F57">
        <w:rPr>
          <w:rFonts w:cs="Times New Roman"/>
        </w:rPr>
        <w:t xml:space="preserve">Tích cực tham gia các hoạt động trong học </w:t>
      </w:r>
      <w:r w:rsidRPr="00555F57">
        <w:rPr>
          <w:rFonts w:cs="Times New Roman"/>
          <w:spacing w:val="-4"/>
        </w:rPr>
        <w:t>tập.</w:t>
      </w:r>
      <w:r w:rsidR="00555F57">
        <w:rPr>
          <w:rFonts w:cs="Times New Roman"/>
          <w:spacing w:val="-4"/>
        </w:rPr>
        <w:t xml:space="preserve"> </w:t>
      </w:r>
      <w:r w:rsidR="00555F57">
        <w:rPr>
          <w:rFonts w:cs="Times New Roman"/>
        </w:rPr>
        <w:t>B</w:t>
      </w:r>
      <w:r w:rsidRPr="00555F57">
        <w:rPr>
          <w:rFonts w:cs="Times New Roman"/>
        </w:rPr>
        <w:t>iết</w:t>
      </w:r>
      <w:r w:rsidRPr="00555F57">
        <w:rPr>
          <w:rFonts w:cs="Times New Roman"/>
          <w:spacing w:val="-7"/>
        </w:rPr>
        <w:t xml:space="preserve"> </w:t>
      </w:r>
      <w:r w:rsidRPr="00555F57">
        <w:rPr>
          <w:rFonts w:cs="Times New Roman"/>
        </w:rPr>
        <w:t>chia</w:t>
      </w:r>
      <w:r w:rsidRPr="00555F57">
        <w:rPr>
          <w:rFonts w:cs="Times New Roman"/>
          <w:spacing w:val="-7"/>
        </w:rPr>
        <w:t xml:space="preserve"> </w:t>
      </w:r>
      <w:r w:rsidRPr="00555F57">
        <w:rPr>
          <w:rFonts w:cs="Times New Roman"/>
        </w:rPr>
        <w:t>sẻ</w:t>
      </w:r>
      <w:r w:rsidRPr="00555F57">
        <w:rPr>
          <w:rFonts w:cs="Times New Roman"/>
          <w:spacing w:val="-7"/>
        </w:rPr>
        <w:t xml:space="preserve"> </w:t>
      </w:r>
      <w:r w:rsidRPr="00555F57">
        <w:rPr>
          <w:rFonts w:cs="Times New Roman"/>
        </w:rPr>
        <w:t>chân</w:t>
      </w:r>
      <w:r w:rsidRPr="00555F57">
        <w:rPr>
          <w:rFonts w:cs="Times New Roman"/>
          <w:spacing w:val="-7"/>
        </w:rPr>
        <w:t xml:space="preserve"> </w:t>
      </w:r>
      <w:r w:rsidRPr="00555F57">
        <w:rPr>
          <w:rFonts w:cs="Times New Roman"/>
        </w:rPr>
        <w:t>thực</w:t>
      </w:r>
      <w:r w:rsidRPr="00555F57">
        <w:rPr>
          <w:rFonts w:cs="Times New Roman"/>
          <w:spacing w:val="-7"/>
        </w:rPr>
        <w:t xml:space="preserve"> </w:t>
      </w:r>
      <w:r w:rsidRPr="00555F57">
        <w:rPr>
          <w:rFonts w:cs="Times New Roman"/>
        </w:rPr>
        <w:t>suy</w:t>
      </w:r>
      <w:r w:rsidRPr="00555F57">
        <w:rPr>
          <w:rFonts w:cs="Times New Roman"/>
          <w:spacing w:val="-7"/>
        </w:rPr>
        <w:t xml:space="preserve"> </w:t>
      </w:r>
      <w:r w:rsidRPr="00555F57">
        <w:rPr>
          <w:rFonts w:cs="Times New Roman"/>
        </w:rPr>
        <w:t>nghĩ</w:t>
      </w:r>
      <w:r w:rsidRPr="00555F57">
        <w:rPr>
          <w:rFonts w:cs="Times New Roman"/>
          <w:spacing w:val="-7"/>
        </w:rPr>
        <w:t xml:space="preserve"> </w:t>
      </w:r>
      <w:r w:rsidRPr="00555F57">
        <w:rPr>
          <w:rFonts w:cs="Times New Roman"/>
        </w:rPr>
        <w:t>của</w:t>
      </w:r>
      <w:r w:rsidRPr="00555F57">
        <w:rPr>
          <w:rFonts w:cs="Times New Roman"/>
          <w:spacing w:val="-7"/>
        </w:rPr>
        <w:t xml:space="preserve"> </w:t>
      </w:r>
      <w:r w:rsidRPr="00555F57">
        <w:rPr>
          <w:rFonts w:cs="Times New Roman"/>
        </w:rPr>
        <w:t>mình</w:t>
      </w:r>
      <w:r w:rsidRPr="00555F57">
        <w:rPr>
          <w:rFonts w:cs="Times New Roman"/>
          <w:spacing w:val="-7"/>
        </w:rPr>
        <w:t xml:space="preserve"> </w:t>
      </w:r>
      <w:r w:rsidRPr="00555F57">
        <w:rPr>
          <w:rFonts w:cs="Times New Roman"/>
        </w:rPr>
        <w:t>qua</w:t>
      </w:r>
      <w:r w:rsidRPr="00555F57">
        <w:rPr>
          <w:rFonts w:cs="Times New Roman"/>
          <w:spacing w:val="-7"/>
        </w:rPr>
        <w:t xml:space="preserve"> </w:t>
      </w:r>
      <w:r w:rsidRPr="00555F57">
        <w:rPr>
          <w:rFonts w:cs="Times New Roman"/>
        </w:rPr>
        <w:t>trao</w:t>
      </w:r>
      <w:r w:rsidRPr="00555F57">
        <w:rPr>
          <w:rFonts w:cs="Times New Roman"/>
          <w:spacing w:val="-7"/>
        </w:rPr>
        <w:t xml:space="preserve"> </w:t>
      </w:r>
      <w:r w:rsidRPr="00555F57">
        <w:rPr>
          <w:rFonts w:cs="Times New Roman"/>
        </w:rPr>
        <w:t>đổi,</w:t>
      </w:r>
      <w:r w:rsidRPr="00555F57">
        <w:rPr>
          <w:rFonts w:cs="Times New Roman"/>
          <w:spacing w:val="-7"/>
        </w:rPr>
        <w:t xml:space="preserve"> </w:t>
      </w:r>
      <w:r w:rsidRPr="00555F57">
        <w:rPr>
          <w:rFonts w:cs="Times New Roman"/>
        </w:rPr>
        <w:t>nhận xét sản phẩm.</w:t>
      </w:r>
    </w:p>
    <w:p w14:paraId="33DD5120" w14:textId="3FF64487" w:rsidR="00377A44" w:rsidRPr="00377A44" w:rsidRDefault="00555F57" w:rsidP="00555F57">
      <w:pPr>
        <w:pStyle w:val="u3"/>
        <w:spacing w:beforeLines="0" w:before="0" w:after="0" w:afterAutospacing="0" w:line="240" w:lineRule="auto"/>
        <w:rPr>
          <w:rFonts w:cs="Times New Roman"/>
          <w:sz w:val="28"/>
          <w:szCs w:val="28"/>
          <w:u w:val="single"/>
        </w:rPr>
      </w:pPr>
      <w:r w:rsidRPr="00555F57">
        <w:rPr>
          <w:rFonts w:cs="Times New Roman"/>
          <w:sz w:val="28"/>
          <w:szCs w:val="28"/>
        </w:rPr>
        <w:t xml:space="preserve">    </w:t>
      </w:r>
      <w:r>
        <w:rPr>
          <w:rFonts w:cs="Times New Roman"/>
          <w:sz w:val="28"/>
          <w:szCs w:val="28"/>
          <w:u w:val="single"/>
        </w:rPr>
        <w:t xml:space="preserve"> </w:t>
      </w:r>
      <w:r w:rsidR="00377A44" w:rsidRPr="00377A44">
        <w:rPr>
          <w:rFonts w:cs="Times New Roman"/>
          <w:sz w:val="28"/>
          <w:szCs w:val="28"/>
          <w:u w:val="single"/>
          <w:lang w:val="vi-VN"/>
        </w:rPr>
        <w:t>II.</w:t>
      </w:r>
      <w:r w:rsidR="00377A44" w:rsidRPr="00377A44">
        <w:rPr>
          <w:rFonts w:cs="Times New Roman"/>
          <w:sz w:val="28"/>
          <w:szCs w:val="28"/>
          <w:u w:val="single"/>
        </w:rPr>
        <w:t>ĐỒ</w:t>
      </w:r>
      <w:r w:rsidR="00377A44" w:rsidRPr="00377A44">
        <w:rPr>
          <w:rFonts w:cs="Times New Roman"/>
          <w:spacing w:val="-9"/>
          <w:sz w:val="28"/>
          <w:szCs w:val="28"/>
          <w:u w:val="single"/>
        </w:rPr>
        <w:t xml:space="preserve"> </w:t>
      </w:r>
      <w:r w:rsidR="00377A44" w:rsidRPr="00377A44">
        <w:rPr>
          <w:rFonts w:cs="Times New Roman"/>
          <w:sz w:val="28"/>
          <w:szCs w:val="28"/>
          <w:u w:val="single"/>
        </w:rPr>
        <w:t>DÙNG</w:t>
      </w:r>
      <w:r w:rsidR="00377A44" w:rsidRPr="00377A44">
        <w:rPr>
          <w:rFonts w:cs="Times New Roman"/>
          <w:spacing w:val="-9"/>
          <w:sz w:val="28"/>
          <w:szCs w:val="28"/>
          <w:u w:val="single"/>
        </w:rPr>
        <w:t xml:space="preserve"> </w:t>
      </w:r>
      <w:r w:rsidR="00377A44" w:rsidRPr="00377A44">
        <w:rPr>
          <w:rFonts w:cs="Times New Roman"/>
          <w:sz w:val="28"/>
          <w:szCs w:val="28"/>
          <w:u w:val="single"/>
        </w:rPr>
        <w:t>DẠY</w:t>
      </w:r>
      <w:r w:rsidR="00377A44" w:rsidRPr="00377A44">
        <w:rPr>
          <w:rFonts w:cs="Times New Roman"/>
          <w:spacing w:val="-9"/>
          <w:sz w:val="28"/>
          <w:szCs w:val="28"/>
          <w:u w:val="single"/>
        </w:rPr>
        <w:t xml:space="preserve"> </w:t>
      </w:r>
      <w:r w:rsidR="00377A44" w:rsidRPr="00377A44">
        <w:rPr>
          <w:rFonts w:cs="Times New Roman"/>
          <w:spacing w:val="-5"/>
          <w:sz w:val="28"/>
          <w:szCs w:val="28"/>
          <w:u w:val="single"/>
        </w:rPr>
        <w:t>HỌC</w:t>
      </w:r>
    </w:p>
    <w:p w14:paraId="4C7E031A" w14:textId="05D436C0" w:rsidR="00377A44" w:rsidRPr="00377A44" w:rsidRDefault="00377A44" w:rsidP="003C5152">
      <w:pPr>
        <w:pStyle w:val="u4"/>
        <w:tabs>
          <w:tab w:val="left" w:pos="477"/>
        </w:tabs>
        <w:spacing w:beforeLines="0" w:before="0" w:after="0" w:afterAutospacing="0" w:line="240" w:lineRule="auto"/>
        <w:ind w:left="-244"/>
        <w:rPr>
          <w:rFonts w:cs="Times New Roman"/>
        </w:rPr>
      </w:pPr>
      <w:r>
        <w:rPr>
          <w:rFonts w:cs="Times New Roman"/>
          <w:lang w:val="vi-VN"/>
        </w:rPr>
        <w:tab/>
      </w:r>
      <w:r w:rsidRPr="00377A44">
        <w:rPr>
          <w:rFonts w:cs="Times New Roman"/>
        </w:rPr>
        <w:t xml:space="preserve">Giáo </w:t>
      </w:r>
      <w:r w:rsidRPr="00377A44">
        <w:rPr>
          <w:rFonts w:cs="Times New Roman"/>
          <w:spacing w:val="-4"/>
        </w:rPr>
        <w:t>viên</w:t>
      </w:r>
    </w:p>
    <w:p w14:paraId="1949EB6B" w14:textId="77777777"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 xml:space="preserve">Máy chiếu, ti vi, máy tính,… ( nếu dạy trình </w:t>
      </w:r>
      <w:r w:rsidRPr="00377A44">
        <w:rPr>
          <w:rFonts w:cs="Times New Roman"/>
          <w:spacing w:val="-2"/>
          <w:sz w:val="28"/>
        </w:rPr>
        <w:t>chiếu).</w:t>
      </w:r>
    </w:p>
    <w:p w14:paraId="43D91BB9" w14:textId="77777777"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 xml:space="preserve">KHBD, </w:t>
      </w:r>
      <w:r w:rsidRPr="00377A44">
        <w:rPr>
          <w:rFonts w:cs="Times New Roman"/>
          <w:spacing w:val="-4"/>
          <w:sz w:val="28"/>
        </w:rPr>
        <w:t>SGV.</w:t>
      </w:r>
    </w:p>
    <w:p w14:paraId="7B09565B" w14:textId="77777777"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 xml:space="preserve">Hình minh hoạ về sản phẩm diều; tranh minh hoạ các bước thực </w:t>
      </w:r>
      <w:r w:rsidRPr="00377A44">
        <w:rPr>
          <w:rFonts w:cs="Times New Roman"/>
          <w:spacing w:val="-2"/>
          <w:sz w:val="28"/>
        </w:rPr>
        <w:t>hiện,…</w:t>
      </w:r>
    </w:p>
    <w:p w14:paraId="3042CC35" w14:textId="77777777"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 xml:space="preserve">Giấy vẽ, bút chì, bút lông, màu </w:t>
      </w:r>
      <w:r w:rsidRPr="00377A44">
        <w:rPr>
          <w:rFonts w:cs="Times New Roman"/>
          <w:spacing w:val="-4"/>
          <w:sz w:val="28"/>
        </w:rPr>
        <w:t>vẽ,…</w:t>
      </w:r>
    </w:p>
    <w:p w14:paraId="0DA0DD81" w14:textId="559EEB8D" w:rsidR="00377A44" w:rsidRPr="00377A44" w:rsidRDefault="00377A44" w:rsidP="003C5152">
      <w:pPr>
        <w:pStyle w:val="u4"/>
        <w:tabs>
          <w:tab w:val="left" w:pos="477"/>
        </w:tabs>
        <w:spacing w:beforeLines="0" w:before="0" w:after="0" w:afterAutospacing="0" w:line="240" w:lineRule="auto"/>
        <w:ind w:left="-244"/>
        <w:rPr>
          <w:rFonts w:cs="Times New Roman"/>
        </w:rPr>
      </w:pPr>
      <w:r>
        <w:rPr>
          <w:rFonts w:cs="Times New Roman"/>
          <w:lang w:val="vi-VN"/>
        </w:rPr>
        <w:tab/>
      </w:r>
      <w:r w:rsidRPr="00377A44">
        <w:rPr>
          <w:rFonts w:cs="Times New Roman"/>
        </w:rPr>
        <w:t>Học</w:t>
      </w:r>
      <w:r w:rsidRPr="00377A44">
        <w:rPr>
          <w:rFonts w:cs="Times New Roman"/>
          <w:spacing w:val="-1"/>
        </w:rPr>
        <w:t xml:space="preserve"> </w:t>
      </w:r>
      <w:r w:rsidRPr="00377A44">
        <w:rPr>
          <w:rFonts w:cs="Times New Roman"/>
          <w:spacing w:val="-4"/>
        </w:rPr>
        <w:t>sinh</w:t>
      </w:r>
    </w:p>
    <w:p w14:paraId="6F5E65F1" w14:textId="77777777"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SGK,</w:t>
      </w:r>
      <w:r w:rsidRPr="00377A44">
        <w:rPr>
          <w:rFonts w:cs="Times New Roman"/>
          <w:spacing w:val="-5"/>
          <w:sz w:val="28"/>
        </w:rPr>
        <w:t xml:space="preserve"> </w:t>
      </w:r>
      <w:r w:rsidRPr="00377A44">
        <w:rPr>
          <w:rFonts w:cs="Times New Roman"/>
          <w:sz w:val="28"/>
        </w:rPr>
        <w:t>VBT</w:t>
      </w:r>
      <w:r w:rsidRPr="00377A44">
        <w:rPr>
          <w:rFonts w:cs="Times New Roman"/>
          <w:spacing w:val="-5"/>
          <w:sz w:val="28"/>
        </w:rPr>
        <w:t xml:space="preserve"> </w:t>
      </w:r>
      <w:r w:rsidRPr="00377A44">
        <w:rPr>
          <w:rFonts w:cs="Times New Roman"/>
          <w:sz w:val="28"/>
        </w:rPr>
        <w:t xml:space="preserve">(nếu </w:t>
      </w:r>
      <w:r w:rsidRPr="00377A44">
        <w:rPr>
          <w:rFonts w:cs="Times New Roman"/>
          <w:spacing w:val="-4"/>
          <w:sz w:val="28"/>
        </w:rPr>
        <w:t>có).</w:t>
      </w:r>
    </w:p>
    <w:p w14:paraId="1379C4B7" w14:textId="77777777"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 xml:space="preserve">Giấy vẽ, bút chì, bút lông, màu </w:t>
      </w:r>
      <w:r w:rsidRPr="00377A44">
        <w:rPr>
          <w:rFonts w:cs="Times New Roman"/>
          <w:spacing w:val="-4"/>
          <w:sz w:val="28"/>
        </w:rPr>
        <w:t>vẽ,…</w:t>
      </w:r>
    </w:p>
    <w:p w14:paraId="417C6531" w14:textId="77777777"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 xml:space="preserve">Giấy màu/ ni lông, que tre/ nhựa, keo </w:t>
      </w:r>
      <w:r w:rsidRPr="00377A44">
        <w:rPr>
          <w:rFonts w:cs="Times New Roman"/>
          <w:spacing w:val="-2"/>
          <w:sz w:val="28"/>
        </w:rPr>
        <w:t>dán,…</w:t>
      </w:r>
    </w:p>
    <w:p w14:paraId="5421CC46" w14:textId="77777777" w:rsidR="00807FB6" w:rsidRPr="00377A44" w:rsidRDefault="00807FB6" w:rsidP="00377A44">
      <w:pPr>
        <w:spacing w:beforeLines="0" w:before="0" w:after="0" w:afterAutospacing="0" w:line="240" w:lineRule="auto"/>
        <w:ind w:firstLine="517"/>
        <w:rPr>
          <w:rFonts w:cs="Times New Roman"/>
          <w:b/>
          <w:bCs/>
          <w:color w:val="000000" w:themeColor="text1"/>
          <w:u w:val="single"/>
          <w:lang w:val="vi-VN"/>
        </w:rPr>
      </w:pPr>
      <w:r w:rsidRPr="00377A44">
        <w:rPr>
          <w:rFonts w:cs="Times New Roman"/>
          <w:b/>
          <w:bCs/>
          <w:color w:val="000000" w:themeColor="text1"/>
          <w:u w:val="single"/>
        </w:rPr>
        <w:t>III. CÁC HOẠT ĐỘNG DẠY HỌC CHỦ YẾU:</w:t>
      </w:r>
    </w:p>
    <w:p w14:paraId="2FA68F12" w14:textId="77777777" w:rsidR="00807FB6" w:rsidRDefault="00807FB6" w:rsidP="00807FB6">
      <w:pPr>
        <w:spacing w:beforeLines="0" w:before="0" w:after="0" w:afterAutospacing="0" w:line="240" w:lineRule="auto"/>
        <w:ind w:firstLine="720"/>
        <w:rPr>
          <w:b/>
          <w:bCs/>
          <w:color w:val="000000" w:themeColor="text1"/>
          <w:u w:val="single"/>
        </w:rPr>
      </w:pPr>
    </w:p>
    <w:p w14:paraId="23CB5FC3" w14:textId="77777777" w:rsidR="00807FB6" w:rsidRPr="001830A9" w:rsidRDefault="00807FB6" w:rsidP="00807FB6">
      <w:pPr>
        <w:spacing w:beforeLines="0" w:before="0" w:after="0" w:afterAutospacing="0" w:line="240" w:lineRule="auto"/>
        <w:ind w:firstLine="720"/>
        <w:jc w:val="center"/>
        <w:rPr>
          <w:b/>
          <w:bCs/>
          <w:color w:val="000000" w:themeColor="text1"/>
          <w:lang w:val="vi-VN"/>
        </w:rPr>
      </w:pPr>
      <w:r>
        <w:rPr>
          <w:b/>
          <w:bCs/>
          <w:color w:val="000000" w:themeColor="text1"/>
        </w:rPr>
        <w:t>TIẾT 1</w:t>
      </w:r>
    </w:p>
    <w:p w14:paraId="4C25747C" w14:textId="77777777" w:rsidR="00807FB6" w:rsidRDefault="00807FB6" w:rsidP="00807FB6">
      <w:pPr>
        <w:spacing w:beforeLines="0" w:before="0" w:after="0" w:afterAutospacing="0" w:line="240" w:lineRule="auto"/>
        <w:ind w:firstLine="720"/>
        <w:rPr>
          <w:b/>
          <w:bCs/>
          <w:color w:val="000000" w:themeColor="text1"/>
          <w:u w:val="single"/>
        </w:rPr>
      </w:pPr>
    </w:p>
    <w:tbl>
      <w:tblPr>
        <w:tblStyle w:val="LiBang"/>
        <w:tblW w:w="9889" w:type="dxa"/>
        <w:tblLook w:val="04A0" w:firstRow="1" w:lastRow="0" w:firstColumn="1" w:lastColumn="0" w:noHBand="0" w:noVBand="1"/>
      </w:tblPr>
      <w:tblGrid>
        <w:gridCol w:w="9889"/>
      </w:tblGrid>
      <w:tr w:rsidR="00807FB6" w14:paraId="273C4634" w14:textId="77777777" w:rsidTr="009B2093">
        <w:trPr>
          <w:trHeight w:val="90"/>
        </w:trPr>
        <w:tc>
          <w:tcPr>
            <w:tcW w:w="9889" w:type="dxa"/>
          </w:tcPr>
          <w:p w14:paraId="53F29F2C" w14:textId="24B9B5DF" w:rsidR="00807FB6" w:rsidRDefault="00807FB6" w:rsidP="009B2093">
            <w:pPr>
              <w:spacing w:beforeLines="0" w:before="0" w:after="0" w:afterAutospacing="0" w:line="240" w:lineRule="auto"/>
              <w:jc w:val="center"/>
              <w:rPr>
                <w:b/>
                <w:bCs/>
                <w:u w:val="single"/>
              </w:rPr>
            </w:pPr>
            <w:r>
              <w:rPr>
                <w:b/>
                <w:bCs/>
                <w:u w:val="single"/>
              </w:rPr>
              <w:t xml:space="preserve">Hoạt động 1: Khởi động </w:t>
            </w:r>
          </w:p>
          <w:p w14:paraId="7ED9DE43" w14:textId="77777777" w:rsidR="008100EC" w:rsidRDefault="008100EC" w:rsidP="00274CE6">
            <w:pPr>
              <w:spacing w:beforeLines="0" w:before="0" w:after="0" w:afterAutospacing="0" w:line="240" w:lineRule="auto"/>
              <w:ind w:firstLineChars="100" w:firstLine="281"/>
              <w:rPr>
                <w:b/>
                <w:bCs/>
              </w:rPr>
            </w:pPr>
          </w:p>
          <w:p w14:paraId="1761878B" w14:textId="72DF62B0" w:rsidR="00807FB6" w:rsidRDefault="00807FB6" w:rsidP="00274CE6">
            <w:pPr>
              <w:spacing w:beforeLines="0" w:before="0" w:after="0" w:afterAutospacing="0" w:line="240" w:lineRule="auto"/>
              <w:ind w:firstLineChars="100" w:firstLine="280"/>
            </w:pPr>
            <w:r>
              <w:rPr>
                <w:lang w:val="vi-VN"/>
              </w:rPr>
              <w:t xml:space="preserve">- </w:t>
            </w:r>
            <w:r w:rsidR="00555F57">
              <w:rPr>
                <w:lang w:val="vi-VN"/>
              </w:rPr>
              <w:t>Nh</w:t>
            </w:r>
            <w:r w:rsidR="00555F57">
              <w:t>óm trưởng</w:t>
            </w:r>
            <w:r>
              <w:t xml:space="preserve"> kiểm tra sĩ số, kiểm tra đồ dùng và sự chuẩn bị của HS.</w:t>
            </w:r>
          </w:p>
          <w:p w14:paraId="452C2920" w14:textId="292E08D2" w:rsidR="00274CE6" w:rsidRPr="00274CE6" w:rsidRDefault="00274CE6" w:rsidP="00274CE6">
            <w:pPr>
              <w:pStyle w:val="TableParagraph"/>
              <w:ind w:left="79" w:right="68"/>
              <w:jc w:val="both"/>
              <w:rPr>
                <w:rFonts w:ascii="Times New Roman" w:hAnsi="Times New Roman" w:cs="Times New Roman"/>
                <w:i/>
                <w:sz w:val="28"/>
                <w:szCs w:val="28"/>
              </w:rPr>
            </w:pPr>
            <w:r>
              <w:rPr>
                <w:rFonts w:ascii="Times New Roman" w:hAnsi="Times New Roman" w:cs="Times New Roman"/>
                <w:sz w:val="28"/>
                <w:szCs w:val="28"/>
                <w:lang w:val="vi-VN"/>
              </w:rPr>
              <w:t xml:space="preserve">   </w:t>
            </w:r>
            <w:r w:rsidR="00807FB6" w:rsidRPr="00274CE6">
              <w:rPr>
                <w:rFonts w:ascii="Times New Roman" w:hAnsi="Times New Roman" w:cs="Times New Roman"/>
                <w:sz w:val="28"/>
                <w:szCs w:val="28"/>
                <w:lang w:val="vi-VN"/>
              </w:rPr>
              <w:t xml:space="preserve">- </w:t>
            </w:r>
            <w:r w:rsidRPr="00274CE6">
              <w:rPr>
                <w:rFonts w:ascii="Times New Roman" w:hAnsi="Times New Roman" w:cs="Times New Roman"/>
                <w:sz w:val="28"/>
                <w:szCs w:val="28"/>
              </w:rPr>
              <w:t xml:space="preserve">Vận động theo nhạc bài hát </w:t>
            </w:r>
            <w:r w:rsidRPr="00274CE6">
              <w:rPr>
                <w:rFonts w:ascii="Times New Roman" w:hAnsi="Times New Roman" w:cs="Times New Roman"/>
                <w:i/>
                <w:sz w:val="28"/>
                <w:szCs w:val="28"/>
              </w:rPr>
              <w:t>Quê hương</w:t>
            </w:r>
          </w:p>
          <w:p w14:paraId="24700FCE" w14:textId="77777777" w:rsidR="00555F57" w:rsidRDefault="00807FB6" w:rsidP="007B0599">
            <w:pPr>
              <w:spacing w:beforeLines="0" w:before="0" w:after="0" w:afterAutospacing="0" w:line="240" w:lineRule="auto"/>
              <w:ind w:firstLineChars="100" w:firstLine="280"/>
            </w:pPr>
            <w:r>
              <w:rPr>
                <w:lang w:val="vi-VN"/>
              </w:rPr>
              <w:t xml:space="preserve">- </w:t>
            </w:r>
            <w:r>
              <w:t xml:space="preserve">GV chốt ý, vào bài. </w:t>
            </w:r>
          </w:p>
          <w:p w14:paraId="0792D30F" w14:textId="7CC99BA6" w:rsidR="00807FB6" w:rsidRDefault="00555F57" w:rsidP="007B0599">
            <w:pPr>
              <w:spacing w:beforeLines="0" w:before="0" w:after="0" w:afterAutospacing="0" w:line="240" w:lineRule="auto"/>
              <w:ind w:firstLineChars="100" w:firstLine="280"/>
            </w:pPr>
            <w:r>
              <w:t xml:space="preserve">- </w:t>
            </w:r>
            <w:r w:rsidR="00807FB6">
              <w:t xml:space="preserve"> HS nhắc lại tên bài.</w:t>
            </w:r>
          </w:p>
          <w:p w14:paraId="26B78AF1" w14:textId="77777777" w:rsidR="00807FB6" w:rsidRDefault="00807FB6" w:rsidP="009B2093">
            <w:pPr>
              <w:spacing w:beforeLines="0" w:before="0" w:after="0" w:afterAutospacing="0" w:line="240" w:lineRule="auto"/>
              <w:jc w:val="center"/>
              <w:rPr>
                <w:b/>
                <w:bCs/>
                <w:u w:val="single"/>
              </w:rPr>
            </w:pPr>
            <w:r>
              <w:rPr>
                <w:b/>
                <w:bCs/>
                <w:u w:val="single"/>
              </w:rPr>
              <w:lastRenderedPageBreak/>
              <w:t xml:space="preserve">Hoạt động 2: Khám phá </w:t>
            </w:r>
          </w:p>
          <w:p w14:paraId="6A5A04A2" w14:textId="0DF91EAF" w:rsidR="00807FB6" w:rsidRPr="0000553A" w:rsidRDefault="00807FB6" w:rsidP="009B2093">
            <w:pPr>
              <w:spacing w:beforeLines="0" w:before="0" w:after="0" w:afterAutospacing="0" w:line="240" w:lineRule="auto"/>
              <w:rPr>
                <w:b/>
                <w:bCs/>
              </w:rPr>
            </w:pPr>
            <w:r w:rsidRPr="0000553A">
              <w:rPr>
                <w:b/>
                <w:bCs/>
                <w:lang w:val="vi-VN"/>
              </w:rPr>
              <w:t>1.Tìm hiểu về</w:t>
            </w:r>
            <w:r w:rsidRPr="0000553A">
              <w:rPr>
                <w:b/>
                <w:bCs/>
              </w:rPr>
              <w:t xml:space="preserve"> </w:t>
            </w:r>
            <w:r w:rsidRPr="0000553A">
              <w:rPr>
                <w:b/>
                <w:bCs/>
                <w:lang w:val="vi-VN"/>
              </w:rPr>
              <w:t>tranh</w:t>
            </w:r>
            <w:r w:rsidR="00DD41B0">
              <w:rPr>
                <w:b/>
                <w:bCs/>
                <w:lang w:val="vi-VN"/>
              </w:rPr>
              <w:t xml:space="preserve"> Cánh diều tuổi thơ:</w:t>
            </w:r>
          </w:p>
          <w:p w14:paraId="3BABDAA9" w14:textId="4B279BA1" w:rsidR="00807FB6" w:rsidRDefault="00807FB6" w:rsidP="009B2093">
            <w:pPr>
              <w:spacing w:beforeLines="0" w:before="0" w:after="0" w:afterAutospacing="0" w:line="240" w:lineRule="auto"/>
              <w:rPr>
                <w:rFonts w:cs="Times New Roman"/>
                <w:lang w:val="vi-VN"/>
              </w:rPr>
            </w:pPr>
            <w:r w:rsidRPr="00217897">
              <w:rPr>
                <w:color w:val="000000"/>
                <w:shd w:val="clear" w:color="auto" w:fill="FFFFFF"/>
              </w:rPr>
              <w:t xml:space="preserve">- </w:t>
            </w:r>
            <w:r w:rsidR="00FF2BE7" w:rsidRPr="00FF2BE7">
              <w:rPr>
                <w:rFonts w:cs="Times New Roman"/>
              </w:rPr>
              <w:t>HS quan sát và nhận thức những SPMT về hình ảnh cánh diều trang 11 trong S</w:t>
            </w:r>
            <w:r w:rsidR="00FF2BE7">
              <w:rPr>
                <w:rFonts w:cs="Times New Roman"/>
                <w:lang w:val="vi-VN"/>
              </w:rPr>
              <w:t>G</w:t>
            </w:r>
            <w:r w:rsidR="00FF2BE7" w:rsidRPr="00FF2BE7">
              <w:rPr>
                <w:rFonts w:cs="Times New Roman"/>
              </w:rPr>
              <w:t>K</w:t>
            </w:r>
            <w:r w:rsidR="00FF2BE7">
              <w:rPr>
                <w:rFonts w:cs="Times New Roman"/>
                <w:lang w:val="vi-VN"/>
              </w:rPr>
              <w:t>.</w:t>
            </w:r>
          </w:p>
          <w:p w14:paraId="0BFD5CC0" w14:textId="2E8981B4" w:rsidR="004027C4" w:rsidRDefault="00555F57" w:rsidP="009B2093">
            <w:pPr>
              <w:spacing w:beforeLines="0" w:before="0" w:after="0" w:afterAutospacing="0" w:line="240" w:lineRule="auto"/>
              <w:rPr>
                <w:rFonts w:cs="Times New Roman"/>
              </w:rPr>
            </w:pPr>
            <w:r w:rsidRPr="000F5D96">
              <w:rPr>
                <w:rStyle w:val="Nhnmanh"/>
                <w:rFonts w:cs="Times New Roman"/>
                <w:i w:val="0"/>
                <w:iCs w:val="0"/>
                <w:noProof/>
                <w:color w:val="000000"/>
                <w:shd w:val="clear" w:color="auto" w:fill="FFFFFF"/>
                <w:lang w:eastAsia="en-US"/>
              </w:rPr>
              <w:drawing>
                <wp:anchor distT="0" distB="0" distL="114300" distR="114300" simplePos="0" relativeHeight="251537408" behindDoc="0" locked="0" layoutInCell="1" allowOverlap="1" wp14:anchorId="6B585347" wp14:editId="0E5E0F48">
                  <wp:simplePos x="0" y="0"/>
                  <wp:positionH relativeFrom="column">
                    <wp:posOffset>140123</wp:posOffset>
                  </wp:positionH>
                  <wp:positionV relativeFrom="paragraph">
                    <wp:posOffset>176318</wp:posOffset>
                  </wp:positionV>
                  <wp:extent cx="2581275" cy="1438275"/>
                  <wp:effectExtent l="0" t="0" r="9525" b="0"/>
                  <wp:wrapNone/>
                  <wp:docPr id="4" name="Picture 4" descr="D:\OneDrive\tranhlp5bi2denbi5\lớp 5 bài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tranhlp5bi2denbi5\lớp 5 bài 2-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2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99EE9" w14:textId="6C419926" w:rsidR="007B0599" w:rsidRPr="007B0599" w:rsidRDefault="00555F57" w:rsidP="009B2093">
            <w:pPr>
              <w:spacing w:beforeLines="0" w:before="0" w:after="0" w:afterAutospacing="0" w:line="240" w:lineRule="auto"/>
              <w:rPr>
                <w:rFonts w:cs="Times New Roman"/>
              </w:rPr>
            </w:pPr>
            <w:r w:rsidRPr="000F5D96">
              <w:rPr>
                <w:rStyle w:val="Nhnmanh"/>
                <w:rFonts w:cs="Times New Roman"/>
                <w:i w:val="0"/>
                <w:iCs w:val="0"/>
                <w:noProof/>
                <w:color w:val="000000"/>
                <w:shd w:val="clear" w:color="auto" w:fill="FFFFFF"/>
                <w:lang w:eastAsia="en-US"/>
              </w:rPr>
              <w:drawing>
                <wp:anchor distT="0" distB="0" distL="114300" distR="114300" simplePos="0" relativeHeight="251592704" behindDoc="0" locked="0" layoutInCell="1" allowOverlap="1" wp14:anchorId="29992EBB" wp14:editId="57C0D157">
                  <wp:simplePos x="0" y="0"/>
                  <wp:positionH relativeFrom="column">
                    <wp:posOffset>2721186</wp:posOffset>
                  </wp:positionH>
                  <wp:positionV relativeFrom="paragraph">
                    <wp:posOffset>20320</wp:posOffset>
                  </wp:positionV>
                  <wp:extent cx="1855694" cy="1369060"/>
                  <wp:effectExtent l="0" t="0" r="0" b="2540"/>
                  <wp:wrapNone/>
                  <wp:docPr id="5" name="Picture 5" descr="D:\OneDrive\tranhlp5bi2denbi5\lớp 5 bài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tranhlp5bi2denbi5\lớp 5 bài 2-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694"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D96">
              <w:rPr>
                <w:rStyle w:val="Nhnmanh"/>
                <w:rFonts w:cs="Times New Roman"/>
                <w:i w:val="0"/>
                <w:iCs w:val="0"/>
                <w:noProof/>
                <w:color w:val="000000"/>
                <w:shd w:val="clear" w:color="auto" w:fill="FFFFFF"/>
                <w:lang w:eastAsia="en-US"/>
              </w:rPr>
              <w:drawing>
                <wp:anchor distT="0" distB="0" distL="114300" distR="114300" simplePos="0" relativeHeight="251627520" behindDoc="0" locked="0" layoutInCell="1" allowOverlap="1" wp14:anchorId="710802B4" wp14:editId="215C4496">
                  <wp:simplePos x="0" y="0"/>
                  <wp:positionH relativeFrom="column">
                    <wp:posOffset>4501938</wp:posOffset>
                  </wp:positionH>
                  <wp:positionV relativeFrom="paragraph">
                    <wp:posOffset>134388</wp:posOffset>
                  </wp:positionV>
                  <wp:extent cx="1586753" cy="1223645"/>
                  <wp:effectExtent l="0" t="0" r="0" b="0"/>
                  <wp:wrapNone/>
                  <wp:docPr id="6" name="Picture 6" descr="D:\OneDrive\tranhlp5bi2denbi5\lớp 5 bài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tranhlp5bi2denbi5\lớp 5 bài 2-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6753"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BF616" w14:textId="41F16B4A" w:rsidR="004027C4" w:rsidRDefault="004027C4" w:rsidP="009B2093">
            <w:pPr>
              <w:spacing w:beforeLines="0" w:before="0" w:after="0" w:afterAutospacing="0" w:line="240" w:lineRule="auto"/>
              <w:rPr>
                <w:rFonts w:cs="Times New Roman"/>
                <w:color w:val="000000"/>
                <w:shd w:val="clear" w:color="auto" w:fill="FFFFFF"/>
                <w:lang w:val="vi-VN"/>
              </w:rPr>
            </w:pPr>
          </w:p>
          <w:p w14:paraId="2456D19A" w14:textId="1429ACCD" w:rsidR="00954AC0" w:rsidRPr="00954AC0" w:rsidRDefault="00954AC0" w:rsidP="009B2093">
            <w:pPr>
              <w:spacing w:beforeLines="0" w:before="0" w:after="0" w:afterAutospacing="0" w:line="240" w:lineRule="auto"/>
              <w:rPr>
                <w:rStyle w:val="Nhnmanh"/>
                <w:rFonts w:cs="Times New Roman"/>
                <w:i w:val="0"/>
                <w:iCs w:val="0"/>
                <w:color w:val="000000"/>
                <w:shd w:val="clear" w:color="auto" w:fill="FFFFFF"/>
                <w:lang w:val="vi-VN"/>
              </w:rPr>
            </w:pPr>
          </w:p>
          <w:p w14:paraId="4AF05C29" w14:textId="1D762200" w:rsidR="00807FB6" w:rsidRPr="00FF2BE7" w:rsidRDefault="00807FB6" w:rsidP="009B2093">
            <w:pPr>
              <w:spacing w:beforeLines="0" w:before="0" w:after="0" w:afterAutospacing="0" w:line="240" w:lineRule="auto"/>
              <w:rPr>
                <w:rStyle w:val="Nhnmanh"/>
                <w:i w:val="0"/>
                <w:iCs w:val="0"/>
                <w:color w:val="000000"/>
                <w:shd w:val="clear" w:color="auto" w:fill="FFFFFF"/>
                <w:lang w:val="vi-VN"/>
              </w:rPr>
            </w:pPr>
          </w:p>
          <w:p w14:paraId="020C77C6" w14:textId="040FF916" w:rsidR="00807FB6" w:rsidRDefault="00807FB6" w:rsidP="009B2093">
            <w:pPr>
              <w:spacing w:beforeLines="0" w:before="0" w:after="0" w:afterAutospacing="0" w:line="240" w:lineRule="auto"/>
              <w:rPr>
                <w:rStyle w:val="Nhnmanh"/>
                <w:color w:val="000000"/>
                <w:shd w:val="clear" w:color="auto" w:fill="FFFFFF"/>
                <w:lang w:val="vi-VN"/>
              </w:rPr>
            </w:pPr>
          </w:p>
          <w:p w14:paraId="335BA978" w14:textId="1E0113FB" w:rsidR="00807FB6" w:rsidRDefault="00807FB6" w:rsidP="009B2093">
            <w:pPr>
              <w:spacing w:beforeLines="0" w:before="0" w:after="0" w:afterAutospacing="0" w:line="240" w:lineRule="auto"/>
              <w:rPr>
                <w:rStyle w:val="Nhnmanh"/>
                <w:color w:val="000000"/>
                <w:shd w:val="clear" w:color="auto" w:fill="FFFFFF"/>
                <w:lang w:val="vi-VN"/>
              </w:rPr>
            </w:pPr>
          </w:p>
          <w:p w14:paraId="5E811F76" w14:textId="73904403" w:rsidR="00807FB6" w:rsidRDefault="00807FB6" w:rsidP="009B2093">
            <w:pPr>
              <w:spacing w:beforeLines="0" w:before="0" w:after="0" w:afterAutospacing="0" w:line="240" w:lineRule="auto"/>
              <w:rPr>
                <w:rStyle w:val="Nhnmanh"/>
                <w:color w:val="000000"/>
                <w:shd w:val="clear" w:color="auto" w:fill="FFFFFF"/>
                <w:lang w:val="vi-VN"/>
              </w:rPr>
            </w:pPr>
          </w:p>
          <w:p w14:paraId="1CF74B35" w14:textId="7367673A" w:rsidR="00807FB6" w:rsidRPr="00555F57" w:rsidRDefault="00807FB6" w:rsidP="009B2093">
            <w:pPr>
              <w:spacing w:beforeLines="0" w:before="0" w:after="0" w:afterAutospacing="0" w:line="240" w:lineRule="auto"/>
              <w:rPr>
                <w:rStyle w:val="Nhnmanh"/>
                <w:color w:val="000000"/>
                <w:shd w:val="clear" w:color="auto" w:fill="FFFFFF"/>
              </w:rPr>
            </w:pPr>
          </w:p>
          <w:p w14:paraId="165A41C4" w14:textId="6BE5954B" w:rsidR="00F8721F" w:rsidRDefault="00F8721F" w:rsidP="00F8721F">
            <w:pPr>
              <w:spacing w:beforeLines="0" w:before="0" w:after="0" w:afterAutospacing="0" w:line="240" w:lineRule="auto"/>
              <w:rPr>
                <w:rStyle w:val="Nhnmanh"/>
                <w:i w:val="0"/>
                <w:iCs w:val="0"/>
                <w:lang w:val="vi-VN"/>
              </w:rPr>
            </w:pPr>
            <w:r w:rsidRPr="00954AC0">
              <w:rPr>
                <w:rStyle w:val="Nhnmanh"/>
                <w:rFonts w:cs="Times New Roman"/>
                <w:i w:val="0"/>
                <w:iCs w:val="0"/>
                <w:color w:val="000000"/>
                <w:shd w:val="clear" w:color="auto" w:fill="FFFFFF"/>
                <w:lang w:val="vi-VN"/>
              </w:rPr>
              <w:t>-Q</w:t>
            </w:r>
            <w:r w:rsidRPr="00954AC0">
              <w:rPr>
                <w:rStyle w:val="Nhnmanh"/>
                <w:i w:val="0"/>
                <w:iCs w:val="0"/>
                <w:lang w:val="vi-VN"/>
              </w:rPr>
              <w:t xml:space="preserve">uan sát </w:t>
            </w:r>
            <w:r>
              <w:rPr>
                <w:rStyle w:val="Nhnmanh"/>
                <w:i w:val="0"/>
                <w:iCs w:val="0"/>
                <w:lang w:val="vi-VN"/>
              </w:rPr>
              <w:t xml:space="preserve">và </w:t>
            </w:r>
            <w:r w:rsidRPr="00954AC0">
              <w:rPr>
                <w:rStyle w:val="Nhnmanh"/>
                <w:i w:val="0"/>
                <w:iCs w:val="0"/>
                <w:lang w:val="vi-VN"/>
              </w:rPr>
              <w:t xml:space="preserve">mô tả </w:t>
            </w:r>
            <w:r>
              <w:rPr>
                <w:rStyle w:val="Nhnmanh"/>
                <w:i w:val="0"/>
                <w:iCs w:val="0"/>
                <w:lang w:val="vi-VN"/>
              </w:rPr>
              <w:t>đặc điểm của các loại diều về:</w:t>
            </w:r>
          </w:p>
          <w:p w14:paraId="1F99B779" w14:textId="4A2C1EAF" w:rsidR="00F8721F" w:rsidRDefault="00F8721F" w:rsidP="00F8721F">
            <w:pPr>
              <w:spacing w:beforeLines="0" w:before="0" w:after="0" w:afterAutospacing="0" w:line="240" w:lineRule="auto"/>
              <w:rPr>
                <w:rStyle w:val="Nhnmanh"/>
                <w:i w:val="0"/>
                <w:iCs w:val="0"/>
                <w:lang w:val="vi-VN"/>
              </w:rPr>
            </w:pPr>
            <w:r>
              <w:rPr>
                <w:rStyle w:val="Nhnmanh"/>
                <w:i w:val="0"/>
                <w:iCs w:val="0"/>
                <w:lang w:val="vi-VN"/>
              </w:rPr>
              <w:t>+Hình dáng, màu sắc, vật liệu.</w:t>
            </w:r>
          </w:p>
          <w:p w14:paraId="67206A6E" w14:textId="38D70188" w:rsidR="00F8721F" w:rsidRDefault="00F8721F" w:rsidP="00F8721F">
            <w:pPr>
              <w:spacing w:beforeLines="0" w:before="0" w:after="0" w:afterAutospacing="0" w:line="240" w:lineRule="auto"/>
              <w:rPr>
                <w:rStyle w:val="Nhnmanh"/>
                <w:i w:val="0"/>
                <w:iCs w:val="0"/>
                <w:lang w:val="vi-VN"/>
              </w:rPr>
            </w:pPr>
            <w:r>
              <w:rPr>
                <w:rStyle w:val="Nhnmanh"/>
                <w:i w:val="0"/>
                <w:iCs w:val="0"/>
                <w:lang w:val="vi-VN"/>
              </w:rPr>
              <w:t>+Hình thức trang trí.</w:t>
            </w:r>
          </w:p>
          <w:p w14:paraId="0C45A5C5" w14:textId="1B2BE3A1" w:rsidR="000F5D96" w:rsidRDefault="000F5D96" w:rsidP="009B2093">
            <w:pPr>
              <w:spacing w:beforeLines="0" w:before="0" w:after="0" w:afterAutospacing="0" w:line="240" w:lineRule="auto"/>
              <w:rPr>
                <w:color w:val="000000"/>
                <w:shd w:val="clear" w:color="auto" w:fill="FFFFFF"/>
              </w:rPr>
            </w:pPr>
            <w:r>
              <w:rPr>
                <w:color w:val="000000"/>
                <w:shd w:val="clear" w:color="auto" w:fill="FFFFFF"/>
              </w:rPr>
              <w:t>- HS trao đổi và tìm hiểu về chất liệu và hình dáng của các loại diều mà em biết.</w:t>
            </w:r>
          </w:p>
          <w:p w14:paraId="1C92C643" w14:textId="65BF313E" w:rsidR="000F5D96" w:rsidRDefault="000F5D96" w:rsidP="009B2093">
            <w:pPr>
              <w:spacing w:beforeLines="0" w:before="0" w:after="0" w:afterAutospacing="0" w:line="240" w:lineRule="auto"/>
              <w:rPr>
                <w:color w:val="000000"/>
                <w:shd w:val="clear" w:color="auto" w:fill="FFFFFF"/>
              </w:rPr>
            </w:pPr>
            <w:r>
              <w:rPr>
                <w:color w:val="000000"/>
                <w:shd w:val="clear" w:color="auto" w:fill="FFFFFF"/>
              </w:rPr>
              <w:t>-HS trao đổi và tìm hiểu</w:t>
            </w:r>
            <w:r w:rsidR="00F8721F">
              <w:rPr>
                <w:color w:val="000000"/>
                <w:shd w:val="clear" w:color="auto" w:fill="FFFFFF"/>
              </w:rPr>
              <w:t xml:space="preserve"> </w:t>
            </w:r>
            <w:r w:rsidR="00F8721F" w:rsidRPr="00217897">
              <w:rPr>
                <w:color w:val="000000"/>
                <w:shd w:val="clear" w:color="auto" w:fill="FFFFFF"/>
              </w:rPr>
              <w:t>chia sẻ những điều</w:t>
            </w:r>
            <w:r w:rsidR="00F8721F">
              <w:rPr>
                <w:color w:val="000000"/>
                <w:shd w:val="clear" w:color="auto" w:fill="FFFFFF"/>
              </w:rPr>
              <w:t xml:space="preserve"> em biết </w:t>
            </w:r>
            <w:r>
              <w:rPr>
                <w:color w:val="000000"/>
                <w:shd w:val="clear" w:color="auto" w:fill="FFFFFF"/>
              </w:rPr>
              <w:t xml:space="preserve"> .</w:t>
            </w:r>
          </w:p>
          <w:p w14:paraId="09B2FE70" w14:textId="27090D9F" w:rsidR="00807FB6" w:rsidRDefault="00807FB6" w:rsidP="009B2093">
            <w:pPr>
              <w:pStyle w:val="Tiuphu"/>
              <w:spacing w:beforeLines="0" w:before="0" w:after="0" w:afterAutospacing="0" w:line="240" w:lineRule="auto"/>
              <w:jc w:val="both"/>
              <w:rPr>
                <w:rFonts w:ascii="Times New Roman" w:hAnsi="Times New Roman"/>
                <w:b w:val="0"/>
                <w:bCs w:val="0"/>
                <w:sz w:val="28"/>
                <w:szCs w:val="28"/>
                <w:lang w:val="vi-VN"/>
              </w:rPr>
            </w:pPr>
            <w:r w:rsidRPr="00217897">
              <w:rPr>
                <w:rFonts w:ascii="Times New Roman" w:hAnsi="Times New Roman"/>
                <w:b w:val="0"/>
                <w:bCs w:val="0"/>
                <w:sz w:val="28"/>
                <w:szCs w:val="28"/>
              </w:rPr>
              <w:t xml:space="preserve">- </w:t>
            </w:r>
            <w:r w:rsidR="00555F57">
              <w:rPr>
                <w:rFonts w:ascii="Times New Roman" w:hAnsi="Times New Roman"/>
                <w:b w:val="0"/>
                <w:bCs w:val="0"/>
                <w:sz w:val="28"/>
                <w:szCs w:val="28"/>
              </w:rPr>
              <w:t xml:space="preserve">Nhóm trưởng </w:t>
            </w:r>
            <w:r w:rsidRPr="00217897">
              <w:rPr>
                <w:rFonts w:ascii="Times New Roman" w:hAnsi="Times New Roman"/>
                <w:b w:val="0"/>
                <w:bCs w:val="0"/>
                <w:sz w:val="28"/>
                <w:szCs w:val="28"/>
              </w:rPr>
              <w:t>mời đại diện 2 – 3 HS chia sẻ trước lớp. Các HS khác lắng nghe, nhận xét, nêu ý kiến bổ sung hoặc đặt câu hỏi cho bạn (nếu có).</w:t>
            </w:r>
          </w:p>
          <w:p w14:paraId="32D7C3E3" w14:textId="41086E57" w:rsidR="00807FB6" w:rsidRPr="00EC12FF" w:rsidRDefault="00807FB6" w:rsidP="009B2093">
            <w:pPr>
              <w:pStyle w:val="Tiuphu"/>
              <w:spacing w:beforeLines="0" w:before="0" w:after="0" w:afterAutospacing="0" w:line="240" w:lineRule="auto"/>
              <w:jc w:val="both"/>
              <w:rPr>
                <w:rFonts w:ascii="Times New Roman" w:hAnsi="Times New Roman" w:cs="Times New Roman"/>
                <w:b w:val="0"/>
                <w:bCs w:val="0"/>
                <w:sz w:val="28"/>
                <w:szCs w:val="28"/>
              </w:rPr>
            </w:pPr>
            <w:r w:rsidRPr="00EC12FF">
              <w:rPr>
                <w:rFonts w:ascii="Times New Roman" w:hAnsi="Times New Roman" w:cs="Times New Roman"/>
                <w:b w:val="0"/>
                <w:bCs w:val="0"/>
                <w:sz w:val="28"/>
                <w:szCs w:val="28"/>
              </w:rPr>
              <w:t>- GV nhậ</w:t>
            </w:r>
            <w:r w:rsidR="00F8721F">
              <w:rPr>
                <w:rFonts w:ascii="Times New Roman" w:hAnsi="Times New Roman" w:cs="Times New Roman"/>
                <w:b w:val="0"/>
                <w:bCs w:val="0"/>
                <w:sz w:val="28"/>
                <w:szCs w:val="28"/>
              </w:rPr>
              <w:t>n xét, đánh giá.</w:t>
            </w:r>
          </w:p>
          <w:p w14:paraId="4B92E47A" w14:textId="335B0421" w:rsidR="00F8721F" w:rsidRPr="00F8721F" w:rsidRDefault="00807FB6" w:rsidP="00F8721F">
            <w:pPr>
              <w:spacing w:beforeLines="0" w:before="0" w:after="0" w:afterAutospacing="0" w:line="240" w:lineRule="auto"/>
              <w:rPr>
                <w:rFonts w:cs="Times New Roman"/>
                <w:color w:val="000000"/>
                <w:shd w:val="clear" w:color="auto" w:fill="FFFFFF"/>
              </w:rPr>
            </w:pPr>
            <w:r w:rsidRPr="00EC12FF">
              <w:rPr>
                <w:rFonts w:cs="Times New Roman"/>
                <w:b/>
                <w:bCs/>
                <w:i/>
                <w:color w:val="000000"/>
              </w:rPr>
              <w:t xml:space="preserve">* GV chốt: </w:t>
            </w:r>
            <w:r w:rsidR="00F8721F" w:rsidRPr="00F8721F">
              <w:rPr>
                <w:rFonts w:cs="Times New Roman"/>
                <w:b/>
              </w:rPr>
              <w:t xml:space="preserve">HS cần nhớ: </w:t>
            </w:r>
            <w:r w:rsidR="00F8721F" w:rsidRPr="00F8721F">
              <w:rPr>
                <w:rFonts w:cs="Times New Roman"/>
              </w:rPr>
              <w:t>Thả diều là một trò chơi dân gian không chỉ mang lại niềm vui cho người chơi mà còn góp phần truyền tải những giá trị văn hoá, kĩ năng thủ công và tinh thần tương tác…</w:t>
            </w:r>
          </w:p>
          <w:p w14:paraId="056D90BD" w14:textId="3FE227BB" w:rsidR="00807FB6" w:rsidRPr="0000553A" w:rsidRDefault="000A2235" w:rsidP="000A2235">
            <w:pPr>
              <w:spacing w:beforeLines="0" w:before="0" w:after="0" w:afterAutospacing="0" w:line="240" w:lineRule="auto"/>
              <w:jc w:val="left"/>
              <w:rPr>
                <w:b/>
                <w:bCs/>
              </w:rPr>
            </w:pPr>
            <w:r>
              <w:rPr>
                <w:b/>
                <w:bCs/>
              </w:rPr>
              <w:t>2</w:t>
            </w:r>
            <w:r w:rsidR="00807FB6" w:rsidRPr="0000553A">
              <w:rPr>
                <w:b/>
                <w:bCs/>
                <w:lang w:val="vi-VN"/>
              </w:rPr>
              <w:t>.</w:t>
            </w:r>
            <w:r>
              <w:rPr>
                <w:b/>
                <w:bCs/>
              </w:rPr>
              <w:t xml:space="preserve"> </w:t>
            </w:r>
            <w:r w:rsidR="00807FB6" w:rsidRPr="0000553A">
              <w:rPr>
                <w:b/>
                <w:bCs/>
              </w:rPr>
              <w:t xml:space="preserve">Hướng dẫn thực hiện </w:t>
            </w:r>
          </w:p>
          <w:p w14:paraId="0382EC4E" w14:textId="79A7EAD8" w:rsidR="00F8721F" w:rsidRPr="00F8721F" w:rsidRDefault="00F8721F" w:rsidP="009B2093">
            <w:pPr>
              <w:spacing w:beforeLines="0" w:before="0" w:after="0" w:afterAutospacing="0" w:line="240" w:lineRule="auto"/>
              <w:ind w:firstLineChars="100" w:firstLine="281"/>
              <w:rPr>
                <w:bCs/>
              </w:rPr>
            </w:pPr>
            <w:r>
              <w:rPr>
                <w:b/>
                <w:bCs/>
              </w:rPr>
              <w:t>-</w:t>
            </w:r>
            <w:r>
              <w:rPr>
                <w:bCs/>
              </w:rPr>
              <w:t xml:space="preserve"> Cho HS tham khảo các bước thực hiện sản phẩm mĩ thuật.</w:t>
            </w:r>
          </w:p>
          <w:p w14:paraId="7926B9E9" w14:textId="052BB85D" w:rsidR="00807FB6" w:rsidRDefault="00807FB6" w:rsidP="009B2093">
            <w:pPr>
              <w:spacing w:beforeLines="0" w:before="0" w:after="0" w:afterAutospacing="0" w:line="240" w:lineRule="auto"/>
              <w:ind w:firstLineChars="100" w:firstLine="281"/>
              <w:rPr>
                <w:b/>
                <w:bCs/>
                <w:lang w:val="vi-VN"/>
              </w:rPr>
            </w:pPr>
          </w:p>
          <w:p w14:paraId="5DB7185A" w14:textId="27DA9243" w:rsidR="00807FB6" w:rsidRDefault="00807FB6" w:rsidP="009B2093">
            <w:pPr>
              <w:spacing w:beforeLines="0" w:before="0" w:after="0" w:afterAutospacing="0" w:line="240" w:lineRule="auto"/>
              <w:ind w:firstLineChars="100" w:firstLine="281"/>
              <w:rPr>
                <w:b/>
                <w:bCs/>
                <w:lang w:val="vi-VN"/>
              </w:rPr>
            </w:pPr>
          </w:p>
          <w:p w14:paraId="542E2683" w14:textId="44E1CBD4" w:rsidR="00807FB6" w:rsidRDefault="008100EC" w:rsidP="009B2093">
            <w:pPr>
              <w:spacing w:beforeLines="0" w:before="0" w:after="0" w:afterAutospacing="0" w:line="240" w:lineRule="auto"/>
              <w:ind w:firstLineChars="100" w:firstLine="281"/>
              <w:rPr>
                <w:b/>
                <w:bCs/>
                <w:lang w:val="vi-VN"/>
              </w:rPr>
            </w:pPr>
            <w:r w:rsidRPr="00F8721F">
              <w:rPr>
                <w:b/>
                <w:bCs/>
                <w:noProof/>
                <w:lang w:eastAsia="en-US"/>
              </w:rPr>
              <w:drawing>
                <wp:anchor distT="0" distB="0" distL="114300" distR="114300" simplePos="0" relativeHeight="251665408" behindDoc="0" locked="0" layoutInCell="1" allowOverlap="1" wp14:anchorId="0313B23F" wp14:editId="5D206C97">
                  <wp:simplePos x="0" y="0"/>
                  <wp:positionH relativeFrom="column">
                    <wp:posOffset>95298</wp:posOffset>
                  </wp:positionH>
                  <wp:positionV relativeFrom="paragraph">
                    <wp:posOffset>178027</wp:posOffset>
                  </wp:positionV>
                  <wp:extent cx="3576114" cy="1707615"/>
                  <wp:effectExtent l="0" t="0" r="5715" b="6985"/>
                  <wp:wrapNone/>
                  <wp:docPr id="7" name="Picture 7" descr="D:\OneDrive\tranhlp5bi2denbi5\lớp 5 bài 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Drive\tranhlp5bi2denbi5\lớp 5 bài 2-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6114" cy="170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884610" w14:textId="255556F7" w:rsidR="00807FB6" w:rsidRDefault="008100EC" w:rsidP="009B2093">
            <w:pPr>
              <w:spacing w:beforeLines="0" w:before="0" w:after="0" w:afterAutospacing="0" w:line="240" w:lineRule="auto"/>
              <w:ind w:firstLineChars="100" w:firstLine="281"/>
              <w:rPr>
                <w:b/>
                <w:bCs/>
                <w:lang w:val="vi-VN"/>
              </w:rPr>
            </w:pPr>
            <w:r w:rsidRPr="00F8721F">
              <w:rPr>
                <w:b/>
                <w:bCs/>
                <w:noProof/>
                <w:lang w:eastAsia="en-US"/>
              </w:rPr>
              <w:drawing>
                <wp:anchor distT="0" distB="0" distL="114300" distR="114300" simplePos="0" relativeHeight="251691008" behindDoc="0" locked="0" layoutInCell="1" allowOverlap="1" wp14:anchorId="31735F5C" wp14:editId="53791EC3">
                  <wp:simplePos x="0" y="0"/>
                  <wp:positionH relativeFrom="column">
                    <wp:posOffset>4193587</wp:posOffset>
                  </wp:positionH>
                  <wp:positionV relativeFrom="paragraph">
                    <wp:posOffset>53975</wp:posOffset>
                  </wp:positionV>
                  <wp:extent cx="1811655" cy="1542361"/>
                  <wp:effectExtent l="0" t="0" r="0" b="1270"/>
                  <wp:wrapNone/>
                  <wp:docPr id="8" name="Picture 8" descr="D:\OneDrive\tranhlp5bi2denbi5\lớp 5 bài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eDrive\tranhlp5bi2denbi5\lớp 5 bài 2-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1655" cy="1542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14293" w14:textId="004967D5" w:rsidR="00F8721F" w:rsidRDefault="00F8721F" w:rsidP="009B2093">
            <w:pPr>
              <w:spacing w:beforeLines="0" w:before="0" w:after="0" w:afterAutospacing="0" w:line="240" w:lineRule="auto"/>
              <w:ind w:firstLineChars="100" w:firstLine="281"/>
              <w:rPr>
                <w:b/>
                <w:bCs/>
                <w:lang w:val="vi-VN"/>
              </w:rPr>
            </w:pPr>
          </w:p>
          <w:p w14:paraId="7703F8E9" w14:textId="77777777" w:rsidR="00F8721F" w:rsidRDefault="00F8721F" w:rsidP="009B2093">
            <w:pPr>
              <w:spacing w:beforeLines="0" w:before="0" w:after="0" w:afterAutospacing="0" w:line="240" w:lineRule="auto"/>
              <w:ind w:firstLineChars="100" w:firstLine="281"/>
              <w:rPr>
                <w:b/>
                <w:bCs/>
                <w:lang w:val="vi-VN"/>
              </w:rPr>
            </w:pPr>
          </w:p>
          <w:p w14:paraId="6E70F7FB" w14:textId="77777777" w:rsidR="00F8721F" w:rsidRDefault="00F8721F" w:rsidP="009B2093">
            <w:pPr>
              <w:spacing w:beforeLines="0" w:before="0" w:after="0" w:afterAutospacing="0" w:line="240" w:lineRule="auto"/>
              <w:ind w:firstLineChars="100" w:firstLine="281"/>
              <w:rPr>
                <w:b/>
                <w:bCs/>
                <w:lang w:val="vi-VN"/>
              </w:rPr>
            </w:pPr>
          </w:p>
          <w:p w14:paraId="7EE64367" w14:textId="77777777" w:rsidR="00F8721F" w:rsidRDefault="00F8721F" w:rsidP="009B2093">
            <w:pPr>
              <w:spacing w:beforeLines="0" w:before="0" w:after="0" w:afterAutospacing="0" w:line="240" w:lineRule="auto"/>
              <w:ind w:firstLineChars="100" w:firstLine="281"/>
              <w:rPr>
                <w:b/>
                <w:bCs/>
                <w:lang w:val="vi-VN"/>
              </w:rPr>
            </w:pPr>
          </w:p>
          <w:p w14:paraId="4BF47874" w14:textId="77777777" w:rsidR="00807FB6" w:rsidRDefault="00807FB6" w:rsidP="009B2093">
            <w:pPr>
              <w:spacing w:beforeLines="0" w:before="0" w:after="0" w:afterAutospacing="0" w:line="240" w:lineRule="auto"/>
              <w:ind w:firstLineChars="100" w:firstLine="281"/>
              <w:rPr>
                <w:b/>
                <w:bCs/>
              </w:rPr>
            </w:pPr>
          </w:p>
          <w:p w14:paraId="5F74C4B9" w14:textId="77777777" w:rsidR="008100EC" w:rsidRDefault="008100EC" w:rsidP="009B2093">
            <w:pPr>
              <w:spacing w:beforeLines="0" w:before="0" w:after="0" w:afterAutospacing="0" w:line="240" w:lineRule="auto"/>
              <w:ind w:firstLineChars="100" w:firstLine="281"/>
              <w:rPr>
                <w:b/>
                <w:bCs/>
              </w:rPr>
            </w:pPr>
          </w:p>
          <w:p w14:paraId="7BA12AAC" w14:textId="77777777" w:rsidR="008100EC" w:rsidRDefault="008100EC" w:rsidP="009B2093">
            <w:pPr>
              <w:spacing w:beforeLines="0" w:before="0" w:after="0" w:afterAutospacing="0" w:line="240" w:lineRule="auto"/>
              <w:ind w:firstLineChars="100" w:firstLine="281"/>
              <w:rPr>
                <w:b/>
                <w:bCs/>
              </w:rPr>
            </w:pPr>
          </w:p>
          <w:p w14:paraId="00E06E83" w14:textId="77777777" w:rsidR="008100EC" w:rsidRDefault="008100EC" w:rsidP="009B2093">
            <w:pPr>
              <w:spacing w:beforeLines="0" w:before="0" w:after="0" w:afterAutospacing="0" w:line="240" w:lineRule="auto"/>
              <w:ind w:firstLineChars="100" w:firstLine="281"/>
              <w:rPr>
                <w:b/>
                <w:bCs/>
              </w:rPr>
            </w:pPr>
          </w:p>
          <w:p w14:paraId="372EAD76" w14:textId="77777777" w:rsidR="008100EC" w:rsidRPr="008100EC" w:rsidRDefault="008100EC" w:rsidP="009B2093">
            <w:pPr>
              <w:spacing w:beforeLines="0" w:before="0" w:after="0" w:afterAutospacing="0" w:line="240" w:lineRule="auto"/>
              <w:ind w:firstLineChars="100" w:firstLine="281"/>
              <w:rPr>
                <w:b/>
                <w:bCs/>
              </w:rPr>
            </w:pPr>
          </w:p>
          <w:p w14:paraId="25EF4F98" w14:textId="77777777" w:rsidR="00F8721F" w:rsidRDefault="00F8721F" w:rsidP="00F8721F">
            <w:pPr>
              <w:spacing w:beforeLines="0" w:before="0" w:after="0" w:afterAutospacing="0" w:line="240" w:lineRule="auto"/>
              <w:rPr>
                <w:bCs/>
              </w:rPr>
            </w:pPr>
            <w:r>
              <w:rPr>
                <w:b/>
                <w:bCs/>
              </w:rPr>
              <w:t>+Bước 1:</w:t>
            </w:r>
            <w:r>
              <w:rPr>
                <w:bCs/>
              </w:rPr>
              <w:t xml:space="preserve"> Tìm ý tưởng, tạo hình khung.</w:t>
            </w:r>
          </w:p>
          <w:p w14:paraId="371ACEF9" w14:textId="77777777" w:rsidR="00F8721F" w:rsidRDefault="00F8721F" w:rsidP="00F8721F">
            <w:pPr>
              <w:spacing w:beforeLines="0" w:before="0" w:after="0" w:afterAutospacing="0" w:line="240" w:lineRule="auto"/>
              <w:rPr>
                <w:bCs/>
              </w:rPr>
            </w:pPr>
            <w:r>
              <w:rPr>
                <w:b/>
                <w:bCs/>
              </w:rPr>
              <w:t>+Bước 2:</w:t>
            </w:r>
            <w:r>
              <w:rPr>
                <w:bCs/>
              </w:rPr>
              <w:t xml:space="preserve"> Căn ni lông tạo áo cho cánh diều.</w:t>
            </w:r>
          </w:p>
          <w:p w14:paraId="346666EA" w14:textId="77777777" w:rsidR="00F8721F" w:rsidRDefault="00F8721F" w:rsidP="00F8721F">
            <w:pPr>
              <w:spacing w:beforeLines="0" w:before="0" w:after="0" w:afterAutospacing="0" w:line="240" w:lineRule="auto"/>
              <w:rPr>
                <w:bCs/>
              </w:rPr>
            </w:pPr>
            <w:r>
              <w:rPr>
                <w:b/>
                <w:bCs/>
              </w:rPr>
              <w:t>+Bước 3:</w:t>
            </w:r>
            <w:r>
              <w:rPr>
                <w:bCs/>
              </w:rPr>
              <w:t xml:space="preserve"> Trang trí và tạo hình đuôi diều.</w:t>
            </w:r>
          </w:p>
          <w:p w14:paraId="19672316" w14:textId="77777777" w:rsidR="00F8721F" w:rsidRDefault="00F8721F" w:rsidP="00F8721F">
            <w:pPr>
              <w:spacing w:beforeLines="0" w:before="0" w:after="0" w:afterAutospacing="0" w:line="240" w:lineRule="auto"/>
              <w:rPr>
                <w:bCs/>
              </w:rPr>
            </w:pPr>
            <w:r>
              <w:rPr>
                <w:b/>
                <w:bCs/>
              </w:rPr>
              <w:t>+Bước 4:</w:t>
            </w:r>
            <w:r>
              <w:rPr>
                <w:bCs/>
              </w:rPr>
              <w:t xml:space="preserve"> Vẽ chi tiết và hoàn thành sản phẩm.</w:t>
            </w:r>
          </w:p>
          <w:p w14:paraId="187481A0" w14:textId="46ADC4C4" w:rsidR="00807FB6" w:rsidRDefault="00807FB6" w:rsidP="00F8721F">
            <w:pPr>
              <w:spacing w:beforeLines="0" w:before="0" w:after="0" w:afterAutospacing="0" w:line="240" w:lineRule="auto"/>
            </w:pPr>
            <w:r>
              <w:rPr>
                <w:b/>
                <w:bCs/>
                <w:lang w:val="vi-VN"/>
              </w:rPr>
              <w:t>-</w:t>
            </w:r>
            <w:r>
              <w:rPr>
                <w:lang w:val="vi-VN"/>
              </w:rPr>
              <w:t>HS tham khảo một số tranh để có thêm ý tưởng cho bài vẽ.</w:t>
            </w:r>
          </w:p>
          <w:p w14:paraId="057DE3FF" w14:textId="633146C7" w:rsidR="007B0599" w:rsidRPr="007B0599" w:rsidRDefault="007B0599" w:rsidP="00F8721F">
            <w:pPr>
              <w:spacing w:beforeLines="0" w:before="0" w:after="0" w:afterAutospacing="0" w:line="240" w:lineRule="auto"/>
            </w:pPr>
          </w:p>
          <w:p w14:paraId="5D116A82" w14:textId="755E6C91" w:rsidR="00F8721F" w:rsidRDefault="00F8721F" w:rsidP="00F8721F">
            <w:pPr>
              <w:spacing w:beforeLines="0" w:before="0" w:after="0" w:afterAutospacing="0" w:line="240" w:lineRule="auto"/>
              <w:rPr>
                <w:lang w:val="vi-VN"/>
              </w:rPr>
            </w:pPr>
          </w:p>
          <w:p w14:paraId="489DA7F9" w14:textId="7525B066" w:rsidR="00807FB6" w:rsidRDefault="00807FB6" w:rsidP="009B2093">
            <w:pPr>
              <w:spacing w:beforeLines="0" w:before="0" w:after="0" w:afterAutospacing="0" w:line="240" w:lineRule="auto"/>
              <w:ind w:firstLineChars="100" w:firstLine="281"/>
              <w:rPr>
                <w:b/>
                <w:bCs/>
                <w:lang w:val="vi-VN"/>
              </w:rPr>
            </w:pPr>
          </w:p>
          <w:p w14:paraId="6341D4EB" w14:textId="56B4440A" w:rsidR="00807FB6" w:rsidRDefault="00807FB6" w:rsidP="009B2093">
            <w:pPr>
              <w:spacing w:beforeLines="0" w:before="0" w:after="0" w:afterAutospacing="0" w:line="240" w:lineRule="auto"/>
              <w:ind w:firstLineChars="100" w:firstLine="281"/>
              <w:rPr>
                <w:b/>
                <w:bCs/>
                <w:lang w:val="vi-VN"/>
              </w:rPr>
            </w:pPr>
          </w:p>
          <w:p w14:paraId="6F9236ED" w14:textId="77777777" w:rsidR="00807FB6" w:rsidRDefault="00807FB6" w:rsidP="009B2093">
            <w:pPr>
              <w:spacing w:beforeLines="0" w:before="0" w:after="0" w:afterAutospacing="0" w:line="240" w:lineRule="auto"/>
              <w:ind w:firstLineChars="100" w:firstLine="281"/>
              <w:rPr>
                <w:b/>
                <w:bCs/>
                <w:lang w:val="vi-VN"/>
              </w:rPr>
            </w:pPr>
          </w:p>
          <w:p w14:paraId="420217EF" w14:textId="13FB9BF7" w:rsidR="00F8721F" w:rsidRDefault="00F8721F" w:rsidP="009B2093">
            <w:pPr>
              <w:spacing w:beforeLines="0" w:before="0" w:after="0" w:afterAutospacing="0" w:line="240" w:lineRule="auto"/>
              <w:ind w:firstLineChars="100" w:firstLine="281"/>
              <w:rPr>
                <w:b/>
                <w:bCs/>
                <w:lang w:val="vi-VN"/>
              </w:rPr>
            </w:pPr>
          </w:p>
          <w:p w14:paraId="57521017" w14:textId="6F060DFC" w:rsidR="00807FB6" w:rsidRDefault="00807FB6" w:rsidP="009B2093">
            <w:pPr>
              <w:spacing w:beforeLines="0" w:before="0" w:after="0" w:afterAutospacing="0" w:line="240" w:lineRule="auto"/>
              <w:ind w:firstLineChars="100" w:firstLine="281"/>
              <w:rPr>
                <w:b/>
                <w:bCs/>
                <w:lang w:val="vi-VN"/>
              </w:rPr>
            </w:pPr>
          </w:p>
          <w:p w14:paraId="02403513" w14:textId="7487546D" w:rsidR="00807FB6" w:rsidRDefault="008100EC" w:rsidP="009B2093">
            <w:pPr>
              <w:spacing w:beforeLines="0" w:before="0" w:after="0" w:afterAutospacing="0" w:line="240" w:lineRule="auto"/>
              <w:ind w:firstLineChars="100" w:firstLine="280"/>
              <w:rPr>
                <w:b/>
                <w:bCs/>
                <w:lang w:val="vi-VN"/>
              </w:rPr>
            </w:pPr>
            <w:r w:rsidRPr="00F8721F">
              <w:rPr>
                <w:noProof/>
                <w:lang w:eastAsia="en-US"/>
              </w:rPr>
              <w:drawing>
                <wp:anchor distT="0" distB="0" distL="114300" distR="114300" simplePos="0" relativeHeight="251693056" behindDoc="0" locked="0" layoutInCell="1" allowOverlap="1" wp14:anchorId="77170A7F" wp14:editId="262457A9">
                  <wp:simplePos x="0" y="0"/>
                  <wp:positionH relativeFrom="column">
                    <wp:posOffset>344805</wp:posOffset>
                  </wp:positionH>
                  <wp:positionV relativeFrom="paragraph">
                    <wp:posOffset>62230</wp:posOffset>
                  </wp:positionV>
                  <wp:extent cx="5192395" cy="1530985"/>
                  <wp:effectExtent l="0" t="0" r="8255" b="0"/>
                  <wp:wrapNone/>
                  <wp:docPr id="9" name="Picture 9" descr="D:\OneDrive\tranhlp5bi2denbi5\lớp 5 bài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eDrive\tranhlp5bi2denbi5\lớp 5 bài 2-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2395" cy="1530985"/>
                          </a:xfrm>
                          <a:prstGeom prst="rect">
                            <a:avLst/>
                          </a:prstGeom>
                          <a:noFill/>
                          <a:ln>
                            <a:noFill/>
                          </a:ln>
                        </pic:spPr>
                      </pic:pic>
                    </a:graphicData>
                  </a:graphic>
                  <wp14:sizeRelV relativeFrom="margin">
                    <wp14:pctHeight>0</wp14:pctHeight>
                  </wp14:sizeRelV>
                </wp:anchor>
              </w:drawing>
            </w:r>
          </w:p>
          <w:p w14:paraId="7440D0E6" w14:textId="77777777" w:rsidR="00807FB6" w:rsidRDefault="00807FB6" w:rsidP="009B2093">
            <w:pPr>
              <w:spacing w:beforeLines="0" w:before="0" w:after="0" w:afterAutospacing="0" w:line="240" w:lineRule="auto"/>
              <w:ind w:firstLineChars="100" w:firstLine="281"/>
              <w:rPr>
                <w:b/>
                <w:bCs/>
              </w:rPr>
            </w:pPr>
          </w:p>
          <w:p w14:paraId="2801D546" w14:textId="77777777" w:rsidR="008100EC" w:rsidRDefault="008100EC" w:rsidP="009B2093">
            <w:pPr>
              <w:spacing w:beforeLines="0" w:before="0" w:after="0" w:afterAutospacing="0" w:line="240" w:lineRule="auto"/>
              <w:ind w:firstLineChars="100" w:firstLine="281"/>
              <w:rPr>
                <w:b/>
                <w:bCs/>
              </w:rPr>
            </w:pPr>
          </w:p>
          <w:p w14:paraId="157E16A7" w14:textId="77777777" w:rsidR="008100EC" w:rsidRDefault="008100EC" w:rsidP="009B2093">
            <w:pPr>
              <w:spacing w:beforeLines="0" w:before="0" w:after="0" w:afterAutospacing="0" w:line="240" w:lineRule="auto"/>
              <w:ind w:firstLineChars="100" w:firstLine="281"/>
              <w:rPr>
                <w:b/>
                <w:bCs/>
              </w:rPr>
            </w:pPr>
          </w:p>
          <w:p w14:paraId="7412D8EB" w14:textId="77777777" w:rsidR="008100EC" w:rsidRDefault="008100EC" w:rsidP="009B2093">
            <w:pPr>
              <w:spacing w:beforeLines="0" w:before="0" w:after="0" w:afterAutospacing="0" w:line="240" w:lineRule="auto"/>
              <w:ind w:firstLineChars="100" w:firstLine="281"/>
              <w:rPr>
                <w:b/>
                <w:bCs/>
              </w:rPr>
            </w:pPr>
          </w:p>
          <w:p w14:paraId="559C089A" w14:textId="77777777" w:rsidR="008100EC" w:rsidRDefault="008100EC" w:rsidP="009B2093">
            <w:pPr>
              <w:spacing w:beforeLines="0" w:before="0" w:after="0" w:afterAutospacing="0" w:line="240" w:lineRule="auto"/>
              <w:ind w:firstLineChars="100" w:firstLine="281"/>
              <w:rPr>
                <w:b/>
                <w:bCs/>
              </w:rPr>
            </w:pPr>
          </w:p>
          <w:p w14:paraId="2CADFEC1" w14:textId="77777777" w:rsidR="008100EC" w:rsidRDefault="008100EC" w:rsidP="009B2093">
            <w:pPr>
              <w:spacing w:beforeLines="0" w:before="0" w:after="0" w:afterAutospacing="0" w:line="240" w:lineRule="auto"/>
              <w:ind w:firstLineChars="100" w:firstLine="281"/>
              <w:rPr>
                <w:b/>
                <w:bCs/>
              </w:rPr>
            </w:pPr>
          </w:p>
          <w:p w14:paraId="36CFCC0C" w14:textId="77777777" w:rsidR="008100EC" w:rsidRPr="008100EC" w:rsidRDefault="008100EC" w:rsidP="009B2093">
            <w:pPr>
              <w:spacing w:beforeLines="0" w:before="0" w:after="0" w:afterAutospacing="0" w:line="240" w:lineRule="auto"/>
              <w:ind w:firstLineChars="100" w:firstLine="281"/>
              <w:rPr>
                <w:b/>
                <w:bCs/>
              </w:rPr>
            </w:pPr>
          </w:p>
          <w:p w14:paraId="6595DB96" w14:textId="663B6621" w:rsidR="00DC5D90" w:rsidRPr="00A71DB1" w:rsidRDefault="000A2235" w:rsidP="00A71DB1">
            <w:pPr>
              <w:spacing w:beforeLines="0" w:before="0" w:after="0" w:afterAutospacing="0" w:line="240" w:lineRule="auto"/>
              <w:rPr>
                <w:rFonts w:cs="Times New Roman"/>
              </w:rPr>
            </w:pPr>
            <w:r>
              <w:rPr>
                <w:rFonts w:cs="Times New Roman"/>
              </w:rPr>
              <w:t xml:space="preserve"> </w:t>
            </w:r>
            <w:r w:rsidR="00DC5D90" w:rsidRPr="00A71DB1">
              <w:rPr>
                <w:rFonts w:cs="Times New Roman"/>
              </w:rPr>
              <w:t xml:space="preserve">+ </w:t>
            </w:r>
            <w:r>
              <w:rPr>
                <w:rFonts w:cs="Times New Roman"/>
              </w:rPr>
              <w:t>N</w:t>
            </w:r>
            <w:r w:rsidR="00DC5D90" w:rsidRPr="00A71DB1">
              <w:rPr>
                <w:rFonts w:cs="Times New Roman"/>
              </w:rPr>
              <w:t>hóm em chọn ý tưởng như thế nào? Diều hình dạng gì?</w:t>
            </w:r>
          </w:p>
          <w:p w14:paraId="3FD64216" w14:textId="4F7117C5" w:rsidR="00DC5D90" w:rsidRPr="00A71DB1" w:rsidRDefault="00DC5D90" w:rsidP="00A71DB1">
            <w:pPr>
              <w:pStyle w:val="TableParagraph"/>
              <w:ind w:left="79" w:right="68"/>
              <w:jc w:val="both"/>
              <w:rPr>
                <w:rFonts w:ascii="Times New Roman" w:hAnsi="Times New Roman" w:cs="Times New Roman"/>
                <w:sz w:val="28"/>
                <w:szCs w:val="28"/>
              </w:rPr>
            </w:pPr>
            <w:r w:rsidRPr="00A71DB1">
              <w:rPr>
                <w:rFonts w:ascii="Times New Roman" w:hAnsi="Times New Roman" w:cs="Times New Roman"/>
                <w:sz w:val="28"/>
                <w:szCs w:val="28"/>
              </w:rPr>
              <w:t xml:space="preserve">+ </w:t>
            </w:r>
            <w:r w:rsidR="000A2235">
              <w:rPr>
                <w:rFonts w:ascii="Times New Roman" w:hAnsi="Times New Roman" w:cs="Times New Roman"/>
                <w:sz w:val="28"/>
                <w:szCs w:val="28"/>
                <w:lang w:val="en-US"/>
              </w:rPr>
              <w:t>N</w:t>
            </w:r>
            <w:r w:rsidRPr="00A71DB1">
              <w:rPr>
                <w:rFonts w:ascii="Times New Roman" w:hAnsi="Times New Roman" w:cs="Times New Roman"/>
                <w:sz w:val="28"/>
                <w:szCs w:val="28"/>
              </w:rPr>
              <w:t>hóm em chọn chất liệu nào thực hiện?</w:t>
            </w:r>
          </w:p>
          <w:p w14:paraId="19B21232" w14:textId="4CF05BF7" w:rsidR="00DC5D90" w:rsidRPr="00A71DB1" w:rsidRDefault="00DC5D90" w:rsidP="00A71DB1">
            <w:pPr>
              <w:pStyle w:val="TableParagraph"/>
              <w:ind w:left="79" w:right="67"/>
              <w:jc w:val="both"/>
              <w:rPr>
                <w:rFonts w:ascii="Times New Roman" w:hAnsi="Times New Roman" w:cs="Times New Roman"/>
                <w:sz w:val="28"/>
                <w:szCs w:val="28"/>
              </w:rPr>
            </w:pPr>
            <w:r w:rsidRPr="00A71DB1">
              <w:rPr>
                <w:rFonts w:ascii="Times New Roman" w:hAnsi="Times New Roman" w:cs="Times New Roman"/>
                <w:sz w:val="28"/>
                <w:szCs w:val="28"/>
              </w:rPr>
              <w:t xml:space="preserve">+ </w:t>
            </w:r>
            <w:r w:rsidR="000A2235">
              <w:rPr>
                <w:rFonts w:ascii="Times New Roman" w:hAnsi="Times New Roman" w:cs="Times New Roman"/>
                <w:sz w:val="28"/>
                <w:szCs w:val="28"/>
                <w:lang w:val="en-US"/>
              </w:rPr>
              <w:t>N</w:t>
            </w:r>
            <w:r w:rsidRPr="00A71DB1">
              <w:rPr>
                <w:rFonts w:ascii="Times New Roman" w:hAnsi="Times New Roman" w:cs="Times New Roman"/>
                <w:sz w:val="28"/>
                <w:szCs w:val="28"/>
              </w:rPr>
              <w:t>hóm em phân công các thành viên như thế nào?</w:t>
            </w:r>
          </w:p>
          <w:p w14:paraId="01995037" w14:textId="624BF005" w:rsidR="00DC5D90" w:rsidRPr="00A71DB1" w:rsidRDefault="00A71DB1" w:rsidP="00A71DB1">
            <w:pPr>
              <w:spacing w:beforeLines="0" w:before="0" w:after="0" w:afterAutospacing="0" w:line="240" w:lineRule="auto"/>
              <w:rPr>
                <w:rFonts w:cs="Times New Roman"/>
              </w:rPr>
            </w:pPr>
            <w:r w:rsidRPr="00A71DB1">
              <w:rPr>
                <w:rFonts w:cs="Times New Roman"/>
              </w:rPr>
              <w:t>-</w:t>
            </w:r>
            <w:r w:rsidR="00DC5D90" w:rsidRPr="00A71DB1">
              <w:rPr>
                <w:rFonts w:cs="Times New Roman"/>
              </w:rPr>
              <w:t xml:space="preserve"> Bài tập thực hành: GV yêu cầu HS thực hiện sản phẩm tạo hình một loại diều mà em yêu thích.</w:t>
            </w:r>
          </w:p>
          <w:p w14:paraId="38D8DD88" w14:textId="06A3C7B1" w:rsidR="00A71DB1" w:rsidRPr="00A71DB1" w:rsidRDefault="00A71DB1" w:rsidP="00A71DB1">
            <w:pPr>
              <w:spacing w:beforeLines="0" w:before="0" w:after="0" w:afterAutospacing="0" w:line="240" w:lineRule="auto"/>
              <w:rPr>
                <w:rFonts w:cs="Times New Roman"/>
                <w:b/>
                <w:bCs/>
              </w:rPr>
            </w:pPr>
            <w:r w:rsidRPr="00A71DB1">
              <w:rPr>
                <w:rFonts w:cs="Times New Roman"/>
              </w:rPr>
              <w:t>-HS</w:t>
            </w:r>
            <w:r w:rsidRPr="00A71DB1">
              <w:rPr>
                <w:rFonts w:cs="Times New Roman"/>
                <w:spacing w:val="-1"/>
              </w:rPr>
              <w:t xml:space="preserve"> </w:t>
            </w:r>
            <w:r w:rsidRPr="00A71DB1">
              <w:rPr>
                <w:rFonts w:cs="Times New Roman"/>
              </w:rPr>
              <w:t>thảo</w:t>
            </w:r>
            <w:r w:rsidRPr="00A71DB1">
              <w:rPr>
                <w:rFonts w:cs="Times New Roman"/>
                <w:spacing w:val="-1"/>
              </w:rPr>
              <w:t xml:space="preserve"> </w:t>
            </w:r>
            <w:r w:rsidRPr="00A71DB1">
              <w:rPr>
                <w:rFonts w:cs="Times New Roman"/>
              </w:rPr>
              <w:t>luận</w:t>
            </w:r>
            <w:r w:rsidRPr="00A71DB1">
              <w:rPr>
                <w:rFonts w:cs="Times New Roman"/>
                <w:spacing w:val="-1"/>
              </w:rPr>
              <w:t xml:space="preserve"> </w:t>
            </w:r>
            <w:r w:rsidRPr="00A71DB1">
              <w:rPr>
                <w:rFonts w:cs="Times New Roman"/>
              </w:rPr>
              <w:t>nhóm, phân công công việc theo nhóm và thực hành</w:t>
            </w:r>
            <w:r w:rsidRPr="00A71DB1">
              <w:rPr>
                <w:rFonts w:cs="Times New Roman"/>
                <w:spacing w:val="-13"/>
              </w:rPr>
              <w:t xml:space="preserve"> </w:t>
            </w:r>
            <w:r w:rsidRPr="00A71DB1">
              <w:rPr>
                <w:rFonts w:cs="Times New Roman"/>
              </w:rPr>
              <w:t>theo</w:t>
            </w:r>
            <w:r w:rsidRPr="00A71DB1">
              <w:rPr>
                <w:rFonts w:cs="Times New Roman"/>
                <w:spacing w:val="-12"/>
              </w:rPr>
              <w:t xml:space="preserve"> </w:t>
            </w:r>
            <w:r w:rsidRPr="00A71DB1">
              <w:rPr>
                <w:rFonts w:cs="Times New Roman"/>
              </w:rPr>
              <w:t>sự</w:t>
            </w:r>
            <w:r w:rsidRPr="00A71DB1">
              <w:rPr>
                <w:rFonts w:cs="Times New Roman"/>
                <w:spacing w:val="-12"/>
              </w:rPr>
              <w:t xml:space="preserve"> </w:t>
            </w:r>
            <w:r w:rsidRPr="00A71DB1">
              <w:rPr>
                <w:rFonts w:cs="Times New Roman"/>
              </w:rPr>
              <w:t>sáng</w:t>
            </w:r>
            <w:r w:rsidRPr="00A71DB1">
              <w:rPr>
                <w:rFonts w:cs="Times New Roman"/>
                <w:spacing w:val="-12"/>
              </w:rPr>
              <w:t xml:space="preserve"> </w:t>
            </w:r>
            <w:r w:rsidRPr="00A71DB1">
              <w:rPr>
                <w:rFonts w:cs="Times New Roman"/>
              </w:rPr>
              <w:t>tạo của mình.</w:t>
            </w:r>
          </w:p>
          <w:p w14:paraId="7AAC348B" w14:textId="77777777" w:rsidR="00807FB6" w:rsidRDefault="00807FB6" w:rsidP="009B2093">
            <w:pPr>
              <w:spacing w:before="120" w:after="0" w:afterAutospacing="0" w:line="240" w:lineRule="auto"/>
              <w:jc w:val="center"/>
              <w:rPr>
                <w:b/>
                <w:bCs/>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w:t>
            </w:r>
            <w:r>
              <w:rPr>
                <w:b/>
                <w:bCs/>
                <w:u w:val="single"/>
                <w:lang w:val="vi-VN"/>
              </w:rPr>
              <w:t>3</w:t>
            </w:r>
            <w:r>
              <w:rPr>
                <w:b/>
                <w:bCs/>
                <w:u w:val="single"/>
              </w:rPr>
              <w:t>: Lu</w:t>
            </w:r>
            <w:r>
              <w:rPr>
                <w:b/>
                <w:bCs/>
              </w:rPr>
              <w:t>yệ</w:t>
            </w:r>
            <w:r>
              <w:rPr>
                <w:b/>
                <w:bCs/>
                <w:u w:val="single"/>
              </w:rPr>
              <w:t>n t</w:t>
            </w:r>
            <w:r>
              <w:rPr>
                <w:b/>
                <w:bCs/>
              </w:rPr>
              <w:t>ập</w:t>
            </w:r>
            <w:r>
              <w:rPr>
                <w:b/>
                <w:bCs/>
                <w:u w:val="single"/>
              </w:rPr>
              <w:t xml:space="preserve"> </w:t>
            </w:r>
            <w:r>
              <w:rPr>
                <w:b/>
                <w:bCs/>
                <w:u w:val="single"/>
                <w:lang w:val="vi-VN"/>
              </w:rPr>
              <w:t>:</w:t>
            </w:r>
            <w:r>
              <w:rPr>
                <w:b/>
                <w:bCs/>
              </w:rPr>
              <w:t xml:space="preserve">Thực hành </w:t>
            </w:r>
            <w:r>
              <w:rPr>
                <w:b/>
                <w:bCs/>
                <w:lang w:val="vi-VN"/>
              </w:rPr>
              <w:t xml:space="preserve"> và trưng bày sản phẩm: </w:t>
            </w:r>
          </w:p>
          <w:p w14:paraId="7AF1E341" w14:textId="36C1D683" w:rsidR="00807FB6" w:rsidRPr="007C6E1E" w:rsidRDefault="00807FB6" w:rsidP="009B2093">
            <w:pPr>
              <w:spacing w:beforeLines="0" w:before="0" w:after="0" w:afterAutospacing="0" w:line="240" w:lineRule="auto"/>
              <w:rPr>
                <w:rStyle w:val="Nhnmanh"/>
                <w:i w:val="0"/>
                <w:color w:val="000000"/>
              </w:rPr>
            </w:pPr>
            <w:r>
              <w:rPr>
                <w:color w:val="000000"/>
                <w:lang w:val="vi-VN"/>
              </w:rPr>
              <w:t xml:space="preserve">     </w:t>
            </w:r>
            <w:r w:rsidRPr="00840D8E">
              <w:rPr>
                <w:color w:val="000000"/>
              </w:rPr>
              <w:t>- GV nêu bài tập thực hành: </w:t>
            </w:r>
            <w:r w:rsidRPr="007C6E1E">
              <w:rPr>
                <w:rStyle w:val="Nhnmanh"/>
                <w:i w:val="0"/>
                <w:color w:val="000000"/>
              </w:rPr>
              <w:t xml:space="preserve">Hãy thực hiện một sản phẩm </w:t>
            </w:r>
            <w:r w:rsidR="00DA30DE" w:rsidRPr="007C6E1E">
              <w:rPr>
                <w:rStyle w:val="Nhnmanh"/>
                <w:i w:val="0"/>
                <w:color w:val="000000"/>
              </w:rPr>
              <w:t xml:space="preserve">tạo hình </w:t>
            </w:r>
            <w:r w:rsidR="007C6E1E" w:rsidRPr="007C6E1E">
              <w:rPr>
                <w:rStyle w:val="Nhnmanh"/>
                <w:i w:val="0"/>
                <w:color w:val="000000"/>
              </w:rPr>
              <w:t>một loại diều mà em yêu thích</w:t>
            </w:r>
            <w:r w:rsidRPr="007C6E1E">
              <w:rPr>
                <w:rStyle w:val="Nhnmanh"/>
                <w:i w:val="0"/>
                <w:color w:val="000000"/>
              </w:rPr>
              <w:t>.</w:t>
            </w:r>
          </w:p>
          <w:p w14:paraId="2CA832B8" w14:textId="65A5702F" w:rsidR="00807FB6" w:rsidRDefault="00807FB6" w:rsidP="009B2093">
            <w:pPr>
              <w:spacing w:beforeLines="0" w:before="0" w:after="0" w:afterAutospacing="0" w:line="240" w:lineRule="auto"/>
              <w:ind w:firstLineChars="100" w:firstLine="280"/>
            </w:pPr>
            <w:r>
              <w:rPr>
                <w:lang w:val="vi-VN"/>
              </w:rPr>
              <w:t xml:space="preserve">- </w:t>
            </w:r>
            <w:r w:rsidR="00A71DB1">
              <w:t>HS thực hiện theo nhóm</w:t>
            </w:r>
            <w:r>
              <w:t>.</w:t>
            </w:r>
          </w:p>
          <w:p w14:paraId="4BAE8B4B" w14:textId="77777777" w:rsidR="00807FB6" w:rsidRDefault="00807FB6" w:rsidP="009B2093">
            <w:pPr>
              <w:spacing w:beforeLines="0" w:before="0" w:after="0" w:afterAutospacing="0" w:line="240" w:lineRule="auto"/>
              <w:ind w:firstLineChars="100" w:firstLine="280"/>
            </w:pPr>
            <w:r>
              <w:t xml:space="preserve">- GV theo dõi, hướng dẫn, hỗ trợ </w:t>
            </w:r>
            <w:r>
              <w:rPr>
                <w:lang w:val="vi-VN"/>
              </w:rPr>
              <w:t xml:space="preserve">HS </w:t>
            </w:r>
            <w:r>
              <w:t>thực hiện nhiệm vụ.</w:t>
            </w:r>
          </w:p>
          <w:p w14:paraId="04EA2FE6" w14:textId="11B167CA" w:rsidR="00807FB6" w:rsidRPr="000A2235" w:rsidRDefault="000A2235" w:rsidP="009B2093">
            <w:pPr>
              <w:spacing w:beforeLines="0" w:before="0" w:after="0" w:afterAutospacing="0" w:line="240" w:lineRule="auto"/>
              <w:ind w:firstLineChars="100" w:firstLine="281"/>
              <w:rPr>
                <w:b/>
                <w:bCs/>
              </w:rPr>
            </w:pPr>
            <w:r w:rsidRPr="000A2235">
              <w:rPr>
                <w:b/>
                <w:bCs/>
              </w:rPr>
              <w:t>4. Củng cố- dặn dò:</w:t>
            </w:r>
          </w:p>
        </w:tc>
      </w:tr>
    </w:tbl>
    <w:p w14:paraId="300851DA" w14:textId="351B548C" w:rsidR="00A71DB1" w:rsidRDefault="00A71DB1" w:rsidP="007B0599">
      <w:pPr>
        <w:spacing w:beforeLines="0" w:before="0" w:after="0" w:afterAutospacing="0" w:line="240" w:lineRule="auto"/>
        <w:rPr>
          <w:b/>
          <w:bCs/>
          <w:color w:val="000000" w:themeColor="text1"/>
        </w:rPr>
      </w:pPr>
    </w:p>
    <w:p w14:paraId="7CDB87C9" w14:textId="10EA6DAA" w:rsidR="00807FB6" w:rsidRDefault="004027C4" w:rsidP="00807FB6">
      <w:pPr>
        <w:spacing w:beforeLines="0" w:before="0" w:after="0" w:afterAutospacing="0" w:line="240" w:lineRule="auto"/>
        <w:rPr>
          <w:b/>
          <w:bCs/>
        </w:rPr>
      </w:pPr>
      <w:r>
        <w:rPr>
          <w:b/>
          <w:bCs/>
        </w:rPr>
        <w:t>I</w:t>
      </w:r>
      <w:r w:rsidR="00807FB6">
        <w:rPr>
          <w:b/>
          <w:bCs/>
        </w:rPr>
        <w:t>V/ ĐIỀU CHỈNH SAU TIẾT DẠY:</w:t>
      </w:r>
    </w:p>
    <w:p w14:paraId="39FF5667" w14:textId="60B46AF6" w:rsidR="008273A2" w:rsidRPr="000A2235" w:rsidRDefault="00807FB6" w:rsidP="000A2235">
      <w:pPr>
        <w:spacing w:beforeLines="0" w:before="0" w:after="0" w:afterAutospacing="0" w:line="240" w:lineRule="auto"/>
      </w:pPr>
      <w:r>
        <w:t>….……………………………………………………………………………………………………………………………………………………………………………………………………………………………………………………………</w:t>
      </w:r>
      <w:r w:rsidR="000A2235">
        <w:t>........................</w:t>
      </w:r>
    </w:p>
    <w:sectPr w:rsidR="008273A2" w:rsidRPr="000A2235">
      <w:headerReference w:type="even" r:id="rId21"/>
      <w:headerReference w:type="default" r:id="rId22"/>
      <w:footerReference w:type="even" r:id="rId23"/>
      <w:footerReference w:type="default" r:id="rId24"/>
      <w:headerReference w:type="first" r:id="rId25"/>
      <w:footerReference w:type="first" r:id="rId26"/>
      <w:pgSz w:w="11907" w:h="16840"/>
      <w:pgMar w:top="0" w:right="1134" w:bottom="639" w:left="1134" w:header="142" w:footer="0" w:gutter="0"/>
      <w:cols w:space="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7F65D" w14:textId="77777777" w:rsidR="00F81000" w:rsidRDefault="00F81000" w:rsidP="00105151">
      <w:pPr>
        <w:spacing w:before="120" w:line="240" w:lineRule="auto"/>
      </w:pPr>
      <w:r>
        <w:separator/>
      </w:r>
    </w:p>
  </w:endnote>
  <w:endnote w:type="continuationSeparator" w:id="0">
    <w:p w14:paraId="5B3EF5A6" w14:textId="77777777" w:rsidR="00F81000" w:rsidRDefault="00F81000" w:rsidP="00105151">
      <w:pPr>
        <w:spacing w:before="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49DE" w14:textId="77777777" w:rsidR="00DA4676" w:rsidRDefault="00DA4676">
    <w:pPr>
      <w:pStyle w:val="Chntrang"/>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5C66" w14:textId="038C6B95" w:rsidR="00DA4676" w:rsidRPr="00377A44" w:rsidRDefault="00DA4676">
    <w:pPr>
      <w:pStyle w:val="Chntrang"/>
      <w:pBdr>
        <w:top w:val="dashDotStroked" w:sz="24" w:space="1" w:color="auto"/>
        <w:left w:val="none" w:sz="0" w:space="4" w:color="auto"/>
        <w:bottom w:val="none" w:sz="0" w:space="1" w:color="auto"/>
        <w:right w:val="none" w:sz="0" w:space="4" w:color="auto"/>
      </w:pBdr>
      <w:spacing w:before="120"/>
      <w:rPr>
        <w:lang w:val="vi-VN"/>
      </w:rPr>
    </w:pPr>
    <w:r>
      <w:t>Năm học: 202</w:t>
    </w:r>
    <w:r>
      <w:rPr>
        <w:lang w:val="vi-VN"/>
      </w:rPr>
      <w:t>4</w:t>
    </w:r>
    <w:r>
      <w:t xml:space="preserve"> -202</w:t>
    </w:r>
    <w:r>
      <w:rPr>
        <w:lang w:val="vi-VN"/>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FF952" w14:textId="77777777" w:rsidR="00DA4676" w:rsidRDefault="00DA4676">
    <w:pPr>
      <w:pStyle w:val="Chntrang"/>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56E4F" w14:textId="77777777" w:rsidR="00F81000" w:rsidRDefault="00F81000" w:rsidP="00105151">
      <w:pPr>
        <w:spacing w:before="120" w:after="0"/>
      </w:pPr>
      <w:r>
        <w:separator/>
      </w:r>
    </w:p>
  </w:footnote>
  <w:footnote w:type="continuationSeparator" w:id="0">
    <w:p w14:paraId="38A63035" w14:textId="77777777" w:rsidR="00F81000" w:rsidRDefault="00F81000" w:rsidP="00105151">
      <w:pPr>
        <w:spacing w:before="12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25EF" w14:textId="77777777" w:rsidR="00DA4676" w:rsidRDefault="00DA4676">
    <w:pPr>
      <w:pStyle w:val="utrang"/>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24E5" w14:textId="082EC857" w:rsidR="00DA4676" w:rsidRPr="009F08AF" w:rsidRDefault="00DA4676">
    <w:pPr>
      <w:pStyle w:val="utrang"/>
      <w:pBdr>
        <w:top w:val="none" w:sz="0" w:space="1" w:color="auto"/>
        <w:left w:val="none" w:sz="0" w:space="4" w:color="auto"/>
        <w:bottom w:val="dashDotStroked" w:sz="24" w:space="1" w:color="auto"/>
        <w:right w:val="none" w:sz="0" w:space="4" w:color="auto"/>
      </w:pBdr>
      <w:spacing w:before="120"/>
      <w:rPr>
        <w:b/>
        <w:sz w:val="22"/>
        <w:szCs w:val="22"/>
      </w:rPr>
    </w:pPr>
    <w:r>
      <w:rPr>
        <w:b/>
        <w:sz w:val="22"/>
        <w:szCs w:val="22"/>
        <w:lang w:val="vi-V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62EEC" w14:textId="77777777" w:rsidR="00DA4676" w:rsidRDefault="00DA4676">
    <w:pPr>
      <w:pStyle w:val="utrang"/>
      <w:spacing w:before="120"/>
      <w:rPr>
        <w:b/>
        <w:sz w:val="20"/>
        <w:szCs w:val="20"/>
        <w:lang w:val="vi-VN"/>
      </w:rPr>
    </w:pPr>
    <w:r>
      <w:rPr>
        <w:b/>
        <w:noProof/>
        <w:sz w:val="20"/>
        <w:szCs w:val="20"/>
        <w:lang w:eastAsia="en-US"/>
      </w:rPr>
      <mc:AlternateContent>
        <mc:Choice Requires="wps">
          <w:drawing>
            <wp:anchor distT="0" distB="0" distL="114300" distR="114300" simplePos="0" relativeHeight="251648512" behindDoc="0" locked="0" layoutInCell="1" allowOverlap="1" wp14:anchorId="46AB82D2" wp14:editId="3CC69DA9">
              <wp:simplePos x="0" y="0"/>
              <wp:positionH relativeFrom="column">
                <wp:posOffset>-632460</wp:posOffset>
              </wp:positionH>
              <wp:positionV relativeFrom="paragraph">
                <wp:posOffset>282575</wp:posOffset>
              </wp:positionV>
              <wp:extent cx="7435215" cy="10795"/>
              <wp:effectExtent l="0" t="0" r="13970" b="27305"/>
              <wp:wrapNone/>
              <wp:docPr id="1" name="Straight Connector 1"/>
              <wp:cNvGraphicFramePr/>
              <a:graphic xmlns:a="http://schemas.openxmlformats.org/drawingml/2006/main">
                <a:graphicData uri="http://schemas.microsoft.com/office/word/2010/wordprocessingShape">
                  <wps:wsp>
                    <wps:cNvCnPr/>
                    <wps:spPr>
                      <a:xfrm>
                        <a:off x="0" y="0"/>
                        <a:ext cx="7434943" cy="108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055487" id="Straight Connector 1"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49.8pt,22.25pt" to="535.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" strokecolor="black [3213]" strokeweight="1.5pt">
              <v:stroke joinstyle="miter"/>
            </v:line>
          </w:pict>
        </mc:Fallback>
      </mc:AlternateContent>
    </w:r>
    <w:r>
      <w:rPr>
        <w:b/>
        <w:sz w:val="20"/>
        <w:szCs w:val="20"/>
        <w:lang w:val="vi-VN"/>
      </w:rPr>
      <w:t xml:space="preserve">KHBD Mĩ Thuật  Lớp 4                                                                                                                Đặng Thị Yến Phượng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Sudong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Sudong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Sudong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Sudong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Duudong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Duudong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Duudong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Duudong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Sudong"/>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Duudong"/>
      <w:lvlText w:val=""/>
      <w:lvlJc w:val="left"/>
      <w:pPr>
        <w:tabs>
          <w:tab w:val="left" w:pos="360"/>
        </w:tabs>
        <w:ind w:left="360" w:hangingChars="200" w:hanging="360"/>
      </w:pPr>
      <w:rPr>
        <w:rFonts w:ascii="Wingdings" w:hAnsi="Wingdings" w:hint="default"/>
      </w:rPr>
    </w:lvl>
  </w:abstractNum>
  <w:abstractNum w:abstractNumId="10" w15:restartNumberingAfterBreak="0">
    <w:nsid w:val="031C6EC6"/>
    <w:multiLevelType w:val="hybridMultilevel"/>
    <w:tmpl w:val="D95405AA"/>
    <w:lvl w:ilvl="0" w:tplc="AF1439B4">
      <w:start w:val="1"/>
      <w:numFmt w:val="decimal"/>
      <w:lvlText w:val="%1."/>
      <w:lvlJc w:val="left"/>
      <w:pPr>
        <w:ind w:left="364" w:hanging="245"/>
      </w:pPr>
      <w:rPr>
        <w:rFonts w:ascii="Myriad Pro" w:eastAsia="Myriad Pro" w:hAnsi="Myriad Pro" w:cs="Myriad Pro" w:hint="default"/>
        <w:b/>
        <w:bCs/>
        <w:i w:val="0"/>
        <w:iCs w:val="0"/>
        <w:spacing w:val="0"/>
        <w:w w:val="100"/>
        <w:sz w:val="24"/>
        <w:szCs w:val="24"/>
        <w:lang w:val="vi" w:eastAsia="en-US" w:bidi="ar-SA"/>
      </w:rPr>
    </w:lvl>
    <w:lvl w:ilvl="1" w:tplc="109A590E">
      <w:numFmt w:val="bullet"/>
      <w:lvlText w:val="–"/>
      <w:lvlJc w:val="left"/>
      <w:pPr>
        <w:ind w:left="58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F8A20CB4">
      <w:numFmt w:val="bullet"/>
      <w:lvlText w:val="•"/>
      <w:lvlJc w:val="left"/>
      <w:pPr>
        <w:ind w:left="1531" w:hanging="180"/>
      </w:pPr>
      <w:rPr>
        <w:rFonts w:hint="default"/>
        <w:lang w:val="vi" w:eastAsia="en-US" w:bidi="ar-SA"/>
      </w:rPr>
    </w:lvl>
    <w:lvl w:ilvl="3" w:tplc="9F7CCFE6">
      <w:numFmt w:val="bullet"/>
      <w:lvlText w:val="•"/>
      <w:lvlJc w:val="left"/>
      <w:pPr>
        <w:ind w:left="2482" w:hanging="180"/>
      </w:pPr>
      <w:rPr>
        <w:rFonts w:hint="default"/>
        <w:lang w:val="vi" w:eastAsia="en-US" w:bidi="ar-SA"/>
      </w:rPr>
    </w:lvl>
    <w:lvl w:ilvl="4" w:tplc="58761B94">
      <w:numFmt w:val="bullet"/>
      <w:lvlText w:val="•"/>
      <w:lvlJc w:val="left"/>
      <w:pPr>
        <w:ind w:left="3433" w:hanging="180"/>
      </w:pPr>
      <w:rPr>
        <w:rFonts w:hint="default"/>
        <w:lang w:val="vi" w:eastAsia="en-US" w:bidi="ar-SA"/>
      </w:rPr>
    </w:lvl>
    <w:lvl w:ilvl="5" w:tplc="84A8B8AC">
      <w:numFmt w:val="bullet"/>
      <w:lvlText w:val="•"/>
      <w:lvlJc w:val="left"/>
      <w:pPr>
        <w:ind w:left="4385" w:hanging="180"/>
      </w:pPr>
      <w:rPr>
        <w:rFonts w:hint="default"/>
        <w:lang w:val="vi" w:eastAsia="en-US" w:bidi="ar-SA"/>
      </w:rPr>
    </w:lvl>
    <w:lvl w:ilvl="6" w:tplc="0C1AAC48">
      <w:numFmt w:val="bullet"/>
      <w:lvlText w:val="•"/>
      <w:lvlJc w:val="left"/>
      <w:pPr>
        <w:ind w:left="5336" w:hanging="180"/>
      </w:pPr>
      <w:rPr>
        <w:rFonts w:hint="default"/>
        <w:lang w:val="vi" w:eastAsia="en-US" w:bidi="ar-SA"/>
      </w:rPr>
    </w:lvl>
    <w:lvl w:ilvl="7" w:tplc="C9429502">
      <w:numFmt w:val="bullet"/>
      <w:lvlText w:val="•"/>
      <w:lvlJc w:val="left"/>
      <w:pPr>
        <w:ind w:left="6287" w:hanging="180"/>
      </w:pPr>
      <w:rPr>
        <w:rFonts w:hint="default"/>
        <w:lang w:val="vi" w:eastAsia="en-US" w:bidi="ar-SA"/>
      </w:rPr>
    </w:lvl>
    <w:lvl w:ilvl="8" w:tplc="E1341AA8">
      <w:numFmt w:val="bullet"/>
      <w:lvlText w:val="•"/>
      <w:lvlJc w:val="left"/>
      <w:pPr>
        <w:ind w:left="7239" w:hanging="180"/>
      </w:pPr>
      <w:rPr>
        <w:rFonts w:hint="default"/>
        <w:lang w:val="vi" w:eastAsia="en-US" w:bidi="ar-SA"/>
      </w:rPr>
    </w:lvl>
  </w:abstractNum>
  <w:abstractNum w:abstractNumId="11" w15:restartNumberingAfterBreak="0">
    <w:nsid w:val="061F71D0"/>
    <w:multiLevelType w:val="hybridMultilevel"/>
    <w:tmpl w:val="163EB80E"/>
    <w:lvl w:ilvl="0" w:tplc="818AEA90">
      <w:numFmt w:val="bullet"/>
      <w:lvlText w:val="–"/>
      <w:lvlJc w:val="left"/>
      <w:pPr>
        <w:ind w:left="23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32AB588">
      <w:numFmt w:val="bullet"/>
      <w:lvlText w:val="•"/>
      <w:lvlJc w:val="left"/>
      <w:pPr>
        <w:ind w:left="1130" w:hanging="180"/>
      </w:pPr>
      <w:rPr>
        <w:rFonts w:hint="default"/>
        <w:lang w:val="vi" w:eastAsia="en-US" w:bidi="ar-SA"/>
      </w:rPr>
    </w:lvl>
    <w:lvl w:ilvl="2" w:tplc="C30C197A">
      <w:numFmt w:val="bullet"/>
      <w:lvlText w:val="•"/>
      <w:lvlJc w:val="left"/>
      <w:pPr>
        <w:ind w:left="2020" w:hanging="180"/>
      </w:pPr>
      <w:rPr>
        <w:rFonts w:hint="default"/>
        <w:lang w:val="vi" w:eastAsia="en-US" w:bidi="ar-SA"/>
      </w:rPr>
    </w:lvl>
    <w:lvl w:ilvl="3" w:tplc="B21421EC">
      <w:numFmt w:val="bullet"/>
      <w:lvlText w:val="•"/>
      <w:lvlJc w:val="left"/>
      <w:pPr>
        <w:ind w:left="2910" w:hanging="180"/>
      </w:pPr>
      <w:rPr>
        <w:rFonts w:hint="default"/>
        <w:lang w:val="vi" w:eastAsia="en-US" w:bidi="ar-SA"/>
      </w:rPr>
    </w:lvl>
    <w:lvl w:ilvl="4" w:tplc="C562D0F6">
      <w:numFmt w:val="bullet"/>
      <w:lvlText w:val="•"/>
      <w:lvlJc w:val="left"/>
      <w:pPr>
        <w:ind w:left="3800" w:hanging="180"/>
      </w:pPr>
      <w:rPr>
        <w:rFonts w:hint="default"/>
        <w:lang w:val="vi" w:eastAsia="en-US" w:bidi="ar-SA"/>
      </w:rPr>
    </w:lvl>
    <w:lvl w:ilvl="5" w:tplc="230A9866">
      <w:numFmt w:val="bullet"/>
      <w:lvlText w:val="•"/>
      <w:lvlJc w:val="left"/>
      <w:pPr>
        <w:ind w:left="4690" w:hanging="180"/>
      </w:pPr>
      <w:rPr>
        <w:rFonts w:hint="default"/>
        <w:lang w:val="vi" w:eastAsia="en-US" w:bidi="ar-SA"/>
      </w:rPr>
    </w:lvl>
    <w:lvl w:ilvl="6" w:tplc="EF0090CA">
      <w:numFmt w:val="bullet"/>
      <w:lvlText w:val="•"/>
      <w:lvlJc w:val="left"/>
      <w:pPr>
        <w:ind w:left="5581" w:hanging="180"/>
      </w:pPr>
      <w:rPr>
        <w:rFonts w:hint="default"/>
        <w:lang w:val="vi" w:eastAsia="en-US" w:bidi="ar-SA"/>
      </w:rPr>
    </w:lvl>
    <w:lvl w:ilvl="7" w:tplc="06A0A6CC">
      <w:numFmt w:val="bullet"/>
      <w:lvlText w:val="•"/>
      <w:lvlJc w:val="left"/>
      <w:pPr>
        <w:ind w:left="6471" w:hanging="180"/>
      </w:pPr>
      <w:rPr>
        <w:rFonts w:hint="default"/>
        <w:lang w:val="vi" w:eastAsia="en-US" w:bidi="ar-SA"/>
      </w:rPr>
    </w:lvl>
    <w:lvl w:ilvl="8" w:tplc="851E63C6">
      <w:numFmt w:val="bullet"/>
      <w:lvlText w:val="•"/>
      <w:lvlJc w:val="left"/>
      <w:pPr>
        <w:ind w:left="7361" w:hanging="180"/>
      </w:pPr>
      <w:rPr>
        <w:rFonts w:hint="default"/>
        <w:lang w:val="vi" w:eastAsia="en-US" w:bidi="ar-SA"/>
      </w:rPr>
    </w:lvl>
  </w:abstractNum>
  <w:abstractNum w:abstractNumId="12" w15:restartNumberingAfterBreak="0">
    <w:nsid w:val="098A224D"/>
    <w:multiLevelType w:val="hybridMultilevel"/>
    <w:tmpl w:val="5600C174"/>
    <w:lvl w:ilvl="0" w:tplc="27BCD6DC">
      <w:start w:val="1"/>
      <w:numFmt w:val="upperRoman"/>
      <w:lvlText w:val="%1."/>
      <w:lvlJc w:val="left"/>
      <w:pPr>
        <w:ind w:left="299" w:hanging="180"/>
        <w:jc w:val="right"/>
      </w:pPr>
      <w:rPr>
        <w:rFonts w:ascii="Myriad Pro" w:eastAsia="Myriad Pro" w:hAnsi="Myriad Pro" w:cs="Myriad Pro" w:hint="default"/>
        <w:b/>
        <w:bCs/>
        <w:i w:val="0"/>
        <w:iCs w:val="0"/>
        <w:spacing w:val="0"/>
        <w:w w:val="100"/>
        <w:sz w:val="24"/>
        <w:szCs w:val="24"/>
        <w:lang w:val="vi" w:eastAsia="en-US" w:bidi="ar-SA"/>
      </w:rPr>
    </w:lvl>
    <w:lvl w:ilvl="1" w:tplc="423EBED8">
      <w:numFmt w:val="bullet"/>
      <w:lvlText w:val="–"/>
      <w:lvlJc w:val="left"/>
      <w:pPr>
        <w:ind w:left="120" w:hanging="183"/>
      </w:pPr>
      <w:rPr>
        <w:rFonts w:ascii="Times New Roman" w:eastAsia="Times New Roman" w:hAnsi="Times New Roman" w:cs="Times New Roman" w:hint="default"/>
        <w:b w:val="0"/>
        <w:bCs w:val="0"/>
        <w:i w:val="0"/>
        <w:iCs w:val="0"/>
        <w:spacing w:val="0"/>
        <w:w w:val="100"/>
        <w:sz w:val="24"/>
        <w:szCs w:val="24"/>
        <w:lang w:val="vi" w:eastAsia="en-US" w:bidi="ar-SA"/>
      </w:rPr>
    </w:lvl>
    <w:lvl w:ilvl="2" w:tplc="0396E328">
      <w:numFmt w:val="bullet"/>
      <w:lvlText w:val="•"/>
      <w:lvlJc w:val="left"/>
      <w:pPr>
        <w:ind w:left="516" w:hanging="183"/>
      </w:pPr>
      <w:rPr>
        <w:rFonts w:hint="default"/>
        <w:lang w:val="vi" w:eastAsia="en-US" w:bidi="ar-SA"/>
      </w:rPr>
    </w:lvl>
    <w:lvl w:ilvl="3" w:tplc="0E8093B4">
      <w:numFmt w:val="bullet"/>
      <w:lvlText w:val="•"/>
      <w:lvlJc w:val="left"/>
      <w:pPr>
        <w:ind w:left="732" w:hanging="183"/>
      </w:pPr>
      <w:rPr>
        <w:rFonts w:hint="default"/>
        <w:lang w:val="vi" w:eastAsia="en-US" w:bidi="ar-SA"/>
      </w:rPr>
    </w:lvl>
    <w:lvl w:ilvl="4" w:tplc="0CD496A0">
      <w:numFmt w:val="bullet"/>
      <w:lvlText w:val="•"/>
      <w:lvlJc w:val="left"/>
      <w:pPr>
        <w:ind w:left="948" w:hanging="183"/>
      </w:pPr>
      <w:rPr>
        <w:rFonts w:hint="default"/>
        <w:lang w:val="vi" w:eastAsia="en-US" w:bidi="ar-SA"/>
      </w:rPr>
    </w:lvl>
    <w:lvl w:ilvl="5" w:tplc="E0B63176">
      <w:numFmt w:val="bullet"/>
      <w:lvlText w:val="•"/>
      <w:lvlJc w:val="left"/>
      <w:pPr>
        <w:ind w:left="1164" w:hanging="183"/>
      </w:pPr>
      <w:rPr>
        <w:rFonts w:hint="default"/>
        <w:lang w:val="vi" w:eastAsia="en-US" w:bidi="ar-SA"/>
      </w:rPr>
    </w:lvl>
    <w:lvl w:ilvl="6" w:tplc="0D26B252">
      <w:numFmt w:val="bullet"/>
      <w:lvlText w:val="•"/>
      <w:lvlJc w:val="left"/>
      <w:pPr>
        <w:ind w:left="1381" w:hanging="183"/>
      </w:pPr>
      <w:rPr>
        <w:rFonts w:hint="default"/>
        <w:lang w:val="vi" w:eastAsia="en-US" w:bidi="ar-SA"/>
      </w:rPr>
    </w:lvl>
    <w:lvl w:ilvl="7" w:tplc="A6EAC968">
      <w:numFmt w:val="bullet"/>
      <w:lvlText w:val="•"/>
      <w:lvlJc w:val="left"/>
      <w:pPr>
        <w:ind w:left="1597" w:hanging="183"/>
      </w:pPr>
      <w:rPr>
        <w:rFonts w:hint="default"/>
        <w:lang w:val="vi" w:eastAsia="en-US" w:bidi="ar-SA"/>
      </w:rPr>
    </w:lvl>
    <w:lvl w:ilvl="8" w:tplc="4A589066">
      <w:numFmt w:val="bullet"/>
      <w:lvlText w:val="•"/>
      <w:lvlJc w:val="left"/>
      <w:pPr>
        <w:ind w:left="1813" w:hanging="183"/>
      </w:pPr>
      <w:rPr>
        <w:rFonts w:hint="default"/>
        <w:lang w:val="vi" w:eastAsia="en-US" w:bidi="ar-SA"/>
      </w:rPr>
    </w:lvl>
  </w:abstractNum>
  <w:abstractNum w:abstractNumId="13" w15:restartNumberingAfterBreak="0">
    <w:nsid w:val="0B5C0825"/>
    <w:multiLevelType w:val="hybridMultilevel"/>
    <w:tmpl w:val="5A6AEE0A"/>
    <w:lvl w:ilvl="0" w:tplc="D83885AE">
      <w:numFmt w:val="bullet"/>
      <w:lvlText w:val="–"/>
      <w:lvlJc w:val="left"/>
      <w:pPr>
        <w:ind w:left="128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0F3171DD"/>
    <w:multiLevelType w:val="hybridMultilevel"/>
    <w:tmpl w:val="7090CC30"/>
    <w:lvl w:ilvl="0" w:tplc="D59A023E">
      <w:start w:val="4"/>
      <w:numFmt w:val="bullet"/>
      <w:lvlText w:val="-"/>
      <w:lvlJc w:val="left"/>
      <w:pPr>
        <w:ind w:left="640" w:hanging="360"/>
      </w:pPr>
      <w:rPr>
        <w:rFonts w:ascii="Times New Roman" w:eastAsiaTheme="minorEastAsia"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5" w15:restartNumberingAfterBreak="0">
    <w:nsid w:val="10374501"/>
    <w:multiLevelType w:val="hybridMultilevel"/>
    <w:tmpl w:val="F46687BA"/>
    <w:lvl w:ilvl="0" w:tplc="464A0DE8">
      <w:start w:val="1"/>
      <w:numFmt w:val="bullet"/>
      <w:lvlText w:val="-"/>
      <w:lvlJc w:val="left"/>
      <w:pPr>
        <w:ind w:left="927" w:hanging="360"/>
      </w:pPr>
      <w:rPr>
        <w:rFonts w:ascii="Times New Roman" w:eastAsia="Malgun Gothic"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11DA0CBD"/>
    <w:multiLevelType w:val="hybridMultilevel"/>
    <w:tmpl w:val="9D80A1AA"/>
    <w:lvl w:ilvl="0" w:tplc="D83885AE">
      <w:numFmt w:val="bullet"/>
      <w:lvlText w:val="–"/>
      <w:lvlJc w:val="left"/>
      <w:pPr>
        <w:ind w:left="128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12186645"/>
    <w:multiLevelType w:val="hybridMultilevel"/>
    <w:tmpl w:val="5216AE10"/>
    <w:lvl w:ilvl="0" w:tplc="176CE250">
      <w:numFmt w:val="bullet"/>
      <w:lvlText w:val="–"/>
      <w:lvlJc w:val="left"/>
      <w:pPr>
        <w:ind w:left="79" w:hanging="179"/>
      </w:pPr>
      <w:rPr>
        <w:rFonts w:ascii="Myriad Pro" w:eastAsia="Myriad Pro" w:hAnsi="Myriad Pro" w:cs="Myriad Pro" w:hint="default"/>
        <w:b w:val="0"/>
        <w:bCs w:val="0"/>
        <w:i w:val="0"/>
        <w:iCs w:val="0"/>
        <w:spacing w:val="0"/>
        <w:w w:val="100"/>
        <w:sz w:val="23"/>
        <w:szCs w:val="23"/>
        <w:lang w:val="vi" w:eastAsia="en-US" w:bidi="ar-SA"/>
      </w:rPr>
    </w:lvl>
    <w:lvl w:ilvl="1" w:tplc="A6C69900">
      <w:numFmt w:val="bullet"/>
      <w:lvlText w:val="•"/>
      <w:lvlJc w:val="left"/>
      <w:pPr>
        <w:ind w:left="420" w:hanging="179"/>
      </w:pPr>
      <w:rPr>
        <w:rFonts w:hint="default"/>
        <w:lang w:val="vi" w:eastAsia="en-US" w:bidi="ar-SA"/>
      </w:rPr>
    </w:lvl>
    <w:lvl w:ilvl="2" w:tplc="318E7790">
      <w:numFmt w:val="bullet"/>
      <w:lvlText w:val="•"/>
      <w:lvlJc w:val="left"/>
      <w:pPr>
        <w:ind w:left="761" w:hanging="179"/>
      </w:pPr>
      <w:rPr>
        <w:rFonts w:hint="default"/>
        <w:lang w:val="vi" w:eastAsia="en-US" w:bidi="ar-SA"/>
      </w:rPr>
    </w:lvl>
    <w:lvl w:ilvl="3" w:tplc="6748A82E">
      <w:numFmt w:val="bullet"/>
      <w:lvlText w:val="•"/>
      <w:lvlJc w:val="left"/>
      <w:pPr>
        <w:ind w:left="1101" w:hanging="179"/>
      </w:pPr>
      <w:rPr>
        <w:rFonts w:hint="default"/>
        <w:lang w:val="vi" w:eastAsia="en-US" w:bidi="ar-SA"/>
      </w:rPr>
    </w:lvl>
    <w:lvl w:ilvl="4" w:tplc="62060CEC">
      <w:numFmt w:val="bullet"/>
      <w:lvlText w:val="•"/>
      <w:lvlJc w:val="left"/>
      <w:pPr>
        <w:ind w:left="1442" w:hanging="179"/>
      </w:pPr>
      <w:rPr>
        <w:rFonts w:hint="default"/>
        <w:lang w:val="vi" w:eastAsia="en-US" w:bidi="ar-SA"/>
      </w:rPr>
    </w:lvl>
    <w:lvl w:ilvl="5" w:tplc="17044C92">
      <w:numFmt w:val="bullet"/>
      <w:lvlText w:val="•"/>
      <w:lvlJc w:val="left"/>
      <w:pPr>
        <w:ind w:left="1783" w:hanging="179"/>
      </w:pPr>
      <w:rPr>
        <w:rFonts w:hint="default"/>
        <w:lang w:val="vi" w:eastAsia="en-US" w:bidi="ar-SA"/>
      </w:rPr>
    </w:lvl>
    <w:lvl w:ilvl="6" w:tplc="E1A2A03C">
      <w:numFmt w:val="bullet"/>
      <w:lvlText w:val="•"/>
      <w:lvlJc w:val="left"/>
      <w:pPr>
        <w:ind w:left="2123" w:hanging="179"/>
      </w:pPr>
      <w:rPr>
        <w:rFonts w:hint="default"/>
        <w:lang w:val="vi" w:eastAsia="en-US" w:bidi="ar-SA"/>
      </w:rPr>
    </w:lvl>
    <w:lvl w:ilvl="7" w:tplc="B6C40C2C">
      <w:numFmt w:val="bullet"/>
      <w:lvlText w:val="•"/>
      <w:lvlJc w:val="left"/>
      <w:pPr>
        <w:ind w:left="2464" w:hanging="179"/>
      </w:pPr>
      <w:rPr>
        <w:rFonts w:hint="default"/>
        <w:lang w:val="vi" w:eastAsia="en-US" w:bidi="ar-SA"/>
      </w:rPr>
    </w:lvl>
    <w:lvl w:ilvl="8" w:tplc="350ECD1E">
      <w:numFmt w:val="bullet"/>
      <w:lvlText w:val="•"/>
      <w:lvlJc w:val="left"/>
      <w:pPr>
        <w:ind w:left="2804" w:hanging="179"/>
      </w:pPr>
      <w:rPr>
        <w:rFonts w:hint="default"/>
        <w:lang w:val="vi" w:eastAsia="en-US" w:bidi="ar-SA"/>
      </w:rPr>
    </w:lvl>
  </w:abstractNum>
  <w:abstractNum w:abstractNumId="18" w15:restartNumberingAfterBreak="0">
    <w:nsid w:val="13125CF9"/>
    <w:multiLevelType w:val="hybridMultilevel"/>
    <w:tmpl w:val="EDCC6FF8"/>
    <w:lvl w:ilvl="0" w:tplc="FA62363A">
      <w:numFmt w:val="bullet"/>
      <w:lvlText w:val="–"/>
      <w:lvlJc w:val="left"/>
      <w:pPr>
        <w:ind w:left="79" w:hanging="169"/>
      </w:pPr>
      <w:rPr>
        <w:rFonts w:ascii="Myriad Pro" w:eastAsia="Myriad Pro" w:hAnsi="Myriad Pro" w:cs="Myriad Pro" w:hint="default"/>
        <w:b w:val="0"/>
        <w:bCs w:val="0"/>
        <w:i w:val="0"/>
        <w:iCs w:val="0"/>
        <w:spacing w:val="0"/>
        <w:w w:val="100"/>
        <w:sz w:val="23"/>
        <w:szCs w:val="23"/>
        <w:lang w:val="vi" w:eastAsia="en-US" w:bidi="ar-SA"/>
      </w:rPr>
    </w:lvl>
    <w:lvl w:ilvl="1" w:tplc="BE7EA09C">
      <w:numFmt w:val="bullet"/>
      <w:lvlText w:val="•"/>
      <w:lvlJc w:val="left"/>
      <w:pPr>
        <w:ind w:left="420" w:hanging="169"/>
      </w:pPr>
      <w:rPr>
        <w:rFonts w:hint="default"/>
        <w:lang w:val="vi" w:eastAsia="en-US" w:bidi="ar-SA"/>
      </w:rPr>
    </w:lvl>
    <w:lvl w:ilvl="2" w:tplc="06E2728A">
      <w:numFmt w:val="bullet"/>
      <w:lvlText w:val="•"/>
      <w:lvlJc w:val="left"/>
      <w:pPr>
        <w:ind w:left="761" w:hanging="169"/>
      </w:pPr>
      <w:rPr>
        <w:rFonts w:hint="default"/>
        <w:lang w:val="vi" w:eastAsia="en-US" w:bidi="ar-SA"/>
      </w:rPr>
    </w:lvl>
    <w:lvl w:ilvl="3" w:tplc="94C6D946">
      <w:numFmt w:val="bullet"/>
      <w:lvlText w:val="•"/>
      <w:lvlJc w:val="left"/>
      <w:pPr>
        <w:ind w:left="1101" w:hanging="169"/>
      </w:pPr>
      <w:rPr>
        <w:rFonts w:hint="default"/>
        <w:lang w:val="vi" w:eastAsia="en-US" w:bidi="ar-SA"/>
      </w:rPr>
    </w:lvl>
    <w:lvl w:ilvl="4" w:tplc="D14850D4">
      <w:numFmt w:val="bullet"/>
      <w:lvlText w:val="•"/>
      <w:lvlJc w:val="left"/>
      <w:pPr>
        <w:ind w:left="1442" w:hanging="169"/>
      </w:pPr>
      <w:rPr>
        <w:rFonts w:hint="default"/>
        <w:lang w:val="vi" w:eastAsia="en-US" w:bidi="ar-SA"/>
      </w:rPr>
    </w:lvl>
    <w:lvl w:ilvl="5" w:tplc="63B69E24">
      <w:numFmt w:val="bullet"/>
      <w:lvlText w:val="•"/>
      <w:lvlJc w:val="left"/>
      <w:pPr>
        <w:ind w:left="1783" w:hanging="169"/>
      </w:pPr>
      <w:rPr>
        <w:rFonts w:hint="default"/>
        <w:lang w:val="vi" w:eastAsia="en-US" w:bidi="ar-SA"/>
      </w:rPr>
    </w:lvl>
    <w:lvl w:ilvl="6" w:tplc="5FF2658E">
      <w:numFmt w:val="bullet"/>
      <w:lvlText w:val="•"/>
      <w:lvlJc w:val="left"/>
      <w:pPr>
        <w:ind w:left="2123" w:hanging="169"/>
      </w:pPr>
      <w:rPr>
        <w:rFonts w:hint="default"/>
        <w:lang w:val="vi" w:eastAsia="en-US" w:bidi="ar-SA"/>
      </w:rPr>
    </w:lvl>
    <w:lvl w:ilvl="7" w:tplc="803AD91A">
      <w:numFmt w:val="bullet"/>
      <w:lvlText w:val="•"/>
      <w:lvlJc w:val="left"/>
      <w:pPr>
        <w:ind w:left="2464" w:hanging="169"/>
      </w:pPr>
      <w:rPr>
        <w:rFonts w:hint="default"/>
        <w:lang w:val="vi" w:eastAsia="en-US" w:bidi="ar-SA"/>
      </w:rPr>
    </w:lvl>
    <w:lvl w:ilvl="8" w:tplc="73DE65BA">
      <w:numFmt w:val="bullet"/>
      <w:lvlText w:val="•"/>
      <w:lvlJc w:val="left"/>
      <w:pPr>
        <w:ind w:left="2804" w:hanging="169"/>
      </w:pPr>
      <w:rPr>
        <w:rFonts w:hint="default"/>
        <w:lang w:val="vi" w:eastAsia="en-US" w:bidi="ar-SA"/>
      </w:rPr>
    </w:lvl>
  </w:abstractNum>
  <w:abstractNum w:abstractNumId="19" w15:restartNumberingAfterBreak="0">
    <w:nsid w:val="1387477E"/>
    <w:multiLevelType w:val="hybridMultilevel"/>
    <w:tmpl w:val="C8F03CD2"/>
    <w:lvl w:ilvl="0" w:tplc="922E9CB2">
      <w:start w:val="1"/>
      <w:numFmt w:val="decimal"/>
      <w:lvlText w:val="%1."/>
      <w:lvlJc w:val="left"/>
      <w:pPr>
        <w:ind w:left="477" w:hanging="245"/>
      </w:pPr>
      <w:rPr>
        <w:rFonts w:ascii="Myriad Pro" w:eastAsia="Myriad Pro" w:hAnsi="Myriad Pro" w:cs="Myriad Pro" w:hint="default"/>
        <w:b/>
        <w:bCs/>
        <w:i w:val="0"/>
        <w:iCs w:val="0"/>
        <w:spacing w:val="0"/>
        <w:w w:val="100"/>
        <w:sz w:val="24"/>
        <w:szCs w:val="24"/>
        <w:lang w:val="vi" w:eastAsia="en-US" w:bidi="ar-SA"/>
      </w:rPr>
    </w:lvl>
    <w:lvl w:ilvl="1" w:tplc="C916D5EE">
      <w:numFmt w:val="bullet"/>
      <w:lvlText w:val="–"/>
      <w:lvlJc w:val="left"/>
      <w:pPr>
        <w:ind w:left="23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B74420D0">
      <w:numFmt w:val="bullet"/>
      <w:lvlText w:val="•"/>
      <w:lvlJc w:val="left"/>
      <w:pPr>
        <w:ind w:left="480" w:hanging="180"/>
      </w:pPr>
      <w:rPr>
        <w:rFonts w:hint="default"/>
        <w:lang w:val="vi" w:eastAsia="en-US" w:bidi="ar-SA"/>
      </w:rPr>
    </w:lvl>
    <w:lvl w:ilvl="3" w:tplc="1C8A2B8C">
      <w:numFmt w:val="bullet"/>
      <w:lvlText w:val="•"/>
      <w:lvlJc w:val="left"/>
      <w:pPr>
        <w:ind w:left="1562" w:hanging="180"/>
      </w:pPr>
      <w:rPr>
        <w:rFonts w:hint="default"/>
        <w:lang w:val="vi" w:eastAsia="en-US" w:bidi="ar-SA"/>
      </w:rPr>
    </w:lvl>
    <w:lvl w:ilvl="4" w:tplc="05A02D6A">
      <w:numFmt w:val="bullet"/>
      <w:lvlText w:val="•"/>
      <w:lvlJc w:val="left"/>
      <w:pPr>
        <w:ind w:left="2645" w:hanging="180"/>
      </w:pPr>
      <w:rPr>
        <w:rFonts w:hint="default"/>
        <w:lang w:val="vi" w:eastAsia="en-US" w:bidi="ar-SA"/>
      </w:rPr>
    </w:lvl>
    <w:lvl w:ilvl="5" w:tplc="A216BF44">
      <w:numFmt w:val="bullet"/>
      <w:lvlText w:val="•"/>
      <w:lvlJc w:val="left"/>
      <w:pPr>
        <w:ind w:left="3728" w:hanging="180"/>
      </w:pPr>
      <w:rPr>
        <w:rFonts w:hint="default"/>
        <w:lang w:val="vi" w:eastAsia="en-US" w:bidi="ar-SA"/>
      </w:rPr>
    </w:lvl>
    <w:lvl w:ilvl="6" w:tplc="2D36F0E6">
      <w:numFmt w:val="bullet"/>
      <w:lvlText w:val="•"/>
      <w:lvlJc w:val="left"/>
      <w:pPr>
        <w:ind w:left="4810" w:hanging="180"/>
      </w:pPr>
      <w:rPr>
        <w:rFonts w:hint="default"/>
        <w:lang w:val="vi" w:eastAsia="en-US" w:bidi="ar-SA"/>
      </w:rPr>
    </w:lvl>
    <w:lvl w:ilvl="7" w:tplc="6DDAD3F0">
      <w:numFmt w:val="bullet"/>
      <w:lvlText w:val="•"/>
      <w:lvlJc w:val="left"/>
      <w:pPr>
        <w:ind w:left="5893" w:hanging="180"/>
      </w:pPr>
      <w:rPr>
        <w:rFonts w:hint="default"/>
        <w:lang w:val="vi" w:eastAsia="en-US" w:bidi="ar-SA"/>
      </w:rPr>
    </w:lvl>
    <w:lvl w:ilvl="8" w:tplc="2C9810CE">
      <w:numFmt w:val="bullet"/>
      <w:lvlText w:val="•"/>
      <w:lvlJc w:val="left"/>
      <w:pPr>
        <w:ind w:left="6976" w:hanging="180"/>
      </w:pPr>
      <w:rPr>
        <w:rFonts w:hint="default"/>
        <w:lang w:val="vi" w:eastAsia="en-US" w:bidi="ar-SA"/>
      </w:rPr>
    </w:lvl>
  </w:abstractNum>
  <w:abstractNum w:abstractNumId="20" w15:restartNumberingAfterBreak="0">
    <w:nsid w:val="17637307"/>
    <w:multiLevelType w:val="hybridMultilevel"/>
    <w:tmpl w:val="67D4BACA"/>
    <w:lvl w:ilvl="0" w:tplc="D83885AE">
      <w:numFmt w:val="bullet"/>
      <w:lvlText w:val="–"/>
      <w:lvlJc w:val="left"/>
      <w:pPr>
        <w:ind w:left="128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1ABD6C54"/>
    <w:multiLevelType w:val="hybridMultilevel"/>
    <w:tmpl w:val="37424AD2"/>
    <w:lvl w:ilvl="0" w:tplc="C76CFD48">
      <w:numFmt w:val="bullet"/>
      <w:lvlText w:val="–"/>
      <w:lvlJc w:val="left"/>
      <w:pPr>
        <w:ind w:left="1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082E4CA">
      <w:numFmt w:val="bullet"/>
      <w:lvlText w:val="•"/>
      <w:lvlJc w:val="left"/>
      <w:pPr>
        <w:ind w:left="1022" w:hanging="180"/>
      </w:pPr>
      <w:rPr>
        <w:rFonts w:hint="default"/>
        <w:lang w:val="vi" w:eastAsia="en-US" w:bidi="ar-SA"/>
      </w:rPr>
    </w:lvl>
    <w:lvl w:ilvl="2" w:tplc="AA82D4F0">
      <w:numFmt w:val="bullet"/>
      <w:lvlText w:val="•"/>
      <w:lvlJc w:val="left"/>
      <w:pPr>
        <w:ind w:left="1924" w:hanging="180"/>
      </w:pPr>
      <w:rPr>
        <w:rFonts w:hint="default"/>
        <w:lang w:val="vi" w:eastAsia="en-US" w:bidi="ar-SA"/>
      </w:rPr>
    </w:lvl>
    <w:lvl w:ilvl="3" w:tplc="A2260DBE">
      <w:numFmt w:val="bullet"/>
      <w:lvlText w:val="•"/>
      <w:lvlJc w:val="left"/>
      <w:pPr>
        <w:ind w:left="2826" w:hanging="180"/>
      </w:pPr>
      <w:rPr>
        <w:rFonts w:hint="default"/>
        <w:lang w:val="vi" w:eastAsia="en-US" w:bidi="ar-SA"/>
      </w:rPr>
    </w:lvl>
    <w:lvl w:ilvl="4" w:tplc="7F684376">
      <w:numFmt w:val="bullet"/>
      <w:lvlText w:val="•"/>
      <w:lvlJc w:val="left"/>
      <w:pPr>
        <w:ind w:left="3728" w:hanging="180"/>
      </w:pPr>
      <w:rPr>
        <w:rFonts w:hint="default"/>
        <w:lang w:val="vi" w:eastAsia="en-US" w:bidi="ar-SA"/>
      </w:rPr>
    </w:lvl>
    <w:lvl w:ilvl="5" w:tplc="91D2AC6A">
      <w:numFmt w:val="bullet"/>
      <w:lvlText w:val="•"/>
      <w:lvlJc w:val="left"/>
      <w:pPr>
        <w:ind w:left="4630" w:hanging="180"/>
      </w:pPr>
      <w:rPr>
        <w:rFonts w:hint="default"/>
        <w:lang w:val="vi" w:eastAsia="en-US" w:bidi="ar-SA"/>
      </w:rPr>
    </w:lvl>
    <w:lvl w:ilvl="6" w:tplc="040CA14E">
      <w:numFmt w:val="bullet"/>
      <w:lvlText w:val="•"/>
      <w:lvlJc w:val="left"/>
      <w:pPr>
        <w:ind w:left="5533" w:hanging="180"/>
      </w:pPr>
      <w:rPr>
        <w:rFonts w:hint="default"/>
        <w:lang w:val="vi" w:eastAsia="en-US" w:bidi="ar-SA"/>
      </w:rPr>
    </w:lvl>
    <w:lvl w:ilvl="7" w:tplc="D0E45412">
      <w:numFmt w:val="bullet"/>
      <w:lvlText w:val="•"/>
      <w:lvlJc w:val="left"/>
      <w:pPr>
        <w:ind w:left="6435" w:hanging="180"/>
      </w:pPr>
      <w:rPr>
        <w:rFonts w:hint="default"/>
        <w:lang w:val="vi" w:eastAsia="en-US" w:bidi="ar-SA"/>
      </w:rPr>
    </w:lvl>
    <w:lvl w:ilvl="8" w:tplc="8B908F58">
      <w:numFmt w:val="bullet"/>
      <w:lvlText w:val="•"/>
      <w:lvlJc w:val="left"/>
      <w:pPr>
        <w:ind w:left="7337" w:hanging="180"/>
      </w:pPr>
      <w:rPr>
        <w:rFonts w:hint="default"/>
        <w:lang w:val="vi" w:eastAsia="en-US" w:bidi="ar-SA"/>
      </w:rPr>
    </w:lvl>
  </w:abstractNum>
  <w:abstractNum w:abstractNumId="22" w15:restartNumberingAfterBreak="0">
    <w:nsid w:val="1AC22FCE"/>
    <w:multiLevelType w:val="hybridMultilevel"/>
    <w:tmpl w:val="4E56C84C"/>
    <w:lvl w:ilvl="0" w:tplc="4300EC42">
      <w:start w:val="1"/>
      <w:numFmt w:val="bullet"/>
      <w:lvlText w:val="-"/>
      <w:lvlJc w:val="left"/>
      <w:pPr>
        <w:ind w:left="927" w:hanging="360"/>
      </w:pPr>
      <w:rPr>
        <w:rFonts w:ascii="Times New Roman" w:eastAsia="Malgun Gothic"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1BA95A1E"/>
    <w:multiLevelType w:val="hybridMultilevel"/>
    <w:tmpl w:val="EBDCDD10"/>
    <w:lvl w:ilvl="0" w:tplc="D83885AE">
      <w:numFmt w:val="bullet"/>
      <w:lvlText w:val="–"/>
      <w:lvlJc w:val="left"/>
      <w:pPr>
        <w:ind w:left="123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24" w15:restartNumberingAfterBreak="0">
    <w:nsid w:val="1F1C2B69"/>
    <w:multiLevelType w:val="hybridMultilevel"/>
    <w:tmpl w:val="64E641DE"/>
    <w:lvl w:ilvl="0" w:tplc="821CD2D2">
      <w:start w:val="1"/>
      <w:numFmt w:val="bullet"/>
      <w:lvlText w:val=""/>
      <w:lvlJc w:val="left"/>
      <w:pPr>
        <w:ind w:left="641" w:hanging="360"/>
      </w:pPr>
      <w:rPr>
        <w:rFonts w:ascii="Symbol" w:eastAsiaTheme="minorEastAsia" w:hAnsi="Symbol" w:cstheme="minorBidi" w:hint="default"/>
        <w:b/>
      </w:rPr>
    </w:lvl>
    <w:lvl w:ilvl="1" w:tplc="04090003" w:tentative="1">
      <w:start w:val="1"/>
      <w:numFmt w:val="bullet"/>
      <w:lvlText w:val="o"/>
      <w:lvlJc w:val="left"/>
      <w:pPr>
        <w:ind w:left="1361" w:hanging="360"/>
      </w:pPr>
      <w:rPr>
        <w:rFonts w:ascii="Courier New" w:hAnsi="Courier New" w:cs="Courier New" w:hint="default"/>
      </w:rPr>
    </w:lvl>
    <w:lvl w:ilvl="2" w:tplc="04090005" w:tentative="1">
      <w:start w:val="1"/>
      <w:numFmt w:val="bullet"/>
      <w:lvlText w:val=""/>
      <w:lvlJc w:val="left"/>
      <w:pPr>
        <w:ind w:left="2081" w:hanging="360"/>
      </w:pPr>
      <w:rPr>
        <w:rFonts w:ascii="Wingdings" w:hAnsi="Wingdings" w:hint="default"/>
      </w:rPr>
    </w:lvl>
    <w:lvl w:ilvl="3" w:tplc="04090001" w:tentative="1">
      <w:start w:val="1"/>
      <w:numFmt w:val="bullet"/>
      <w:lvlText w:val=""/>
      <w:lvlJc w:val="left"/>
      <w:pPr>
        <w:ind w:left="2801" w:hanging="360"/>
      </w:pPr>
      <w:rPr>
        <w:rFonts w:ascii="Symbol" w:hAnsi="Symbol" w:hint="default"/>
      </w:rPr>
    </w:lvl>
    <w:lvl w:ilvl="4" w:tplc="04090003" w:tentative="1">
      <w:start w:val="1"/>
      <w:numFmt w:val="bullet"/>
      <w:lvlText w:val="o"/>
      <w:lvlJc w:val="left"/>
      <w:pPr>
        <w:ind w:left="3521" w:hanging="360"/>
      </w:pPr>
      <w:rPr>
        <w:rFonts w:ascii="Courier New" w:hAnsi="Courier New" w:cs="Courier New" w:hint="default"/>
      </w:rPr>
    </w:lvl>
    <w:lvl w:ilvl="5" w:tplc="04090005" w:tentative="1">
      <w:start w:val="1"/>
      <w:numFmt w:val="bullet"/>
      <w:lvlText w:val=""/>
      <w:lvlJc w:val="left"/>
      <w:pPr>
        <w:ind w:left="4241" w:hanging="360"/>
      </w:pPr>
      <w:rPr>
        <w:rFonts w:ascii="Wingdings" w:hAnsi="Wingdings" w:hint="default"/>
      </w:rPr>
    </w:lvl>
    <w:lvl w:ilvl="6" w:tplc="04090001" w:tentative="1">
      <w:start w:val="1"/>
      <w:numFmt w:val="bullet"/>
      <w:lvlText w:val=""/>
      <w:lvlJc w:val="left"/>
      <w:pPr>
        <w:ind w:left="4961" w:hanging="360"/>
      </w:pPr>
      <w:rPr>
        <w:rFonts w:ascii="Symbol" w:hAnsi="Symbol" w:hint="default"/>
      </w:rPr>
    </w:lvl>
    <w:lvl w:ilvl="7" w:tplc="04090003" w:tentative="1">
      <w:start w:val="1"/>
      <w:numFmt w:val="bullet"/>
      <w:lvlText w:val="o"/>
      <w:lvlJc w:val="left"/>
      <w:pPr>
        <w:ind w:left="5681" w:hanging="360"/>
      </w:pPr>
      <w:rPr>
        <w:rFonts w:ascii="Courier New" w:hAnsi="Courier New" w:cs="Courier New" w:hint="default"/>
      </w:rPr>
    </w:lvl>
    <w:lvl w:ilvl="8" w:tplc="04090005" w:tentative="1">
      <w:start w:val="1"/>
      <w:numFmt w:val="bullet"/>
      <w:lvlText w:val=""/>
      <w:lvlJc w:val="left"/>
      <w:pPr>
        <w:ind w:left="6401" w:hanging="360"/>
      </w:pPr>
      <w:rPr>
        <w:rFonts w:ascii="Wingdings" w:hAnsi="Wingdings" w:hint="default"/>
      </w:rPr>
    </w:lvl>
  </w:abstractNum>
  <w:abstractNum w:abstractNumId="25" w15:restartNumberingAfterBreak="0">
    <w:nsid w:val="21766A09"/>
    <w:multiLevelType w:val="hybridMultilevel"/>
    <w:tmpl w:val="F7DEBED4"/>
    <w:lvl w:ilvl="0" w:tplc="D83885AE">
      <w:numFmt w:val="bullet"/>
      <w:lvlText w:val="–"/>
      <w:lvlJc w:val="left"/>
      <w:pPr>
        <w:ind w:left="720"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3608A5"/>
    <w:multiLevelType w:val="hybridMultilevel"/>
    <w:tmpl w:val="817CDD92"/>
    <w:lvl w:ilvl="0" w:tplc="C636856A">
      <w:start w:val="1"/>
      <w:numFmt w:val="decimal"/>
      <w:lvlText w:val="%1."/>
      <w:lvlJc w:val="left"/>
      <w:pPr>
        <w:ind w:left="364" w:hanging="245"/>
      </w:pPr>
      <w:rPr>
        <w:rFonts w:ascii="Myriad Pro" w:eastAsia="Myriad Pro" w:hAnsi="Myriad Pro" w:cs="Myriad Pro" w:hint="default"/>
        <w:b/>
        <w:bCs/>
        <w:i w:val="0"/>
        <w:iCs w:val="0"/>
        <w:spacing w:val="0"/>
        <w:w w:val="100"/>
        <w:sz w:val="24"/>
        <w:szCs w:val="24"/>
        <w:lang w:val="vi" w:eastAsia="en-US" w:bidi="ar-SA"/>
      </w:rPr>
    </w:lvl>
    <w:lvl w:ilvl="1" w:tplc="D8FA882A">
      <w:numFmt w:val="bullet"/>
      <w:lvlText w:val="–"/>
      <w:lvlJc w:val="left"/>
      <w:pPr>
        <w:ind w:left="58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57FCE5A8">
      <w:numFmt w:val="bullet"/>
      <w:lvlText w:val="•"/>
      <w:lvlJc w:val="left"/>
      <w:pPr>
        <w:ind w:left="1531" w:hanging="180"/>
      </w:pPr>
      <w:rPr>
        <w:rFonts w:hint="default"/>
        <w:lang w:val="vi" w:eastAsia="en-US" w:bidi="ar-SA"/>
      </w:rPr>
    </w:lvl>
    <w:lvl w:ilvl="3" w:tplc="03204A40">
      <w:numFmt w:val="bullet"/>
      <w:lvlText w:val="•"/>
      <w:lvlJc w:val="left"/>
      <w:pPr>
        <w:ind w:left="2482" w:hanging="180"/>
      </w:pPr>
      <w:rPr>
        <w:rFonts w:hint="default"/>
        <w:lang w:val="vi" w:eastAsia="en-US" w:bidi="ar-SA"/>
      </w:rPr>
    </w:lvl>
    <w:lvl w:ilvl="4" w:tplc="EB769E34">
      <w:numFmt w:val="bullet"/>
      <w:lvlText w:val="•"/>
      <w:lvlJc w:val="left"/>
      <w:pPr>
        <w:ind w:left="3433" w:hanging="180"/>
      </w:pPr>
      <w:rPr>
        <w:rFonts w:hint="default"/>
        <w:lang w:val="vi" w:eastAsia="en-US" w:bidi="ar-SA"/>
      </w:rPr>
    </w:lvl>
    <w:lvl w:ilvl="5" w:tplc="D5D6F0AC">
      <w:numFmt w:val="bullet"/>
      <w:lvlText w:val="•"/>
      <w:lvlJc w:val="left"/>
      <w:pPr>
        <w:ind w:left="4385" w:hanging="180"/>
      </w:pPr>
      <w:rPr>
        <w:rFonts w:hint="default"/>
        <w:lang w:val="vi" w:eastAsia="en-US" w:bidi="ar-SA"/>
      </w:rPr>
    </w:lvl>
    <w:lvl w:ilvl="6" w:tplc="9244B5D0">
      <w:numFmt w:val="bullet"/>
      <w:lvlText w:val="•"/>
      <w:lvlJc w:val="left"/>
      <w:pPr>
        <w:ind w:left="5336" w:hanging="180"/>
      </w:pPr>
      <w:rPr>
        <w:rFonts w:hint="default"/>
        <w:lang w:val="vi" w:eastAsia="en-US" w:bidi="ar-SA"/>
      </w:rPr>
    </w:lvl>
    <w:lvl w:ilvl="7" w:tplc="5ACCAACE">
      <w:numFmt w:val="bullet"/>
      <w:lvlText w:val="•"/>
      <w:lvlJc w:val="left"/>
      <w:pPr>
        <w:ind w:left="6287" w:hanging="180"/>
      </w:pPr>
      <w:rPr>
        <w:rFonts w:hint="default"/>
        <w:lang w:val="vi" w:eastAsia="en-US" w:bidi="ar-SA"/>
      </w:rPr>
    </w:lvl>
    <w:lvl w:ilvl="8" w:tplc="198E9FFC">
      <w:numFmt w:val="bullet"/>
      <w:lvlText w:val="•"/>
      <w:lvlJc w:val="left"/>
      <w:pPr>
        <w:ind w:left="7239" w:hanging="180"/>
      </w:pPr>
      <w:rPr>
        <w:rFonts w:hint="default"/>
        <w:lang w:val="vi" w:eastAsia="en-US" w:bidi="ar-SA"/>
      </w:rPr>
    </w:lvl>
  </w:abstractNum>
  <w:abstractNum w:abstractNumId="27" w15:restartNumberingAfterBreak="0">
    <w:nsid w:val="34CD5914"/>
    <w:multiLevelType w:val="hybridMultilevel"/>
    <w:tmpl w:val="31F01BFA"/>
    <w:lvl w:ilvl="0" w:tplc="D83885AE">
      <w:numFmt w:val="bullet"/>
      <w:lvlText w:val="–"/>
      <w:lvlJc w:val="left"/>
      <w:pPr>
        <w:ind w:left="128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37C1274B"/>
    <w:multiLevelType w:val="hybridMultilevel"/>
    <w:tmpl w:val="29D41712"/>
    <w:lvl w:ilvl="0" w:tplc="1A86015A">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398F7289"/>
    <w:multiLevelType w:val="hybridMultilevel"/>
    <w:tmpl w:val="8496F4D6"/>
    <w:lvl w:ilvl="0" w:tplc="3B14D4E2">
      <w:start w:val="1"/>
      <w:numFmt w:val="decimal"/>
      <w:lvlText w:val="%1."/>
      <w:lvlJc w:val="left"/>
      <w:pPr>
        <w:ind w:left="477" w:hanging="245"/>
      </w:pPr>
      <w:rPr>
        <w:rFonts w:ascii="Myriad Pro" w:eastAsia="Myriad Pro" w:hAnsi="Myriad Pro" w:cs="Myriad Pro" w:hint="default"/>
        <w:b/>
        <w:bCs/>
        <w:i w:val="0"/>
        <w:iCs w:val="0"/>
        <w:spacing w:val="0"/>
        <w:w w:val="100"/>
        <w:sz w:val="24"/>
        <w:szCs w:val="24"/>
        <w:lang w:val="vi" w:eastAsia="en-US" w:bidi="ar-SA"/>
      </w:rPr>
    </w:lvl>
    <w:lvl w:ilvl="1" w:tplc="93222220">
      <w:numFmt w:val="bullet"/>
      <w:lvlText w:val="–"/>
      <w:lvlJc w:val="left"/>
      <w:pPr>
        <w:ind w:left="69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6F6E6AB0">
      <w:numFmt w:val="bullet"/>
      <w:lvlText w:val="•"/>
      <w:lvlJc w:val="left"/>
      <w:pPr>
        <w:ind w:left="1637" w:hanging="180"/>
      </w:pPr>
      <w:rPr>
        <w:rFonts w:hint="default"/>
        <w:lang w:val="vi" w:eastAsia="en-US" w:bidi="ar-SA"/>
      </w:rPr>
    </w:lvl>
    <w:lvl w:ilvl="3" w:tplc="50ECF726">
      <w:numFmt w:val="bullet"/>
      <w:lvlText w:val="•"/>
      <w:lvlJc w:val="left"/>
      <w:pPr>
        <w:ind w:left="2575" w:hanging="180"/>
      </w:pPr>
      <w:rPr>
        <w:rFonts w:hint="default"/>
        <w:lang w:val="vi" w:eastAsia="en-US" w:bidi="ar-SA"/>
      </w:rPr>
    </w:lvl>
    <w:lvl w:ilvl="4" w:tplc="340879D0">
      <w:numFmt w:val="bullet"/>
      <w:lvlText w:val="•"/>
      <w:lvlJc w:val="left"/>
      <w:pPr>
        <w:ind w:left="3513" w:hanging="180"/>
      </w:pPr>
      <w:rPr>
        <w:rFonts w:hint="default"/>
        <w:lang w:val="vi" w:eastAsia="en-US" w:bidi="ar-SA"/>
      </w:rPr>
    </w:lvl>
    <w:lvl w:ilvl="5" w:tplc="C15C9986">
      <w:numFmt w:val="bullet"/>
      <w:lvlText w:val="•"/>
      <w:lvlJc w:val="left"/>
      <w:pPr>
        <w:ind w:left="4451" w:hanging="180"/>
      </w:pPr>
      <w:rPr>
        <w:rFonts w:hint="default"/>
        <w:lang w:val="vi" w:eastAsia="en-US" w:bidi="ar-SA"/>
      </w:rPr>
    </w:lvl>
    <w:lvl w:ilvl="6" w:tplc="5374FF58">
      <w:numFmt w:val="bullet"/>
      <w:lvlText w:val="•"/>
      <w:lvlJc w:val="left"/>
      <w:pPr>
        <w:ind w:left="5389" w:hanging="180"/>
      </w:pPr>
      <w:rPr>
        <w:rFonts w:hint="default"/>
        <w:lang w:val="vi" w:eastAsia="en-US" w:bidi="ar-SA"/>
      </w:rPr>
    </w:lvl>
    <w:lvl w:ilvl="7" w:tplc="7902B570">
      <w:numFmt w:val="bullet"/>
      <w:lvlText w:val="•"/>
      <w:lvlJc w:val="left"/>
      <w:pPr>
        <w:ind w:left="6327" w:hanging="180"/>
      </w:pPr>
      <w:rPr>
        <w:rFonts w:hint="default"/>
        <w:lang w:val="vi" w:eastAsia="en-US" w:bidi="ar-SA"/>
      </w:rPr>
    </w:lvl>
    <w:lvl w:ilvl="8" w:tplc="22E02FA6">
      <w:numFmt w:val="bullet"/>
      <w:lvlText w:val="•"/>
      <w:lvlJc w:val="left"/>
      <w:pPr>
        <w:ind w:left="7265" w:hanging="180"/>
      </w:pPr>
      <w:rPr>
        <w:rFonts w:hint="default"/>
        <w:lang w:val="vi" w:eastAsia="en-US" w:bidi="ar-SA"/>
      </w:rPr>
    </w:lvl>
  </w:abstractNum>
  <w:abstractNum w:abstractNumId="30" w15:restartNumberingAfterBreak="0">
    <w:nsid w:val="3C6C3B51"/>
    <w:multiLevelType w:val="hybridMultilevel"/>
    <w:tmpl w:val="9F34F53A"/>
    <w:lvl w:ilvl="0" w:tplc="74F4356A">
      <w:start w:val="1"/>
      <w:numFmt w:val="upperRoman"/>
      <w:lvlText w:val="%1."/>
      <w:lvlJc w:val="left"/>
      <w:pPr>
        <w:ind w:left="299" w:hanging="180"/>
        <w:jc w:val="right"/>
      </w:pPr>
      <w:rPr>
        <w:rFonts w:ascii="Myriad Pro" w:eastAsia="Myriad Pro" w:hAnsi="Myriad Pro" w:cs="Myriad Pro" w:hint="default"/>
        <w:b/>
        <w:bCs/>
        <w:i w:val="0"/>
        <w:iCs w:val="0"/>
        <w:spacing w:val="0"/>
        <w:w w:val="100"/>
        <w:sz w:val="24"/>
        <w:szCs w:val="24"/>
        <w:lang w:val="vi" w:eastAsia="en-US" w:bidi="ar-SA"/>
      </w:rPr>
    </w:lvl>
    <w:lvl w:ilvl="1" w:tplc="9C88B9F6">
      <w:numFmt w:val="bullet"/>
      <w:lvlText w:val="–"/>
      <w:lvlJc w:val="left"/>
      <w:pPr>
        <w:ind w:left="120" w:hanging="183"/>
      </w:pPr>
      <w:rPr>
        <w:rFonts w:ascii="Times New Roman" w:eastAsia="Times New Roman" w:hAnsi="Times New Roman" w:cs="Times New Roman" w:hint="default"/>
        <w:b w:val="0"/>
        <w:bCs w:val="0"/>
        <w:i w:val="0"/>
        <w:iCs w:val="0"/>
        <w:spacing w:val="0"/>
        <w:w w:val="100"/>
        <w:sz w:val="24"/>
        <w:szCs w:val="24"/>
        <w:lang w:val="vi" w:eastAsia="en-US" w:bidi="ar-SA"/>
      </w:rPr>
    </w:lvl>
    <w:lvl w:ilvl="2" w:tplc="A4502780">
      <w:numFmt w:val="bullet"/>
      <w:lvlText w:val="•"/>
      <w:lvlJc w:val="left"/>
      <w:pPr>
        <w:ind w:left="516" w:hanging="183"/>
      </w:pPr>
      <w:rPr>
        <w:rFonts w:hint="default"/>
        <w:lang w:val="vi" w:eastAsia="en-US" w:bidi="ar-SA"/>
      </w:rPr>
    </w:lvl>
    <w:lvl w:ilvl="3" w:tplc="B7781D4A">
      <w:numFmt w:val="bullet"/>
      <w:lvlText w:val="•"/>
      <w:lvlJc w:val="left"/>
      <w:pPr>
        <w:ind w:left="732" w:hanging="183"/>
      </w:pPr>
      <w:rPr>
        <w:rFonts w:hint="default"/>
        <w:lang w:val="vi" w:eastAsia="en-US" w:bidi="ar-SA"/>
      </w:rPr>
    </w:lvl>
    <w:lvl w:ilvl="4" w:tplc="1EEEFA86">
      <w:numFmt w:val="bullet"/>
      <w:lvlText w:val="•"/>
      <w:lvlJc w:val="left"/>
      <w:pPr>
        <w:ind w:left="948" w:hanging="183"/>
      </w:pPr>
      <w:rPr>
        <w:rFonts w:hint="default"/>
        <w:lang w:val="vi" w:eastAsia="en-US" w:bidi="ar-SA"/>
      </w:rPr>
    </w:lvl>
    <w:lvl w:ilvl="5" w:tplc="78E21B24">
      <w:numFmt w:val="bullet"/>
      <w:lvlText w:val="•"/>
      <w:lvlJc w:val="left"/>
      <w:pPr>
        <w:ind w:left="1164" w:hanging="183"/>
      </w:pPr>
      <w:rPr>
        <w:rFonts w:hint="default"/>
        <w:lang w:val="vi" w:eastAsia="en-US" w:bidi="ar-SA"/>
      </w:rPr>
    </w:lvl>
    <w:lvl w:ilvl="6" w:tplc="8F505792">
      <w:numFmt w:val="bullet"/>
      <w:lvlText w:val="•"/>
      <w:lvlJc w:val="left"/>
      <w:pPr>
        <w:ind w:left="1381" w:hanging="183"/>
      </w:pPr>
      <w:rPr>
        <w:rFonts w:hint="default"/>
        <w:lang w:val="vi" w:eastAsia="en-US" w:bidi="ar-SA"/>
      </w:rPr>
    </w:lvl>
    <w:lvl w:ilvl="7" w:tplc="D63EA6AC">
      <w:numFmt w:val="bullet"/>
      <w:lvlText w:val="•"/>
      <w:lvlJc w:val="left"/>
      <w:pPr>
        <w:ind w:left="1597" w:hanging="183"/>
      </w:pPr>
      <w:rPr>
        <w:rFonts w:hint="default"/>
        <w:lang w:val="vi" w:eastAsia="en-US" w:bidi="ar-SA"/>
      </w:rPr>
    </w:lvl>
    <w:lvl w:ilvl="8" w:tplc="89B6854C">
      <w:numFmt w:val="bullet"/>
      <w:lvlText w:val="•"/>
      <w:lvlJc w:val="left"/>
      <w:pPr>
        <w:ind w:left="1813" w:hanging="183"/>
      </w:pPr>
      <w:rPr>
        <w:rFonts w:hint="default"/>
        <w:lang w:val="vi" w:eastAsia="en-US" w:bidi="ar-SA"/>
      </w:rPr>
    </w:lvl>
  </w:abstractNum>
  <w:abstractNum w:abstractNumId="31" w15:restartNumberingAfterBreak="0">
    <w:nsid w:val="3D830DA2"/>
    <w:multiLevelType w:val="hybridMultilevel"/>
    <w:tmpl w:val="8A94D98A"/>
    <w:lvl w:ilvl="0" w:tplc="D83885AE">
      <w:numFmt w:val="bullet"/>
      <w:lvlText w:val="–"/>
      <w:lvlJc w:val="left"/>
      <w:pPr>
        <w:ind w:left="1123"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2" w15:restartNumberingAfterBreak="0">
    <w:nsid w:val="3F113C57"/>
    <w:multiLevelType w:val="hybridMultilevel"/>
    <w:tmpl w:val="05E80E2E"/>
    <w:lvl w:ilvl="0" w:tplc="5ADC2F32">
      <w:start w:val="1"/>
      <w:numFmt w:val="decimal"/>
      <w:lvlText w:val="%1."/>
      <w:lvlJc w:val="left"/>
      <w:pPr>
        <w:ind w:left="364" w:hanging="245"/>
      </w:pPr>
      <w:rPr>
        <w:rFonts w:ascii="Myriad Pro" w:eastAsia="Myriad Pro" w:hAnsi="Myriad Pro" w:cs="Myriad Pro" w:hint="default"/>
        <w:b/>
        <w:bCs/>
        <w:i w:val="0"/>
        <w:iCs w:val="0"/>
        <w:spacing w:val="0"/>
        <w:w w:val="100"/>
        <w:sz w:val="24"/>
        <w:szCs w:val="24"/>
        <w:lang w:val="vi" w:eastAsia="en-US" w:bidi="ar-SA"/>
      </w:rPr>
    </w:lvl>
    <w:lvl w:ilvl="1" w:tplc="E340AEC8">
      <w:numFmt w:val="bullet"/>
      <w:lvlText w:val="–"/>
      <w:lvlJc w:val="left"/>
      <w:pPr>
        <w:ind w:left="58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C5DE6292">
      <w:numFmt w:val="bullet"/>
      <w:lvlText w:val="•"/>
      <w:lvlJc w:val="left"/>
      <w:pPr>
        <w:ind w:left="1531" w:hanging="180"/>
      </w:pPr>
      <w:rPr>
        <w:rFonts w:hint="default"/>
        <w:lang w:val="vi" w:eastAsia="en-US" w:bidi="ar-SA"/>
      </w:rPr>
    </w:lvl>
    <w:lvl w:ilvl="3" w:tplc="ED962136">
      <w:numFmt w:val="bullet"/>
      <w:lvlText w:val="•"/>
      <w:lvlJc w:val="left"/>
      <w:pPr>
        <w:ind w:left="2482" w:hanging="180"/>
      </w:pPr>
      <w:rPr>
        <w:rFonts w:hint="default"/>
        <w:lang w:val="vi" w:eastAsia="en-US" w:bidi="ar-SA"/>
      </w:rPr>
    </w:lvl>
    <w:lvl w:ilvl="4" w:tplc="79FAF934">
      <w:numFmt w:val="bullet"/>
      <w:lvlText w:val="•"/>
      <w:lvlJc w:val="left"/>
      <w:pPr>
        <w:ind w:left="3433" w:hanging="180"/>
      </w:pPr>
      <w:rPr>
        <w:rFonts w:hint="default"/>
        <w:lang w:val="vi" w:eastAsia="en-US" w:bidi="ar-SA"/>
      </w:rPr>
    </w:lvl>
    <w:lvl w:ilvl="5" w:tplc="F104B4D2">
      <w:numFmt w:val="bullet"/>
      <w:lvlText w:val="•"/>
      <w:lvlJc w:val="left"/>
      <w:pPr>
        <w:ind w:left="4385" w:hanging="180"/>
      </w:pPr>
      <w:rPr>
        <w:rFonts w:hint="default"/>
        <w:lang w:val="vi" w:eastAsia="en-US" w:bidi="ar-SA"/>
      </w:rPr>
    </w:lvl>
    <w:lvl w:ilvl="6" w:tplc="8F60EC5C">
      <w:numFmt w:val="bullet"/>
      <w:lvlText w:val="•"/>
      <w:lvlJc w:val="left"/>
      <w:pPr>
        <w:ind w:left="5336" w:hanging="180"/>
      </w:pPr>
      <w:rPr>
        <w:rFonts w:hint="default"/>
        <w:lang w:val="vi" w:eastAsia="en-US" w:bidi="ar-SA"/>
      </w:rPr>
    </w:lvl>
    <w:lvl w:ilvl="7" w:tplc="193C8464">
      <w:numFmt w:val="bullet"/>
      <w:lvlText w:val="•"/>
      <w:lvlJc w:val="left"/>
      <w:pPr>
        <w:ind w:left="6287" w:hanging="180"/>
      </w:pPr>
      <w:rPr>
        <w:rFonts w:hint="default"/>
        <w:lang w:val="vi" w:eastAsia="en-US" w:bidi="ar-SA"/>
      </w:rPr>
    </w:lvl>
    <w:lvl w:ilvl="8" w:tplc="7026E4A0">
      <w:numFmt w:val="bullet"/>
      <w:lvlText w:val="•"/>
      <w:lvlJc w:val="left"/>
      <w:pPr>
        <w:ind w:left="7239" w:hanging="180"/>
      </w:pPr>
      <w:rPr>
        <w:rFonts w:hint="default"/>
        <w:lang w:val="vi" w:eastAsia="en-US" w:bidi="ar-SA"/>
      </w:rPr>
    </w:lvl>
  </w:abstractNum>
  <w:abstractNum w:abstractNumId="33" w15:restartNumberingAfterBreak="0">
    <w:nsid w:val="3F4B653F"/>
    <w:multiLevelType w:val="hybridMultilevel"/>
    <w:tmpl w:val="B9B4A4CC"/>
    <w:lvl w:ilvl="0" w:tplc="D83885AE">
      <w:numFmt w:val="bullet"/>
      <w:lvlText w:val="–"/>
      <w:lvlJc w:val="left"/>
      <w:pPr>
        <w:ind w:left="1123"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4" w15:restartNumberingAfterBreak="0">
    <w:nsid w:val="3FAD236F"/>
    <w:multiLevelType w:val="hybridMultilevel"/>
    <w:tmpl w:val="23CEEEC6"/>
    <w:lvl w:ilvl="0" w:tplc="B0AC6B9A">
      <w:numFmt w:val="bullet"/>
      <w:lvlText w:val="–"/>
      <w:lvlJc w:val="left"/>
      <w:pPr>
        <w:ind w:left="174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E766458">
      <w:numFmt w:val="bullet"/>
      <w:lvlText w:val="–"/>
      <w:lvlJc w:val="left"/>
      <w:pPr>
        <w:ind w:left="1853" w:hanging="181"/>
      </w:pPr>
      <w:rPr>
        <w:rFonts w:ascii="Times New Roman" w:eastAsia="Times New Roman" w:hAnsi="Times New Roman" w:cs="Times New Roman" w:hint="default"/>
        <w:b w:val="0"/>
        <w:bCs w:val="0"/>
        <w:i w:val="0"/>
        <w:iCs w:val="0"/>
        <w:spacing w:val="0"/>
        <w:w w:val="100"/>
        <w:sz w:val="24"/>
        <w:szCs w:val="24"/>
        <w:lang w:val="vi" w:eastAsia="en-US" w:bidi="ar-SA"/>
      </w:rPr>
    </w:lvl>
    <w:lvl w:ilvl="2" w:tplc="E19CCEAE">
      <w:numFmt w:val="bullet"/>
      <w:lvlText w:val="•"/>
      <w:lvlJc w:val="left"/>
      <w:pPr>
        <w:ind w:left="2849" w:hanging="181"/>
      </w:pPr>
      <w:rPr>
        <w:rFonts w:hint="default"/>
        <w:lang w:val="vi" w:eastAsia="en-US" w:bidi="ar-SA"/>
      </w:rPr>
    </w:lvl>
    <w:lvl w:ilvl="3" w:tplc="6902FBFA">
      <w:numFmt w:val="bullet"/>
      <w:lvlText w:val="•"/>
      <w:lvlJc w:val="left"/>
      <w:pPr>
        <w:ind w:left="3838" w:hanging="181"/>
      </w:pPr>
      <w:rPr>
        <w:rFonts w:hint="default"/>
        <w:lang w:val="vi" w:eastAsia="en-US" w:bidi="ar-SA"/>
      </w:rPr>
    </w:lvl>
    <w:lvl w:ilvl="4" w:tplc="47C84F5E">
      <w:numFmt w:val="bullet"/>
      <w:lvlText w:val="•"/>
      <w:lvlJc w:val="left"/>
      <w:pPr>
        <w:ind w:left="4827" w:hanging="181"/>
      </w:pPr>
      <w:rPr>
        <w:rFonts w:hint="default"/>
        <w:lang w:val="vi" w:eastAsia="en-US" w:bidi="ar-SA"/>
      </w:rPr>
    </w:lvl>
    <w:lvl w:ilvl="5" w:tplc="19CACE8E">
      <w:numFmt w:val="bullet"/>
      <w:lvlText w:val="•"/>
      <w:lvlJc w:val="left"/>
      <w:pPr>
        <w:ind w:left="5816" w:hanging="181"/>
      </w:pPr>
      <w:rPr>
        <w:rFonts w:hint="default"/>
        <w:lang w:val="vi" w:eastAsia="en-US" w:bidi="ar-SA"/>
      </w:rPr>
    </w:lvl>
    <w:lvl w:ilvl="6" w:tplc="979CC27A">
      <w:numFmt w:val="bullet"/>
      <w:lvlText w:val="•"/>
      <w:lvlJc w:val="left"/>
      <w:pPr>
        <w:ind w:left="6805" w:hanging="181"/>
      </w:pPr>
      <w:rPr>
        <w:rFonts w:hint="default"/>
        <w:lang w:val="vi" w:eastAsia="en-US" w:bidi="ar-SA"/>
      </w:rPr>
    </w:lvl>
    <w:lvl w:ilvl="7" w:tplc="74A0A3CA">
      <w:numFmt w:val="bullet"/>
      <w:lvlText w:val="•"/>
      <w:lvlJc w:val="left"/>
      <w:pPr>
        <w:ind w:left="7794" w:hanging="181"/>
      </w:pPr>
      <w:rPr>
        <w:rFonts w:hint="default"/>
        <w:lang w:val="vi" w:eastAsia="en-US" w:bidi="ar-SA"/>
      </w:rPr>
    </w:lvl>
    <w:lvl w:ilvl="8" w:tplc="18189D20">
      <w:numFmt w:val="bullet"/>
      <w:lvlText w:val="•"/>
      <w:lvlJc w:val="left"/>
      <w:pPr>
        <w:ind w:left="8783" w:hanging="181"/>
      </w:pPr>
      <w:rPr>
        <w:rFonts w:hint="default"/>
        <w:lang w:val="vi" w:eastAsia="en-US" w:bidi="ar-SA"/>
      </w:rPr>
    </w:lvl>
  </w:abstractNum>
  <w:abstractNum w:abstractNumId="35" w15:restartNumberingAfterBreak="0">
    <w:nsid w:val="3FB65A36"/>
    <w:multiLevelType w:val="hybridMultilevel"/>
    <w:tmpl w:val="0AF26674"/>
    <w:lvl w:ilvl="0" w:tplc="E20C84B8">
      <w:start w:val="1"/>
      <w:numFmt w:val="decimal"/>
      <w:lvlText w:val="%1."/>
      <w:lvlJc w:val="left"/>
      <w:pPr>
        <w:ind w:left="477" w:hanging="245"/>
      </w:pPr>
      <w:rPr>
        <w:rFonts w:ascii="Myriad Pro" w:eastAsia="Myriad Pro" w:hAnsi="Myriad Pro" w:cs="Myriad Pro" w:hint="default"/>
        <w:b/>
        <w:bCs/>
        <w:i w:val="0"/>
        <w:iCs w:val="0"/>
        <w:spacing w:val="0"/>
        <w:w w:val="100"/>
        <w:sz w:val="24"/>
        <w:szCs w:val="24"/>
        <w:lang w:val="vi" w:eastAsia="en-US" w:bidi="ar-SA"/>
      </w:rPr>
    </w:lvl>
    <w:lvl w:ilvl="1" w:tplc="1EA26D30">
      <w:numFmt w:val="bullet"/>
      <w:lvlText w:val="–"/>
      <w:lvlJc w:val="left"/>
      <w:pPr>
        <w:ind w:left="69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29C0F48E">
      <w:numFmt w:val="bullet"/>
      <w:lvlText w:val="•"/>
      <w:lvlJc w:val="left"/>
      <w:pPr>
        <w:ind w:left="1637" w:hanging="180"/>
      </w:pPr>
      <w:rPr>
        <w:rFonts w:hint="default"/>
        <w:lang w:val="vi" w:eastAsia="en-US" w:bidi="ar-SA"/>
      </w:rPr>
    </w:lvl>
    <w:lvl w:ilvl="3" w:tplc="84FADDD6">
      <w:numFmt w:val="bullet"/>
      <w:lvlText w:val="•"/>
      <w:lvlJc w:val="left"/>
      <w:pPr>
        <w:ind w:left="2575" w:hanging="180"/>
      </w:pPr>
      <w:rPr>
        <w:rFonts w:hint="default"/>
        <w:lang w:val="vi" w:eastAsia="en-US" w:bidi="ar-SA"/>
      </w:rPr>
    </w:lvl>
    <w:lvl w:ilvl="4" w:tplc="E2CC3D06">
      <w:numFmt w:val="bullet"/>
      <w:lvlText w:val="•"/>
      <w:lvlJc w:val="left"/>
      <w:pPr>
        <w:ind w:left="3513" w:hanging="180"/>
      </w:pPr>
      <w:rPr>
        <w:rFonts w:hint="default"/>
        <w:lang w:val="vi" w:eastAsia="en-US" w:bidi="ar-SA"/>
      </w:rPr>
    </w:lvl>
    <w:lvl w:ilvl="5" w:tplc="6BFE8702">
      <w:numFmt w:val="bullet"/>
      <w:lvlText w:val="•"/>
      <w:lvlJc w:val="left"/>
      <w:pPr>
        <w:ind w:left="4451" w:hanging="180"/>
      </w:pPr>
      <w:rPr>
        <w:rFonts w:hint="default"/>
        <w:lang w:val="vi" w:eastAsia="en-US" w:bidi="ar-SA"/>
      </w:rPr>
    </w:lvl>
    <w:lvl w:ilvl="6" w:tplc="E2F4585E">
      <w:numFmt w:val="bullet"/>
      <w:lvlText w:val="•"/>
      <w:lvlJc w:val="left"/>
      <w:pPr>
        <w:ind w:left="5389" w:hanging="180"/>
      </w:pPr>
      <w:rPr>
        <w:rFonts w:hint="default"/>
        <w:lang w:val="vi" w:eastAsia="en-US" w:bidi="ar-SA"/>
      </w:rPr>
    </w:lvl>
    <w:lvl w:ilvl="7" w:tplc="A25C4744">
      <w:numFmt w:val="bullet"/>
      <w:lvlText w:val="•"/>
      <w:lvlJc w:val="left"/>
      <w:pPr>
        <w:ind w:left="6327" w:hanging="180"/>
      </w:pPr>
      <w:rPr>
        <w:rFonts w:hint="default"/>
        <w:lang w:val="vi" w:eastAsia="en-US" w:bidi="ar-SA"/>
      </w:rPr>
    </w:lvl>
    <w:lvl w:ilvl="8" w:tplc="492A5F0C">
      <w:numFmt w:val="bullet"/>
      <w:lvlText w:val="•"/>
      <w:lvlJc w:val="left"/>
      <w:pPr>
        <w:ind w:left="7265" w:hanging="180"/>
      </w:pPr>
      <w:rPr>
        <w:rFonts w:hint="default"/>
        <w:lang w:val="vi" w:eastAsia="en-US" w:bidi="ar-SA"/>
      </w:rPr>
    </w:lvl>
  </w:abstractNum>
  <w:abstractNum w:abstractNumId="36" w15:restartNumberingAfterBreak="0">
    <w:nsid w:val="40606EB3"/>
    <w:multiLevelType w:val="hybridMultilevel"/>
    <w:tmpl w:val="1B829A0C"/>
    <w:lvl w:ilvl="0" w:tplc="38C68E60">
      <w:numFmt w:val="bullet"/>
      <w:lvlText w:val="–"/>
      <w:lvlJc w:val="left"/>
      <w:pPr>
        <w:ind w:left="79" w:hanging="167"/>
      </w:pPr>
      <w:rPr>
        <w:rFonts w:ascii="Myriad Pro" w:eastAsia="Myriad Pro" w:hAnsi="Myriad Pro" w:cs="Myriad Pro" w:hint="default"/>
        <w:b w:val="0"/>
        <w:bCs w:val="0"/>
        <w:i w:val="0"/>
        <w:iCs w:val="0"/>
        <w:spacing w:val="0"/>
        <w:w w:val="100"/>
        <w:sz w:val="23"/>
        <w:szCs w:val="23"/>
        <w:lang w:val="vi" w:eastAsia="en-US" w:bidi="ar-SA"/>
      </w:rPr>
    </w:lvl>
    <w:lvl w:ilvl="1" w:tplc="8DE650AE">
      <w:numFmt w:val="bullet"/>
      <w:lvlText w:val="•"/>
      <w:lvlJc w:val="left"/>
      <w:pPr>
        <w:ind w:left="420" w:hanging="167"/>
      </w:pPr>
      <w:rPr>
        <w:rFonts w:hint="default"/>
        <w:lang w:val="vi" w:eastAsia="en-US" w:bidi="ar-SA"/>
      </w:rPr>
    </w:lvl>
    <w:lvl w:ilvl="2" w:tplc="93967CD0">
      <w:numFmt w:val="bullet"/>
      <w:lvlText w:val="•"/>
      <w:lvlJc w:val="left"/>
      <w:pPr>
        <w:ind w:left="761" w:hanging="167"/>
      </w:pPr>
      <w:rPr>
        <w:rFonts w:hint="default"/>
        <w:lang w:val="vi" w:eastAsia="en-US" w:bidi="ar-SA"/>
      </w:rPr>
    </w:lvl>
    <w:lvl w:ilvl="3" w:tplc="CE74EFE6">
      <w:numFmt w:val="bullet"/>
      <w:lvlText w:val="•"/>
      <w:lvlJc w:val="left"/>
      <w:pPr>
        <w:ind w:left="1101" w:hanging="167"/>
      </w:pPr>
      <w:rPr>
        <w:rFonts w:hint="default"/>
        <w:lang w:val="vi" w:eastAsia="en-US" w:bidi="ar-SA"/>
      </w:rPr>
    </w:lvl>
    <w:lvl w:ilvl="4" w:tplc="DDE05554">
      <w:numFmt w:val="bullet"/>
      <w:lvlText w:val="•"/>
      <w:lvlJc w:val="left"/>
      <w:pPr>
        <w:ind w:left="1442" w:hanging="167"/>
      </w:pPr>
      <w:rPr>
        <w:rFonts w:hint="default"/>
        <w:lang w:val="vi" w:eastAsia="en-US" w:bidi="ar-SA"/>
      </w:rPr>
    </w:lvl>
    <w:lvl w:ilvl="5" w:tplc="0308CC54">
      <w:numFmt w:val="bullet"/>
      <w:lvlText w:val="•"/>
      <w:lvlJc w:val="left"/>
      <w:pPr>
        <w:ind w:left="1783" w:hanging="167"/>
      </w:pPr>
      <w:rPr>
        <w:rFonts w:hint="default"/>
        <w:lang w:val="vi" w:eastAsia="en-US" w:bidi="ar-SA"/>
      </w:rPr>
    </w:lvl>
    <w:lvl w:ilvl="6" w:tplc="62864476">
      <w:numFmt w:val="bullet"/>
      <w:lvlText w:val="•"/>
      <w:lvlJc w:val="left"/>
      <w:pPr>
        <w:ind w:left="2123" w:hanging="167"/>
      </w:pPr>
      <w:rPr>
        <w:rFonts w:hint="default"/>
        <w:lang w:val="vi" w:eastAsia="en-US" w:bidi="ar-SA"/>
      </w:rPr>
    </w:lvl>
    <w:lvl w:ilvl="7" w:tplc="D834D32E">
      <w:numFmt w:val="bullet"/>
      <w:lvlText w:val="•"/>
      <w:lvlJc w:val="left"/>
      <w:pPr>
        <w:ind w:left="2464" w:hanging="167"/>
      </w:pPr>
      <w:rPr>
        <w:rFonts w:hint="default"/>
        <w:lang w:val="vi" w:eastAsia="en-US" w:bidi="ar-SA"/>
      </w:rPr>
    </w:lvl>
    <w:lvl w:ilvl="8" w:tplc="21EE089A">
      <w:numFmt w:val="bullet"/>
      <w:lvlText w:val="•"/>
      <w:lvlJc w:val="left"/>
      <w:pPr>
        <w:ind w:left="2804" w:hanging="167"/>
      </w:pPr>
      <w:rPr>
        <w:rFonts w:hint="default"/>
        <w:lang w:val="vi" w:eastAsia="en-US" w:bidi="ar-SA"/>
      </w:rPr>
    </w:lvl>
  </w:abstractNum>
  <w:abstractNum w:abstractNumId="37" w15:restartNumberingAfterBreak="0">
    <w:nsid w:val="41C91076"/>
    <w:multiLevelType w:val="hybridMultilevel"/>
    <w:tmpl w:val="8A2AD134"/>
    <w:lvl w:ilvl="0" w:tplc="4AB095BC">
      <w:numFmt w:val="bullet"/>
      <w:lvlText w:val="–"/>
      <w:lvlJc w:val="left"/>
      <w:pPr>
        <w:ind w:left="79" w:hanging="167"/>
      </w:pPr>
      <w:rPr>
        <w:rFonts w:ascii="Myriad Pro" w:eastAsia="Myriad Pro" w:hAnsi="Myriad Pro" w:cs="Myriad Pro" w:hint="default"/>
        <w:b w:val="0"/>
        <w:bCs w:val="0"/>
        <w:i w:val="0"/>
        <w:iCs w:val="0"/>
        <w:spacing w:val="0"/>
        <w:w w:val="100"/>
        <w:sz w:val="23"/>
        <w:szCs w:val="23"/>
        <w:lang w:val="vi" w:eastAsia="en-US" w:bidi="ar-SA"/>
      </w:rPr>
    </w:lvl>
    <w:lvl w:ilvl="1" w:tplc="B4243956">
      <w:numFmt w:val="bullet"/>
      <w:lvlText w:val="•"/>
      <w:lvlJc w:val="left"/>
      <w:pPr>
        <w:ind w:left="420" w:hanging="167"/>
      </w:pPr>
      <w:rPr>
        <w:rFonts w:hint="default"/>
        <w:lang w:val="vi" w:eastAsia="en-US" w:bidi="ar-SA"/>
      </w:rPr>
    </w:lvl>
    <w:lvl w:ilvl="2" w:tplc="2A00B102">
      <w:numFmt w:val="bullet"/>
      <w:lvlText w:val="•"/>
      <w:lvlJc w:val="left"/>
      <w:pPr>
        <w:ind w:left="761" w:hanging="167"/>
      </w:pPr>
      <w:rPr>
        <w:rFonts w:hint="default"/>
        <w:lang w:val="vi" w:eastAsia="en-US" w:bidi="ar-SA"/>
      </w:rPr>
    </w:lvl>
    <w:lvl w:ilvl="3" w:tplc="22BAB0BA">
      <w:numFmt w:val="bullet"/>
      <w:lvlText w:val="•"/>
      <w:lvlJc w:val="left"/>
      <w:pPr>
        <w:ind w:left="1101" w:hanging="167"/>
      </w:pPr>
      <w:rPr>
        <w:rFonts w:hint="default"/>
        <w:lang w:val="vi" w:eastAsia="en-US" w:bidi="ar-SA"/>
      </w:rPr>
    </w:lvl>
    <w:lvl w:ilvl="4" w:tplc="77D46A6C">
      <w:numFmt w:val="bullet"/>
      <w:lvlText w:val="•"/>
      <w:lvlJc w:val="left"/>
      <w:pPr>
        <w:ind w:left="1442" w:hanging="167"/>
      </w:pPr>
      <w:rPr>
        <w:rFonts w:hint="default"/>
        <w:lang w:val="vi" w:eastAsia="en-US" w:bidi="ar-SA"/>
      </w:rPr>
    </w:lvl>
    <w:lvl w:ilvl="5" w:tplc="2610899A">
      <w:numFmt w:val="bullet"/>
      <w:lvlText w:val="•"/>
      <w:lvlJc w:val="left"/>
      <w:pPr>
        <w:ind w:left="1783" w:hanging="167"/>
      </w:pPr>
      <w:rPr>
        <w:rFonts w:hint="default"/>
        <w:lang w:val="vi" w:eastAsia="en-US" w:bidi="ar-SA"/>
      </w:rPr>
    </w:lvl>
    <w:lvl w:ilvl="6" w:tplc="6F98B458">
      <w:numFmt w:val="bullet"/>
      <w:lvlText w:val="•"/>
      <w:lvlJc w:val="left"/>
      <w:pPr>
        <w:ind w:left="2123" w:hanging="167"/>
      </w:pPr>
      <w:rPr>
        <w:rFonts w:hint="default"/>
        <w:lang w:val="vi" w:eastAsia="en-US" w:bidi="ar-SA"/>
      </w:rPr>
    </w:lvl>
    <w:lvl w:ilvl="7" w:tplc="47B20398">
      <w:numFmt w:val="bullet"/>
      <w:lvlText w:val="•"/>
      <w:lvlJc w:val="left"/>
      <w:pPr>
        <w:ind w:left="2464" w:hanging="167"/>
      </w:pPr>
      <w:rPr>
        <w:rFonts w:hint="default"/>
        <w:lang w:val="vi" w:eastAsia="en-US" w:bidi="ar-SA"/>
      </w:rPr>
    </w:lvl>
    <w:lvl w:ilvl="8" w:tplc="3EB2ABE4">
      <w:numFmt w:val="bullet"/>
      <w:lvlText w:val="•"/>
      <w:lvlJc w:val="left"/>
      <w:pPr>
        <w:ind w:left="2804" w:hanging="167"/>
      </w:pPr>
      <w:rPr>
        <w:rFonts w:hint="default"/>
        <w:lang w:val="vi" w:eastAsia="en-US" w:bidi="ar-SA"/>
      </w:rPr>
    </w:lvl>
  </w:abstractNum>
  <w:abstractNum w:abstractNumId="38" w15:restartNumberingAfterBreak="0">
    <w:nsid w:val="443854C7"/>
    <w:multiLevelType w:val="hybridMultilevel"/>
    <w:tmpl w:val="0A90740A"/>
    <w:lvl w:ilvl="0" w:tplc="29680040">
      <w:start w:val="1"/>
      <w:numFmt w:val="bullet"/>
      <w:lvlText w:val=""/>
      <w:lvlJc w:val="left"/>
      <w:pPr>
        <w:ind w:left="641" w:hanging="360"/>
      </w:pPr>
      <w:rPr>
        <w:rFonts w:ascii="Symbol" w:eastAsiaTheme="minorEastAsia" w:hAnsi="Symbol" w:cstheme="minorBidi" w:hint="default"/>
        <w:b/>
      </w:rPr>
    </w:lvl>
    <w:lvl w:ilvl="1" w:tplc="04090003" w:tentative="1">
      <w:start w:val="1"/>
      <w:numFmt w:val="bullet"/>
      <w:lvlText w:val="o"/>
      <w:lvlJc w:val="left"/>
      <w:pPr>
        <w:ind w:left="1361" w:hanging="360"/>
      </w:pPr>
      <w:rPr>
        <w:rFonts w:ascii="Courier New" w:hAnsi="Courier New" w:cs="Courier New" w:hint="default"/>
      </w:rPr>
    </w:lvl>
    <w:lvl w:ilvl="2" w:tplc="04090005" w:tentative="1">
      <w:start w:val="1"/>
      <w:numFmt w:val="bullet"/>
      <w:lvlText w:val=""/>
      <w:lvlJc w:val="left"/>
      <w:pPr>
        <w:ind w:left="2081" w:hanging="360"/>
      </w:pPr>
      <w:rPr>
        <w:rFonts w:ascii="Wingdings" w:hAnsi="Wingdings" w:hint="default"/>
      </w:rPr>
    </w:lvl>
    <w:lvl w:ilvl="3" w:tplc="04090001" w:tentative="1">
      <w:start w:val="1"/>
      <w:numFmt w:val="bullet"/>
      <w:lvlText w:val=""/>
      <w:lvlJc w:val="left"/>
      <w:pPr>
        <w:ind w:left="2801" w:hanging="360"/>
      </w:pPr>
      <w:rPr>
        <w:rFonts w:ascii="Symbol" w:hAnsi="Symbol" w:hint="default"/>
      </w:rPr>
    </w:lvl>
    <w:lvl w:ilvl="4" w:tplc="04090003" w:tentative="1">
      <w:start w:val="1"/>
      <w:numFmt w:val="bullet"/>
      <w:lvlText w:val="o"/>
      <w:lvlJc w:val="left"/>
      <w:pPr>
        <w:ind w:left="3521" w:hanging="360"/>
      </w:pPr>
      <w:rPr>
        <w:rFonts w:ascii="Courier New" w:hAnsi="Courier New" w:cs="Courier New" w:hint="default"/>
      </w:rPr>
    </w:lvl>
    <w:lvl w:ilvl="5" w:tplc="04090005" w:tentative="1">
      <w:start w:val="1"/>
      <w:numFmt w:val="bullet"/>
      <w:lvlText w:val=""/>
      <w:lvlJc w:val="left"/>
      <w:pPr>
        <w:ind w:left="4241" w:hanging="360"/>
      </w:pPr>
      <w:rPr>
        <w:rFonts w:ascii="Wingdings" w:hAnsi="Wingdings" w:hint="default"/>
      </w:rPr>
    </w:lvl>
    <w:lvl w:ilvl="6" w:tplc="04090001" w:tentative="1">
      <w:start w:val="1"/>
      <w:numFmt w:val="bullet"/>
      <w:lvlText w:val=""/>
      <w:lvlJc w:val="left"/>
      <w:pPr>
        <w:ind w:left="4961" w:hanging="360"/>
      </w:pPr>
      <w:rPr>
        <w:rFonts w:ascii="Symbol" w:hAnsi="Symbol" w:hint="default"/>
      </w:rPr>
    </w:lvl>
    <w:lvl w:ilvl="7" w:tplc="04090003" w:tentative="1">
      <w:start w:val="1"/>
      <w:numFmt w:val="bullet"/>
      <w:lvlText w:val="o"/>
      <w:lvlJc w:val="left"/>
      <w:pPr>
        <w:ind w:left="5681" w:hanging="360"/>
      </w:pPr>
      <w:rPr>
        <w:rFonts w:ascii="Courier New" w:hAnsi="Courier New" w:cs="Courier New" w:hint="default"/>
      </w:rPr>
    </w:lvl>
    <w:lvl w:ilvl="8" w:tplc="04090005" w:tentative="1">
      <w:start w:val="1"/>
      <w:numFmt w:val="bullet"/>
      <w:lvlText w:val=""/>
      <w:lvlJc w:val="left"/>
      <w:pPr>
        <w:ind w:left="6401" w:hanging="360"/>
      </w:pPr>
      <w:rPr>
        <w:rFonts w:ascii="Wingdings" w:hAnsi="Wingdings" w:hint="default"/>
      </w:rPr>
    </w:lvl>
  </w:abstractNum>
  <w:abstractNum w:abstractNumId="39" w15:restartNumberingAfterBreak="0">
    <w:nsid w:val="46266A3C"/>
    <w:multiLevelType w:val="hybridMultilevel"/>
    <w:tmpl w:val="F07C7FBA"/>
    <w:lvl w:ilvl="0" w:tplc="A8346B4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5822CF"/>
    <w:multiLevelType w:val="hybridMultilevel"/>
    <w:tmpl w:val="36522F2C"/>
    <w:lvl w:ilvl="0" w:tplc="0E3C7F42">
      <w:numFmt w:val="bullet"/>
      <w:lvlText w:val="–"/>
      <w:lvlJc w:val="left"/>
      <w:pPr>
        <w:ind w:left="233"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643E1C42">
      <w:numFmt w:val="bullet"/>
      <w:lvlText w:val="•"/>
      <w:lvlJc w:val="left"/>
      <w:pPr>
        <w:ind w:left="1130" w:hanging="188"/>
      </w:pPr>
      <w:rPr>
        <w:rFonts w:hint="default"/>
        <w:lang w:val="vi" w:eastAsia="en-US" w:bidi="ar-SA"/>
      </w:rPr>
    </w:lvl>
    <w:lvl w:ilvl="2" w:tplc="8FDEAB42">
      <w:numFmt w:val="bullet"/>
      <w:lvlText w:val="•"/>
      <w:lvlJc w:val="left"/>
      <w:pPr>
        <w:ind w:left="2020" w:hanging="188"/>
      </w:pPr>
      <w:rPr>
        <w:rFonts w:hint="default"/>
        <w:lang w:val="vi" w:eastAsia="en-US" w:bidi="ar-SA"/>
      </w:rPr>
    </w:lvl>
    <w:lvl w:ilvl="3" w:tplc="9EFC9DBA">
      <w:numFmt w:val="bullet"/>
      <w:lvlText w:val="•"/>
      <w:lvlJc w:val="left"/>
      <w:pPr>
        <w:ind w:left="2910" w:hanging="188"/>
      </w:pPr>
      <w:rPr>
        <w:rFonts w:hint="default"/>
        <w:lang w:val="vi" w:eastAsia="en-US" w:bidi="ar-SA"/>
      </w:rPr>
    </w:lvl>
    <w:lvl w:ilvl="4" w:tplc="7B6082F0">
      <w:numFmt w:val="bullet"/>
      <w:lvlText w:val="•"/>
      <w:lvlJc w:val="left"/>
      <w:pPr>
        <w:ind w:left="3800" w:hanging="188"/>
      </w:pPr>
      <w:rPr>
        <w:rFonts w:hint="default"/>
        <w:lang w:val="vi" w:eastAsia="en-US" w:bidi="ar-SA"/>
      </w:rPr>
    </w:lvl>
    <w:lvl w:ilvl="5" w:tplc="C742BACA">
      <w:numFmt w:val="bullet"/>
      <w:lvlText w:val="•"/>
      <w:lvlJc w:val="left"/>
      <w:pPr>
        <w:ind w:left="4690" w:hanging="188"/>
      </w:pPr>
      <w:rPr>
        <w:rFonts w:hint="default"/>
        <w:lang w:val="vi" w:eastAsia="en-US" w:bidi="ar-SA"/>
      </w:rPr>
    </w:lvl>
    <w:lvl w:ilvl="6" w:tplc="551444FC">
      <w:numFmt w:val="bullet"/>
      <w:lvlText w:val="•"/>
      <w:lvlJc w:val="left"/>
      <w:pPr>
        <w:ind w:left="5581" w:hanging="188"/>
      </w:pPr>
      <w:rPr>
        <w:rFonts w:hint="default"/>
        <w:lang w:val="vi" w:eastAsia="en-US" w:bidi="ar-SA"/>
      </w:rPr>
    </w:lvl>
    <w:lvl w:ilvl="7" w:tplc="E0E4430A">
      <w:numFmt w:val="bullet"/>
      <w:lvlText w:val="•"/>
      <w:lvlJc w:val="left"/>
      <w:pPr>
        <w:ind w:left="6471" w:hanging="188"/>
      </w:pPr>
      <w:rPr>
        <w:rFonts w:hint="default"/>
        <w:lang w:val="vi" w:eastAsia="en-US" w:bidi="ar-SA"/>
      </w:rPr>
    </w:lvl>
    <w:lvl w:ilvl="8" w:tplc="46DCC87A">
      <w:numFmt w:val="bullet"/>
      <w:lvlText w:val="•"/>
      <w:lvlJc w:val="left"/>
      <w:pPr>
        <w:ind w:left="7361" w:hanging="188"/>
      </w:pPr>
      <w:rPr>
        <w:rFonts w:hint="default"/>
        <w:lang w:val="vi" w:eastAsia="en-US" w:bidi="ar-SA"/>
      </w:rPr>
    </w:lvl>
  </w:abstractNum>
  <w:abstractNum w:abstractNumId="41" w15:restartNumberingAfterBreak="0">
    <w:nsid w:val="5A1A4F68"/>
    <w:multiLevelType w:val="hybridMultilevel"/>
    <w:tmpl w:val="1F2408A8"/>
    <w:lvl w:ilvl="0" w:tplc="D83885AE">
      <w:numFmt w:val="bullet"/>
      <w:lvlText w:val="–"/>
      <w:lvlJc w:val="left"/>
      <w:pPr>
        <w:ind w:left="123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42" w15:restartNumberingAfterBreak="0">
    <w:nsid w:val="5B49424D"/>
    <w:multiLevelType w:val="hybridMultilevel"/>
    <w:tmpl w:val="A7502286"/>
    <w:lvl w:ilvl="0" w:tplc="D83885AE">
      <w:numFmt w:val="bullet"/>
      <w:lvlText w:val="–"/>
      <w:lvlJc w:val="left"/>
      <w:pPr>
        <w:ind w:left="128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61210920"/>
    <w:multiLevelType w:val="hybridMultilevel"/>
    <w:tmpl w:val="A2F03DFE"/>
    <w:lvl w:ilvl="0" w:tplc="D83885AE">
      <w:numFmt w:val="bullet"/>
      <w:lvlText w:val="–"/>
      <w:lvlJc w:val="left"/>
      <w:pPr>
        <w:ind w:left="123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44" w15:restartNumberingAfterBreak="0">
    <w:nsid w:val="63504863"/>
    <w:multiLevelType w:val="hybridMultilevel"/>
    <w:tmpl w:val="891675C8"/>
    <w:lvl w:ilvl="0" w:tplc="D83885AE">
      <w:numFmt w:val="bullet"/>
      <w:lvlText w:val="–"/>
      <w:lvlJc w:val="left"/>
      <w:pPr>
        <w:ind w:left="123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45" w15:restartNumberingAfterBreak="0">
    <w:nsid w:val="6A784355"/>
    <w:multiLevelType w:val="hybridMultilevel"/>
    <w:tmpl w:val="AD8E919E"/>
    <w:lvl w:ilvl="0" w:tplc="E966AEA6">
      <w:start w:val="1"/>
      <w:numFmt w:val="decimal"/>
      <w:lvlText w:val="%1."/>
      <w:lvlJc w:val="left"/>
      <w:pPr>
        <w:ind w:left="364" w:hanging="245"/>
      </w:pPr>
      <w:rPr>
        <w:rFonts w:ascii="Myriad Pro" w:eastAsia="Myriad Pro" w:hAnsi="Myriad Pro" w:cs="Myriad Pro" w:hint="default"/>
        <w:b/>
        <w:bCs/>
        <w:i w:val="0"/>
        <w:iCs w:val="0"/>
        <w:spacing w:val="0"/>
        <w:w w:val="100"/>
        <w:sz w:val="24"/>
        <w:szCs w:val="24"/>
        <w:lang w:val="vi" w:eastAsia="en-US" w:bidi="ar-SA"/>
      </w:rPr>
    </w:lvl>
    <w:lvl w:ilvl="1" w:tplc="91308578">
      <w:numFmt w:val="bullet"/>
      <w:lvlText w:val="–"/>
      <w:lvlJc w:val="left"/>
      <w:pPr>
        <w:ind w:left="58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EED4E77C">
      <w:numFmt w:val="bullet"/>
      <w:lvlText w:val="•"/>
      <w:lvlJc w:val="left"/>
      <w:pPr>
        <w:ind w:left="1531" w:hanging="180"/>
      </w:pPr>
      <w:rPr>
        <w:rFonts w:hint="default"/>
        <w:lang w:val="vi" w:eastAsia="en-US" w:bidi="ar-SA"/>
      </w:rPr>
    </w:lvl>
    <w:lvl w:ilvl="3" w:tplc="1220A7A0">
      <w:numFmt w:val="bullet"/>
      <w:lvlText w:val="•"/>
      <w:lvlJc w:val="left"/>
      <w:pPr>
        <w:ind w:left="2482" w:hanging="180"/>
      </w:pPr>
      <w:rPr>
        <w:rFonts w:hint="default"/>
        <w:lang w:val="vi" w:eastAsia="en-US" w:bidi="ar-SA"/>
      </w:rPr>
    </w:lvl>
    <w:lvl w:ilvl="4" w:tplc="423A1BFA">
      <w:numFmt w:val="bullet"/>
      <w:lvlText w:val="•"/>
      <w:lvlJc w:val="left"/>
      <w:pPr>
        <w:ind w:left="3433" w:hanging="180"/>
      </w:pPr>
      <w:rPr>
        <w:rFonts w:hint="default"/>
        <w:lang w:val="vi" w:eastAsia="en-US" w:bidi="ar-SA"/>
      </w:rPr>
    </w:lvl>
    <w:lvl w:ilvl="5" w:tplc="9A0C4A42">
      <w:numFmt w:val="bullet"/>
      <w:lvlText w:val="•"/>
      <w:lvlJc w:val="left"/>
      <w:pPr>
        <w:ind w:left="4385" w:hanging="180"/>
      </w:pPr>
      <w:rPr>
        <w:rFonts w:hint="default"/>
        <w:lang w:val="vi" w:eastAsia="en-US" w:bidi="ar-SA"/>
      </w:rPr>
    </w:lvl>
    <w:lvl w:ilvl="6" w:tplc="2BA0286C">
      <w:numFmt w:val="bullet"/>
      <w:lvlText w:val="•"/>
      <w:lvlJc w:val="left"/>
      <w:pPr>
        <w:ind w:left="5336" w:hanging="180"/>
      </w:pPr>
      <w:rPr>
        <w:rFonts w:hint="default"/>
        <w:lang w:val="vi" w:eastAsia="en-US" w:bidi="ar-SA"/>
      </w:rPr>
    </w:lvl>
    <w:lvl w:ilvl="7" w:tplc="062E7806">
      <w:numFmt w:val="bullet"/>
      <w:lvlText w:val="•"/>
      <w:lvlJc w:val="left"/>
      <w:pPr>
        <w:ind w:left="6287" w:hanging="180"/>
      </w:pPr>
      <w:rPr>
        <w:rFonts w:hint="default"/>
        <w:lang w:val="vi" w:eastAsia="en-US" w:bidi="ar-SA"/>
      </w:rPr>
    </w:lvl>
    <w:lvl w:ilvl="8" w:tplc="EEA24824">
      <w:numFmt w:val="bullet"/>
      <w:lvlText w:val="•"/>
      <w:lvlJc w:val="left"/>
      <w:pPr>
        <w:ind w:left="7239" w:hanging="180"/>
      </w:pPr>
      <w:rPr>
        <w:rFonts w:hint="default"/>
        <w:lang w:val="vi" w:eastAsia="en-US" w:bidi="ar-SA"/>
      </w:rPr>
    </w:lvl>
  </w:abstractNum>
  <w:abstractNum w:abstractNumId="46" w15:restartNumberingAfterBreak="0">
    <w:nsid w:val="6E864CCE"/>
    <w:multiLevelType w:val="hybridMultilevel"/>
    <w:tmpl w:val="631CA16E"/>
    <w:lvl w:ilvl="0" w:tplc="9A706B12">
      <w:numFmt w:val="bullet"/>
      <w:lvlText w:val="–"/>
      <w:lvlJc w:val="left"/>
      <w:pPr>
        <w:ind w:left="23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6D8B35C">
      <w:numFmt w:val="bullet"/>
      <w:lvlText w:val="•"/>
      <w:lvlJc w:val="left"/>
      <w:pPr>
        <w:ind w:left="1130" w:hanging="180"/>
      </w:pPr>
      <w:rPr>
        <w:rFonts w:hint="default"/>
        <w:lang w:val="vi" w:eastAsia="en-US" w:bidi="ar-SA"/>
      </w:rPr>
    </w:lvl>
    <w:lvl w:ilvl="2" w:tplc="3EE2E46E">
      <w:numFmt w:val="bullet"/>
      <w:lvlText w:val="•"/>
      <w:lvlJc w:val="left"/>
      <w:pPr>
        <w:ind w:left="2020" w:hanging="180"/>
      </w:pPr>
      <w:rPr>
        <w:rFonts w:hint="default"/>
        <w:lang w:val="vi" w:eastAsia="en-US" w:bidi="ar-SA"/>
      </w:rPr>
    </w:lvl>
    <w:lvl w:ilvl="3" w:tplc="EE9C55FE">
      <w:numFmt w:val="bullet"/>
      <w:lvlText w:val="•"/>
      <w:lvlJc w:val="left"/>
      <w:pPr>
        <w:ind w:left="2910" w:hanging="180"/>
      </w:pPr>
      <w:rPr>
        <w:rFonts w:hint="default"/>
        <w:lang w:val="vi" w:eastAsia="en-US" w:bidi="ar-SA"/>
      </w:rPr>
    </w:lvl>
    <w:lvl w:ilvl="4" w:tplc="832ED9B0">
      <w:numFmt w:val="bullet"/>
      <w:lvlText w:val="•"/>
      <w:lvlJc w:val="left"/>
      <w:pPr>
        <w:ind w:left="3800" w:hanging="180"/>
      </w:pPr>
      <w:rPr>
        <w:rFonts w:hint="default"/>
        <w:lang w:val="vi" w:eastAsia="en-US" w:bidi="ar-SA"/>
      </w:rPr>
    </w:lvl>
    <w:lvl w:ilvl="5" w:tplc="BB30C622">
      <w:numFmt w:val="bullet"/>
      <w:lvlText w:val="•"/>
      <w:lvlJc w:val="left"/>
      <w:pPr>
        <w:ind w:left="4690" w:hanging="180"/>
      </w:pPr>
      <w:rPr>
        <w:rFonts w:hint="default"/>
        <w:lang w:val="vi" w:eastAsia="en-US" w:bidi="ar-SA"/>
      </w:rPr>
    </w:lvl>
    <w:lvl w:ilvl="6" w:tplc="A54E1B7C">
      <w:numFmt w:val="bullet"/>
      <w:lvlText w:val="•"/>
      <w:lvlJc w:val="left"/>
      <w:pPr>
        <w:ind w:left="5581" w:hanging="180"/>
      </w:pPr>
      <w:rPr>
        <w:rFonts w:hint="default"/>
        <w:lang w:val="vi" w:eastAsia="en-US" w:bidi="ar-SA"/>
      </w:rPr>
    </w:lvl>
    <w:lvl w:ilvl="7" w:tplc="DD300B7C">
      <w:numFmt w:val="bullet"/>
      <w:lvlText w:val="•"/>
      <w:lvlJc w:val="left"/>
      <w:pPr>
        <w:ind w:left="6471" w:hanging="180"/>
      </w:pPr>
      <w:rPr>
        <w:rFonts w:hint="default"/>
        <w:lang w:val="vi" w:eastAsia="en-US" w:bidi="ar-SA"/>
      </w:rPr>
    </w:lvl>
    <w:lvl w:ilvl="8" w:tplc="11322A68">
      <w:numFmt w:val="bullet"/>
      <w:lvlText w:val="•"/>
      <w:lvlJc w:val="left"/>
      <w:pPr>
        <w:ind w:left="7361" w:hanging="180"/>
      </w:pPr>
      <w:rPr>
        <w:rFonts w:hint="default"/>
        <w:lang w:val="vi" w:eastAsia="en-US" w:bidi="ar-SA"/>
      </w:rPr>
    </w:lvl>
  </w:abstractNum>
  <w:abstractNum w:abstractNumId="47" w15:restartNumberingAfterBreak="0">
    <w:nsid w:val="755F0180"/>
    <w:multiLevelType w:val="hybridMultilevel"/>
    <w:tmpl w:val="2C448034"/>
    <w:lvl w:ilvl="0" w:tplc="6DCA5FA8">
      <w:start w:val="3"/>
      <w:numFmt w:val="bullet"/>
      <w:lvlText w:val=""/>
      <w:lvlJc w:val="left"/>
      <w:pPr>
        <w:ind w:left="640" w:hanging="360"/>
      </w:pPr>
      <w:rPr>
        <w:rFonts w:ascii="Symbol" w:eastAsiaTheme="minorEastAsia" w:hAnsi="Symbol" w:cstheme="minorBidi"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48" w15:restartNumberingAfterBreak="0">
    <w:nsid w:val="75A47135"/>
    <w:multiLevelType w:val="hybridMultilevel"/>
    <w:tmpl w:val="8A30BA24"/>
    <w:lvl w:ilvl="0" w:tplc="A8DCA278">
      <w:numFmt w:val="bullet"/>
      <w:lvlText w:val="–"/>
      <w:lvlJc w:val="left"/>
      <w:pPr>
        <w:ind w:left="79" w:hanging="164"/>
      </w:pPr>
      <w:rPr>
        <w:rFonts w:ascii="Myriad Pro" w:eastAsia="Myriad Pro" w:hAnsi="Myriad Pro" w:cs="Myriad Pro" w:hint="default"/>
        <w:b w:val="0"/>
        <w:bCs w:val="0"/>
        <w:i w:val="0"/>
        <w:iCs w:val="0"/>
        <w:spacing w:val="0"/>
        <w:w w:val="100"/>
        <w:sz w:val="23"/>
        <w:szCs w:val="23"/>
        <w:lang w:val="vi" w:eastAsia="en-US" w:bidi="ar-SA"/>
      </w:rPr>
    </w:lvl>
    <w:lvl w:ilvl="1" w:tplc="83DC1AD8">
      <w:numFmt w:val="bullet"/>
      <w:lvlText w:val="•"/>
      <w:lvlJc w:val="left"/>
      <w:pPr>
        <w:ind w:left="420" w:hanging="164"/>
      </w:pPr>
      <w:rPr>
        <w:rFonts w:hint="default"/>
        <w:lang w:val="vi" w:eastAsia="en-US" w:bidi="ar-SA"/>
      </w:rPr>
    </w:lvl>
    <w:lvl w:ilvl="2" w:tplc="2EB68A8A">
      <w:numFmt w:val="bullet"/>
      <w:lvlText w:val="•"/>
      <w:lvlJc w:val="left"/>
      <w:pPr>
        <w:ind w:left="761" w:hanging="164"/>
      </w:pPr>
      <w:rPr>
        <w:rFonts w:hint="default"/>
        <w:lang w:val="vi" w:eastAsia="en-US" w:bidi="ar-SA"/>
      </w:rPr>
    </w:lvl>
    <w:lvl w:ilvl="3" w:tplc="33465EC8">
      <w:numFmt w:val="bullet"/>
      <w:lvlText w:val="•"/>
      <w:lvlJc w:val="left"/>
      <w:pPr>
        <w:ind w:left="1101" w:hanging="164"/>
      </w:pPr>
      <w:rPr>
        <w:rFonts w:hint="default"/>
        <w:lang w:val="vi" w:eastAsia="en-US" w:bidi="ar-SA"/>
      </w:rPr>
    </w:lvl>
    <w:lvl w:ilvl="4" w:tplc="B9346E60">
      <w:numFmt w:val="bullet"/>
      <w:lvlText w:val="•"/>
      <w:lvlJc w:val="left"/>
      <w:pPr>
        <w:ind w:left="1442" w:hanging="164"/>
      </w:pPr>
      <w:rPr>
        <w:rFonts w:hint="default"/>
        <w:lang w:val="vi" w:eastAsia="en-US" w:bidi="ar-SA"/>
      </w:rPr>
    </w:lvl>
    <w:lvl w:ilvl="5" w:tplc="D00030E0">
      <w:numFmt w:val="bullet"/>
      <w:lvlText w:val="•"/>
      <w:lvlJc w:val="left"/>
      <w:pPr>
        <w:ind w:left="1783" w:hanging="164"/>
      </w:pPr>
      <w:rPr>
        <w:rFonts w:hint="default"/>
        <w:lang w:val="vi" w:eastAsia="en-US" w:bidi="ar-SA"/>
      </w:rPr>
    </w:lvl>
    <w:lvl w:ilvl="6" w:tplc="8DEC18CC">
      <w:numFmt w:val="bullet"/>
      <w:lvlText w:val="•"/>
      <w:lvlJc w:val="left"/>
      <w:pPr>
        <w:ind w:left="2123" w:hanging="164"/>
      </w:pPr>
      <w:rPr>
        <w:rFonts w:hint="default"/>
        <w:lang w:val="vi" w:eastAsia="en-US" w:bidi="ar-SA"/>
      </w:rPr>
    </w:lvl>
    <w:lvl w:ilvl="7" w:tplc="C48CD5F6">
      <w:numFmt w:val="bullet"/>
      <w:lvlText w:val="•"/>
      <w:lvlJc w:val="left"/>
      <w:pPr>
        <w:ind w:left="2464" w:hanging="164"/>
      </w:pPr>
      <w:rPr>
        <w:rFonts w:hint="default"/>
        <w:lang w:val="vi" w:eastAsia="en-US" w:bidi="ar-SA"/>
      </w:rPr>
    </w:lvl>
    <w:lvl w:ilvl="8" w:tplc="F42C0734">
      <w:numFmt w:val="bullet"/>
      <w:lvlText w:val="•"/>
      <w:lvlJc w:val="left"/>
      <w:pPr>
        <w:ind w:left="2804" w:hanging="164"/>
      </w:pPr>
      <w:rPr>
        <w:rFonts w:hint="default"/>
        <w:lang w:val="vi" w:eastAsia="en-US" w:bidi="ar-SA"/>
      </w:rPr>
    </w:lvl>
  </w:abstractNum>
  <w:abstractNum w:abstractNumId="49" w15:restartNumberingAfterBreak="0">
    <w:nsid w:val="7D0621EF"/>
    <w:multiLevelType w:val="hybridMultilevel"/>
    <w:tmpl w:val="3F8AF62C"/>
    <w:lvl w:ilvl="0" w:tplc="D83885AE">
      <w:numFmt w:val="bullet"/>
      <w:lvlText w:val="–"/>
      <w:lvlJc w:val="left"/>
      <w:pPr>
        <w:ind w:left="1123"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409352447">
    <w:abstractNumId w:val="9"/>
  </w:num>
  <w:num w:numId="2" w16cid:durableId="378287799">
    <w:abstractNumId w:val="7"/>
  </w:num>
  <w:num w:numId="3" w16cid:durableId="1230731236">
    <w:abstractNumId w:val="6"/>
  </w:num>
  <w:num w:numId="4" w16cid:durableId="1271165225">
    <w:abstractNumId w:val="5"/>
  </w:num>
  <w:num w:numId="5" w16cid:durableId="1637370314">
    <w:abstractNumId w:val="4"/>
  </w:num>
  <w:num w:numId="6" w16cid:durableId="144512687">
    <w:abstractNumId w:val="8"/>
  </w:num>
  <w:num w:numId="7" w16cid:durableId="213199493">
    <w:abstractNumId w:val="3"/>
  </w:num>
  <w:num w:numId="8" w16cid:durableId="1749618268">
    <w:abstractNumId w:val="2"/>
  </w:num>
  <w:num w:numId="9" w16cid:durableId="357199205">
    <w:abstractNumId w:val="1"/>
  </w:num>
  <w:num w:numId="10" w16cid:durableId="495269379">
    <w:abstractNumId w:val="0"/>
  </w:num>
  <w:num w:numId="11" w16cid:durableId="24185847">
    <w:abstractNumId w:val="30"/>
  </w:num>
  <w:num w:numId="12" w16cid:durableId="1352489924">
    <w:abstractNumId w:val="21"/>
  </w:num>
  <w:num w:numId="13" w16cid:durableId="337660728">
    <w:abstractNumId w:val="32"/>
  </w:num>
  <w:num w:numId="14" w16cid:durableId="443499906">
    <w:abstractNumId w:val="35"/>
  </w:num>
  <w:num w:numId="15" w16cid:durableId="1624775656">
    <w:abstractNumId w:val="46"/>
  </w:num>
  <w:num w:numId="16" w16cid:durableId="2082369563">
    <w:abstractNumId w:val="29"/>
  </w:num>
  <w:num w:numId="17" w16cid:durableId="192228977">
    <w:abstractNumId w:val="34"/>
  </w:num>
  <w:num w:numId="18" w16cid:durableId="399063624">
    <w:abstractNumId w:val="26"/>
  </w:num>
  <w:num w:numId="19" w16cid:durableId="651524743">
    <w:abstractNumId w:val="12"/>
  </w:num>
  <w:num w:numId="20" w16cid:durableId="1924486860">
    <w:abstractNumId w:val="11"/>
  </w:num>
  <w:num w:numId="21" w16cid:durableId="1995063036">
    <w:abstractNumId w:val="19"/>
  </w:num>
  <w:num w:numId="22" w16cid:durableId="519705966">
    <w:abstractNumId w:val="45"/>
  </w:num>
  <w:num w:numId="23" w16cid:durableId="911622458">
    <w:abstractNumId w:val="10"/>
  </w:num>
  <w:num w:numId="24" w16cid:durableId="776952548">
    <w:abstractNumId w:val="17"/>
  </w:num>
  <w:num w:numId="25" w16cid:durableId="1667972025">
    <w:abstractNumId w:val="40"/>
  </w:num>
  <w:num w:numId="26" w16cid:durableId="636183668">
    <w:abstractNumId w:val="28"/>
  </w:num>
  <w:num w:numId="27" w16cid:durableId="505705684">
    <w:abstractNumId w:val="27"/>
  </w:num>
  <w:num w:numId="28" w16cid:durableId="694768582">
    <w:abstractNumId w:val="20"/>
  </w:num>
  <w:num w:numId="29" w16cid:durableId="905067289">
    <w:abstractNumId w:val="43"/>
  </w:num>
  <w:num w:numId="30" w16cid:durableId="972175565">
    <w:abstractNumId w:val="31"/>
  </w:num>
  <w:num w:numId="31" w16cid:durableId="1519419203">
    <w:abstractNumId w:val="16"/>
  </w:num>
  <w:num w:numId="32" w16cid:durableId="445271852">
    <w:abstractNumId w:val="18"/>
  </w:num>
  <w:num w:numId="33" w16cid:durableId="1161240299">
    <w:abstractNumId w:val="36"/>
  </w:num>
  <w:num w:numId="34" w16cid:durableId="782917167">
    <w:abstractNumId w:val="13"/>
  </w:num>
  <w:num w:numId="35" w16cid:durableId="914632551">
    <w:abstractNumId w:val="33"/>
  </w:num>
  <w:num w:numId="36" w16cid:durableId="94132866">
    <w:abstractNumId w:val="49"/>
  </w:num>
  <w:num w:numId="37" w16cid:durableId="1149205611">
    <w:abstractNumId w:val="41"/>
  </w:num>
  <w:num w:numId="38" w16cid:durableId="1995714099">
    <w:abstractNumId w:val="23"/>
  </w:num>
  <w:num w:numId="39" w16cid:durableId="1233198357">
    <w:abstractNumId w:val="42"/>
  </w:num>
  <w:num w:numId="40" w16cid:durableId="1957640945">
    <w:abstractNumId w:val="37"/>
  </w:num>
  <w:num w:numId="41" w16cid:durableId="877549412">
    <w:abstractNumId w:val="44"/>
  </w:num>
  <w:num w:numId="42" w16cid:durableId="1822692727">
    <w:abstractNumId w:val="25"/>
  </w:num>
  <w:num w:numId="43" w16cid:durableId="143163116">
    <w:abstractNumId w:val="48"/>
  </w:num>
  <w:num w:numId="44" w16cid:durableId="109588310">
    <w:abstractNumId w:val="22"/>
  </w:num>
  <w:num w:numId="45" w16cid:durableId="1496457743">
    <w:abstractNumId w:val="39"/>
  </w:num>
  <w:num w:numId="46" w16cid:durableId="1770462323">
    <w:abstractNumId w:val="38"/>
  </w:num>
  <w:num w:numId="47" w16cid:durableId="2001613418">
    <w:abstractNumId w:val="47"/>
  </w:num>
  <w:num w:numId="48" w16cid:durableId="420682342">
    <w:abstractNumId w:val="14"/>
  </w:num>
  <w:num w:numId="49" w16cid:durableId="1701199593">
    <w:abstractNumId w:val="15"/>
  </w:num>
  <w:num w:numId="50" w16cid:durableId="892544981">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672887"/>
    <w:rsid w:val="0000553A"/>
    <w:rsid w:val="00014859"/>
    <w:rsid w:val="00021D3F"/>
    <w:rsid w:val="0002235A"/>
    <w:rsid w:val="00023CC2"/>
    <w:rsid w:val="00025412"/>
    <w:rsid w:val="00025D6D"/>
    <w:rsid w:val="00040859"/>
    <w:rsid w:val="00043290"/>
    <w:rsid w:val="00047D33"/>
    <w:rsid w:val="00050A31"/>
    <w:rsid w:val="000716D2"/>
    <w:rsid w:val="00071AAB"/>
    <w:rsid w:val="0007487C"/>
    <w:rsid w:val="00075205"/>
    <w:rsid w:val="00081AC5"/>
    <w:rsid w:val="00082F9B"/>
    <w:rsid w:val="00093188"/>
    <w:rsid w:val="00095413"/>
    <w:rsid w:val="000A2235"/>
    <w:rsid w:val="000A6E9F"/>
    <w:rsid w:val="000B76C4"/>
    <w:rsid w:val="000C2E4D"/>
    <w:rsid w:val="000C46AF"/>
    <w:rsid w:val="000C5610"/>
    <w:rsid w:val="000C6118"/>
    <w:rsid w:val="000D5584"/>
    <w:rsid w:val="000D60F1"/>
    <w:rsid w:val="000D7B6F"/>
    <w:rsid w:val="000E6552"/>
    <w:rsid w:val="000F3A4F"/>
    <w:rsid w:val="000F59AC"/>
    <w:rsid w:val="000F5D96"/>
    <w:rsid w:val="001046F2"/>
    <w:rsid w:val="00105151"/>
    <w:rsid w:val="00107EA6"/>
    <w:rsid w:val="00111896"/>
    <w:rsid w:val="001141AA"/>
    <w:rsid w:val="00115760"/>
    <w:rsid w:val="00121056"/>
    <w:rsid w:val="00127E7A"/>
    <w:rsid w:val="0013258A"/>
    <w:rsid w:val="00134B87"/>
    <w:rsid w:val="001364FE"/>
    <w:rsid w:val="001368DD"/>
    <w:rsid w:val="00147DB3"/>
    <w:rsid w:val="00150AC9"/>
    <w:rsid w:val="001518A5"/>
    <w:rsid w:val="00151F33"/>
    <w:rsid w:val="00160D42"/>
    <w:rsid w:val="00162421"/>
    <w:rsid w:val="00167C14"/>
    <w:rsid w:val="00170095"/>
    <w:rsid w:val="00170E4F"/>
    <w:rsid w:val="001743F4"/>
    <w:rsid w:val="001830A9"/>
    <w:rsid w:val="001834A0"/>
    <w:rsid w:val="00187C33"/>
    <w:rsid w:val="00187C73"/>
    <w:rsid w:val="001924C3"/>
    <w:rsid w:val="001936B7"/>
    <w:rsid w:val="001938F6"/>
    <w:rsid w:val="00195DD0"/>
    <w:rsid w:val="00196AB1"/>
    <w:rsid w:val="001A49D0"/>
    <w:rsid w:val="001B7E2B"/>
    <w:rsid w:val="001C168F"/>
    <w:rsid w:val="001C3694"/>
    <w:rsid w:val="001C4F6D"/>
    <w:rsid w:val="001C5A52"/>
    <w:rsid w:val="001C5BFB"/>
    <w:rsid w:val="001D5CA5"/>
    <w:rsid w:val="001E29A6"/>
    <w:rsid w:val="001F68D9"/>
    <w:rsid w:val="00201333"/>
    <w:rsid w:val="00210FA7"/>
    <w:rsid w:val="00211358"/>
    <w:rsid w:val="0021161B"/>
    <w:rsid w:val="00216417"/>
    <w:rsid w:val="00217897"/>
    <w:rsid w:val="00221E42"/>
    <w:rsid w:val="00230145"/>
    <w:rsid w:val="00237111"/>
    <w:rsid w:val="002466B8"/>
    <w:rsid w:val="00252F7E"/>
    <w:rsid w:val="0026631D"/>
    <w:rsid w:val="002679A0"/>
    <w:rsid w:val="00274CE6"/>
    <w:rsid w:val="00295ABC"/>
    <w:rsid w:val="002A0DDE"/>
    <w:rsid w:val="002A1468"/>
    <w:rsid w:val="002A49A8"/>
    <w:rsid w:val="002A6EAF"/>
    <w:rsid w:val="002B7003"/>
    <w:rsid w:val="002C2F53"/>
    <w:rsid w:val="002D5256"/>
    <w:rsid w:val="002F126F"/>
    <w:rsid w:val="00304242"/>
    <w:rsid w:val="00312665"/>
    <w:rsid w:val="00315F4E"/>
    <w:rsid w:val="00324034"/>
    <w:rsid w:val="00334D07"/>
    <w:rsid w:val="0033518C"/>
    <w:rsid w:val="003374B8"/>
    <w:rsid w:val="00340E57"/>
    <w:rsid w:val="003437C2"/>
    <w:rsid w:val="00343DF6"/>
    <w:rsid w:val="00344755"/>
    <w:rsid w:val="00347D64"/>
    <w:rsid w:val="003559DA"/>
    <w:rsid w:val="003572D6"/>
    <w:rsid w:val="0036637D"/>
    <w:rsid w:val="003714FF"/>
    <w:rsid w:val="00372BBB"/>
    <w:rsid w:val="00375198"/>
    <w:rsid w:val="00376987"/>
    <w:rsid w:val="00376D60"/>
    <w:rsid w:val="00377186"/>
    <w:rsid w:val="00377A44"/>
    <w:rsid w:val="0038255A"/>
    <w:rsid w:val="00385472"/>
    <w:rsid w:val="0039032B"/>
    <w:rsid w:val="0039772F"/>
    <w:rsid w:val="003A1C03"/>
    <w:rsid w:val="003A287C"/>
    <w:rsid w:val="003B5783"/>
    <w:rsid w:val="003C5152"/>
    <w:rsid w:val="003C7AF3"/>
    <w:rsid w:val="003D0569"/>
    <w:rsid w:val="003D226B"/>
    <w:rsid w:val="003D41E1"/>
    <w:rsid w:val="003E6516"/>
    <w:rsid w:val="003F2004"/>
    <w:rsid w:val="004007D8"/>
    <w:rsid w:val="0040083C"/>
    <w:rsid w:val="004016BE"/>
    <w:rsid w:val="00401F04"/>
    <w:rsid w:val="004027C4"/>
    <w:rsid w:val="0040557B"/>
    <w:rsid w:val="00414627"/>
    <w:rsid w:val="00425D63"/>
    <w:rsid w:val="00431129"/>
    <w:rsid w:val="00435DC3"/>
    <w:rsid w:val="004432E6"/>
    <w:rsid w:val="0044529F"/>
    <w:rsid w:val="00452729"/>
    <w:rsid w:val="00455EC4"/>
    <w:rsid w:val="00460935"/>
    <w:rsid w:val="004643D8"/>
    <w:rsid w:val="00465D44"/>
    <w:rsid w:val="00466A72"/>
    <w:rsid w:val="00475606"/>
    <w:rsid w:val="00483687"/>
    <w:rsid w:val="0049195A"/>
    <w:rsid w:val="00497C24"/>
    <w:rsid w:val="004B6DEC"/>
    <w:rsid w:val="004B7192"/>
    <w:rsid w:val="004C0B08"/>
    <w:rsid w:val="004C3397"/>
    <w:rsid w:val="004C7BA5"/>
    <w:rsid w:val="004D0238"/>
    <w:rsid w:val="004D2642"/>
    <w:rsid w:val="004E2BFC"/>
    <w:rsid w:val="004E7628"/>
    <w:rsid w:val="004F1DC6"/>
    <w:rsid w:val="004F48F2"/>
    <w:rsid w:val="005013BA"/>
    <w:rsid w:val="00504E10"/>
    <w:rsid w:val="00506793"/>
    <w:rsid w:val="005101A4"/>
    <w:rsid w:val="0051286D"/>
    <w:rsid w:val="005149B1"/>
    <w:rsid w:val="00521324"/>
    <w:rsid w:val="00521612"/>
    <w:rsid w:val="005217A3"/>
    <w:rsid w:val="00523082"/>
    <w:rsid w:val="00523195"/>
    <w:rsid w:val="0053451D"/>
    <w:rsid w:val="005353E0"/>
    <w:rsid w:val="0055112A"/>
    <w:rsid w:val="005521E2"/>
    <w:rsid w:val="00555F57"/>
    <w:rsid w:val="005647F2"/>
    <w:rsid w:val="005662D1"/>
    <w:rsid w:val="005732EF"/>
    <w:rsid w:val="00573A09"/>
    <w:rsid w:val="00573A9F"/>
    <w:rsid w:val="005742CD"/>
    <w:rsid w:val="005748E7"/>
    <w:rsid w:val="00575F0E"/>
    <w:rsid w:val="0059146A"/>
    <w:rsid w:val="005A2F9A"/>
    <w:rsid w:val="005A4526"/>
    <w:rsid w:val="005B1DAD"/>
    <w:rsid w:val="005C1B16"/>
    <w:rsid w:val="005C5AEE"/>
    <w:rsid w:val="005E19CB"/>
    <w:rsid w:val="005E288E"/>
    <w:rsid w:val="005E53D0"/>
    <w:rsid w:val="005F1D8A"/>
    <w:rsid w:val="005F4457"/>
    <w:rsid w:val="006002EB"/>
    <w:rsid w:val="0060100D"/>
    <w:rsid w:val="006128EF"/>
    <w:rsid w:val="00626064"/>
    <w:rsid w:val="006264B4"/>
    <w:rsid w:val="00634753"/>
    <w:rsid w:val="00635233"/>
    <w:rsid w:val="00640A2B"/>
    <w:rsid w:val="00641D9C"/>
    <w:rsid w:val="00643033"/>
    <w:rsid w:val="0064317B"/>
    <w:rsid w:val="00644CC3"/>
    <w:rsid w:val="006472F0"/>
    <w:rsid w:val="006510B2"/>
    <w:rsid w:val="00652062"/>
    <w:rsid w:val="00655A61"/>
    <w:rsid w:val="006563A9"/>
    <w:rsid w:val="00661468"/>
    <w:rsid w:val="006649F0"/>
    <w:rsid w:val="0067245D"/>
    <w:rsid w:val="0068280A"/>
    <w:rsid w:val="0068470E"/>
    <w:rsid w:val="0069333C"/>
    <w:rsid w:val="00695DCD"/>
    <w:rsid w:val="006A05CC"/>
    <w:rsid w:val="006A35A7"/>
    <w:rsid w:val="006B14B0"/>
    <w:rsid w:val="006B1D35"/>
    <w:rsid w:val="006B379A"/>
    <w:rsid w:val="006C3373"/>
    <w:rsid w:val="006C7341"/>
    <w:rsid w:val="006E257F"/>
    <w:rsid w:val="006E7BAC"/>
    <w:rsid w:val="006F0869"/>
    <w:rsid w:val="006F734D"/>
    <w:rsid w:val="006F7471"/>
    <w:rsid w:val="007057C0"/>
    <w:rsid w:val="007121FE"/>
    <w:rsid w:val="00712894"/>
    <w:rsid w:val="007152D7"/>
    <w:rsid w:val="00717D95"/>
    <w:rsid w:val="00727BFC"/>
    <w:rsid w:val="00730277"/>
    <w:rsid w:val="00734D7C"/>
    <w:rsid w:val="00746C14"/>
    <w:rsid w:val="00747902"/>
    <w:rsid w:val="0076143D"/>
    <w:rsid w:val="00773CC8"/>
    <w:rsid w:val="007814B1"/>
    <w:rsid w:val="00781B17"/>
    <w:rsid w:val="007931A2"/>
    <w:rsid w:val="007974EC"/>
    <w:rsid w:val="007B0599"/>
    <w:rsid w:val="007B2C6D"/>
    <w:rsid w:val="007C0FC3"/>
    <w:rsid w:val="007C0FE6"/>
    <w:rsid w:val="007C2A59"/>
    <w:rsid w:val="007C2C59"/>
    <w:rsid w:val="007C6E1E"/>
    <w:rsid w:val="007C7E2E"/>
    <w:rsid w:val="007E24FC"/>
    <w:rsid w:val="007E57B6"/>
    <w:rsid w:val="007F2465"/>
    <w:rsid w:val="007F47C4"/>
    <w:rsid w:val="00801F23"/>
    <w:rsid w:val="0080234B"/>
    <w:rsid w:val="00807F5E"/>
    <w:rsid w:val="00807FB6"/>
    <w:rsid w:val="008100EC"/>
    <w:rsid w:val="008112CD"/>
    <w:rsid w:val="008273A2"/>
    <w:rsid w:val="00835735"/>
    <w:rsid w:val="00837632"/>
    <w:rsid w:val="0085443E"/>
    <w:rsid w:val="0085640F"/>
    <w:rsid w:val="008567AA"/>
    <w:rsid w:val="0086027E"/>
    <w:rsid w:val="00861D16"/>
    <w:rsid w:val="00865AE6"/>
    <w:rsid w:val="00867F91"/>
    <w:rsid w:val="008700BC"/>
    <w:rsid w:val="00874D95"/>
    <w:rsid w:val="00875ABE"/>
    <w:rsid w:val="00883558"/>
    <w:rsid w:val="00892712"/>
    <w:rsid w:val="008944D3"/>
    <w:rsid w:val="00894D34"/>
    <w:rsid w:val="0089626C"/>
    <w:rsid w:val="008962A1"/>
    <w:rsid w:val="008A3E1D"/>
    <w:rsid w:val="008A680A"/>
    <w:rsid w:val="008B0BB0"/>
    <w:rsid w:val="008B24CB"/>
    <w:rsid w:val="008D1139"/>
    <w:rsid w:val="008E0CFF"/>
    <w:rsid w:val="008E3B42"/>
    <w:rsid w:val="008E6C4B"/>
    <w:rsid w:val="008F15E8"/>
    <w:rsid w:val="008F18C0"/>
    <w:rsid w:val="00907648"/>
    <w:rsid w:val="00916A97"/>
    <w:rsid w:val="00923884"/>
    <w:rsid w:val="00930FDE"/>
    <w:rsid w:val="00932651"/>
    <w:rsid w:val="0093618C"/>
    <w:rsid w:val="00946120"/>
    <w:rsid w:val="00954169"/>
    <w:rsid w:val="00954AC0"/>
    <w:rsid w:val="009563E2"/>
    <w:rsid w:val="00956FF9"/>
    <w:rsid w:val="00963FB4"/>
    <w:rsid w:val="009654E9"/>
    <w:rsid w:val="00970149"/>
    <w:rsid w:val="00972A18"/>
    <w:rsid w:val="00974151"/>
    <w:rsid w:val="00976151"/>
    <w:rsid w:val="00981CE0"/>
    <w:rsid w:val="00984C93"/>
    <w:rsid w:val="00985659"/>
    <w:rsid w:val="00987CE1"/>
    <w:rsid w:val="00991B04"/>
    <w:rsid w:val="0099405C"/>
    <w:rsid w:val="009A4A5B"/>
    <w:rsid w:val="009B2093"/>
    <w:rsid w:val="009B3D7E"/>
    <w:rsid w:val="009C58D4"/>
    <w:rsid w:val="009C600F"/>
    <w:rsid w:val="009C6F47"/>
    <w:rsid w:val="009C7A15"/>
    <w:rsid w:val="009D35BF"/>
    <w:rsid w:val="009D3723"/>
    <w:rsid w:val="009D4511"/>
    <w:rsid w:val="009D604D"/>
    <w:rsid w:val="009E04F2"/>
    <w:rsid w:val="009E132F"/>
    <w:rsid w:val="009E2CA4"/>
    <w:rsid w:val="009E3774"/>
    <w:rsid w:val="009E50E9"/>
    <w:rsid w:val="009E6C08"/>
    <w:rsid w:val="009F08AF"/>
    <w:rsid w:val="009F16AF"/>
    <w:rsid w:val="00A01B4C"/>
    <w:rsid w:val="00A03B7B"/>
    <w:rsid w:val="00A06A12"/>
    <w:rsid w:val="00A07481"/>
    <w:rsid w:val="00A200C9"/>
    <w:rsid w:val="00A250D5"/>
    <w:rsid w:val="00A258E6"/>
    <w:rsid w:val="00A30C40"/>
    <w:rsid w:val="00A32E1D"/>
    <w:rsid w:val="00A32F56"/>
    <w:rsid w:val="00A3480E"/>
    <w:rsid w:val="00A36028"/>
    <w:rsid w:val="00A456C8"/>
    <w:rsid w:val="00A46AA4"/>
    <w:rsid w:val="00A53229"/>
    <w:rsid w:val="00A5408F"/>
    <w:rsid w:val="00A55F88"/>
    <w:rsid w:val="00A62CCA"/>
    <w:rsid w:val="00A64501"/>
    <w:rsid w:val="00A70880"/>
    <w:rsid w:val="00A70D2D"/>
    <w:rsid w:val="00A71DB1"/>
    <w:rsid w:val="00A800F2"/>
    <w:rsid w:val="00A825EE"/>
    <w:rsid w:val="00A91424"/>
    <w:rsid w:val="00A9361C"/>
    <w:rsid w:val="00AA2C77"/>
    <w:rsid w:val="00AA3723"/>
    <w:rsid w:val="00AC3FB9"/>
    <w:rsid w:val="00AC702A"/>
    <w:rsid w:val="00AC745F"/>
    <w:rsid w:val="00AD226F"/>
    <w:rsid w:val="00AD30FC"/>
    <w:rsid w:val="00AD543D"/>
    <w:rsid w:val="00AD742B"/>
    <w:rsid w:val="00AF361F"/>
    <w:rsid w:val="00B00929"/>
    <w:rsid w:val="00B06070"/>
    <w:rsid w:val="00B13A52"/>
    <w:rsid w:val="00B17B59"/>
    <w:rsid w:val="00B21C6A"/>
    <w:rsid w:val="00B247D1"/>
    <w:rsid w:val="00B24CF4"/>
    <w:rsid w:val="00B26993"/>
    <w:rsid w:val="00B37CD8"/>
    <w:rsid w:val="00B42DD5"/>
    <w:rsid w:val="00B4324E"/>
    <w:rsid w:val="00B4570C"/>
    <w:rsid w:val="00B5208C"/>
    <w:rsid w:val="00B52F2C"/>
    <w:rsid w:val="00B567B6"/>
    <w:rsid w:val="00B606DF"/>
    <w:rsid w:val="00B6158B"/>
    <w:rsid w:val="00B74876"/>
    <w:rsid w:val="00B87173"/>
    <w:rsid w:val="00BA09F9"/>
    <w:rsid w:val="00BB35C6"/>
    <w:rsid w:val="00BB7C2B"/>
    <w:rsid w:val="00BC1664"/>
    <w:rsid w:val="00BC2546"/>
    <w:rsid w:val="00BC6080"/>
    <w:rsid w:val="00BD1140"/>
    <w:rsid w:val="00BF22B7"/>
    <w:rsid w:val="00C04C39"/>
    <w:rsid w:val="00C05085"/>
    <w:rsid w:val="00C05575"/>
    <w:rsid w:val="00C104A9"/>
    <w:rsid w:val="00C1593D"/>
    <w:rsid w:val="00C30C0B"/>
    <w:rsid w:val="00C31F43"/>
    <w:rsid w:val="00C43FF4"/>
    <w:rsid w:val="00C44123"/>
    <w:rsid w:val="00C459DC"/>
    <w:rsid w:val="00C56C7E"/>
    <w:rsid w:val="00C6790F"/>
    <w:rsid w:val="00C70EDC"/>
    <w:rsid w:val="00C74925"/>
    <w:rsid w:val="00C776A4"/>
    <w:rsid w:val="00C81B09"/>
    <w:rsid w:val="00C8686E"/>
    <w:rsid w:val="00C870E6"/>
    <w:rsid w:val="00CA2C6C"/>
    <w:rsid w:val="00CB78E6"/>
    <w:rsid w:val="00CC0600"/>
    <w:rsid w:val="00CC1FE1"/>
    <w:rsid w:val="00CC5517"/>
    <w:rsid w:val="00CC65DF"/>
    <w:rsid w:val="00CC78AC"/>
    <w:rsid w:val="00CD6DB3"/>
    <w:rsid w:val="00CE2776"/>
    <w:rsid w:val="00CE6B5B"/>
    <w:rsid w:val="00CE7A90"/>
    <w:rsid w:val="00CF72FF"/>
    <w:rsid w:val="00CF7953"/>
    <w:rsid w:val="00D057C0"/>
    <w:rsid w:val="00D07232"/>
    <w:rsid w:val="00D10245"/>
    <w:rsid w:val="00D21BDD"/>
    <w:rsid w:val="00D24B98"/>
    <w:rsid w:val="00D33CF8"/>
    <w:rsid w:val="00D422FB"/>
    <w:rsid w:val="00D50565"/>
    <w:rsid w:val="00D54C44"/>
    <w:rsid w:val="00D56FAF"/>
    <w:rsid w:val="00D62D6B"/>
    <w:rsid w:val="00D65F07"/>
    <w:rsid w:val="00D820ED"/>
    <w:rsid w:val="00D92BB7"/>
    <w:rsid w:val="00D962E8"/>
    <w:rsid w:val="00DA30DE"/>
    <w:rsid w:val="00DA4676"/>
    <w:rsid w:val="00DC4DE7"/>
    <w:rsid w:val="00DC5D90"/>
    <w:rsid w:val="00DC76D2"/>
    <w:rsid w:val="00DD30ED"/>
    <w:rsid w:val="00DD41B0"/>
    <w:rsid w:val="00E01332"/>
    <w:rsid w:val="00E067C5"/>
    <w:rsid w:val="00E16AE0"/>
    <w:rsid w:val="00E252A5"/>
    <w:rsid w:val="00E3552A"/>
    <w:rsid w:val="00E411BF"/>
    <w:rsid w:val="00E449B0"/>
    <w:rsid w:val="00E64C21"/>
    <w:rsid w:val="00E8336E"/>
    <w:rsid w:val="00EA1D5A"/>
    <w:rsid w:val="00EC03FF"/>
    <w:rsid w:val="00EC12FF"/>
    <w:rsid w:val="00EC24C6"/>
    <w:rsid w:val="00EC33ED"/>
    <w:rsid w:val="00EC3A70"/>
    <w:rsid w:val="00ED65A4"/>
    <w:rsid w:val="00EE3B9B"/>
    <w:rsid w:val="00EE5B83"/>
    <w:rsid w:val="00EF0737"/>
    <w:rsid w:val="00EF2933"/>
    <w:rsid w:val="00EF47CC"/>
    <w:rsid w:val="00EF60AD"/>
    <w:rsid w:val="00F00D4B"/>
    <w:rsid w:val="00F0389C"/>
    <w:rsid w:val="00F05146"/>
    <w:rsid w:val="00F1115D"/>
    <w:rsid w:val="00F25F90"/>
    <w:rsid w:val="00F3513C"/>
    <w:rsid w:val="00F465C5"/>
    <w:rsid w:val="00F4709F"/>
    <w:rsid w:val="00F47AE0"/>
    <w:rsid w:val="00F501F0"/>
    <w:rsid w:val="00F5180D"/>
    <w:rsid w:val="00F51B21"/>
    <w:rsid w:val="00F51D87"/>
    <w:rsid w:val="00F707E3"/>
    <w:rsid w:val="00F70BE1"/>
    <w:rsid w:val="00F73ED6"/>
    <w:rsid w:val="00F80940"/>
    <w:rsid w:val="00F81000"/>
    <w:rsid w:val="00F8251A"/>
    <w:rsid w:val="00F840D2"/>
    <w:rsid w:val="00F8455C"/>
    <w:rsid w:val="00F8721F"/>
    <w:rsid w:val="00F91422"/>
    <w:rsid w:val="00FA147F"/>
    <w:rsid w:val="00FA5001"/>
    <w:rsid w:val="00FB2FF1"/>
    <w:rsid w:val="00FB6B75"/>
    <w:rsid w:val="00FC4607"/>
    <w:rsid w:val="00FD69CC"/>
    <w:rsid w:val="00FE4ED9"/>
    <w:rsid w:val="00FE595F"/>
    <w:rsid w:val="00FF2BE7"/>
    <w:rsid w:val="00FF3C84"/>
    <w:rsid w:val="030C308B"/>
    <w:rsid w:val="03350E4E"/>
    <w:rsid w:val="03FF5817"/>
    <w:rsid w:val="056713C6"/>
    <w:rsid w:val="065D0580"/>
    <w:rsid w:val="06C9239C"/>
    <w:rsid w:val="06EB5A67"/>
    <w:rsid w:val="079458DB"/>
    <w:rsid w:val="08187841"/>
    <w:rsid w:val="0823522B"/>
    <w:rsid w:val="09033ED8"/>
    <w:rsid w:val="093A19F7"/>
    <w:rsid w:val="0B064249"/>
    <w:rsid w:val="0B0A2AA2"/>
    <w:rsid w:val="0D65345B"/>
    <w:rsid w:val="0DBF259D"/>
    <w:rsid w:val="10871858"/>
    <w:rsid w:val="10982335"/>
    <w:rsid w:val="12B564BD"/>
    <w:rsid w:val="13CD6F8A"/>
    <w:rsid w:val="143D5922"/>
    <w:rsid w:val="15DA367A"/>
    <w:rsid w:val="17301BB7"/>
    <w:rsid w:val="17432C97"/>
    <w:rsid w:val="18380302"/>
    <w:rsid w:val="183B0C0C"/>
    <w:rsid w:val="1B4A57B8"/>
    <w:rsid w:val="1B7646D6"/>
    <w:rsid w:val="1CDA65E9"/>
    <w:rsid w:val="1D8360B5"/>
    <w:rsid w:val="1F244E82"/>
    <w:rsid w:val="21044C4E"/>
    <w:rsid w:val="21FA60C2"/>
    <w:rsid w:val="22E84C54"/>
    <w:rsid w:val="23071F59"/>
    <w:rsid w:val="24B424C0"/>
    <w:rsid w:val="24E55741"/>
    <w:rsid w:val="24EA0F4B"/>
    <w:rsid w:val="25FC6460"/>
    <w:rsid w:val="26016FB9"/>
    <w:rsid w:val="27177F4F"/>
    <w:rsid w:val="27B41290"/>
    <w:rsid w:val="285D2747"/>
    <w:rsid w:val="29273BE4"/>
    <w:rsid w:val="295665F8"/>
    <w:rsid w:val="2A7950B6"/>
    <w:rsid w:val="2BA96877"/>
    <w:rsid w:val="2C975A89"/>
    <w:rsid w:val="2D12264D"/>
    <w:rsid w:val="2D3D7021"/>
    <w:rsid w:val="2D3E35CA"/>
    <w:rsid w:val="2DB26CD6"/>
    <w:rsid w:val="2E7D67A7"/>
    <w:rsid w:val="2ED80EB4"/>
    <w:rsid w:val="2F575E37"/>
    <w:rsid w:val="30052AD8"/>
    <w:rsid w:val="302C3176"/>
    <w:rsid w:val="31E07034"/>
    <w:rsid w:val="32DC14FB"/>
    <w:rsid w:val="33525999"/>
    <w:rsid w:val="34DF294B"/>
    <w:rsid w:val="35502084"/>
    <w:rsid w:val="379E4A4D"/>
    <w:rsid w:val="37B7572D"/>
    <w:rsid w:val="39312AAE"/>
    <w:rsid w:val="3CDA097D"/>
    <w:rsid w:val="3DB96251"/>
    <w:rsid w:val="3DC01451"/>
    <w:rsid w:val="3E425038"/>
    <w:rsid w:val="3E876A10"/>
    <w:rsid w:val="3F464DDE"/>
    <w:rsid w:val="3FA73B7E"/>
    <w:rsid w:val="400D1AF4"/>
    <w:rsid w:val="43507DFC"/>
    <w:rsid w:val="44440224"/>
    <w:rsid w:val="451D478E"/>
    <w:rsid w:val="47B47A99"/>
    <w:rsid w:val="47C56039"/>
    <w:rsid w:val="482F21D7"/>
    <w:rsid w:val="49355365"/>
    <w:rsid w:val="4CB23210"/>
    <w:rsid w:val="4CF5694E"/>
    <w:rsid w:val="4E672887"/>
    <w:rsid w:val="50691F16"/>
    <w:rsid w:val="541E10A8"/>
    <w:rsid w:val="54953092"/>
    <w:rsid w:val="55393D09"/>
    <w:rsid w:val="58A41CCA"/>
    <w:rsid w:val="58BC42C0"/>
    <w:rsid w:val="59CD4EAE"/>
    <w:rsid w:val="5AE80C5A"/>
    <w:rsid w:val="5B9546DF"/>
    <w:rsid w:val="5BB778BE"/>
    <w:rsid w:val="5C0332EE"/>
    <w:rsid w:val="5D5968CF"/>
    <w:rsid w:val="5D916AD4"/>
    <w:rsid w:val="5E0A40A5"/>
    <w:rsid w:val="5E132B67"/>
    <w:rsid w:val="5E5B095A"/>
    <w:rsid w:val="60582ADB"/>
    <w:rsid w:val="609F1854"/>
    <w:rsid w:val="63C715F8"/>
    <w:rsid w:val="66130F86"/>
    <w:rsid w:val="663F43CA"/>
    <w:rsid w:val="664D2080"/>
    <w:rsid w:val="681C3F87"/>
    <w:rsid w:val="684E1D4B"/>
    <w:rsid w:val="68AD5099"/>
    <w:rsid w:val="68B50936"/>
    <w:rsid w:val="68D90B18"/>
    <w:rsid w:val="68EA2693"/>
    <w:rsid w:val="69FA4338"/>
    <w:rsid w:val="6BFF42DD"/>
    <w:rsid w:val="6C6148EB"/>
    <w:rsid w:val="6D394241"/>
    <w:rsid w:val="6D3E3447"/>
    <w:rsid w:val="6FF808C2"/>
    <w:rsid w:val="710B4F03"/>
    <w:rsid w:val="71147D94"/>
    <w:rsid w:val="71ED1C76"/>
    <w:rsid w:val="724E5309"/>
    <w:rsid w:val="73D111E5"/>
    <w:rsid w:val="744B7CD5"/>
    <w:rsid w:val="74753C1E"/>
    <w:rsid w:val="74BC3B37"/>
    <w:rsid w:val="74C0081A"/>
    <w:rsid w:val="76AE44E6"/>
    <w:rsid w:val="785931B9"/>
    <w:rsid w:val="78BD4040"/>
    <w:rsid w:val="78C9455C"/>
    <w:rsid w:val="79533604"/>
    <w:rsid w:val="7A3D46CD"/>
    <w:rsid w:val="7C29438A"/>
    <w:rsid w:val="7CF92F3A"/>
    <w:rsid w:val="7DE31BC6"/>
    <w:rsid w:val="7E422118"/>
    <w:rsid w:val="7E6B2383"/>
    <w:rsid w:val="7F0B33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FB13AA"/>
  <w15:docId w15:val="{8C518265-CE2A-420D-9788-50BF5A4F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1"/>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qFormat="0"/>
    <w:lsdException w:name="Medium Grid 3 Accent 1" w:uiPriority="69" w:qFormat="0"/>
    <w:lsdException w:name="Dark List Accent 1" w:uiPriority="70" w:qFormat="0"/>
    <w:lsdException w:name="Colorful Shading Accent 1" w:uiPriority="71"/>
    <w:lsdException w:name="Colorful List Accent 1" w:uiPriority="72" w:qFormat="0"/>
    <w:lsdException w:name="Colorful Grid Accent 1" w:uiPriority="73" w:qFormat="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qFormat="0"/>
    <w:lsdException w:name="Medium Grid 3 Accent 4" w:uiPriority="69"/>
    <w:lsdException w:name="Dark List Accent 4" w:uiPriority="70"/>
    <w:lsdException w:name="Colorful Shading Accent 4" w:uiPriority="71" w:qFormat="0"/>
    <w:lsdException w:name="Colorful List Accent 4" w:uiPriority="72" w:qFormat="0"/>
    <w:lsdException w:name="Colorful Grid Accent 4" w:uiPriority="73" w:qFormat="0"/>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Binhthng">
    <w:name w:val="Normal"/>
    <w:qFormat/>
    <w:rsid w:val="006563A9"/>
    <w:pPr>
      <w:spacing w:beforeLines="50" w:before="181" w:after="100" w:afterAutospacing="1" w:line="360" w:lineRule="auto"/>
      <w:jc w:val="both"/>
    </w:pPr>
    <w:rPr>
      <w:rFonts w:eastAsiaTheme="minorEastAsia" w:cstheme="minorBidi"/>
      <w:sz w:val="28"/>
      <w:szCs w:val="28"/>
      <w:lang w:eastAsia="zh-CN"/>
    </w:rPr>
  </w:style>
  <w:style w:type="paragraph" w:styleId="u1">
    <w:name w:val="heading 1"/>
    <w:basedOn w:val="Binhthng"/>
    <w:next w:val="Binhthng"/>
    <w:qFormat/>
    <w:pPr>
      <w:spacing w:before="0" w:beforeAutospacing="1" w:after="0"/>
      <w:jc w:val="left"/>
      <w:outlineLvl w:val="0"/>
    </w:pPr>
    <w:rPr>
      <w:rFonts w:ascii="SimSun" w:eastAsia="SimSun" w:hAnsi="SimSun" w:cs="Times New Roman" w:hint="eastAsia"/>
      <w:b/>
      <w:bCs/>
      <w:kern w:val="44"/>
      <w:sz w:val="48"/>
      <w:szCs w:val="48"/>
    </w:rPr>
  </w:style>
  <w:style w:type="paragraph" w:styleId="u2">
    <w:name w:val="heading 2"/>
    <w:basedOn w:val="Binhthng"/>
    <w:next w:val="Binhthng"/>
    <w:semiHidden/>
    <w:unhideWhenUsed/>
    <w:qFormat/>
    <w:pPr>
      <w:keepNext/>
      <w:keepLines/>
      <w:spacing w:before="260" w:after="260" w:line="416" w:lineRule="auto"/>
      <w:outlineLvl w:val="1"/>
    </w:pPr>
    <w:rPr>
      <w:b/>
      <w:bCs/>
      <w:sz w:val="32"/>
      <w:szCs w:val="32"/>
    </w:rPr>
  </w:style>
  <w:style w:type="paragraph" w:styleId="u3">
    <w:name w:val="heading 3"/>
    <w:basedOn w:val="Binhthng"/>
    <w:next w:val="Binhthng"/>
    <w:link w:val="u3Char"/>
    <w:semiHidden/>
    <w:unhideWhenUsed/>
    <w:qFormat/>
    <w:pPr>
      <w:keepNext/>
      <w:keepLines/>
      <w:spacing w:before="260" w:after="260" w:line="416" w:lineRule="auto"/>
      <w:outlineLvl w:val="2"/>
    </w:pPr>
    <w:rPr>
      <w:b/>
      <w:bCs/>
      <w:sz w:val="32"/>
      <w:szCs w:val="32"/>
    </w:rPr>
  </w:style>
  <w:style w:type="paragraph" w:styleId="u4">
    <w:name w:val="heading 4"/>
    <w:basedOn w:val="Binhthng"/>
    <w:next w:val="Binhthng"/>
    <w:link w:val="u4Char"/>
    <w:unhideWhenUsed/>
    <w:qFormat/>
    <w:pPr>
      <w:keepNext/>
      <w:keepLines/>
      <w:spacing w:before="280" w:after="290" w:line="376" w:lineRule="auto"/>
      <w:outlineLvl w:val="3"/>
    </w:pPr>
    <w:rPr>
      <w:b/>
      <w:bCs/>
    </w:rPr>
  </w:style>
  <w:style w:type="paragraph" w:styleId="u5">
    <w:name w:val="heading 5"/>
    <w:basedOn w:val="Binhthng"/>
    <w:next w:val="Binhthng"/>
    <w:link w:val="u5Char"/>
    <w:unhideWhenUsed/>
    <w:qFormat/>
    <w:pPr>
      <w:keepNext/>
      <w:keepLines/>
      <w:spacing w:before="280" w:after="290" w:line="376" w:lineRule="auto"/>
      <w:outlineLvl w:val="4"/>
    </w:pPr>
    <w:rPr>
      <w:b/>
      <w:bCs/>
    </w:rPr>
  </w:style>
  <w:style w:type="paragraph" w:styleId="u6">
    <w:name w:val="heading 6"/>
    <w:basedOn w:val="Binhthng"/>
    <w:next w:val="Binhthng"/>
    <w:semiHidden/>
    <w:unhideWhenUsed/>
    <w:qFormat/>
    <w:pPr>
      <w:keepNext/>
      <w:keepLines/>
      <w:spacing w:before="240" w:after="64" w:line="320" w:lineRule="auto"/>
      <w:outlineLvl w:val="5"/>
    </w:pPr>
    <w:rPr>
      <w:b/>
      <w:bCs/>
      <w:sz w:val="24"/>
      <w:szCs w:val="24"/>
    </w:rPr>
  </w:style>
  <w:style w:type="paragraph" w:styleId="u7">
    <w:name w:val="heading 7"/>
    <w:basedOn w:val="Binhthng"/>
    <w:next w:val="Binhthng"/>
    <w:semiHidden/>
    <w:unhideWhenUsed/>
    <w:qFormat/>
    <w:pPr>
      <w:keepNext/>
      <w:keepLines/>
      <w:spacing w:before="240" w:after="64" w:line="320" w:lineRule="auto"/>
      <w:outlineLvl w:val="6"/>
    </w:pPr>
    <w:rPr>
      <w:b/>
      <w:bCs/>
      <w:sz w:val="24"/>
      <w:szCs w:val="24"/>
    </w:rPr>
  </w:style>
  <w:style w:type="paragraph" w:styleId="u8">
    <w:name w:val="heading 8"/>
    <w:basedOn w:val="Binhthng"/>
    <w:next w:val="Binhthng"/>
    <w:semiHidden/>
    <w:unhideWhenUsed/>
    <w:qFormat/>
    <w:pPr>
      <w:keepNext/>
      <w:keepLines/>
      <w:spacing w:before="240" w:after="64" w:line="320" w:lineRule="auto"/>
      <w:outlineLvl w:val="7"/>
    </w:pPr>
    <w:rPr>
      <w:sz w:val="24"/>
      <w:szCs w:val="24"/>
    </w:rPr>
  </w:style>
  <w:style w:type="paragraph" w:styleId="u9">
    <w:name w:val="heading 9"/>
    <w:basedOn w:val="Binhthng"/>
    <w:next w:val="Binhthng"/>
    <w:semiHidden/>
    <w:unhideWhenUsed/>
    <w:qFormat/>
    <w:pPr>
      <w:keepNext/>
      <w:keepLines/>
      <w:spacing w:before="240" w:after="64" w:line="320" w:lineRule="auto"/>
      <w:outlineLvl w:val="8"/>
    </w:pPr>
    <w:rPr>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qFormat/>
    <w:rPr>
      <w:sz w:val="16"/>
      <w:szCs w:val="16"/>
    </w:rPr>
  </w:style>
  <w:style w:type="paragraph" w:styleId="Khivnban">
    <w:name w:val="Block Text"/>
    <w:basedOn w:val="Binhthng"/>
    <w:qFormat/>
    <w:pPr>
      <w:spacing w:after="120"/>
      <w:ind w:leftChars="700" w:left="1440" w:rightChars="700" w:right="1440"/>
    </w:pPr>
  </w:style>
  <w:style w:type="paragraph" w:styleId="ThnVnban">
    <w:name w:val="Body Text"/>
    <w:basedOn w:val="Binhthng"/>
    <w:link w:val="ThnVnbanChar"/>
    <w:qFormat/>
    <w:pPr>
      <w:spacing w:after="120"/>
    </w:pPr>
  </w:style>
  <w:style w:type="paragraph" w:styleId="Thnvnban2">
    <w:name w:val="Body Text 2"/>
    <w:basedOn w:val="Binhthng"/>
    <w:qFormat/>
    <w:pPr>
      <w:spacing w:after="120" w:line="480" w:lineRule="auto"/>
    </w:pPr>
  </w:style>
  <w:style w:type="paragraph" w:styleId="Thnvnban3">
    <w:name w:val="Body Text 3"/>
    <w:basedOn w:val="Binhthng"/>
    <w:qFormat/>
    <w:pPr>
      <w:spacing w:after="120"/>
    </w:pPr>
    <w:rPr>
      <w:sz w:val="16"/>
      <w:szCs w:val="16"/>
    </w:rPr>
  </w:style>
  <w:style w:type="paragraph" w:styleId="ThnvnbanThutlDongu">
    <w:name w:val="Body Text First Indent"/>
    <w:basedOn w:val="ThnVnban"/>
    <w:qFormat/>
    <w:pPr>
      <w:ind w:firstLineChars="100" w:firstLine="420"/>
    </w:pPr>
  </w:style>
  <w:style w:type="paragraph" w:styleId="ThutlThnVnban">
    <w:name w:val="Body Text Indent"/>
    <w:basedOn w:val="Binhthng"/>
    <w:qFormat/>
    <w:pPr>
      <w:spacing w:after="120"/>
      <w:ind w:leftChars="200" w:left="420"/>
    </w:pPr>
  </w:style>
  <w:style w:type="paragraph" w:styleId="ThnvnbanThutlDongu2">
    <w:name w:val="Body Text First Indent 2"/>
    <w:basedOn w:val="ThutlThnVnban"/>
    <w:qFormat/>
    <w:pPr>
      <w:ind w:firstLineChars="200" w:firstLine="420"/>
    </w:pPr>
  </w:style>
  <w:style w:type="paragraph" w:styleId="ThnvnbanThutl2">
    <w:name w:val="Body Text Indent 2"/>
    <w:basedOn w:val="Binhthng"/>
    <w:qFormat/>
    <w:pPr>
      <w:spacing w:after="120" w:line="480" w:lineRule="auto"/>
      <w:ind w:leftChars="200" w:left="420"/>
    </w:pPr>
  </w:style>
  <w:style w:type="paragraph" w:styleId="ThnvnbanThutl3">
    <w:name w:val="Body Text Indent 3"/>
    <w:basedOn w:val="Binhthng"/>
    <w:qFormat/>
    <w:pPr>
      <w:spacing w:after="120"/>
      <w:ind w:leftChars="200" w:left="420"/>
    </w:pPr>
    <w:rPr>
      <w:sz w:val="16"/>
      <w:szCs w:val="16"/>
    </w:rPr>
  </w:style>
  <w:style w:type="paragraph" w:styleId="Chuthich">
    <w:name w:val="caption"/>
    <w:basedOn w:val="Binhthng"/>
    <w:next w:val="Binhthng"/>
    <w:semiHidden/>
    <w:unhideWhenUsed/>
    <w:qFormat/>
    <w:rPr>
      <w:rFonts w:ascii="Arial" w:eastAsia="SimHei" w:hAnsi="Arial" w:cs="Arial"/>
      <w:sz w:val="20"/>
    </w:rPr>
  </w:style>
  <w:style w:type="paragraph" w:styleId="ong">
    <w:name w:val="Closing"/>
    <w:basedOn w:val="Binhthng"/>
    <w:qFormat/>
    <w:pPr>
      <w:ind w:leftChars="2100" w:left="100"/>
    </w:pPr>
  </w:style>
  <w:style w:type="character" w:styleId="ThamchiuChuthich">
    <w:name w:val="annotation reference"/>
    <w:basedOn w:val="Phngmcinhcuaoanvn"/>
    <w:qFormat/>
    <w:rPr>
      <w:sz w:val="21"/>
      <w:szCs w:val="21"/>
    </w:rPr>
  </w:style>
  <w:style w:type="paragraph" w:styleId="VnbanChuthich">
    <w:name w:val="annotation text"/>
    <w:basedOn w:val="Binhthng"/>
    <w:qFormat/>
    <w:pPr>
      <w:jc w:val="left"/>
    </w:pPr>
  </w:style>
  <w:style w:type="paragraph" w:styleId="ChuChuthich">
    <w:name w:val="annotation subject"/>
    <w:basedOn w:val="VnbanChuthich"/>
    <w:next w:val="VnbanChuthich"/>
    <w:qFormat/>
    <w:rPr>
      <w:b/>
      <w:bCs/>
    </w:rPr>
  </w:style>
  <w:style w:type="paragraph" w:styleId="Ngaythang">
    <w:name w:val="Date"/>
    <w:basedOn w:val="Binhthng"/>
    <w:next w:val="Binhthng"/>
    <w:qFormat/>
    <w:pPr>
      <w:ind w:leftChars="2500" w:left="100"/>
    </w:pPr>
  </w:style>
  <w:style w:type="paragraph" w:styleId="Bantailiu">
    <w:name w:val="Document Map"/>
    <w:basedOn w:val="Binhthng"/>
    <w:qFormat/>
    <w:pPr>
      <w:shd w:val="clear" w:color="auto" w:fill="000080"/>
    </w:pPr>
  </w:style>
  <w:style w:type="paragraph" w:styleId="ChkyEmail">
    <w:name w:val="E-mail Signature"/>
    <w:basedOn w:val="Binhthng"/>
    <w:qFormat/>
  </w:style>
  <w:style w:type="character" w:styleId="Nhnmanh">
    <w:name w:val="Emphasis"/>
    <w:basedOn w:val="Phngmcinhcuaoanvn"/>
    <w:uiPriority w:val="20"/>
    <w:qFormat/>
    <w:rPr>
      <w:i/>
      <w:iCs/>
    </w:rPr>
  </w:style>
  <w:style w:type="character" w:styleId="ThamchiuChuthichcui">
    <w:name w:val="endnote reference"/>
    <w:basedOn w:val="Phngmcinhcuaoanvn"/>
    <w:rPr>
      <w:vertAlign w:val="superscript"/>
    </w:rPr>
  </w:style>
  <w:style w:type="paragraph" w:styleId="VnbanChuthichcui">
    <w:name w:val="endnote text"/>
    <w:basedOn w:val="Binhthng"/>
    <w:qFormat/>
    <w:pPr>
      <w:snapToGrid w:val="0"/>
      <w:jc w:val="left"/>
    </w:pPr>
  </w:style>
  <w:style w:type="paragraph" w:styleId="iachitrnPhongbi">
    <w:name w:val="envelope address"/>
    <w:basedOn w:val="Binhthng"/>
    <w:qFormat/>
    <w:pPr>
      <w:framePr w:w="7920" w:h="1980" w:hRule="exact" w:hSpace="180" w:wrap="auto" w:hAnchor="page" w:xAlign="center" w:yAlign="bottom"/>
      <w:snapToGrid w:val="0"/>
      <w:ind w:leftChars="1400" w:left="100"/>
    </w:pPr>
    <w:rPr>
      <w:rFonts w:ascii="Arial" w:hAnsi="Arial" w:cs="Arial"/>
      <w:sz w:val="24"/>
      <w:szCs w:val="24"/>
    </w:rPr>
  </w:style>
  <w:style w:type="paragraph" w:styleId="PhongbiGitra">
    <w:name w:val="envelope return"/>
    <w:basedOn w:val="Binhthng"/>
    <w:qFormat/>
    <w:pPr>
      <w:snapToGrid w:val="0"/>
    </w:pPr>
    <w:rPr>
      <w:rFonts w:ascii="Arial" w:hAnsi="Arial" w:cs="Arial"/>
    </w:rPr>
  </w:style>
  <w:style w:type="character" w:styleId="FollowedHyperlink">
    <w:name w:val="FollowedHyperlink"/>
    <w:basedOn w:val="Phngmcinhcuaoanvn"/>
    <w:qFormat/>
    <w:rPr>
      <w:color w:val="800080"/>
      <w:u w:val="single"/>
    </w:rPr>
  </w:style>
  <w:style w:type="paragraph" w:styleId="Chntrang">
    <w:name w:val="footer"/>
    <w:basedOn w:val="Binhthng"/>
    <w:link w:val="ChntrangChar"/>
    <w:uiPriority w:val="99"/>
    <w:qFormat/>
    <w:pPr>
      <w:tabs>
        <w:tab w:val="center" w:pos="4153"/>
        <w:tab w:val="right" w:pos="8306"/>
      </w:tabs>
      <w:snapToGrid w:val="0"/>
      <w:jc w:val="left"/>
    </w:pPr>
    <w:rPr>
      <w:sz w:val="18"/>
      <w:szCs w:val="18"/>
    </w:rPr>
  </w:style>
  <w:style w:type="character" w:styleId="ThamchiuCcchu">
    <w:name w:val="footnote reference"/>
    <w:basedOn w:val="Phngmcinhcuaoanvn"/>
    <w:qFormat/>
    <w:rPr>
      <w:vertAlign w:val="superscript"/>
    </w:rPr>
  </w:style>
  <w:style w:type="paragraph" w:styleId="VnbanCcchu">
    <w:name w:val="footnote text"/>
    <w:basedOn w:val="Binhthng"/>
    <w:qFormat/>
    <w:pPr>
      <w:snapToGrid w:val="0"/>
      <w:jc w:val="left"/>
    </w:pPr>
    <w:rPr>
      <w:sz w:val="18"/>
      <w:szCs w:val="18"/>
    </w:rPr>
  </w:style>
  <w:style w:type="paragraph" w:styleId="utrang">
    <w:name w:val="header"/>
    <w:basedOn w:val="Binhthng"/>
    <w:qFormat/>
    <w:pPr>
      <w:tabs>
        <w:tab w:val="center" w:pos="4153"/>
        <w:tab w:val="right" w:pos="8306"/>
      </w:tabs>
      <w:snapToGrid w:val="0"/>
    </w:pPr>
    <w:rPr>
      <w:sz w:val="18"/>
      <w:szCs w:val="18"/>
    </w:rPr>
  </w:style>
  <w:style w:type="character" w:styleId="TvitttHTML">
    <w:name w:val="HTML Acronym"/>
    <w:basedOn w:val="Phngmcinhcuaoanvn"/>
    <w:qFormat/>
  </w:style>
  <w:style w:type="paragraph" w:styleId="iachiHTML">
    <w:name w:val="HTML Address"/>
    <w:basedOn w:val="Binhthng"/>
    <w:qFormat/>
    <w:rPr>
      <w:i/>
      <w:iCs/>
    </w:rPr>
  </w:style>
  <w:style w:type="character" w:styleId="VindnHTML">
    <w:name w:val="HTML Cite"/>
    <w:basedOn w:val="Phngmcinhcuaoanvn"/>
    <w:qFormat/>
    <w:rPr>
      <w:i/>
      <w:iCs/>
    </w:rPr>
  </w:style>
  <w:style w:type="character" w:styleId="MaHTML">
    <w:name w:val="HTML Code"/>
    <w:basedOn w:val="Phngmcinhcuaoanvn"/>
    <w:qFormat/>
    <w:rPr>
      <w:rFonts w:ascii="Courier New" w:hAnsi="Courier New" w:cs="Courier New"/>
      <w:sz w:val="20"/>
      <w:szCs w:val="20"/>
    </w:rPr>
  </w:style>
  <w:style w:type="character" w:styleId="inhnghiaHTML">
    <w:name w:val="HTML Definition"/>
    <w:basedOn w:val="Phngmcinhcuaoanvn"/>
    <w:qFormat/>
    <w:rPr>
      <w:i/>
      <w:iCs/>
    </w:rPr>
  </w:style>
  <w:style w:type="character" w:styleId="BanphimHTML">
    <w:name w:val="HTML Keyboard"/>
    <w:basedOn w:val="Phngmcinhcuaoanvn"/>
    <w:qFormat/>
    <w:rPr>
      <w:rFonts w:ascii="Courier New" w:hAnsi="Courier New" w:cs="Courier New"/>
      <w:sz w:val="20"/>
      <w:szCs w:val="20"/>
    </w:rPr>
  </w:style>
  <w:style w:type="paragraph" w:styleId="HTMLinhdangtrc">
    <w:name w:val="HTML Preformatted"/>
    <w:basedOn w:val="Binhthng"/>
    <w:qFormat/>
    <w:rPr>
      <w:rFonts w:ascii="Courier New" w:hAnsi="Courier New" w:cs="Courier New"/>
      <w:sz w:val="20"/>
    </w:rPr>
  </w:style>
  <w:style w:type="character" w:styleId="MuHTML">
    <w:name w:val="HTML Sample"/>
    <w:basedOn w:val="Phngmcinhcuaoanvn"/>
    <w:qFormat/>
    <w:rPr>
      <w:rFonts w:ascii="Courier New" w:hAnsi="Courier New" w:cs="Courier New"/>
    </w:rPr>
  </w:style>
  <w:style w:type="character" w:styleId="MaychHTML">
    <w:name w:val="HTML Typewriter"/>
    <w:basedOn w:val="Phngmcinhcuaoanvn"/>
    <w:qFormat/>
    <w:rPr>
      <w:rFonts w:ascii="Courier New" w:hAnsi="Courier New" w:cs="Courier New"/>
      <w:sz w:val="20"/>
      <w:szCs w:val="20"/>
    </w:rPr>
  </w:style>
  <w:style w:type="character" w:styleId="BinHTML">
    <w:name w:val="HTML Variable"/>
    <w:basedOn w:val="Phngmcinhcuaoanvn"/>
    <w:qFormat/>
    <w:rPr>
      <w:i/>
      <w:iCs/>
    </w:rPr>
  </w:style>
  <w:style w:type="character" w:styleId="Siuktni">
    <w:name w:val="Hyperlink"/>
    <w:basedOn w:val="Phngmcinhcuaoanvn"/>
    <w:qFormat/>
    <w:rPr>
      <w:color w:val="0000FF"/>
      <w:u w:val="single"/>
    </w:rPr>
  </w:style>
  <w:style w:type="paragraph" w:styleId="Chimuc1">
    <w:name w:val="index 1"/>
    <w:basedOn w:val="Binhthng"/>
    <w:next w:val="Binhthng"/>
    <w:qFormat/>
  </w:style>
  <w:style w:type="paragraph" w:styleId="Chimuc2">
    <w:name w:val="index 2"/>
    <w:basedOn w:val="Binhthng"/>
    <w:next w:val="Binhthng"/>
    <w:qFormat/>
    <w:pPr>
      <w:ind w:leftChars="200" w:left="200"/>
    </w:pPr>
  </w:style>
  <w:style w:type="paragraph" w:styleId="Chimuc3">
    <w:name w:val="index 3"/>
    <w:basedOn w:val="Binhthng"/>
    <w:next w:val="Binhthng"/>
    <w:qFormat/>
    <w:pPr>
      <w:ind w:leftChars="400" w:left="400"/>
    </w:pPr>
  </w:style>
  <w:style w:type="paragraph" w:styleId="Chimuc4">
    <w:name w:val="index 4"/>
    <w:basedOn w:val="Binhthng"/>
    <w:next w:val="Binhthng"/>
    <w:qFormat/>
    <w:pPr>
      <w:ind w:leftChars="600" w:left="600"/>
    </w:pPr>
  </w:style>
  <w:style w:type="paragraph" w:styleId="Chimuc5">
    <w:name w:val="index 5"/>
    <w:basedOn w:val="Binhthng"/>
    <w:next w:val="Binhthng"/>
    <w:qFormat/>
    <w:pPr>
      <w:ind w:leftChars="800" w:left="800"/>
    </w:pPr>
  </w:style>
  <w:style w:type="paragraph" w:styleId="Chimuc6">
    <w:name w:val="index 6"/>
    <w:basedOn w:val="Binhthng"/>
    <w:next w:val="Binhthng"/>
    <w:qFormat/>
    <w:pPr>
      <w:ind w:leftChars="1000" w:left="1000"/>
    </w:pPr>
  </w:style>
  <w:style w:type="paragraph" w:styleId="Chimuc7">
    <w:name w:val="index 7"/>
    <w:basedOn w:val="Binhthng"/>
    <w:next w:val="Binhthng"/>
    <w:qFormat/>
    <w:pPr>
      <w:ind w:leftChars="1200" w:left="1200"/>
    </w:pPr>
  </w:style>
  <w:style w:type="paragraph" w:styleId="Chimuc8">
    <w:name w:val="index 8"/>
    <w:basedOn w:val="Binhthng"/>
    <w:next w:val="Binhthng"/>
    <w:qFormat/>
    <w:pPr>
      <w:ind w:leftChars="1400" w:left="1400"/>
    </w:pPr>
  </w:style>
  <w:style w:type="paragraph" w:styleId="Chimuc9">
    <w:name w:val="index 9"/>
    <w:basedOn w:val="Binhthng"/>
    <w:next w:val="Binhthng"/>
    <w:qFormat/>
    <w:pPr>
      <w:ind w:leftChars="1600" w:left="1600"/>
    </w:pPr>
  </w:style>
  <w:style w:type="paragraph" w:styleId="uChimuc">
    <w:name w:val="index heading"/>
    <w:basedOn w:val="Binhthng"/>
    <w:next w:val="Chimuc1"/>
    <w:qFormat/>
    <w:rPr>
      <w:rFonts w:ascii="Arial" w:hAnsi="Arial" w:cs="Arial"/>
      <w:b/>
      <w:bCs/>
    </w:rPr>
  </w:style>
  <w:style w:type="character" w:styleId="SDong">
    <w:name w:val="line number"/>
    <w:basedOn w:val="Phngmcinhcuaoanvn"/>
    <w:qFormat/>
  </w:style>
  <w:style w:type="paragraph" w:styleId="Danhsach">
    <w:name w:val="List"/>
    <w:basedOn w:val="Binhthng"/>
    <w:qFormat/>
    <w:pPr>
      <w:ind w:left="200" w:hangingChars="200" w:hanging="200"/>
    </w:pPr>
  </w:style>
  <w:style w:type="paragraph" w:styleId="Danhsach2">
    <w:name w:val="List 2"/>
    <w:basedOn w:val="Binhthng"/>
    <w:qFormat/>
    <w:pPr>
      <w:ind w:leftChars="200" w:left="100" w:hangingChars="200" w:hanging="200"/>
    </w:pPr>
  </w:style>
  <w:style w:type="paragraph" w:styleId="Danhsach3">
    <w:name w:val="List 3"/>
    <w:basedOn w:val="Binhthng"/>
    <w:qFormat/>
    <w:pPr>
      <w:ind w:leftChars="400" w:left="100" w:hangingChars="200" w:hanging="200"/>
    </w:pPr>
  </w:style>
  <w:style w:type="paragraph" w:styleId="Danhsach4">
    <w:name w:val="List 4"/>
    <w:basedOn w:val="Binhthng"/>
    <w:qFormat/>
    <w:pPr>
      <w:ind w:leftChars="600" w:left="100" w:hangingChars="200" w:hanging="200"/>
    </w:pPr>
  </w:style>
  <w:style w:type="paragraph" w:styleId="Danhsach5">
    <w:name w:val="List 5"/>
    <w:basedOn w:val="Binhthng"/>
    <w:qFormat/>
    <w:pPr>
      <w:ind w:leftChars="800" w:left="100" w:hangingChars="200" w:hanging="200"/>
    </w:pPr>
  </w:style>
  <w:style w:type="paragraph" w:styleId="Duudong">
    <w:name w:val="List Bullet"/>
    <w:basedOn w:val="Binhthng"/>
    <w:qFormat/>
    <w:pPr>
      <w:numPr>
        <w:numId w:val="1"/>
      </w:numPr>
    </w:pPr>
  </w:style>
  <w:style w:type="paragraph" w:styleId="Duudong2">
    <w:name w:val="List Bullet 2"/>
    <w:basedOn w:val="Binhthng"/>
    <w:qFormat/>
    <w:pPr>
      <w:numPr>
        <w:numId w:val="2"/>
      </w:numPr>
    </w:pPr>
  </w:style>
  <w:style w:type="paragraph" w:styleId="Duudong3">
    <w:name w:val="List Bullet 3"/>
    <w:basedOn w:val="Binhthng"/>
    <w:qFormat/>
    <w:pPr>
      <w:numPr>
        <w:numId w:val="3"/>
      </w:numPr>
    </w:pPr>
  </w:style>
  <w:style w:type="paragraph" w:styleId="Duudong4">
    <w:name w:val="List Bullet 4"/>
    <w:basedOn w:val="Binhthng"/>
    <w:qFormat/>
    <w:pPr>
      <w:numPr>
        <w:numId w:val="4"/>
      </w:numPr>
    </w:pPr>
  </w:style>
  <w:style w:type="paragraph" w:styleId="Duudong5">
    <w:name w:val="List Bullet 5"/>
    <w:basedOn w:val="Binhthng"/>
    <w:qFormat/>
    <w:pPr>
      <w:numPr>
        <w:numId w:val="5"/>
      </w:numPr>
    </w:pPr>
  </w:style>
  <w:style w:type="paragraph" w:styleId="Danhsachlintuc">
    <w:name w:val="List Continue"/>
    <w:basedOn w:val="Binhthng"/>
    <w:qFormat/>
    <w:pPr>
      <w:spacing w:after="120"/>
      <w:ind w:leftChars="200" w:left="420"/>
    </w:pPr>
  </w:style>
  <w:style w:type="paragraph" w:styleId="Danhsachlintuc2">
    <w:name w:val="List Continue 2"/>
    <w:basedOn w:val="Binhthng"/>
    <w:qFormat/>
    <w:pPr>
      <w:spacing w:after="120"/>
      <w:ind w:leftChars="400" w:left="840"/>
    </w:pPr>
  </w:style>
  <w:style w:type="paragraph" w:styleId="Danhsachlintuc3">
    <w:name w:val="List Continue 3"/>
    <w:basedOn w:val="Binhthng"/>
    <w:qFormat/>
    <w:pPr>
      <w:spacing w:after="120"/>
      <w:ind w:leftChars="600" w:left="1260"/>
    </w:pPr>
  </w:style>
  <w:style w:type="paragraph" w:styleId="Danhsachlintuc4">
    <w:name w:val="List Continue 4"/>
    <w:basedOn w:val="Binhthng"/>
    <w:qFormat/>
    <w:pPr>
      <w:spacing w:after="120"/>
      <w:ind w:leftChars="800" w:left="1680"/>
    </w:pPr>
  </w:style>
  <w:style w:type="paragraph" w:styleId="Danhsachlintuc5">
    <w:name w:val="List Continue 5"/>
    <w:basedOn w:val="Binhthng"/>
    <w:qFormat/>
    <w:pPr>
      <w:spacing w:after="120"/>
      <w:ind w:leftChars="1000" w:left="2100"/>
    </w:pPr>
  </w:style>
  <w:style w:type="paragraph" w:styleId="Sudong">
    <w:name w:val="List Number"/>
    <w:basedOn w:val="Binhthng"/>
    <w:qFormat/>
    <w:pPr>
      <w:numPr>
        <w:numId w:val="6"/>
      </w:numPr>
    </w:pPr>
  </w:style>
  <w:style w:type="paragraph" w:styleId="Sudong2">
    <w:name w:val="List Number 2"/>
    <w:basedOn w:val="Binhthng"/>
    <w:qFormat/>
    <w:pPr>
      <w:numPr>
        <w:numId w:val="7"/>
      </w:numPr>
    </w:pPr>
  </w:style>
  <w:style w:type="paragraph" w:styleId="Sudong3">
    <w:name w:val="List Number 3"/>
    <w:basedOn w:val="Binhthng"/>
    <w:qFormat/>
    <w:pPr>
      <w:numPr>
        <w:numId w:val="8"/>
      </w:numPr>
    </w:pPr>
  </w:style>
  <w:style w:type="paragraph" w:styleId="Sudong4">
    <w:name w:val="List Number 4"/>
    <w:basedOn w:val="Binhthng"/>
    <w:qFormat/>
    <w:pPr>
      <w:numPr>
        <w:numId w:val="9"/>
      </w:numPr>
    </w:pPr>
  </w:style>
  <w:style w:type="paragraph" w:styleId="Sudong5">
    <w:name w:val="List Number 5"/>
    <w:basedOn w:val="Binhthng"/>
    <w:qFormat/>
    <w:pPr>
      <w:numPr>
        <w:numId w:val="10"/>
      </w:numPr>
    </w:pPr>
  </w:style>
  <w:style w:type="paragraph" w:styleId="VnbanMacro">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50" w:before="181" w:after="100" w:afterAutospacing="1" w:line="360" w:lineRule="auto"/>
      <w:jc w:val="both"/>
    </w:pPr>
    <w:rPr>
      <w:rFonts w:ascii="Courier New" w:eastAsiaTheme="minorEastAsia" w:hAnsi="Courier New" w:cs="Courier New"/>
      <w:kern w:val="2"/>
      <w:sz w:val="24"/>
      <w:szCs w:val="24"/>
      <w:lang w:eastAsia="zh-CN"/>
    </w:rPr>
  </w:style>
  <w:style w:type="paragraph" w:styleId="Phnuth">
    <w:name w:val="Message Header"/>
    <w:basedOn w:val="Binhthng"/>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ThngthngWeb">
    <w:name w:val="Normal (Web)"/>
    <w:basedOn w:val="u1"/>
    <w:next w:val="Binhthng"/>
    <w:qFormat/>
    <w:rPr>
      <w:sz w:val="24"/>
      <w:szCs w:val="24"/>
    </w:rPr>
  </w:style>
  <w:style w:type="paragraph" w:styleId="ThutlBinhthng">
    <w:name w:val="Normal Indent"/>
    <w:basedOn w:val="Binhthng"/>
    <w:qFormat/>
    <w:pPr>
      <w:ind w:firstLineChars="200" w:firstLine="420"/>
    </w:pPr>
  </w:style>
  <w:style w:type="paragraph" w:styleId="uGhichu">
    <w:name w:val="Note Heading"/>
    <w:basedOn w:val="Binhthng"/>
    <w:next w:val="Binhthng"/>
    <w:qFormat/>
    <w:pPr>
      <w:jc w:val="center"/>
    </w:pPr>
  </w:style>
  <w:style w:type="character" w:styleId="Strang">
    <w:name w:val="page number"/>
    <w:basedOn w:val="Phngmcinhcuaoanvn"/>
    <w:qFormat/>
  </w:style>
  <w:style w:type="paragraph" w:styleId="VnbanThun">
    <w:name w:val="Plain Text"/>
    <w:basedOn w:val="Binhthng"/>
    <w:qFormat/>
    <w:rPr>
      <w:rFonts w:ascii="SimSun" w:hAnsi="Courier New" w:cs="Courier New"/>
      <w:szCs w:val="21"/>
    </w:rPr>
  </w:style>
  <w:style w:type="paragraph" w:styleId="Lichao">
    <w:name w:val="Salutation"/>
    <w:basedOn w:val="Binhthng"/>
    <w:next w:val="Binhthng"/>
    <w:qFormat/>
  </w:style>
  <w:style w:type="paragraph" w:styleId="Chky">
    <w:name w:val="Signature"/>
    <w:basedOn w:val="Binhthng"/>
    <w:qFormat/>
    <w:pPr>
      <w:ind w:leftChars="2100" w:left="100"/>
    </w:pPr>
  </w:style>
  <w:style w:type="character" w:styleId="Manh">
    <w:name w:val="Strong"/>
    <w:basedOn w:val="Phngmcinhcuaoanvn"/>
    <w:uiPriority w:val="22"/>
    <w:qFormat/>
    <w:rPr>
      <w:b/>
      <w:bCs/>
    </w:rPr>
  </w:style>
  <w:style w:type="paragraph" w:styleId="Tiuphu">
    <w:name w:val="Subtitle"/>
    <w:basedOn w:val="Binhthng"/>
    <w:link w:val="TiuphuChar"/>
    <w:qFormat/>
    <w:pPr>
      <w:spacing w:before="240" w:after="60" w:line="312" w:lineRule="auto"/>
      <w:jc w:val="center"/>
      <w:outlineLvl w:val="1"/>
    </w:pPr>
    <w:rPr>
      <w:rFonts w:ascii="Arial" w:hAnsi="Arial" w:cs="Arial"/>
      <w:b/>
      <w:bCs/>
      <w:kern w:val="28"/>
      <w:sz w:val="32"/>
      <w:szCs w:val="32"/>
    </w:rPr>
  </w:style>
  <w:style w:type="table" w:styleId="Bangdnghiung3D1">
    <w:name w:val="Table 3D effects 1"/>
    <w:basedOn w:val="BangThngthng"/>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Bangdnghiung3D2">
    <w:name w:val="Table 3D effects 2"/>
    <w:basedOn w:val="BangThngthng"/>
    <w:qFormat/>
    <w:pPr>
      <w:widowControl w:val="0"/>
      <w:jc w:val="both"/>
    </w:pP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Bangdnghiung3D3">
    <w:name w:val="Table 3D effects 3"/>
    <w:basedOn w:val="BangThngthng"/>
    <w:qFormat/>
    <w:pPr>
      <w:widowControl w:val="0"/>
      <w:jc w:val="both"/>
    </w:pP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Bangdangcin1">
    <w:name w:val="Table Classic 1"/>
    <w:basedOn w:val="BangThngthng"/>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Bangdangcin2">
    <w:name w:val="Table Classic 2"/>
    <w:basedOn w:val="BangThngthng"/>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Bangdangcin3">
    <w:name w:val="Table Classic 3"/>
    <w:basedOn w:val="BangThngthng"/>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Bangdangcin4">
    <w:name w:val="Table Classic 4"/>
    <w:basedOn w:val="BangThngthng"/>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Bangdangmausc1">
    <w:name w:val="Table Colorful 1"/>
    <w:basedOn w:val="BangThngthng"/>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Bangdangmausc2">
    <w:name w:val="Table Colorful 2"/>
    <w:basedOn w:val="BangThngthng"/>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Bangdangmausc3">
    <w:name w:val="Table Colorful 3"/>
    <w:basedOn w:val="BangThngthng"/>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Bangcodangct1">
    <w:name w:val="Table Columns 1"/>
    <w:basedOn w:val="BangThngthng"/>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codangct2">
    <w:name w:val="Table Columns 2"/>
    <w:basedOn w:val="BangThngthng"/>
    <w:qFormat/>
    <w:pPr>
      <w:widowControl w:val="0"/>
      <w:jc w:val="both"/>
    </w:pPr>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codangct3">
    <w:name w:val="Table Columns 3"/>
    <w:basedOn w:val="BangThngthng"/>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Bangcodangct4">
    <w:name w:val="Table Columns 4"/>
    <w:basedOn w:val="BangThngthng"/>
    <w:qFormat/>
    <w:pPr>
      <w:widowControl w:val="0"/>
      <w:jc w:val="both"/>
    </w:p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Bangcodangct5">
    <w:name w:val="Table Columns 5"/>
    <w:basedOn w:val="BangThngthng"/>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BangHinai">
    <w:name w:val="Table Contemporary"/>
    <w:basedOn w:val="BangThngthng"/>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BangThanhlich">
    <w:name w:val="Table Elegant"/>
    <w:basedOn w:val="BangThngthng"/>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LiBang">
    <w:name w:val="Table Grid"/>
    <w:basedOn w:val="BangThngthng"/>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dangli1">
    <w:name w:val="Table Grid 1"/>
    <w:basedOn w:val="BangThngthng"/>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Bangdangli2">
    <w:name w:val="Table Grid 2"/>
    <w:basedOn w:val="BangThngthng"/>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Bangdangli3">
    <w:name w:val="Table Grid 3"/>
    <w:basedOn w:val="BangThngthng"/>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Bangdangli4">
    <w:name w:val="Table Grid 4"/>
    <w:basedOn w:val="BangThngthng"/>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Bangdangli5">
    <w:name w:val="Table Grid 5"/>
    <w:basedOn w:val="BangThngthng"/>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Bangdangli6">
    <w:name w:val="Table Grid 6"/>
    <w:basedOn w:val="BangThngthng"/>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Bangdangli7">
    <w:name w:val="Table Grid 7"/>
    <w:basedOn w:val="BangThngthng"/>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Bangdangli8">
    <w:name w:val="Table Grid 8"/>
    <w:basedOn w:val="BangThngthng"/>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Bangdangdanhsach1">
    <w:name w:val="Table List 1"/>
    <w:basedOn w:val="BangThngthng"/>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Bangdangdanhsach2">
    <w:name w:val="Table List 2"/>
    <w:basedOn w:val="BangThngthng"/>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Bangdangdanhsach3">
    <w:name w:val="Table List 3"/>
    <w:basedOn w:val="BangThngthng"/>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Bangdangdanhsach4">
    <w:name w:val="Table List 4"/>
    <w:basedOn w:val="BangThngthng"/>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Bangdangdanhsach5">
    <w:name w:val="Table List 5"/>
    <w:basedOn w:val="BangThngthng"/>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Bangdangdanhsach6">
    <w:name w:val="Table List 6"/>
    <w:basedOn w:val="BangThngthng"/>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Bangdangdanhsach7">
    <w:name w:val="Table List 7"/>
    <w:basedOn w:val="BangThngthng"/>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Bangdangdanhsach8">
    <w:name w:val="Table List 8"/>
    <w:basedOn w:val="BangThngthng"/>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DanhmucCnc">
    <w:name w:val="table of authorities"/>
    <w:basedOn w:val="Binhthng"/>
    <w:next w:val="Binhthng"/>
    <w:qFormat/>
    <w:pPr>
      <w:ind w:leftChars="200" w:left="420"/>
    </w:pPr>
  </w:style>
  <w:style w:type="paragraph" w:styleId="Banghinhminhhoa">
    <w:name w:val="table of figures"/>
    <w:basedOn w:val="Binhthng"/>
    <w:next w:val="Binhthng"/>
    <w:qFormat/>
    <w:pPr>
      <w:ind w:leftChars="200" w:left="200" w:hangingChars="200" w:hanging="200"/>
    </w:pPr>
  </w:style>
  <w:style w:type="table" w:styleId="BangChuynnghip">
    <w:name w:val="Table Professional"/>
    <w:basedOn w:val="BangThngthng"/>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Bangngian1">
    <w:name w:val="Table Simple 1"/>
    <w:basedOn w:val="BangThngthng"/>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Bangngian2">
    <w:name w:val="Table Simple 2"/>
    <w:basedOn w:val="BangThngthng"/>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Bangngian3">
    <w:name w:val="Table Simple 3"/>
    <w:basedOn w:val="BangThngthng"/>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Bangcodangtinht1">
    <w:name w:val="Table Subtle 1"/>
    <w:basedOn w:val="BangThngthng"/>
    <w:qFormat/>
    <w:pPr>
      <w:widowControl w:val="0"/>
      <w:jc w:val="both"/>
    </w:pP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codangtinht2">
    <w:name w:val="Table Subtle 2"/>
    <w:basedOn w:val="BangThngthng"/>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theoChu">
    <w:name w:val="Table Theme"/>
    <w:basedOn w:val="BangThngthng"/>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dangWeb1">
    <w:name w:val="Table Web 1"/>
    <w:basedOn w:val="BangThngthng"/>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BangdangWeb2">
    <w:name w:val="Table Web 2"/>
    <w:basedOn w:val="BangThngthng"/>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BangdangWeb3">
    <w:name w:val="Table Web 3"/>
    <w:basedOn w:val="BangThngthng"/>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u">
    <w:name w:val="Title"/>
    <w:basedOn w:val="Binhthng"/>
    <w:qFormat/>
    <w:pPr>
      <w:spacing w:before="240" w:after="60"/>
      <w:jc w:val="center"/>
      <w:outlineLvl w:val="0"/>
    </w:pPr>
    <w:rPr>
      <w:rFonts w:ascii="Arial" w:hAnsi="Arial" w:cs="Arial"/>
      <w:b/>
      <w:bCs/>
      <w:sz w:val="32"/>
      <w:szCs w:val="32"/>
    </w:rPr>
  </w:style>
  <w:style w:type="paragraph" w:styleId="uDanhmucCnc">
    <w:name w:val="toa heading"/>
    <w:basedOn w:val="Binhthng"/>
    <w:next w:val="Binhthng"/>
    <w:qFormat/>
    <w:pPr>
      <w:spacing w:before="120"/>
    </w:pPr>
    <w:rPr>
      <w:rFonts w:ascii="Arial" w:hAnsi="Arial" w:cs="Arial"/>
      <w:sz w:val="24"/>
      <w:szCs w:val="24"/>
    </w:rPr>
  </w:style>
  <w:style w:type="paragraph" w:styleId="Mucluc1">
    <w:name w:val="toc 1"/>
    <w:basedOn w:val="Binhthng"/>
    <w:next w:val="Binhthng"/>
    <w:qFormat/>
  </w:style>
  <w:style w:type="paragraph" w:styleId="Mucluc2">
    <w:name w:val="toc 2"/>
    <w:basedOn w:val="Binhthng"/>
    <w:next w:val="Binhthng"/>
    <w:qFormat/>
    <w:pPr>
      <w:ind w:leftChars="200" w:left="420"/>
    </w:pPr>
  </w:style>
  <w:style w:type="paragraph" w:styleId="Mucluc3">
    <w:name w:val="toc 3"/>
    <w:basedOn w:val="Binhthng"/>
    <w:next w:val="Binhthng"/>
    <w:qFormat/>
    <w:pPr>
      <w:ind w:leftChars="400" w:left="840"/>
    </w:pPr>
  </w:style>
  <w:style w:type="paragraph" w:styleId="Mucluc4">
    <w:name w:val="toc 4"/>
    <w:basedOn w:val="Binhthng"/>
    <w:next w:val="Binhthng"/>
    <w:qFormat/>
    <w:pPr>
      <w:ind w:leftChars="600" w:left="1260"/>
    </w:pPr>
  </w:style>
  <w:style w:type="paragraph" w:styleId="Mucluc5">
    <w:name w:val="toc 5"/>
    <w:basedOn w:val="Binhthng"/>
    <w:next w:val="Binhthng"/>
    <w:qFormat/>
    <w:pPr>
      <w:ind w:leftChars="800" w:left="1680"/>
    </w:pPr>
  </w:style>
  <w:style w:type="paragraph" w:styleId="Mucluc6">
    <w:name w:val="toc 6"/>
    <w:basedOn w:val="Binhthng"/>
    <w:next w:val="Binhthng"/>
    <w:qFormat/>
    <w:pPr>
      <w:ind w:leftChars="1000" w:left="2100"/>
    </w:pPr>
  </w:style>
  <w:style w:type="paragraph" w:styleId="Mucluc7">
    <w:name w:val="toc 7"/>
    <w:basedOn w:val="Binhthng"/>
    <w:next w:val="Binhthng"/>
    <w:qFormat/>
    <w:pPr>
      <w:ind w:leftChars="1200" w:left="2520"/>
    </w:pPr>
  </w:style>
  <w:style w:type="paragraph" w:styleId="Mucluc8">
    <w:name w:val="toc 8"/>
    <w:basedOn w:val="Binhthng"/>
    <w:next w:val="Binhthng"/>
    <w:qFormat/>
    <w:pPr>
      <w:ind w:leftChars="1400" w:left="2940"/>
    </w:pPr>
  </w:style>
  <w:style w:type="paragraph" w:styleId="Mucluc9">
    <w:name w:val="toc 9"/>
    <w:basedOn w:val="Binhthng"/>
    <w:next w:val="Binhthng"/>
    <w:qFormat/>
    <w:pPr>
      <w:ind w:leftChars="1600" w:left="3360"/>
    </w:pPr>
  </w:style>
  <w:style w:type="table" w:styleId="TnnMausang">
    <w:name w:val="Light Shading"/>
    <w:basedOn w:val="BangThngthng"/>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TnnMausang-Nhnmanh1">
    <w:name w:val="Light Shading Accent 1"/>
    <w:basedOn w:val="BangThngthng"/>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TnnMausang-Nhnmanh2">
    <w:name w:val="Light Shading Accent 2"/>
    <w:basedOn w:val="BangThngthng"/>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TnnMausang-Nhnmanh3">
    <w:name w:val="Light Shading Accent 3"/>
    <w:basedOn w:val="BangThngthng"/>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TnnMausang-Nhnmanh4">
    <w:name w:val="Light Shading Accent 4"/>
    <w:basedOn w:val="BangThngthng"/>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TnnMausang-Nhnmanh5">
    <w:name w:val="Light Shading Accent 5"/>
    <w:basedOn w:val="BangThngthng"/>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TnnMausang-Nhnmanh6">
    <w:name w:val="Light Shading Accent 6"/>
    <w:basedOn w:val="BangThngthng"/>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DanhsachMausang">
    <w:name w:val="Light List"/>
    <w:basedOn w:val="BangThngthng"/>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DanhsachMausang-Nhnmanh1">
    <w:name w:val="Light List Accent 1"/>
    <w:basedOn w:val="BangThngthng"/>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nhsachMausang-Nhnmanh2">
    <w:name w:val="Light List Accent 2"/>
    <w:basedOn w:val="BangThngthng"/>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nhsachMausang-Nhnmanh3">
    <w:name w:val="Light List Accent 3"/>
    <w:basedOn w:val="BangThngthng"/>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nhsachMausang-Nhnmanh4">
    <w:name w:val="Light List Accent 4"/>
    <w:basedOn w:val="BangThngthng"/>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nhsachMausang-Nhnmanh5">
    <w:name w:val="Light List Accent 5"/>
    <w:basedOn w:val="BangThngthng"/>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nhsachMausang-Nhnmanh6">
    <w:name w:val="Light List Accent 6"/>
    <w:basedOn w:val="BangThngthng"/>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Mausang">
    <w:name w:val="Light Grid"/>
    <w:basedOn w:val="BangThngthng"/>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Mausang-Nhnmanh1">
    <w:name w:val="Light Grid Accent 1"/>
    <w:basedOn w:val="BangThngthng"/>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Mausang-Nhnmanh2">
    <w:name w:val="Light Grid Accent 2"/>
    <w:basedOn w:val="BangThngthng"/>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Mausang-Nhnmanh3">
    <w:name w:val="Light Grid Accent 3"/>
    <w:basedOn w:val="BangThngthng"/>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Mausang-Nhnmanh4">
    <w:name w:val="Light Grid Accent 4"/>
    <w:basedOn w:val="BangThngthng"/>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Mausang-Nhnmanh5">
    <w:name w:val="Light Grid Accent 5"/>
    <w:basedOn w:val="BangThngthng"/>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Mausang-Nhnmanh6">
    <w:name w:val="Light Grid Accent 6"/>
    <w:basedOn w:val="BangThngthng"/>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TnnVa1">
    <w:name w:val="Medium Shading 1"/>
    <w:basedOn w:val="BangThngthng"/>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TnnVa1-Nhnmanh1">
    <w:name w:val="Medium Shading 1 Accent 1"/>
    <w:basedOn w:val="BangThngthng"/>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nnVa1-Nhnmanh2">
    <w:name w:val="Medium Shading 1 Accent 2"/>
    <w:basedOn w:val="BangThngthng"/>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TnnVa1-Nhnmanh3">
    <w:name w:val="Medium Shading 1 Accent 3"/>
    <w:basedOn w:val="BangThngthng"/>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nnVa1-Nhnmanh4">
    <w:name w:val="Medium Shading 1 Accent 4"/>
    <w:basedOn w:val="BangThngthng"/>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TnnVa1-Nhnmanh5">
    <w:name w:val="Medium Shading 1 Accent 5"/>
    <w:basedOn w:val="BangThngthng"/>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nnVa1-Nhnmanh6">
    <w:name w:val="Medium Shading 1 Accent 6"/>
    <w:basedOn w:val="BangThngthng"/>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nnVa2">
    <w:name w:val="Medium Shading 2"/>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1">
    <w:name w:val="Medium Shading 2 Accent 1"/>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2">
    <w:name w:val="Medium Shading 2 Accent 2"/>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3">
    <w:name w:val="Medium Shading 2 Accent 3"/>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4">
    <w:name w:val="Medium Shading 2 Accent 4"/>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5">
    <w:name w:val="Medium Shading 2 Accent 5"/>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6">
    <w:name w:val="Medium Shading 2 Accent 6"/>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DanhsachVa1">
    <w:name w:val="Medium List 1"/>
    <w:basedOn w:val="BangThngthng"/>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nhsachVa1-Nhnmanh1">
    <w:name w:val="Medium List 1 Accent 1"/>
    <w:basedOn w:val="BangThngthng"/>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DanhsachVa1-Nhnmanh2">
    <w:name w:val="Medium List 1 Accent 2"/>
    <w:basedOn w:val="BangThngthng"/>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DanhsachVa1-Nhnmanh3">
    <w:name w:val="Medium List 1 Accent 3"/>
    <w:basedOn w:val="BangThngthng"/>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DanhsachVa1-Nhnmanh4">
    <w:name w:val="Medium List 1 Accent 4"/>
    <w:basedOn w:val="BangThngthng"/>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DanhsachVa1-Nhnmanh5">
    <w:name w:val="Medium List 1 Accent 5"/>
    <w:basedOn w:val="BangThngthng"/>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DanhsachVa1-Nhnmanh6">
    <w:name w:val="Medium List 1 Accent 6"/>
    <w:basedOn w:val="BangThngthng"/>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DanhsachVa2">
    <w:name w:val="Medium List 2"/>
    <w:basedOn w:val="BangThngthng"/>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DanhsachVa2-Nhnmanh1">
    <w:name w:val="Medium List 2 Accent 1"/>
    <w:basedOn w:val="BangThngthng"/>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DanhsachVa2-Nhnmanh2">
    <w:name w:val="Medium List 2 Accent 2"/>
    <w:basedOn w:val="BangThngthng"/>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DanhsachVa2-Nhnmanh3">
    <w:name w:val="Medium List 2 Accent 3"/>
    <w:basedOn w:val="BangThngthng"/>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DanhsachVa2-Nhnmanh4">
    <w:name w:val="Medium List 2 Accent 4"/>
    <w:basedOn w:val="BangThngthng"/>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DanhsachVa2-Nhnmanh5">
    <w:name w:val="Medium List 2 Accent 5"/>
    <w:basedOn w:val="BangThngthng"/>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DanhsachVa2-Nhnmanh6">
    <w:name w:val="Medium List 2 Accent 6"/>
    <w:basedOn w:val="BangThngthng"/>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Va1">
    <w:name w:val="Medium Grid 1"/>
    <w:basedOn w:val="BangThngthng"/>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Va1-Nhnmanh1">
    <w:name w:val="Medium Grid 1 Accent 1"/>
    <w:basedOn w:val="BangThngthng"/>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Va1-Nhnmanh2">
    <w:name w:val="Medium Grid 1 Accent 2"/>
    <w:basedOn w:val="BangThngthng"/>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Va1-Nhnmanh3">
    <w:name w:val="Medium Grid 1 Accent 3"/>
    <w:basedOn w:val="BangThngthng"/>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Va1-Nhnmanh4">
    <w:name w:val="Medium Grid 1 Accent 4"/>
    <w:basedOn w:val="BangThngthng"/>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Va1-Nhnmanh5">
    <w:name w:val="Medium Grid 1 Accent 5"/>
    <w:basedOn w:val="BangThngthng"/>
    <w:uiPriority w:val="67"/>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Va1-Nhnmanh6">
    <w:name w:val="Medium Grid 1 Accent 6"/>
    <w:basedOn w:val="BangThngthng"/>
    <w:uiPriority w:val="67"/>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LiVa2">
    <w:name w:val="Medium Grid 2"/>
    <w:basedOn w:val="BangThngthng"/>
    <w:uiPriority w:val="68"/>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LiVa2-Nhnmanh1">
    <w:name w:val="Medium Grid 2 Accent 1"/>
    <w:basedOn w:val="BangThngthng"/>
    <w:uiPriority w:val="68"/>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LiVa2-Nhnmanh2">
    <w:name w:val="Medium Grid 2 Accent 2"/>
    <w:basedOn w:val="BangThngthng"/>
    <w:uiPriority w:val="68"/>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LiVa2-Nhnmanh3">
    <w:name w:val="Medium Grid 2 Accent 3"/>
    <w:basedOn w:val="BangThngthng"/>
    <w:uiPriority w:val="68"/>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LiVa2-Nhnmanh4">
    <w:name w:val="Medium Grid 2 Accent 4"/>
    <w:basedOn w:val="BangThngthng"/>
    <w:uiPriority w:val="68"/>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LiVa2-Nhnmanh5">
    <w:name w:val="Medium Grid 2 Accent 5"/>
    <w:basedOn w:val="BangThngthng"/>
    <w:uiPriority w:val="68"/>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LiVa2-Nhnmanh6">
    <w:name w:val="Medium Grid 2 Accent 6"/>
    <w:basedOn w:val="BangThngthng"/>
    <w:uiPriority w:val="68"/>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LiVa3">
    <w:name w:val="Medium Grid 3"/>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LiVa3-Nhnmanh1">
    <w:name w:val="Medium Grid 3 Accent 1"/>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LiVa3-Nhnmanh2">
    <w:name w:val="Medium Grid 3 Accent 2"/>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LiVa3-Nhnmanh3">
    <w:name w:val="Medium Grid 3 Accent 3"/>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LiVa3-Nhnmanh4">
    <w:name w:val="Medium Grid 3 Accent 4"/>
    <w:basedOn w:val="BangThngthng"/>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LiVa3-Nhnmanh5">
    <w:name w:val="Medium Grid 3 Accent 5"/>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LiVa3-Nhnmanh6">
    <w:name w:val="Medium Grid 3 Accent 6"/>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nhsachSm">
    <w:name w:val="Dark List"/>
    <w:basedOn w:val="BangThngthng"/>
    <w:uiPriority w:val="70"/>
    <w:rPr>
      <w:color w:val="FFFFFF"/>
    </w:rP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nhsachSm-Nhnmanh1">
    <w:name w:val="Dark List Accent 1"/>
    <w:basedOn w:val="BangThngthng"/>
    <w:uiPriority w:val="70"/>
    <w:rPr>
      <w:color w:val="FFFFFF"/>
    </w:rP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nhsachSm-Nhnmanh2">
    <w:name w:val="Dark List Accent 2"/>
    <w:basedOn w:val="BangThngthng"/>
    <w:uiPriority w:val="70"/>
    <w:rPr>
      <w:color w:val="FFFFFF"/>
    </w:rP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nhsachSm-Nhnmanh3">
    <w:name w:val="Dark List Accent 3"/>
    <w:basedOn w:val="BangThngthng"/>
    <w:uiPriority w:val="70"/>
    <w:rPr>
      <w:color w:val="FFFFFF"/>
    </w:rP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nhsachSm-Nhnmanh4">
    <w:name w:val="Dark List Accent 4"/>
    <w:basedOn w:val="BangThngthng"/>
    <w:uiPriority w:val="70"/>
    <w:qFormat/>
    <w:rPr>
      <w:color w:val="FFFFFF"/>
    </w:rP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nhsachSm-Nhnmanh5">
    <w:name w:val="Dark List Accent 5"/>
    <w:basedOn w:val="BangThngthng"/>
    <w:uiPriority w:val="70"/>
    <w:rPr>
      <w:color w:val="FFFFFF"/>
    </w:rP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nhsachSm-Nhnmanh6">
    <w:name w:val="Dark List Accent 6"/>
    <w:basedOn w:val="BangThngthng"/>
    <w:uiPriority w:val="70"/>
    <w:rPr>
      <w:color w:val="FFFFFF"/>
    </w:rP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TnnScs">
    <w:name w:val="Colorful Shading"/>
    <w:basedOn w:val="BangThngthng"/>
    <w:uiPriority w:val="71"/>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TnnScs-Nhnmanh1">
    <w:name w:val="Colorful Shading Accent 1"/>
    <w:basedOn w:val="BangThngthng"/>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TnnScs-Nhnmanh2">
    <w:name w:val="Colorful Shading Accent 2"/>
    <w:basedOn w:val="BangThngthng"/>
    <w:uiPriority w:val="71"/>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TnnScs-Nhnmanh3">
    <w:name w:val="Colorful Shading Accent 3"/>
    <w:basedOn w:val="BangThngthng"/>
    <w:uiPriority w:val="71"/>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TnnScs-Nhnmanh4">
    <w:name w:val="Colorful Shading Accent 4"/>
    <w:basedOn w:val="BangThngthng"/>
    <w:uiPriority w:val="71"/>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TnnScs-Nhnmanh5">
    <w:name w:val="Colorful Shading Accent 5"/>
    <w:basedOn w:val="BangThngthng"/>
    <w:uiPriority w:val="71"/>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TnnScs-Nhnmanh6">
    <w:name w:val="Colorful Shading Accent 6"/>
    <w:basedOn w:val="BangThngthng"/>
    <w:uiPriority w:val="71"/>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nhsachScs">
    <w:name w:val="Colorful List"/>
    <w:basedOn w:val="BangThngthng"/>
    <w:uiPriority w:val="72"/>
    <w:rPr>
      <w:color w:val="000000"/>
    </w:rP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DanhsachScs-Nhnmanh1">
    <w:name w:val="Colorful List Accent 1"/>
    <w:basedOn w:val="BangThngthng"/>
    <w:uiPriority w:val="72"/>
    <w:rPr>
      <w:color w:val="000000"/>
    </w:rP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DanhsachScs-Nhnmanh2">
    <w:name w:val="Colorful List Accent 2"/>
    <w:basedOn w:val="BangThngthng"/>
    <w:uiPriority w:val="72"/>
    <w:rPr>
      <w:color w:val="000000"/>
    </w:rP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DanhsachScs-Nhnmanh3">
    <w:name w:val="Colorful List Accent 3"/>
    <w:basedOn w:val="BangThngthng"/>
    <w:uiPriority w:val="72"/>
    <w:rPr>
      <w:color w:val="000000"/>
    </w:rP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DanhsachScs-Nhnmanh4">
    <w:name w:val="Colorful List Accent 4"/>
    <w:basedOn w:val="BangThngthng"/>
    <w:uiPriority w:val="72"/>
    <w:rPr>
      <w:color w:val="000000"/>
    </w:rP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DanhsachScs-Nhnmanh5">
    <w:name w:val="Colorful List Accent 5"/>
    <w:basedOn w:val="BangThngthng"/>
    <w:uiPriority w:val="72"/>
    <w:qFormat/>
    <w:rPr>
      <w:color w:val="000000"/>
    </w:rP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DanhsachScs-Nhnmanh6">
    <w:name w:val="Colorful List Accent 6"/>
    <w:basedOn w:val="BangThngthng"/>
    <w:uiPriority w:val="72"/>
    <w:rPr>
      <w:color w:val="000000"/>
    </w:rP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LiScs">
    <w:name w:val="Colorful Grid"/>
    <w:basedOn w:val="BangThngthng"/>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Scs-Nhnmanh1">
    <w:name w:val="Colorful Grid Accent 1"/>
    <w:basedOn w:val="BangThngthng"/>
    <w:uiPriority w:val="73"/>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Scs-Nhnmanh2">
    <w:name w:val="Colorful Grid Accent 2"/>
    <w:basedOn w:val="BangThngthng"/>
    <w:uiPriority w:val="73"/>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Scs-Nhnmanh3">
    <w:name w:val="Colorful Grid Accent 3"/>
    <w:basedOn w:val="BangThngthng"/>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Scs-Nhnmanh4">
    <w:name w:val="Colorful Grid Accent 4"/>
    <w:basedOn w:val="BangThngthng"/>
    <w:uiPriority w:val="73"/>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LiScs-Nhnmanh5">
    <w:name w:val="Colorful Grid Accent 5"/>
    <w:basedOn w:val="BangThngthng"/>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Scs-Nhnmanh6">
    <w:name w:val="Colorful Grid Accent 6"/>
    <w:basedOn w:val="BangThngthng"/>
    <w:uiPriority w:val="73"/>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oancuaDanhsach">
    <w:name w:val="List Paragraph"/>
    <w:basedOn w:val="Binhthng"/>
    <w:uiPriority w:val="1"/>
    <w:qFormat/>
    <w:pPr>
      <w:spacing w:before="120" w:after="120" w:line="240" w:lineRule="auto"/>
      <w:ind w:left="720"/>
      <w:contextualSpacing/>
    </w:pPr>
    <w:rPr>
      <w:rFonts w:eastAsia="Malgun Gothic"/>
      <w:sz w:val="26"/>
    </w:rPr>
  </w:style>
  <w:style w:type="character" w:customStyle="1" w:styleId="ChntrangChar">
    <w:name w:val="Chân trang Char"/>
    <w:basedOn w:val="Phngmcinhcuaoanvn"/>
    <w:link w:val="Chntrang"/>
    <w:uiPriority w:val="99"/>
    <w:rPr>
      <w:rFonts w:eastAsiaTheme="minorEastAsia" w:cstheme="minorBidi"/>
      <w:sz w:val="18"/>
      <w:szCs w:val="18"/>
      <w:lang w:eastAsia="zh-CN"/>
    </w:rPr>
  </w:style>
  <w:style w:type="character" w:customStyle="1" w:styleId="TiuphuChar">
    <w:name w:val="Tiêu đề phụ Char"/>
    <w:link w:val="Tiuphu"/>
    <w:rsid w:val="00217897"/>
    <w:rPr>
      <w:rFonts w:ascii="Arial" w:eastAsiaTheme="minorEastAsia" w:hAnsi="Arial" w:cs="Arial"/>
      <w:b/>
      <w:bCs/>
      <w:kern w:val="28"/>
      <w:sz w:val="32"/>
      <w:szCs w:val="32"/>
      <w:lang w:eastAsia="zh-CN"/>
    </w:rPr>
  </w:style>
  <w:style w:type="paragraph" w:customStyle="1" w:styleId="TableParagraph">
    <w:name w:val="Table Paragraph"/>
    <w:basedOn w:val="Binhthng"/>
    <w:uiPriority w:val="1"/>
    <w:qFormat/>
    <w:rsid w:val="00274CE6"/>
    <w:pPr>
      <w:widowControl w:val="0"/>
      <w:autoSpaceDE w:val="0"/>
      <w:autoSpaceDN w:val="0"/>
      <w:spacing w:beforeLines="0" w:before="0" w:after="0" w:afterAutospacing="0" w:line="240" w:lineRule="auto"/>
      <w:jc w:val="left"/>
    </w:pPr>
    <w:rPr>
      <w:rFonts w:ascii="Myriad Pro" w:eastAsia="Myriad Pro" w:hAnsi="Myriad Pro" w:cs="Myriad Pro"/>
      <w:sz w:val="22"/>
      <w:szCs w:val="22"/>
      <w:lang w:val="vi" w:eastAsia="en-US"/>
    </w:rPr>
  </w:style>
  <w:style w:type="character" w:customStyle="1" w:styleId="u3Char">
    <w:name w:val="Đầu đề 3 Char"/>
    <w:basedOn w:val="Phngmcinhcuaoanvn"/>
    <w:link w:val="u3"/>
    <w:semiHidden/>
    <w:rsid w:val="003C5152"/>
    <w:rPr>
      <w:rFonts w:eastAsiaTheme="minorEastAsia" w:cstheme="minorBidi"/>
      <w:b/>
      <w:bCs/>
      <w:sz w:val="32"/>
      <w:szCs w:val="32"/>
      <w:lang w:eastAsia="zh-CN"/>
    </w:rPr>
  </w:style>
  <w:style w:type="character" w:customStyle="1" w:styleId="u4Char">
    <w:name w:val="Đầu đề 4 Char"/>
    <w:basedOn w:val="Phngmcinhcuaoanvn"/>
    <w:link w:val="u4"/>
    <w:rsid w:val="003C5152"/>
    <w:rPr>
      <w:rFonts w:eastAsiaTheme="minorEastAsia" w:cstheme="minorBidi"/>
      <w:b/>
      <w:bCs/>
      <w:sz w:val="28"/>
      <w:szCs w:val="28"/>
      <w:lang w:eastAsia="zh-CN"/>
    </w:rPr>
  </w:style>
  <w:style w:type="character" w:customStyle="1" w:styleId="u5Char">
    <w:name w:val="Đầu đề 5 Char"/>
    <w:basedOn w:val="Phngmcinhcuaoanvn"/>
    <w:link w:val="u5"/>
    <w:rsid w:val="003C5152"/>
    <w:rPr>
      <w:rFonts w:eastAsiaTheme="minorEastAsia" w:cstheme="minorBidi"/>
      <w:b/>
      <w:bCs/>
      <w:sz w:val="28"/>
      <w:szCs w:val="28"/>
      <w:lang w:eastAsia="zh-CN"/>
    </w:rPr>
  </w:style>
  <w:style w:type="character" w:customStyle="1" w:styleId="ThnVnbanChar">
    <w:name w:val="Thân Văn bản Char"/>
    <w:basedOn w:val="Phngmcinhcuaoanvn"/>
    <w:link w:val="ThnVnban"/>
    <w:rsid w:val="003C5152"/>
    <w:rPr>
      <w:rFonts w:eastAsiaTheme="minorEastAsia" w:cstheme="minorBidi"/>
      <w:sz w:val="28"/>
      <w:szCs w:val="28"/>
      <w:lang w:eastAsia="zh-CN"/>
    </w:rPr>
  </w:style>
  <w:style w:type="table" w:customStyle="1" w:styleId="TableNormal1">
    <w:name w:val="Table Normal1"/>
    <w:uiPriority w:val="2"/>
    <w:semiHidden/>
    <w:unhideWhenUsed/>
    <w:qFormat/>
    <w:rsid w:val="00EC03FF"/>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27288">
      <w:bodyDiv w:val="1"/>
      <w:marLeft w:val="0"/>
      <w:marRight w:val="0"/>
      <w:marTop w:val="0"/>
      <w:marBottom w:val="0"/>
      <w:divBdr>
        <w:top w:val="none" w:sz="0" w:space="0" w:color="auto"/>
        <w:left w:val="none" w:sz="0" w:space="0" w:color="auto"/>
        <w:bottom w:val="none" w:sz="0" w:space="0" w:color="auto"/>
        <w:right w:val="none" w:sz="0" w:space="0" w:color="auto"/>
      </w:divBdr>
    </w:div>
    <w:div w:id="148981951">
      <w:bodyDiv w:val="1"/>
      <w:marLeft w:val="0"/>
      <w:marRight w:val="0"/>
      <w:marTop w:val="0"/>
      <w:marBottom w:val="0"/>
      <w:divBdr>
        <w:top w:val="none" w:sz="0" w:space="0" w:color="auto"/>
        <w:left w:val="none" w:sz="0" w:space="0" w:color="auto"/>
        <w:bottom w:val="none" w:sz="0" w:space="0" w:color="auto"/>
        <w:right w:val="none" w:sz="0" w:space="0" w:color="auto"/>
      </w:divBdr>
    </w:div>
    <w:div w:id="180899063">
      <w:bodyDiv w:val="1"/>
      <w:marLeft w:val="0"/>
      <w:marRight w:val="0"/>
      <w:marTop w:val="0"/>
      <w:marBottom w:val="0"/>
      <w:divBdr>
        <w:top w:val="none" w:sz="0" w:space="0" w:color="auto"/>
        <w:left w:val="none" w:sz="0" w:space="0" w:color="auto"/>
        <w:bottom w:val="none" w:sz="0" w:space="0" w:color="auto"/>
        <w:right w:val="none" w:sz="0" w:space="0" w:color="auto"/>
      </w:divBdr>
    </w:div>
    <w:div w:id="207113925">
      <w:bodyDiv w:val="1"/>
      <w:marLeft w:val="0"/>
      <w:marRight w:val="0"/>
      <w:marTop w:val="0"/>
      <w:marBottom w:val="0"/>
      <w:divBdr>
        <w:top w:val="none" w:sz="0" w:space="0" w:color="auto"/>
        <w:left w:val="none" w:sz="0" w:space="0" w:color="auto"/>
        <w:bottom w:val="none" w:sz="0" w:space="0" w:color="auto"/>
        <w:right w:val="none" w:sz="0" w:space="0" w:color="auto"/>
      </w:divBdr>
    </w:div>
    <w:div w:id="250899534">
      <w:bodyDiv w:val="1"/>
      <w:marLeft w:val="0"/>
      <w:marRight w:val="0"/>
      <w:marTop w:val="0"/>
      <w:marBottom w:val="0"/>
      <w:divBdr>
        <w:top w:val="none" w:sz="0" w:space="0" w:color="auto"/>
        <w:left w:val="none" w:sz="0" w:space="0" w:color="auto"/>
        <w:bottom w:val="none" w:sz="0" w:space="0" w:color="auto"/>
        <w:right w:val="none" w:sz="0" w:space="0" w:color="auto"/>
      </w:divBdr>
    </w:div>
    <w:div w:id="260382858">
      <w:bodyDiv w:val="1"/>
      <w:marLeft w:val="0"/>
      <w:marRight w:val="0"/>
      <w:marTop w:val="0"/>
      <w:marBottom w:val="0"/>
      <w:divBdr>
        <w:top w:val="none" w:sz="0" w:space="0" w:color="auto"/>
        <w:left w:val="none" w:sz="0" w:space="0" w:color="auto"/>
        <w:bottom w:val="none" w:sz="0" w:space="0" w:color="auto"/>
        <w:right w:val="none" w:sz="0" w:space="0" w:color="auto"/>
      </w:divBdr>
    </w:div>
    <w:div w:id="298926657">
      <w:bodyDiv w:val="1"/>
      <w:marLeft w:val="0"/>
      <w:marRight w:val="0"/>
      <w:marTop w:val="0"/>
      <w:marBottom w:val="0"/>
      <w:divBdr>
        <w:top w:val="none" w:sz="0" w:space="0" w:color="auto"/>
        <w:left w:val="none" w:sz="0" w:space="0" w:color="auto"/>
        <w:bottom w:val="none" w:sz="0" w:space="0" w:color="auto"/>
        <w:right w:val="none" w:sz="0" w:space="0" w:color="auto"/>
      </w:divBdr>
    </w:div>
    <w:div w:id="315308538">
      <w:bodyDiv w:val="1"/>
      <w:marLeft w:val="0"/>
      <w:marRight w:val="0"/>
      <w:marTop w:val="0"/>
      <w:marBottom w:val="0"/>
      <w:divBdr>
        <w:top w:val="none" w:sz="0" w:space="0" w:color="auto"/>
        <w:left w:val="none" w:sz="0" w:space="0" w:color="auto"/>
        <w:bottom w:val="none" w:sz="0" w:space="0" w:color="auto"/>
        <w:right w:val="none" w:sz="0" w:space="0" w:color="auto"/>
      </w:divBdr>
    </w:div>
    <w:div w:id="372928464">
      <w:bodyDiv w:val="1"/>
      <w:marLeft w:val="0"/>
      <w:marRight w:val="0"/>
      <w:marTop w:val="0"/>
      <w:marBottom w:val="0"/>
      <w:divBdr>
        <w:top w:val="none" w:sz="0" w:space="0" w:color="auto"/>
        <w:left w:val="none" w:sz="0" w:space="0" w:color="auto"/>
        <w:bottom w:val="none" w:sz="0" w:space="0" w:color="auto"/>
        <w:right w:val="none" w:sz="0" w:space="0" w:color="auto"/>
      </w:divBdr>
    </w:div>
    <w:div w:id="404573681">
      <w:bodyDiv w:val="1"/>
      <w:marLeft w:val="0"/>
      <w:marRight w:val="0"/>
      <w:marTop w:val="0"/>
      <w:marBottom w:val="0"/>
      <w:divBdr>
        <w:top w:val="none" w:sz="0" w:space="0" w:color="auto"/>
        <w:left w:val="none" w:sz="0" w:space="0" w:color="auto"/>
        <w:bottom w:val="none" w:sz="0" w:space="0" w:color="auto"/>
        <w:right w:val="none" w:sz="0" w:space="0" w:color="auto"/>
      </w:divBdr>
    </w:div>
    <w:div w:id="462119029">
      <w:bodyDiv w:val="1"/>
      <w:marLeft w:val="0"/>
      <w:marRight w:val="0"/>
      <w:marTop w:val="0"/>
      <w:marBottom w:val="0"/>
      <w:divBdr>
        <w:top w:val="none" w:sz="0" w:space="0" w:color="auto"/>
        <w:left w:val="none" w:sz="0" w:space="0" w:color="auto"/>
        <w:bottom w:val="none" w:sz="0" w:space="0" w:color="auto"/>
        <w:right w:val="none" w:sz="0" w:space="0" w:color="auto"/>
      </w:divBdr>
    </w:div>
    <w:div w:id="501166732">
      <w:bodyDiv w:val="1"/>
      <w:marLeft w:val="0"/>
      <w:marRight w:val="0"/>
      <w:marTop w:val="0"/>
      <w:marBottom w:val="0"/>
      <w:divBdr>
        <w:top w:val="none" w:sz="0" w:space="0" w:color="auto"/>
        <w:left w:val="none" w:sz="0" w:space="0" w:color="auto"/>
        <w:bottom w:val="none" w:sz="0" w:space="0" w:color="auto"/>
        <w:right w:val="none" w:sz="0" w:space="0" w:color="auto"/>
      </w:divBdr>
    </w:div>
    <w:div w:id="508059089">
      <w:bodyDiv w:val="1"/>
      <w:marLeft w:val="0"/>
      <w:marRight w:val="0"/>
      <w:marTop w:val="0"/>
      <w:marBottom w:val="0"/>
      <w:divBdr>
        <w:top w:val="none" w:sz="0" w:space="0" w:color="auto"/>
        <w:left w:val="none" w:sz="0" w:space="0" w:color="auto"/>
        <w:bottom w:val="none" w:sz="0" w:space="0" w:color="auto"/>
        <w:right w:val="none" w:sz="0" w:space="0" w:color="auto"/>
      </w:divBdr>
    </w:div>
    <w:div w:id="512841641">
      <w:bodyDiv w:val="1"/>
      <w:marLeft w:val="0"/>
      <w:marRight w:val="0"/>
      <w:marTop w:val="0"/>
      <w:marBottom w:val="0"/>
      <w:divBdr>
        <w:top w:val="none" w:sz="0" w:space="0" w:color="auto"/>
        <w:left w:val="none" w:sz="0" w:space="0" w:color="auto"/>
        <w:bottom w:val="none" w:sz="0" w:space="0" w:color="auto"/>
        <w:right w:val="none" w:sz="0" w:space="0" w:color="auto"/>
      </w:divBdr>
    </w:div>
    <w:div w:id="553271016">
      <w:bodyDiv w:val="1"/>
      <w:marLeft w:val="0"/>
      <w:marRight w:val="0"/>
      <w:marTop w:val="0"/>
      <w:marBottom w:val="0"/>
      <w:divBdr>
        <w:top w:val="none" w:sz="0" w:space="0" w:color="auto"/>
        <w:left w:val="none" w:sz="0" w:space="0" w:color="auto"/>
        <w:bottom w:val="none" w:sz="0" w:space="0" w:color="auto"/>
        <w:right w:val="none" w:sz="0" w:space="0" w:color="auto"/>
      </w:divBdr>
    </w:div>
    <w:div w:id="564220692">
      <w:bodyDiv w:val="1"/>
      <w:marLeft w:val="0"/>
      <w:marRight w:val="0"/>
      <w:marTop w:val="0"/>
      <w:marBottom w:val="0"/>
      <w:divBdr>
        <w:top w:val="none" w:sz="0" w:space="0" w:color="auto"/>
        <w:left w:val="none" w:sz="0" w:space="0" w:color="auto"/>
        <w:bottom w:val="none" w:sz="0" w:space="0" w:color="auto"/>
        <w:right w:val="none" w:sz="0" w:space="0" w:color="auto"/>
      </w:divBdr>
    </w:div>
    <w:div w:id="571741686">
      <w:bodyDiv w:val="1"/>
      <w:marLeft w:val="0"/>
      <w:marRight w:val="0"/>
      <w:marTop w:val="0"/>
      <w:marBottom w:val="0"/>
      <w:divBdr>
        <w:top w:val="none" w:sz="0" w:space="0" w:color="auto"/>
        <w:left w:val="none" w:sz="0" w:space="0" w:color="auto"/>
        <w:bottom w:val="none" w:sz="0" w:space="0" w:color="auto"/>
        <w:right w:val="none" w:sz="0" w:space="0" w:color="auto"/>
      </w:divBdr>
    </w:div>
    <w:div w:id="590815804">
      <w:bodyDiv w:val="1"/>
      <w:marLeft w:val="0"/>
      <w:marRight w:val="0"/>
      <w:marTop w:val="0"/>
      <w:marBottom w:val="0"/>
      <w:divBdr>
        <w:top w:val="none" w:sz="0" w:space="0" w:color="auto"/>
        <w:left w:val="none" w:sz="0" w:space="0" w:color="auto"/>
        <w:bottom w:val="none" w:sz="0" w:space="0" w:color="auto"/>
        <w:right w:val="none" w:sz="0" w:space="0" w:color="auto"/>
      </w:divBdr>
    </w:div>
    <w:div w:id="633566162">
      <w:bodyDiv w:val="1"/>
      <w:marLeft w:val="0"/>
      <w:marRight w:val="0"/>
      <w:marTop w:val="0"/>
      <w:marBottom w:val="0"/>
      <w:divBdr>
        <w:top w:val="none" w:sz="0" w:space="0" w:color="auto"/>
        <w:left w:val="none" w:sz="0" w:space="0" w:color="auto"/>
        <w:bottom w:val="none" w:sz="0" w:space="0" w:color="auto"/>
        <w:right w:val="none" w:sz="0" w:space="0" w:color="auto"/>
      </w:divBdr>
    </w:div>
    <w:div w:id="724454260">
      <w:bodyDiv w:val="1"/>
      <w:marLeft w:val="0"/>
      <w:marRight w:val="0"/>
      <w:marTop w:val="0"/>
      <w:marBottom w:val="0"/>
      <w:divBdr>
        <w:top w:val="none" w:sz="0" w:space="0" w:color="auto"/>
        <w:left w:val="none" w:sz="0" w:space="0" w:color="auto"/>
        <w:bottom w:val="none" w:sz="0" w:space="0" w:color="auto"/>
        <w:right w:val="none" w:sz="0" w:space="0" w:color="auto"/>
      </w:divBdr>
    </w:div>
    <w:div w:id="762654204">
      <w:bodyDiv w:val="1"/>
      <w:marLeft w:val="0"/>
      <w:marRight w:val="0"/>
      <w:marTop w:val="0"/>
      <w:marBottom w:val="0"/>
      <w:divBdr>
        <w:top w:val="none" w:sz="0" w:space="0" w:color="auto"/>
        <w:left w:val="none" w:sz="0" w:space="0" w:color="auto"/>
        <w:bottom w:val="none" w:sz="0" w:space="0" w:color="auto"/>
        <w:right w:val="none" w:sz="0" w:space="0" w:color="auto"/>
      </w:divBdr>
    </w:div>
    <w:div w:id="909727555">
      <w:bodyDiv w:val="1"/>
      <w:marLeft w:val="0"/>
      <w:marRight w:val="0"/>
      <w:marTop w:val="0"/>
      <w:marBottom w:val="0"/>
      <w:divBdr>
        <w:top w:val="none" w:sz="0" w:space="0" w:color="auto"/>
        <w:left w:val="none" w:sz="0" w:space="0" w:color="auto"/>
        <w:bottom w:val="none" w:sz="0" w:space="0" w:color="auto"/>
        <w:right w:val="none" w:sz="0" w:space="0" w:color="auto"/>
      </w:divBdr>
    </w:div>
    <w:div w:id="956302191">
      <w:bodyDiv w:val="1"/>
      <w:marLeft w:val="0"/>
      <w:marRight w:val="0"/>
      <w:marTop w:val="0"/>
      <w:marBottom w:val="0"/>
      <w:divBdr>
        <w:top w:val="none" w:sz="0" w:space="0" w:color="auto"/>
        <w:left w:val="none" w:sz="0" w:space="0" w:color="auto"/>
        <w:bottom w:val="none" w:sz="0" w:space="0" w:color="auto"/>
        <w:right w:val="none" w:sz="0" w:space="0" w:color="auto"/>
      </w:divBdr>
    </w:div>
    <w:div w:id="1001005550">
      <w:bodyDiv w:val="1"/>
      <w:marLeft w:val="0"/>
      <w:marRight w:val="0"/>
      <w:marTop w:val="0"/>
      <w:marBottom w:val="0"/>
      <w:divBdr>
        <w:top w:val="none" w:sz="0" w:space="0" w:color="auto"/>
        <w:left w:val="none" w:sz="0" w:space="0" w:color="auto"/>
        <w:bottom w:val="none" w:sz="0" w:space="0" w:color="auto"/>
        <w:right w:val="none" w:sz="0" w:space="0" w:color="auto"/>
      </w:divBdr>
    </w:div>
    <w:div w:id="1114711350">
      <w:bodyDiv w:val="1"/>
      <w:marLeft w:val="0"/>
      <w:marRight w:val="0"/>
      <w:marTop w:val="0"/>
      <w:marBottom w:val="0"/>
      <w:divBdr>
        <w:top w:val="none" w:sz="0" w:space="0" w:color="auto"/>
        <w:left w:val="none" w:sz="0" w:space="0" w:color="auto"/>
        <w:bottom w:val="none" w:sz="0" w:space="0" w:color="auto"/>
        <w:right w:val="none" w:sz="0" w:space="0" w:color="auto"/>
      </w:divBdr>
    </w:div>
    <w:div w:id="1169178304">
      <w:bodyDiv w:val="1"/>
      <w:marLeft w:val="0"/>
      <w:marRight w:val="0"/>
      <w:marTop w:val="0"/>
      <w:marBottom w:val="0"/>
      <w:divBdr>
        <w:top w:val="none" w:sz="0" w:space="0" w:color="auto"/>
        <w:left w:val="none" w:sz="0" w:space="0" w:color="auto"/>
        <w:bottom w:val="none" w:sz="0" w:space="0" w:color="auto"/>
        <w:right w:val="none" w:sz="0" w:space="0" w:color="auto"/>
      </w:divBdr>
    </w:div>
    <w:div w:id="1206527150">
      <w:bodyDiv w:val="1"/>
      <w:marLeft w:val="0"/>
      <w:marRight w:val="0"/>
      <w:marTop w:val="0"/>
      <w:marBottom w:val="0"/>
      <w:divBdr>
        <w:top w:val="none" w:sz="0" w:space="0" w:color="auto"/>
        <w:left w:val="none" w:sz="0" w:space="0" w:color="auto"/>
        <w:bottom w:val="none" w:sz="0" w:space="0" w:color="auto"/>
        <w:right w:val="none" w:sz="0" w:space="0" w:color="auto"/>
      </w:divBdr>
    </w:div>
    <w:div w:id="1298143273">
      <w:bodyDiv w:val="1"/>
      <w:marLeft w:val="0"/>
      <w:marRight w:val="0"/>
      <w:marTop w:val="0"/>
      <w:marBottom w:val="0"/>
      <w:divBdr>
        <w:top w:val="none" w:sz="0" w:space="0" w:color="auto"/>
        <w:left w:val="none" w:sz="0" w:space="0" w:color="auto"/>
        <w:bottom w:val="none" w:sz="0" w:space="0" w:color="auto"/>
        <w:right w:val="none" w:sz="0" w:space="0" w:color="auto"/>
      </w:divBdr>
    </w:div>
    <w:div w:id="1340766816">
      <w:bodyDiv w:val="1"/>
      <w:marLeft w:val="0"/>
      <w:marRight w:val="0"/>
      <w:marTop w:val="0"/>
      <w:marBottom w:val="0"/>
      <w:divBdr>
        <w:top w:val="none" w:sz="0" w:space="0" w:color="auto"/>
        <w:left w:val="none" w:sz="0" w:space="0" w:color="auto"/>
        <w:bottom w:val="none" w:sz="0" w:space="0" w:color="auto"/>
        <w:right w:val="none" w:sz="0" w:space="0" w:color="auto"/>
      </w:divBdr>
    </w:div>
    <w:div w:id="1378353792">
      <w:bodyDiv w:val="1"/>
      <w:marLeft w:val="0"/>
      <w:marRight w:val="0"/>
      <w:marTop w:val="0"/>
      <w:marBottom w:val="0"/>
      <w:divBdr>
        <w:top w:val="none" w:sz="0" w:space="0" w:color="auto"/>
        <w:left w:val="none" w:sz="0" w:space="0" w:color="auto"/>
        <w:bottom w:val="none" w:sz="0" w:space="0" w:color="auto"/>
        <w:right w:val="none" w:sz="0" w:space="0" w:color="auto"/>
      </w:divBdr>
    </w:div>
    <w:div w:id="1508862874">
      <w:bodyDiv w:val="1"/>
      <w:marLeft w:val="0"/>
      <w:marRight w:val="0"/>
      <w:marTop w:val="0"/>
      <w:marBottom w:val="0"/>
      <w:divBdr>
        <w:top w:val="none" w:sz="0" w:space="0" w:color="auto"/>
        <w:left w:val="none" w:sz="0" w:space="0" w:color="auto"/>
        <w:bottom w:val="none" w:sz="0" w:space="0" w:color="auto"/>
        <w:right w:val="none" w:sz="0" w:space="0" w:color="auto"/>
      </w:divBdr>
    </w:div>
    <w:div w:id="1536430969">
      <w:bodyDiv w:val="1"/>
      <w:marLeft w:val="0"/>
      <w:marRight w:val="0"/>
      <w:marTop w:val="0"/>
      <w:marBottom w:val="0"/>
      <w:divBdr>
        <w:top w:val="none" w:sz="0" w:space="0" w:color="auto"/>
        <w:left w:val="none" w:sz="0" w:space="0" w:color="auto"/>
        <w:bottom w:val="none" w:sz="0" w:space="0" w:color="auto"/>
        <w:right w:val="none" w:sz="0" w:space="0" w:color="auto"/>
      </w:divBdr>
    </w:div>
    <w:div w:id="1693871228">
      <w:bodyDiv w:val="1"/>
      <w:marLeft w:val="0"/>
      <w:marRight w:val="0"/>
      <w:marTop w:val="0"/>
      <w:marBottom w:val="0"/>
      <w:divBdr>
        <w:top w:val="none" w:sz="0" w:space="0" w:color="auto"/>
        <w:left w:val="none" w:sz="0" w:space="0" w:color="auto"/>
        <w:bottom w:val="none" w:sz="0" w:space="0" w:color="auto"/>
        <w:right w:val="none" w:sz="0" w:space="0" w:color="auto"/>
      </w:divBdr>
    </w:div>
    <w:div w:id="1743210559">
      <w:bodyDiv w:val="1"/>
      <w:marLeft w:val="0"/>
      <w:marRight w:val="0"/>
      <w:marTop w:val="0"/>
      <w:marBottom w:val="0"/>
      <w:divBdr>
        <w:top w:val="none" w:sz="0" w:space="0" w:color="auto"/>
        <w:left w:val="none" w:sz="0" w:space="0" w:color="auto"/>
        <w:bottom w:val="none" w:sz="0" w:space="0" w:color="auto"/>
        <w:right w:val="none" w:sz="0" w:space="0" w:color="auto"/>
      </w:divBdr>
    </w:div>
    <w:div w:id="1793864233">
      <w:bodyDiv w:val="1"/>
      <w:marLeft w:val="0"/>
      <w:marRight w:val="0"/>
      <w:marTop w:val="0"/>
      <w:marBottom w:val="0"/>
      <w:divBdr>
        <w:top w:val="none" w:sz="0" w:space="0" w:color="auto"/>
        <w:left w:val="none" w:sz="0" w:space="0" w:color="auto"/>
        <w:bottom w:val="none" w:sz="0" w:space="0" w:color="auto"/>
        <w:right w:val="none" w:sz="0" w:space="0" w:color="auto"/>
      </w:divBdr>
    </w:div>
    <w:div w:id="1820270376">
      <w:bodyDiv w:val="1"/>
      <w:marLeft w:val="0"/>
      <w:marRight w:val="0"/>
      <w:marTop w:val="0"/>
      <w:marBottom w:val="0"/>
      <w:divBdr>
        <w:top w:val="none" w:sz="0" w:space="0" w:color="auto"/>
        <w:left w:val="none" w:sz="0" w:space="0" w:color="auto"/>
        <w:bottom w:val="none" w:sz="0" w:space="0" w:color="auto"/>
        <w:right w:val="none" w:sz="0" w:space="0" w:color="auto"/>
      </w:divBdr>
    </w:div>
    <w:div w:id="1866752199">
      <w:bodyDiv w:val="1"/>
      <w:marLeft w:val="0"/>
      <w:marRight w:val="0"/>
      <w:marTop w:val="0"/>
      <w:marBottom w:val="0"/>
      <w:divBdr>
        <w:top w:val="none" w:sz="0" w:space="0" w:color="auto"/>
        <w:left w:val="none" w:sz="0" w:space="0" w:color="auto"/>
        <w:bottom w:val="none" w:sz="0" w:space="0" w:color="auto"/>
        <w:right w:val="none" w:sz="0" w:space="0" w:color="auto"/>
      </w:divBdr>
    </w:div>
    <w:div w:id="1941716571">
      <w:bodyDiv w:val="1"/>
      <w:marLeft w:val="0"/>
      <w:marRight w:val="0"/>
      <w:marTop w:val="0"/>
      <w:marBottom w:val="0"/>
      <w:divBdr>
        <w:top w:val="none" w:sz="0" w:space="0" w:color="auto"/>
        <w:left w:val="none" w:sz="0" w:space="0" w:color="auto"/>
        <w:bottom w:val="none" w:sz="0" w:space="0" w:color="auto"/>
        <w:right w:val="none" w:sz="0" w:space="0" w:color="auto"/>
      </w:divBdr>
    </w:div>
    <w:div w:id="1972861018">
      <w:bodyDiv w:val="1"/>
      <w:marLeft w:val="0"/>
      <w:marRight w:val="0"/>
      <w:marTop w:val="0"/>
      <w:marBottom w:val="0"/>
      <w:divBdr>
        <w:top w:val="none" w:sz="0" w:space="0" w:color="auto"/>
        <w:left w:val="none" w:sz="0" w:space="0" w:color="auto"/>
        <w:bottom w:val="none" w:sz="0" w:space="0" w:color="auto"/>
        <w:right w:val="none" w:sz="0" w:space="0" w:color="auto"/>
      </w:divBdr>
    </w:div>
    <w:div w:id="2049910092">
      <w:bodyDiv w:val="1"/>
      <w:marLeft w:val="0"/>
      <w:marRight w:val="0"/>
      <w:marTop w:val="0"/>
      <w:marBottom w:val="0"/>
      <w:divBdr>
        <w:top w:val="none" w:sz="0" w:space="0" w:color="auto"/>
        <w:left w:val="none" w:sz="0" w:space="0" w:color="auto"/>
        <w:bottom w:val="none" w:sz="0" w:space="0" w:color="auto"/>
        <w:right w:val="none" w:sz="0" w:space="0" w:color="auto"/>
      </w:divBdr>
    </w:div>
    <w:div w:id="2118865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FD38B7F-753E-46EC-BEAA-E30C71A2612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7</Pages>
  <Words>1382</Words>
  <Characters>7883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cp:lastModifiedBy>
  <cp:revision>70</cp:revision>
  <cp:lastPrinted>2022-05-16T01:42:00Z</cp:lastPrinted>
  <dcterms:created xsi:type="dcterms:W3CDTF">2024-07-21T14:16:00Z</dcterms:created>
  <dcterms:modified xsi:type="dcterms:W3CDTF">2025-08-31T08:37:00Z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B8C5CE12804C4A818919A42E1F5A85F4</vt:lpwstr>
  </property>
  <property fmtid="{D5CDD505-2E9C-101B-9397-08002B2CF9AE}" pid="4" name="MSIP_Label_defa4170-0d19-0005-0004-bc88714345d2_Enabled">
    <vt:lpwstr>true</vt:lpwstr>
  </property>
  <property fmtid="{D5CDD505-2E9C-101B-9397-08002B2CF9AE}" pid="5" name="MSIP_Label_defa4170-0d19-0005-0004-bc88714345d2_SetDate">
    <vt:lpwstr>2023-10-23T02:02:17Z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84f1efdd-b617-4707-9d5b-015fd6990647</vt:lpwstr>
  </property>
  <property fmtid="{D5CDD505-2E9C-101B-9397-08002B2CF9AE}" pid="9" name="MSIP_Label_defa4170-0d19-0005-0004-bc88714345d2_ActionId">
    <vt:lpwstr>883bc0e9-8b1e-48f6-9951-80e287827f18</vt:lpwstr>
  </property>
  <property fmtid="{D5CDD505-2E9C-101B-9397-08002B2CF9AE}" pid="10" name="MSIP_Label_defa4170-0d19-0005-0004-bc88714345d2_ContentBits">
    <vt:lpwstr>0</vt:lpwstr>
  </property>
</Properties>
</file>