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D73D1B" w14:textId="724BA1B9" w:rsidR="00CD2C03" w:rsidRPr="001B319B" w:rsidRDefault="00CD2C03" w:rsidP="00CD2C03">
      <w:pPr>
        <w:tabs>
          <w:tab w:val="left" w:pos="1260"/>
        </w:tabs>
        <w:spacing w:beforeLines="0" w:before="0" w:after="0" w:afterAutospacing="0" w:line="240" w:lineRule="auto"/>
        <w:rPr>
          <w:rFonts w:cs="Times New Roman"/>
          <w:lang w:val="vi-VN"/>
        </w:rPr>
      </w:pPr>
      <w:bookmarkStart w:id="0" w:name="_Hlk155772371"/>
      <w:proofErr w:type="spellStart"/>
      <w:r w:rsidRPr="001B319B">
        <w:rPr>
          <w:rFonts w:cs="Times New Roman"/>
        </w:rPr>
        <w:t>Ngày</w:t>
      </w:r>
      <w:proofErr w:type="spellEnd"/>
      <w:r w:rsidRPr="001B319B">
        <w:rPr>
          <w:rFonts w:cs="Times New Roman"/>
        </w:rPr>
        <w:t xml:space="preserve"> </w:t>
      </w:r>
      <w:proofErr w:type="spellStart"/>
      <w:r w:rsidRPr="001B319B">
        <w:rPr>
          <w:rFonts w:cs="Times New Roman"/>
        </w:rPr>
        <w:t>dạy</w:t>
      </w:r>
      <w:proofErr w:type="spellEnd"/>
      <w:r w:rsidRPr="001B319B">
        <w:rPr>
          <w:rFonts w:cs="Times New Roman"/>
        </w:rPr>
        <w:t xml:space="preserve">: </w:t>
      </w:r>
      <w:proofErr w:type="spellStart"/>
      <w:r w:rsidRPr="001B319B">
        <w:rPr>
          <w:rFonts w:cs="Times New Roman"/>
        </w:rPr>
        <w:t>Tiết</w:t>
      </w:r>
      <w:proofErr w:type="spellEnd"/>
      <w:r w:rsidRPr="001B319B">
        <w:rPr>
          <w:rFonts w:cs="Times New Roman"/>
        </w:rPr>
        <w:t xml:space="preserve"> 1: </w:t>
      </w:r>
      <w:proofErr w:type="spellStart"/>
      <w:r w:rsidRPr="001B319B">
        <w:rPr>
          <w:rFonts w:cs="Times New Roman"/>
        </w:rPr>
        <w:t>Tuần</w:t>
      </w:r>
      <w:proofErr w:type="spellEnd"/>
      <w:r w:rsidRPr="001B319B">
        <w:rPr>
          <w:rFonts w:cs="Times New Roman"/>
        </w:rPr>
        <w:t xml:space="preserve"> </w:t>
      </w:r>
      <w:r w:rsidRPr="001B319B">
        <w:rPr>
          <w:rFonts w:cs="Times New Roman"/>
          <w:lang w:val="vi-VN"/>
        </w:rPr>
        <w:t>9</w:t>
      </w:r>
      <w:r w:rsidRPr="001B319B">
        <w:rPr>
          <w:rFonts w:cs="Times New Roman"/>
        </w:rPr>
        <w:t xml:space="preserve">, </w:t>
      </w:r>
      <w:proofErr w:type="spellStart"/>
      <w:r w:rsidRPr="001B319B">
        <w:rPr>
          <w:rFonts w:cs="Times New Roman"/>
        </w:rPr>
        <w:t>ngày</w:t>
      </w:r>
      <w:proofErr w:type="spellEnd"/>
      <w:r w:rsidRPr="001B319B">
        <w:rPr>
          <w:rFonts w:cs="Times New Roman"/>
        </w:rPr>
        <w:t xml:space="preserve"> </w:t>
      </w:r>
      <w:r w:rsidRPr="001B319B">
        <w:rPr>
          <w:rFonts w:cs="Times New Roman"/>
          <w:lang w:val="vi-VN"/>
        </w:rPr>
        <w:t>04/</w:t>
      </w:r>
      <w:r w:rsidR="001B319B" w:rsidRPr="001B319B">
        <w:rPr>
          <w:rFonts w:cs="Times New Roman"/>
        </w:rPr>
        <w:t>11</w:t>
      </w:r>
      <w:r w:rsidRPr="001B319B">
        <w:rPr>
          <w:rFonts w:cs="Times New Roman"/>
          <w:lang w:val="vi-VN"/>
        </w:rPr>
        <w:t xml:space="preserve">/2024  </w:t>
      </w:r>
      <w:r w:rsidR="00F72D31">
        <w:rPr>
          <w:rFonts w:cs="Times New Roman"/>
        </w:rPr>
        <w:t xml:space="preserve"> </w:t>
      </w:r>
      <w:proofErr w:type="spellStart"/>
      <w:r w:rsidRPr="001B319B">
        <w:rPr>
          <w:rFonts w:cs="Times New Roman"/>
        </w:rPr>
        <w:t>Tiết</w:t>
      </w:r>
      <w:proofErr w:type="spellEnd"/>
      <w:r w:rsidRPr="001B319B">
        <w:rPr>
          <w:rFonts w:cs="Times New Roman"/>
        </w:rPr>
        <w:t xml:space="preserve"> 2: </w:t>
      </w:r>
      <w:proofErr w:type="spellStart"/>
      <w:r w:rsidRPr="001B319B">
        <w:rPr>
          <w:rFonts w:cs="Times New Roman"/>
        </w:rPr>
        <w:t>Tuần</w:t>
      </w:r>
      <w:proofErr w:type="spellEnd"/>
      <w:r w:rsidRPr="001B319B">
        <w:rPr>
          <w:rFonts w:cs="Times New Roman"/>
        </w:rPr>
        <w:t xml:space="preserve"> </w:t>
      </w:r>
      <w:r w:rsidRPr="001B319B">
        <w:rPr>
          <w:rFonts w:cs="Times New Roman"/>
          <w:lang w:val="vi-VN"/>
        </w:rPr>
        <w:t>10</w:t>
      </w:r>
      <w:r w:rsidRPr="001B319B">
        <w:rPr>
          <w:rFonts w:cs="Times New Roman"/>
        </w:rPr>
        <w:t xml:space="preserve">, </w:t>
      </w:r>
      <w:proofErr w:type="spellStart"/>
      <w:r w:rsidRPr="001B319B">
        <w:rPr>
          <w:rFonts w:cs="Times New Roman"/>
        </w:rPr>
        <w:t>ngày</w:t>
      </w:r>
      <w:proofErr w:type="spellEnd"/>
      <w:r w:rsidRPr="001B319B">
        <w:rPr>
          <w:rFonts w:cs="Times New Roman"/>
        </w:rPr>
        <w:t xml:space="preserve"> </w:t>
      </w:r>
      <w:r w:rsidRPr="001B319B">
        <w:rPr>
          <w:rFonts w:cs="Times New Roman"/>
          <w:lang w:val="vi-VN"/>
        </w:rPr>
        <w:t>11/</w:t>
      </w:r>
      <w:r w:rsidR="001B319B" w:rsidRPr="001B319B">
        <w:rPr>
          <w:rFonts w:cs="Times New Roman"/>
        </w:rPr>
        <w:t>11</w:t>
      </w:r>
      <w:r w:rsidRPr="001B319B">
        <w:rPr>
          <w:rFonts w:cs="Times New Roman"/>
          <w:lang w:val="vi-VN"/>
        </w:rPr>
        <w:t>/2024</w:t>
      </w:r>
    </w:p>
    <w:p w14:paraId="3C8CB7EC" w14:textId="77777777" w:rsidR="001B319B" w:rsidRDefault="001B319B" w:rsidP="001B319B">
      <w:pPr>
        <w:spacing w:before="120" w:after="0" w:afterAutospacing="0" w:line="240" w:lineRule="auto"/>
        <w:jc w:val="center"/>
        <w:rPr>
          <w:b/>
          <w:color w:val="000000" w:themeColor="text1"/>
          <w:sz w:val="36"/>
          <w:szCs w:val="36"/>
          <w:lang w:val="vi-VN"/>
        </w:rPr>
      </w:pPr>
      <w:r>
        <w:rPr>
          <w:b/>
          <w:color w:val="000000" w:themeColor="text1"/>
          <w:sz w:val="36"/>
          <w:szCs w:val="36"/>
          <w:lang w:val="vi-VN"/>
        </w:rPr>
        <w:t>KẾ HOẠCH BÀI DẠY</w:t>
      </w:r>
    </w:p>
    <w:p w14:paraId="79B5EECA" w14:textId="3F8FC833" w:rsidR="00CD2C03" w:rsidRPr="001B319B" w:rsidRDefault="001B319B" w:rsidP="001B319B">
      <w:pPr>
        <w:spacing w:before="120" w:after="0" w:afterAutospacing="0" w:line="240" w:lineRule="auto"/>
        <w:jc w:val="center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  <w:lang w:val="vi-VN"/>
        </w:rPr>
        <w:t>MÔN: MỸ THUẬT</w:t>
      </w:r>
    </w:p>
    <w:p w14:paraId="08C1C0EF" w14:textId="7231C094" w:rsidR="00CD2C03" w:rsidRPr="00970EC8" w:rsidRDefault="00CD2C03" w:rsidP="00CD2C03">
      <w:pPr>
        <w:spacing w:beforeLines="0" w:before="0" w:after="0" w:afterAutospacing="0" w:line="240" w:lineRule="auto"/>
        <w:jc w:val="center"/>
        <w:rPr>
          <w:rFonts w:eastAsia="Times New Roman"/>
          <w:b/>
          <w:bCs/>
          <w:color w:val="000000"/>
          <w:sz w:val="36"/>
          <w:szCs w:val="36"/>
          <w:lang w:eastAsia="en-US"/>
        </w:rPr>
      </w:pPr>
      <w:proofErr w:type="spellStart"/>
      <w:r w:rsidRPr="00970EC8">
        <w:rPr>
          <w:b/>
          <w:bCs/>
          <w:color w:val="000000"/>
          <w:sz w:val="36"/>
          <w:szCs w:val="36"/>
        </w:rPr>
        <w:t>Chủ</w:t>
      </w:r>
      <w:proofErr w:type="spellEnd"/>
      <w:r w:rsidRPr="00970EC8">
        <w:rPr>
          <w:b/>
          <w:bCs/>
          <w:color w:val="000000"/>
          <w:sz w:val="36"/>
          <w:szCs w:val="36"/>
        </w:rPr>
        <w:t xml:space="preserve"> </w:t>
      </w:r>
      <w:proofErr w:type="spellStart"/>
      <w:r w:rsidRPr="00970EC8">
        <w:rPr>
          <w:b/>
          <w:bCs/>
          <w:color w:val="000000"/>
          <w:sz w:val="36"/>
          <w:szCs w:val="36"/>
        </w:rPr>
        <w:t>đề</w:t>
      </w:r>
      <w:proofErr w:type="spellEnd"/>
      <w:r w:rsidRPr="00970EC8">
        <w:rPr>
          <w:b/>
          <w:bCs/>
          <w:color w:val="000000"/>
          <w:sz w:val="36"/>
          <w:szCs w:val="36"/>
        </w:rPr>
        <w:t xml:space="preserve"> 3: </w:t>
      </w:r>
      <w:r w:rsidRPr="00970EC8">
        <w:rPr>
          <w:b/>
          <w:sz w:val="36"/>
          <w:szCs w:val="36"/>
        </w:rPr>
        <w:t>SỰ THÚ VỊ CỦA MÀU SẮC</w:t>
      </w:r>
    </w:p>
    <w:p w14:paraId="0C133578" w14:textId="77777777" w:rsidR="00CD2C03" w:rsidRPr="00970EC8" w:rsidRDefault="00CD2C03" w:rsidP="00CD2C03">
      <w:pPr>
        <w:spacing w:beforeLines="0" w:before="0" w:after="0" w:afterAutospacing="0" w:line="240" w:lineRule="auto"/>
        <w:jc w:val="center"/>
        <w:rPr>
          <w:b/>
          <w:color w:val="000000"/>
          <w:sz w:val="36"/>
          <w:szCs w:val="36"/>
        </w:rPr>
      </w:pPr>
      <w:proofErr w:type="spellStart"/>
      <w:r w:rsidRPr="00970EC8">
        <w:rPr>
          <w:b/>
          <w:color w:val="000000"/>
          <w:sz w:val="36"/>
          <w:szCs w:val="36"/>
        </w:rPr>
        <w:t>Bài</w:t>
      </w:r>
      <w:proofErr w:type="spellEnd"/>
      <w:r w:rsidRPr="00970EC8">
        <w:rPr>
          <w:b/>
          <w:color w:val="000000"/>
          <w:sz w:val="36"/>
          <w:szCs w:val="36"/>
        </w:rPr>
        <w:t xml:space="preserve"> 5: PHONG CẢNH QUÊ HƯƠNG</w:t>
      </w:r>
    </w:p>
    <w:p w14:paraId="57F6F7A0" w14:textId="7EFEEC5D" w:rsidR="00CD2C03" w:rsidRPr="00970EC8" w:rsidRDefault="00CD2C03" w:rsidP="00CD2C03">
      <w:pPr>
        <w:spacing w:beforeLines="0" w:before="0" w:after="0" w:afterAutospacing="0" w:line="240" w:lineRule="auto"/>
        <w:jc w:val="center"/>
        <w:rPr>
          <w:color w:val="000000"/>
          <w:sz w:val="36"/>
          <w:szCs w:val="36"/>
        </w:rPr>
      </w:pPr>
      <w:r w:rsidRPr="00970EC8">
        <w:rPr>
          <w:color w:val="000000"/>
          <w:sz w:val="36"/>
          <w:szCs w:val="36"/>
        </w:rPr>
        <w:t>(</w:t>
      </w:r>
      <w:proofErr w:type="spellStart"/>
      <w:r w:rsidRPr="00970EC8">
        <w:rPr>
          <w:color w:val="000000"/>
          <w:sz w:val="36"/>
          <w:szCs w:val="36"/>
        </w:rPr>
        <w:t>Thời</w:t>
      </w:r>
      <w:proofErr w:type="spellEnd"/>
      <w:r w:rsidRPr="00970EC8">
        <w:rPr>
          <w:color w:val="000000"/>
          <w:sz w:val="36"/>
          <w:szCs w:val="36"/>
        </w:rPr>
        <w:t xml:space="preserve"> </w:t>
      </w:r>
      <w:proofErr w:type="spellStart"/>
      <w:r w:rsidRPr="00970EC8">
        <w:rPr>
          <w:color w:val="000000"/>
          <w:sz w:val="36"/>
          <w:szCs w:val="36"/>
        </w:rPr>
        <w:t>lượng</w:t>
      </w:r>
      <w:proofErr w:type="spellEnd"/>
      <w:r w:rsidRPr="00970EC8">
        <w:rPr>
          <w:color w:val="000000"/>
          <w:sz w:val="36"/>
          <w:szCs w:val="36"/>
        </w:rPr>
        <w:t xml:space="preserve"> 2 </w:t>
      </w:r>
      <w:proofErr w:type="spellStart"/>
      <w:r w:rsidRPr="00970EC8">
        <w:rPr>
          <w:color w:val="000000"/>
          <w:sz w:val="36"/>
          <w:szCs w:val="36"/>
        </w:rPr>
        <w:t>tiết</w:t>
      </w:r>
      <w:proofErr w:type="spellEnd"/>
      <w:r w:rsidRPr="00970EC8">
        <w:rPr>
          <w:color w:val="000000"/>
          <w:sz w:val="36"/>
          <w:szCs w:val="36"/>
        </w:rPr>
        <w:t>)</w:t>
      </w:r>
    </w:p>
    <w:p w14:paraId="3886AB2A" w14:textId="77777777" w:rsidR="00CD2C03" w:rsidRPr="00A804AC" w:rsidRDefault="00CD2C03" w:rsidP="00CD2C03">
      <w:pPr>
        <w:spacing w:beforeLines="0" w:before="0" w:after="0" w:afterAutospacing="0" w:line="240" w:lineRule="auto"/>
        <w:jc w:val="center"/>
        <w:rPr>
          <w:rFonts w:cs="Times New Roman"/>
          <w:i/>
          <w:color w:val="000000"/>
        </w:rPr>
      </w:pPr>
    </w:p>
    <w:p w14:paraId="21614EBD" w14:textId="77777777" w:rsidR="00CD2C03" w:rsidRPr="00FA03FF" w:rsidRDefault="00CD2C03" w:rsidP="00CD2C03">
      <w:pPr>
        <w:shd w:val="clear" w:color="auto" w:fill="FFFFFF"/>
        <w:spacing w:beforeLines="0" w:before="0" w:after="0" w:afterAutospacing="0"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  <w:u w:val="single"/>
          <w:lang w:eastAsia="en-US"/>
        </w:rPr>
      </w:pPr>
      <w:r w:rsidRPr="00FA03FF">
        <w:rPr>
          <w:b/>
          <w:bCs/>
          <w:color w:val="000000"/>
          <w:u w:val="single"/>
        </w:rPr>
        <w:t xml:space="preserve">I. MỤC TIÊU CHỦ ĐỀ: </w:t>
      </w:r>
    </w:p>
    <w:p w14:paraId="2D167264" w14:textId="77777777" w:rsidR="00CD2C03" w:rsidRDefault="00CD2C03" w:rsidP="00CD2C03">
      <w:pPr>
        <w:shd w:val="clear" w:color="auto" w:fill="FFFFFF"/>
        <w:spacing w:beforeLines="0" w:before="0" w:after="0" w:afterAutospacing="0" w:line="240" w:lineRule="auto"/>
        <w:ind w:firstLine="567"/>
        <w:rPr>
          <w:rFonts w:eastAsia="Times New Roman"/>
          <w:bCs/>
          <w:color w:val="000000"/>
          <w:lang w:eastAsia="en-US"/>
        </w:rPr>
      </w:pPr>
      <w:r>
        <w:rPr>
          <w:bCs/>
          <w:color w:val="000000"/>
        </w:rPr>
        <w:t xml:space="preserve">- </w:t>
      </w:r>
      <w:proofErr w:type="spellStart"/>
      <w:r>
        <w:rPr>
          <w:bCs/>
          <w:color w:val="000000"/>
        </w:rPr>
        <w:t>Nhận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biết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được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màu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nóng</w:t>
      </w:r>
      <w:proofErr w:type="spellEnd"/>
      <w:r>
        <w:rPr>
          <w:bCs/>
          <w:color w:val="000000"/>
        </w:rPr>
        <w:t xml:space="preserve">, </w:t>
      </w:r>
      <w:proofErr w:type="spellStart"/>
      <w:r>
        <w:rPr>
          <w:bCs/>
          <w:color w:val="000000"/>
        </w:rPr>
        <w:t>màu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lạnh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và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màu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đậm</w:t>
      </w:r>
      <w:proofErr w:type="spellEnd"/>
      <w:r>
        <w:rPr>
          <w:bCs/>
          <w:color w:val="000000"/>
        </w:rPr>
        <w:t xml:space="preserve">, </w:t>
      </w:r>
      <w:proofErr w:type="spellStart"/>
      <w:r>
        <w:rPr>
          <w:bCs/>
          <w:color w:val="000000"/>
        </w:rPr>
        <w:t>màu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nhạt</w:t>
      </w:r>
      <w:proofErr w:type="spellEnd"/>
      <w:r>
        <w:rPr>
          <w:bCs/>
          <w:color w:val="000000"/>
        </w:rPr>
        <w:t>.</w:t>
      </w:r>
    </w:p>
    <w:p w14:paraId="1B3694E2" w14:textId="2D7A6002" w:rsidR="00CD2C03" w:rsidRDefault="00CD2C03" w:rsidP="001B319B">
      <w:pPr>
        <w:shd w:val="clear" w:color="auto" w:fill="FFFFFF"/>
        <w:spacing w:beforeLines="0" w:before="0" w:after="0" w:afterAutospacing="0" w:line="240" w:lineRule="auto"/>
        <w:ind w:firstLine="567"/>
        <w:rPr>
          <w:bCs/>
          <w:color w:val="000000"/>
        </w:rPr>
      </w:pPr>
      <w:r>
        <w:rPr>
          <w:bCs/>
          <w:color w:val="000000"/>
        </w:rPr>
        <w:t xml:space="preserve">- </w:t>
      </w:r>
      <w:proofErr w:type="spellStart"/>
      <w:r>
        <w:rPr>
          <w:bCs/>
          <w:color w:val="000000"/>
        </w:rPr>
        <w:t>Vận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dụng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được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độ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đậm</w:t>
      </w:r>
      <w:proofErr w:type="spellEnd"/>
      <w:r>
        <w:rPr>
          <w:bCs/>
          <w:color w:val="000000"/>
        </w:rPr>
        <w:t xml:space="preserve"> – </w:t>
      </w:r>
      <w:proofErr w:type="spellStart"/>
      <w:r>
        <w:rPr>
          <w:bCs/>
          <w:color w:val="000000"/>
        </w:rPr>
        <w:t>nhạt</w:t>
      </w:r>
      <w:proofErr w:type="spellEnd"/>
      <w:r>
        <w:rPr>
          <w:bCs/>
          <w:color w:val="000000"/>
        </w:rPr>
        <w:t xml:space="preserve">, </w:t>
      </w:r>
      <w:proofErr w:type="spellStart"/>
      <w:r>
        <w:rPr>
          <w:bCs/>
          <w:color w:val="000000"/>
        </w:rPr>
        <w:t>nóng</w:t>
      </w:r>
      <w:proofErr w:type="spellEnd"/>
      <w:r>
        <w:rPr>
          <w:bCs/>
          <w:color w:val="000000"/>
        </w:rPr>
        <w:t xml:space="preserve"> – </w:t>
      </w:r>
      <w:proofErr w:type="spellStart"/>
      <w:r>
        <w:rPr>
          <w:bCs/>
          <w:color w:val="000000"/>
        </w:rPr>
        <w:t>lạnh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của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màu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trong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thực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hành</w:t>
      </w:r>
      <w:proofErr w:type="spellEnd"/>
      <w:r>
        <w:rPr>
          <w:bCs/>
          <w:color w:val="000000"/>
        </w:rPr>
        <w:t xml:space="preserve">, </w:t>
      </w:r>
      <w:proofErr w:type="spellStart"/>
      <w:r>
        <w:rPr>
          <w:bCs/>
          <w:color w:val="000000"/>
        </w:rPr>
        <w:t>sáng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tạo</w:t>
      </w:r>
      <w:proofErr w:type="spellEnd"/>
      <w:r>
        <w:rPr>
          <w:bCs/>
          <w:color w:val="000000"/>
        </w:rPr>
        <w:t>.</w:t>
      </w:r>
    </w:p>
    <w:p w14:paraId="17FA6C82" w14:textId="219AEB9A" w:rsidR="00CD2C03" w:rsidRDefault="00CD2C03" w:rsidP="00CD2C03">
      <w:pPr>
        <w:shd w:val="clear" w:color="auto" w:fill="FFFFFF"/>
        <w:spacing w:beforeLines="0" w:before="0" w:after="0" w:afterAutospacing="0" w:line="240" w:lineRule="auto"/>
        <w:ind w:firstLine="567"/>
        <w:rPr>
          <w:bCs/>
          <w:color w:val="000000"/>
        </w:rPr>
      </w:pPr>
      <w:r>
        <w:rPr>
          <w:rFonts w:cs="Times New Roman"/>
        </w:rPr>
        <w:t xml:space="preserve">- </w:t>
      </w:r>
      <w:proofErr w:type="spellStart"/>
      <w:r>
        <w:rPr>
          <w:rFonts w:cs="Times New Roman"/>
        </w:rPr>
        <w:t>Kết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hợp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trải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nghiệm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ngoài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trời</w:t>
      </w:r>
      <w:proofErr w:type="spellEnd"/>
      <w:r>
        <w:rPr>
          <w:rFonts w:cs="Times New Roman"/>
        </w:rPr>
        <w:t xml:space="preserve">: Cho HS </w:t>
      </w:r>
      <w:proofErr w:type="spellStart"/>
      <w:r>
        <w:rPr>
          <w:rFonts w:cs="Times New Roman"/>
        </w:rPr>
        <w:t>ra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sân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trường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thực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hành</w:t>
      </w:r>
      <w:proofErr w:type="spellEnd"/>
      <w:r>
        <w:rPr>
          <w:rFonts w:cs="Times New Roman"/>
        </w:rPr>
        <w:t xml:space="preserve">: </w:t>
      </w:r>
      <w:proofErr w:type="spellStart"/>
      <w:r>
        <w:rPr>
          <w:rFonts w:cs="Times New Roman"/>
        </w:rPr>
        <w:t>Vận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động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kết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hợp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làm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mẫu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vẽ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cho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các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bạn</w:t>
      </w:r>
      <w:proofErr w:type="spellEnd"/>
      <w:r>
        <w:rPr>
          <w:rFonts w:cs="Times New Roman"/>
        </w:rPr>
        <w:t>.</w:t>
      </w:r>
      <w:r w:rsidR="001B319B">
        <w:rPr>
          <w:bCs/>
          <w:color w:val="000000"/>
        </w:rPr>
        <w:t xml:space="preserve"> </w:t>
      </w:r>
      <w:proofErr w:type="spellStart"/>
      <w:r w:rsidR="001B319B">
        <w:rPr>
          <w:bCs/>
          <w:color w:val="000000"/>
        </w:rPr>
        <w:t>Trình</w:t>
      </w:r>
      <w:proofErr w:type="spellEnd"/>
      <w:r w:rsidR="001B319B">
        <w:rPr>
          <w:bCs/>
          <w:color w:val="000000"/>
        </w:rPr>
        <w:t xml:space="preserve"> </w:t>
      </w:r>
      <w:proofErr w:type="spellStart"/>
      <w:r w:rsidR="001B319B">
        <w:rPr>
          <w:bCs/>
          <w:color w:val="000000"/>
        </w:rPr>
        <w:t>bày</w:t>
      </w:r>
      <w:proofErr w:type="spellEnd"/>
      <w:r w:rsidR="001B319B">
        <w:rPr>
          <w:bCs/>
          <w:color w:val="000000"/>
        </w:rPr>
        <w:t xml:space="preserve"> </w:t>
      </w:r>
      <w:proofErr w:type="spellStart"/>
      <w:r w:rsidR="001B319B">
        <w:rPr>
          <w:bCs/>
          <w:color w:val="000000"/>
        </w:rPr>
        <w:t>được</w:t>
      </w:r>
      <w:proofErr w:type="spellEnd"/>
      <w:r w:rsidR="001B319B">
        <w:rPr>
          <w:bCs/>
          <w:color w:val="000000"/>
        </w:rPr>
        <w:t xml:space="preserve"> ý </w:t>
      </w:r>
      <w:proofErr w:type="spellStart"/>
      <w:r w:rsidR="001B319B">
        <w:rPr>
          <w:bCs/>
          <w:color w:val="000000"/>
        </w:rPr>
        <w:t>tưởng</w:t>
      </w:r>
      <w:proofErr w:type="spellEnd"/>
      <w:r w:rsidR="001B319B">
        <w:rPr>
          <w:bCs/>
          <w:color w:val="000000"/>
        </w:rPr>
        <w:t xml:space="preserve"> </w:t>
      </w:r>
      <w:proofErr w:type="spellStart"/>
      <w:r w:rsidR="001B319B">
        <w:rPr>
          <w:bCs/>
          <w:color w:val="000000"/>
        </w:rPr>
        <w:t>thể</w:t>
      </w:r>
      <w:proofErr w:type="spellEnd"/>
      <w:r w:rsidR="001B319B">
        <w:rPr>
          <w:bCs/>
          <w:color w:val="000000"/>
        </w:rPr>
        <w:t xml:space="preserve"> </w:t>
      </w:r>
      <w:proofErr w:type="spellStart"/>
      <w:r w:rsidR="001B319B">
        <w:rPr>
          <w:bCs/>
          <w:color w:val="000000"/>
        </w:rPr>
        <w:t>hiện</w:t>
      </w:r>
      <w:proofErr w:type="spellEnd"/>
      <w:r w:rsidR="001B319B">
        <w:rPr>
          <w:bCs/>
          <w:color w:val="000000"/>
        </w:rPr>
        <w:t xml:space="preserve"> </w:t>
      </w:r>
      <w:proofErr w:type="spellStart"/>
      <w:r w:rsidR="001B319B">
        <w:rPr>
          <w:bCs/>
          <w:color w:val="000000"/>
        </w:rPr>
        <w:t>và</w:t>
      </w:r>
      <w:proofErr w:type="spellEnd"/>
      <w:r w:rsidR="001B319B">
        <w:rPr>
          <w:bCs/>
          <w:color w:val="000000"/>
        </w:rPr>
        <w:t xml:space="preserve"> </w:t>
      </w:r>
      <w:proofErr w:type="spellStart"/>
      <w:r w:rsidR="001B319B">
        <w:rPr>
          <w:bCs/>
          <w:color w:val="000000"/>
        </w:rPr>
        <w:t>giới</w:t>
      </w:r>
      <w:proofErr w:type="spellEnd"/>
      <w:r w:rsidR="001B319B">
        <w:rPr>
          <w:bCs/>
          <w:color w:val="000000"/>
        </w:rPr>
        <w:t xml:space="preserve"> </w:t>
      </w:r>
      <w:proofErr w:type="spellStart"/>
      <w:r w:rsidR="001B319B">
        <w:rPr>
          <w:bCs/>
          <w:color w:val="000000"/>
        </w:rPr>
        <w:t>thiệu</w:t>
      </w:r>
      <w:proofErr w:type="spellEnd"/>
      <w:r w:rsidR="001B319B">
        <w:rPr>
          <w:bCs/>
          <w:color w:val="000000"/>
        </w:rPr>
        <w:t xml:space="preserve"> SPMT.</w:t>
      </w:r>
    </w:p>
    <w:p w14:paraId="7D2178DC" w14:textId="6DE189B4" w:rsidR="00CD2C03" w:rsidRDefault="001B319B" w:rsidP="00CD2C03">
      <w:pPr>
        <w:shd w:val="clear" w:color="auto" w:fill="FFFFFF"/>
        <w:spacing w:beforeLines="0" w:before="0" w:after="0" w:afterAutospacing="0" w:line="240" w:lineRule="auto"/>
        <w:ind w:firstLine="567"/>
        <w:rPr>
          <w:bCs/>
          <w:color w:val="000000"/>
        </w:rPr>
      </w:pPr>
      <w:r>
        <w:rPr>
          <w:b/>
          <w:bCs/>
          <w:color w:val="000000"/>
        </w:rPr>
        <w:t xml:space="preserve">  </w:t>
      </w:r>
      <w:proofErr w:type="spellStart"/>
      <w:r>
        <w:rPr>
          <w:b/>
          <w:bCs/>
          <w:color w:val="000000"/>
        </w:rPr>
        <w:t>P</w:t>
      </w:r>
      <w:r w:rsidR="00CD2C03">
        <w:rPr>
          <w:b/>
          <w:bCs/>
          <w:color w:val="000000"/>
        </w:rPr>
        <w:t>hẩm</w:t>
      </w:r>
      <w:proofErr w:type="spellEnd"/>
      <w:r w:rsidR="00CD2C03">
        <w:rPr>
          <w:b/>
          <w:bCs/>
          <w:color w:val="000000"/>
        </w:rPr>
        <w:t xml:space="preserve"> </w:t>
      </w:r>
      <w:proofErr w:type="spellStart"/>
      <w:r w:rsidR="00CD2C03">
        <w:rPr>
          <w:b/>
          <w:bCs/>
          <w:color w:val="000000"/>
        </w:rPr>
        <w:t>chất</w:t>
      </w:r>
      <w:proofErr w:type="spellEnd"/>
      <w:r w:rsidR="00CD2C03">
        <w:rPr>
          <w:b/>
          <w:bCs/>
          <w:color w:val="000000"/>
        </w:rPr>
        <w:t>.</w:t>
      </w:r>
    </w:p>
    <w:p w14:paraId="34E7074F" w14:textId="37F5B1D2" w:rsidR="00CD2C03" w:rsidRDefault="00CD2C03" w:rsidP="001B319B">
      <w:pPr>
        <w:shd w:val="clear" w:color="auto" w:fill="FFFFFF"/>
        <w:spacing w:beforeLines="0" w:before="0" w:after="0" w:afterAutospacing="0" w:line="240" w:lineRule="auto"/>
        <w:ind w:firstLine="426"/>
        <w:rPr>
          <w:bCs/>
          <w:color w:val="000000"/>
        </w:rPr>
      </w:pPr>
      <w:r>
        <w:rPr>
          <w:bCs/>
          <w:color w:val="000000"/>
        </w:rPr>
        <w:t xml:space="preserve">    </w:t>
      </w:r>
      <w:proofErr w:type="spellStart"/>
      <w:r>
        <w:rPr>
          <w:bCs/>
          <w:color w:val="000000"/>
        </w:rPr>
        <w:t>Phát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triển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tình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yêu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quê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hương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đất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nước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và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có</w:t>
      </w:r>
      <w:proofErr w:type="spellEnd"/>
      <w:r>
        <w:rPr>
          <w:bCs/>
          <w:color w:val="000000"/>
        </w:rPr>
        <w:t xml:space="preserve"> ý </w:t>
      </w:r>
      <w:proofErr w:type="spellStart"/>
      <w:r>
        <w:rPr>
          <w:bCs/>
          <w:color w:val="000000"/>
        </w:rPr>
        <w:t>thức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bảo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vệ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thiên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nhiên</w:t>
      </w:r>
      <w:proofErr w:type="spellEnd"/>
      <w:r>
        <w:rPr>
          <w:bCs/>
          <w:color w:val="000000"/>
        </w:rPr>
        <w:t xml:space="preserve">, </w:t>
      </w:r>
      <w:proofErr w:type="spellStart"/>
      <w:r>
        <w:rPr>
          <w:bCs/>
          <w:color w:val="000000"/>
        </w:rPr>
        <w:t>môi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trường</w:t>
      </w:r>
      <w:proofErr w:type="spellEnd"/>
      <w:r>
        <w:rPr>
          <w:bCs/>
          <w:color w:val="000000"/>
        </w:rPr>
        <w:t>.</w:t>
      </w:r>
      <w:r w:rsidR="001B319B"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Cảm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nhận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được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phong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cảnh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quê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hương</w:t>
      </w:r>
      <w:proofErr w:type="spellEnd"/>
      <w:r>
        <w:rPr>
          <w:bCs/>
          <w:color w:val="000000"/>
        </w:rPr>
        <w:t xml:space="preserve"> qua SPMT </w:t>
      </w:r>
      <w:proofErr w:type="spellStart"/>
      <w:r>
        <w:rPr>
          <w:bCs/>
          <w:color w:val="000000"/>
        </w:rPr>
        <w:t>và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biết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ứng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dụng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vào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thực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tế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cuộc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sống</w:t>
      </w:r>
      <w:proofErr w:type="spellEnd"/>
      <w:r>
        <w:rPr>
          <w:bCs/>
          <w:color w:val="000000"/>
        </w:rPr>
        <w:t xml:space="preserve">; </w:t>
      </w:r>
      <w:proofErr w:type="spellStart"/>
      <w:r>
        <w:rPr>
          <w:bCs/>
          <w:color w:val="000000"/>
        </w:rPr>
        <w:t>trân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trọng</w:t>
      </w:r>
      <w:proofErr w:type="spellEnd"/>
      <w:r>
        <w:rPr>
          <w:bCs/>
          <w:color w:val="000000"/>
        </w:rPr>
        <w:t xml:space="preserve">, </w:t>
      </w:r>
      <w:proofErr w:type="spellStart"/>
      <w:r>
        <w:rPr>
          <w:bCs/>
          <w:color w:val="000000"/>
        </w:rPr>
        <w:t>giữ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gìn</w:t>
      </w:r>
      <w:proofErr w:type="spellEnd"/>
      <w:r>
        <w:rPr>
          <w:bCs/>
          <w:color w:val="000000"/>
        </w:rPr>
        <w:t xml:space="preserve">, </w:t>
      </w:r>
      <w:proofErr w:type="spellStart"/>
      <w:r>
        <w:rPr>
          <w:bCs/>
          <w:color w:val="000000"/>
        </w:rPr>
        <w:t>bảo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vệ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môi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trường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thiên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nhiên</w:t>
      </w:r>
      <w:proofErr w:type="spellEnd"/>
      <w:r>
        <w:rPr>
          <w:bCs/>
          <w:color w:val="000000"/>
        </w:rPr>
        <w:t>.</w:t>
      </w:r>
    </w:p>
    <w:p w14:paraId="7B12D6D3" w14:textId="676B3871" w:rsidR="00CD2C03" w:rsidRDefault="001B319B" w:rsidP="00CD2C03">
      <w:pPr>
        <w:shd w:val="clear" w:color="auto" w:fill="FFFFFF"/>
        <w:spacing w:beforeLines="0" w:before="0" w:after="0" w:afterAutospacing="0" w:line="240" w:lineRule="auto"/>
        <w:ind w:firstLine="567"/>
        <w:rPr>
          <w:rFonts w:ascii="Arial" w:hAnsi="Arial" w:cs="Arial"/>
          <w:color w:val="000000"/>
          <w:sz w:val="24"/>
          <w:szCs w:val="24"/>
        </w:rPr>
      </w:pPr>
      <w:r>
        <w:rPr>
          <w:b/>
          <w:bCs/>
          <w:color w:val="000000"/>
        </w:rPr>
        <w:t xml:space="preserve">  </w:t>
      </w:r>
      <w:proofErr w:type="spellStart"/>
      <w:r>
        <w:rPr>
          <w:b/>
          <w:bCs/>
          <w:color w:val="000000"/>
        </w:rPr>
        <w:t>N</w:t>
      </w:r>
      <w:r w:rsidR="00CD2C03">
        <w:rPr>
          <w:b/>
          <w:bCs/>
          <w:color w:val="000000"/>
        </w:rPr>
        <w:t>ăng</w:t>
      </w:r>
      <w:proofErr w:type="spellEnd"/>
      <w:r w:rsidR="00CD2C03">
        <w:rPr>
          <w:b/>
          <w:bCs/>
          <w:color w:val="000000"/>
        </w:rPr>
        <w:t xml:space="preserve"> </w:t>
      </w:r>
      <w:proofErr w:type="spellStart"/>
      <w:r w:rsidR="00CD2C03">
        <w:rPr>
          <w:b/>
          <w:bCs/>
          <w:color w:val="000000"/>
        </w:rPr>
        <w:t>lực</w:t>
      </w:r>
      <w:proofErr w:type="spellEnd"/>
      <w:r w:rsidR="00CD2C03">
        <w:rPr>
          <w:b/>
          <w:bCs/>
          <w:color w:val="000000"/>
        </w:rPr>
        <w:t>.</w:t>
      </w:r>
    </w:p>
    <w:p w14:paraId="4A85C9ED" w14:textId="08E925A6" w:rsidR="00CD2C03" w:rsidRDefault="001B319B" w:rsidP="001B319B">
      <w:pPr>
        <w:shd w:val="clear" w:color="auto" w:fill="FFFFFF"/>
        <w:spacing w:beforeLines="0" w:before="0" w:after="0" w:afterAutospacing="0" w:line="240" w:lineRule="auto"/>
        <w:rPr>
          <w:bCs/>
          <w:color w:val="000000"/>
        </w:rPr>
      </w:pPr>
      <w:r>
        <w:rPr>
          <w:bCs/>
          <w:i/>
          <w:color w:val="000000"/>
        </w:rPr>
        <w:t xml:space="preserve">         </w:t>
      </w:r>
      <w:r w:rsidR="00CD2C03">
        <w:rPr>
          <w:bCs/>
          <w:i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Biết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quan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sát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và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cảm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nhận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phong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cảnh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quê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hương</w:t>
      </w:r>
      <w:proofErr w:type="spellEnd"/>
      <w:r w:rsidR="00CD2C03">
        <w:rPr>
          <w:bCs/>
          <w:color w:val="000000"/>
        </w:rPr>
        <w:t xml:space="preserve">, </w:t>
      </w:r>
      <w:proofErr w:type="spellStart"/>
      <w:r w:rsidR="00CD2C03">
        <w:rPr>
          <w:bCs/>
          <w:color w:val="000000"/>
        </w:rPr>
        <w:t>nắm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bắt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được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đặc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điểm</w:t>
      </w:r>
      <w:proofErr w:type="spellEnd"/>
      <w:r w:rsidR="00CD2C03">
        <w:rPr>
          <w:bCs/>
          <w:color w:val="000000"/>
        </w:rPr>
        <w:t xml:space="preserve">, </w:t>
      </w:r>
      <w:proofErr w:type="spellStart"/>
      <w:r w:rsidR="00CD2C03">
        <w:rPr>
          <w:bCs/>
          <w:color w:val="000000"/>
        </w:rPr>
        <w:t>tính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chất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của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thiên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nhiên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cuộc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sống</w:t>
      </w:r>
      <w:proofErr w:type="spellEnd"/>
      <w:r w:rsidR="00CD2C03">
        <w:rPr>
          <w:bCs/>
          <w:color w:val="000000"/>
        </w:rPr>
        <w:t xml:space="preserve">, </w:t>
      </w:r>
      <w:proofErr w:type="spellStart"/>
      <w:r w:rsidR="00CD2C03">
        <w:rPr>
          <w:bCs/>
          <w:color w:val="000000"/>
        </w:rPr>
        <w:t>lựa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chọn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được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phong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cảnh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quê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hương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ghi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nhớ</w:t>
      </w:r>
      <w:proofErr w:type="spellEnd"/>
      <w:r w:rsidR="00CD2C03">
        <w:rPr>
          <w:bCs/>
          <w:color w:val="000000"/>
        </w:rPr>
        <w:t xml:space="preserve">, </w:t>
      </w:r>
      <w:proofErr w:type="spellStart"/>
      <w:r w:rsidR="00CD2C03">
        <w:rPr>
          <w:bCs/>
          <w:color w:val="000000"/>
        </w:rPr>
        <w:t>ấn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tượng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để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đưa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vào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sản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phẩm</w:t>
      </w:r>
      <w:proofErr w:type="spellEnd"/>
      <w:r w:rsidR="00CD2C03">
        <w:rPr>
          <w:bCs/>
          <w:color w:val="000000"/>
        </w:rPr>
        <w:t xml:space="preserve">; </w:t>
      </w:r>
      <w:proofErr w:type="spellStart"/>
      <w:r w:rsidR="00CD2C03">
        <w:rPr>
          <w:bCs/>
          <w:color w:val="000000"/>
        </w:rPr>
        <w:t>ghi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nhớ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và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cảm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thụ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vẻ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đẹp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của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phong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cảnh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quê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hương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từ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hình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ảnh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màu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sắc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tới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chuyển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động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trong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không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gian</w:t>
      </w:r>
      <w:proofErr w:type="spellEnd"/>
      <w:r w:rsidR="00CD2C03">
        <w:rPr>
          <w:bCs/>
          <w:color w:val="000000"/>
        </w:rPr>
        <w:t xml:space="preserve">, </w:t>
      </w:r>
      <w:proofErr w:type="spellStart"/>
      <w:r w:rsidR="00CD2C03">
        <w:rPr>
          <w:bCs/>
          <w:color w:val="000000"/>
        </w:rPr>
        <w:t>thời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gian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thông</w:t>
      </w:r>
      <w:proofErr w:type="spellEnd"/>
      <w:r w:rsidR="00CD2C03">
        <w:rPr>
          <w:bCs/>
          <w:color w:val="000000"/>
        </w:rPr>
        <w:t xml:space="preserve"> qua </w:t>
      </w:r>
      <w:proofErr w:type="spellStart"/>
      <w:r w:rsidR="00CD2C03">
        <w:rPr>
          <w:bCs/>
          <w:color w:val="000000"/>
        </w:rPr>
        <w:t>hình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dáng</w:t>
      </w:r>
      <w:proofErr w:type="spellEnd"/>
      <w:r w:rsidR="00CD2C03">
        <w:rPr>
          <w:bCs/>
          <w:color w:val="000000"/>
        </w:rPr>
        <w:t xml:space="preserve">, </w:t>
      </w:r>
      <w:proofErr w:type="spellStart"/>
      <w:r w:rsidR="00CD2C03">
        <w:rPr>
          <w:bCs/>
          <w:color w:val="000000"/>
        </w:rPr>
        <w:t>màu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sắc</w:t>
      </w:r>
      <w:proofErr w:type="spellEnd"/>
      <w:r w:rsidR="00CD2C03">
        <w:rPr>
          <w:bCs/>
          <w:color w:val="000000"/>
        </w:rPr>
        <w:t xml:space="preserve">, </w:t>
      </w:r>
      <w:proofErr w:type="spellStart"/>
      <w:r w:rsidR="00CD2C03">
        <w:rPr>
          <w:bCs/>
          <w:color w:val="000000"/>
        </w:rPr>
        <w:t>màu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nóng</w:t>
      </w:r>
      <w:proofErr w:type="spellEnd"/>
      <w:r w:rsidR="00CD2C03">
        <w:rPr>
          <w:bCs/>
          <w:color w:val="000000"/>
        </w:rPr>
        <w:t xml:space="preserve">, </w:t>
      </w:r>
      <w:proofErr w:type="spellStart"/>
      <w:r w:rsidR="00CD2C03">
        <w:rPr>
          <w:bCs/>
          <w:color w:val="000000"/>
        </w:rPr>
        <w:t>màu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lạnh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và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màu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đậm</w:t>
      </w:r>
      <w:proofErr w:type="spellEnd"/>
      <w:r w:rsidR="00CD2C03">
        <w:rPr>
          <w:bCs/>
          <w:color w:val="000000"/>
        </w:rPr>
        <w:t xml:space="preserve">, </w:t>
      </w:r>
      <w:proofErr w:type="spellStart"/>
      <w:r w:rsidR="00CD2C03">
        <w:rPr>
          <w:bCs/>
          <w:color w:val="000000"/>
        </w:rPr>
        <w:t>màu</w:t>
      </w:r>
      <w:proofErr w:type="spellEnd"/>
      <w:r w:rsidR="00CD2C03">
        <w:rPr>
          <w:bCs/>
          <w:color w:val="000000"/>
        </w:rPr>
        <w:t xml:space="preserve"> </w:t>
      </w:r>
      <w:proofErr w:type="spellStart"/>
      <w:r w:rsidR="00CD2C03">
        <w:rPr>
          <w:bCs/>
          <w:color w:val="000000"/>
        </w:rPr>
        <w:t>nhạt</w:t>
      </w:r>
      <w:proofErr w:type="spellEnd"/>
      <w:r w:rsidR="00CD2C03">
        <w:rPr>
          <w:bCs/>
          <w:color w:val="000000"/>
        </w:rPr>
        <w:t>.</w:t>
      </w:r>
    </w:p>
    <w:p w14:paraId="657553B9" w14:textId="5B12BD47" w:rsidR="00CD2C03" w:rsidRPr="001B319B" w:rsidRDefault="001B319B" w:rsidP="001B319B">
      <w:pPr>
        <w:shd w:val="clear" w:color="auto" w:fill="FFFFFF"/>
        <w:spacing w:beforeLines="0" w:before="0" w:after="0" w:afterAutospacing="0" w:line="240" w:lineRule="auto"/>
        <w:rPr>
          <w:b/>
          <w:bCs/>
          <w:color w:val="000000"/>
        </w:rPr>
      </w:pPr>
      <w:r w:rsidRPr="001B319B">
        <w:rPr>
          <w:b/>
          <w:bCs/>
          <w:color w:val="000000"/>
        </w:rPr>
        <w:t xml:space="preserve">        </w:t>
      </w:r>
      <w:r w:rsidR="00CD2C03" w:rsidRPr="001B319B">
        <w:rPr>
          <w:b/>
          <w:bCs/>
          <w:color w:val="000000"/>
        </w:rPr>
        <w:t>II. ĐỒ DÙNG DẠY HỌC.</w:t>
      </w:r>
    </w:p>
    <w:p w14:paraId="6119C2BC" w14:textId="3062084D" w:rsidR="00CD2C03" w:rsidRDefault="00CD2C03" w:rsidP="00CD2C03">
      <w:pPr>
        <w:shd w:val="clear" w:color="auto" w:fill="FFFFFF"/>
        <w:spacing w:beforeLines="0" w:before="0" w:after="0" w:afterAutospacing="0" w:line="240" w:lineRule="auto"/>
        <w:ind w:firstLine="567"/>
        <w:rPr>
          <w:rFonts w:eastAsia="Times New Roman"/>
          <w:b/>
          <w:bCs/>
          <w:color w:val="000000"/>
          <w:lang w:eastAsia="en-US"/>
        </w:rPr>
      </w:pPr>
      <w:r>
        <w:rPr>
          <w:b/>
          <w:bCs/>
          <w:color w:val="000000"/>
        </w:rPr>
        <w:t xml:space="preserve">1. </w:t>
      </w:r>
      <w:proofErr w:type="spellStart"/>
      <w:r>
        <w:rPr>
          <w:b/>
          <w:bCs/>
          <w:color w:val="000000"/>
        </w:rPr>
        <w:t>Giáo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viên</w:t>
      </w:r>
      <w:proofErr w:type="spellEnd"/>
      <w:r>
        <w:rPr>
          <w:b/>
          <w:bCs/>
          <w:color w:val="000000"/>
        </w:rPr>
        <w:t>.</w:t>
      </w:r>
    </w:p>
    <w:p w14:paraId="3450A108" w14:textId="0C6D7F1B" w:rsidR="00CD2C03" w:rsidRDefault="00CD2C03" w:rsidP="00CD2C03">
      <w:pPr>
        <w:shd w:val="clear" w:color="auto" w:fill="FFFFFF"/>
        <w:spacing w:beforeLines="0" w:before="0" w:after="0" w:afterAutospacing="0" w:line="240" w:lineRule="auto"/>
        <w:ind w:firstLine="284"/>
        <w:rPr>
          <w:color w:val="000000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</w:t>
      </w:r>
      <w:r>
        <w:rPr>
          <w:color w:val="000000"/>
        </w:rPr>
        <w:t xml:space="preserve">- </w:t>
      </w:r>
      <w:proofErr w:type="spellStart"/>
      <w:r>
        <w:rPr>
          <w:color w:val="000000"/>
        </w:rPr>
        <w:t>Giáo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án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dạy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máy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tính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chiếu</w:t>
      </w:r>
      <w:proofErr w:type="spellEnd"/>
      <w:r>
        <w:rPr>
          <w:color w:val="000000"/>
        </w:rPr>
        <w:t xml:space="preserve"> </w:t>
      </w:r>
      <w:r>
        <w:rPr>
          <w:spacing w:val="8"/>
        </w:rPr>
        <w:t>PowerPoint (</w:t>
      </w:r>
      <w:proofErr w:type="spellStart"/>
      <w:r>
        <w:rPr>
          <w:spacing w:val="8"/>
        </w:rPr>
        <w:t>nếu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8"/>
        </w:rPr>
        <w:t>có</w:t>
      </w:r>
      <w:proofErr w:type="spellEnd"/>
      <w:r>
        <w:rPr>
          <w:spacing w:val="8"/>
        </w:rPr>
        <w:t>).</w:t>
      </w:r>
    </w:p>
    <w:p w14:paraId="143E779E" w14:textId="319941C4" w:rsidR="00CD2C03" w:rsidRDefault="00CD2C03" w:rsidP="00CD2C03">
      <w:pPr>
        <w:shd w:val="clear" w:color="auto" w:fill="FFFFFF"/>
        <w:spacing w:beforeLines="0" w:before="0" w:after="0" w:afterAutospacing="0" w:line="240" w:lineRule="auto"/>
        <w:ind w:firstLine="284"/>
        <w:rPr>
          <w:color w:val="000000"/>
        </w:rPr>
      </w:pPr>
      <w:r>
        <w:rPr>
          <w:color w:val="000000"/>
        </w:rPr>
        <w:t xml:space="preserve">    - SGK, SGV, KHBD </w:t>
      </w:r>
    </w:p>
    <w:p w14:paraId="3B7F955B" w14:textId="63F0D23B" w:rsidR="00CD2C03" w:rsidRDefault="00CD2C03" w:rsidP="00CD2C03">
      <w:pPr>
        <w:shd w:val="clear" w:color="auto" w:fill="FFFFFF"/>
        <w:spacing w:beforeLines="0" w:before="0" w:after="0" w:afterAutospacing="0" w:line="240" w:lineRule="auto"/>
        <w:ind w:firstLine="284"/>
        <w:rPr>
          <w:color w:val="000000"/>
        </w:rPr>
      </w:pPr>
      <w:r>
        <w:rPr>
          <w:color w:val="000000"/>
        </w:rPr>
        <w:t xml:space="preserve">    -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trí</w:t>
      </w:r>
      <w:proofErr w:type="spellEnd"/>
      <w:r>
        <w:rPr>
          <w:color w:val="000000"/>
        </w:rPr>
        <w:t>.</w:t>
      </w:r>
    </w:p>
    <w:p w14:paraId="28919D4D" w14:textId="046830FC" w:rsidR="00CD2C03" w:rsidRDefault="00CD2C03" w:rsidP="00CD2C03">
      <w:pPr>
        <w:shd w:val="clear" w:color="auto" w:fill="FFFFFF"/>
        <w:spacing w:beforeLines="0" w:before="0" w:after="0" w:afterAutospacing="0" w:line="240" w:lineRule="auto"/>
        <w:ind w:firstLine="284"/>
        <w:rPr>
          <w:color w:val="000000"/>
        </w:rPr>
      </w:pPr>
      <w:r>
        <w:rPr>
          <w:color w:val="000000"/>
        </w:rPr>
        <w:t xml:space="preserve">    -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thuật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HS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chủ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chữ</w:t>
      </w:r>
      <w:proofErr w:type="spellEnd"/>
    </w:p>
    <w:p w14:paraId="754C5342" w14:textId="76EC8EF0" w:rsidR="00CD2C03" w:rsidRDefault="00CD2C03" w:rsidP="00CD2C03">
      <w:pPr>
        <w:shd w:val="clear" w:color="auto" w:fill="FFFFFF"/>
        <w:spacing w:beforeLines="0" w:before="0" w:after="0" w:afterAutospacing="0" w:line="240" w:lineRule="auto"/>
        <w:ind w:firstLine="284"/>
        <w:rPr>
          <w:rFonts w:ascii="Arial" w:hAnsi="Arial" w:cs="Arial"/>
          <w:color w:val="000000"/>
          <w:sz w:val="24"/>
          <w:szCs w:val="24"/>
        </w:rPr>
      </w:pPr>
      <w:r>
        <w:rPr>
          <w:b/>
          <w:bCs/>
          <w:color w:val="000000"/>
        </w:rPr>
        <w:t xml:space="preserve">    2. Học </w:t>
      </w:r>
      <w:proofErr w:type="spellStart"/>
      <w:r>
        <w:rPr>
          <w:b/>
          <w:bCs/>
          <w:color w:val="000000"/>
        </w:rPr>
        <w:t>sinh</w:t>
      </w:r>
      <w:proofErr w:type="spellEnd"/>
      <w:r>
        <w:rPr>
          <w:b/>
          <w:bCs/>
          <w:color w:val="000000"/>
        </w:rPr>
        <w:t>.</w:t>
      </w:r>
    </w:p>
    <w:p w14:paraId="0C230557" w14:textId="432AF27E" w:rsidR="00CD2C03" w:rsidRDefault="00CD2C03" w:rsidP="00CD2C03">
      <w:pPr>
        <w:shd w:val="clear" w:color="auto" w:fill="FFFFFF"/>
        <w:spacing w:beforeLines="0" w:before="0" w:after="0" w:afterAutospacing="0" w:line="240" w:lineRule="auto"/>
        <w:ind w:firstLine="284"/>
        <w:rPr>
          <w:rFonts w:cs="Times New Roman"/>
          <w:color w:val="000000"/>
        </w:rPr>
      </w:pPr>
      <w:r>
        <w:rPr>
          <w:color w:val="000000"/>
        </w:rPr>
        <w:t xml:space="preserve">    - SGK. VBT</w:t>
      </w:r>
    </w:p>
    <w:p w14:paraId="36907F8C" w14:textId="77777777" w:rsidR="00CD2C03" w:rsidRDefault="00CD2C03" w:rsidP="00CD2C03">
      <w:pPr>
        <w:shd w:val="clear" w:color="auto" w:fill="FFFFFF"/>
        <w:spacing w:beforeLines="0" w:before="0" w:after="0" w:afterAutospacing="0" w:line="240" w:lineRule="auto"/>
        <w:ind w:firstLine="284"/>
        <w:rPr>
          <w:color w:val="000000"/>
        </w:rPr>
      </w:pPr>
      <w:r>
        <w:rPr>
          <w:color w:val="000000"/>
        </w:rPr>
        <w:t xml:space="preserve">    - </w:t>
      </w:r>
      <w:proofErr w:type="spellStart"/>
      <w:r>
        <w:rPr>
          <w:color w:val="000000"/>
        </w:rPr>
        <w:t>Bút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chì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màu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vẽ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bút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màu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màu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sáp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màu</w:t>
      </w:r>
      <w:proofErr w:type="spellEnd"/>
      <w:r>
        <w:rPr>
          <w:color w:val="000000"/>
        </w:rPr>
        <w:t>,…</w:t>
      </w:r>
      <w:proofErr w:type="gramEnd"/>
      <w:r>
        <w:rPr>
          <w:color w:val="000000"/>
        </w:rPr>
        <w:t xml:space="preserve">), </w:t>
      </w:r>
      <w:proofErr w:type="spellStart"/>
      <w:r>
        <w:rPr>
          <w:color w:val="000000"/>
        </w:rPr>
        <w:t>bút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cỡ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giấy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trắng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giấy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màu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keo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dán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tẩy</w:t>
      </w:r>
      <w:proofErr w:type="spellEnd"/>
      <w:r>
        <w:rPr>
          <w:color w:val="000000"/>
        </w:rPr>
        <w:t xml:space="preserve">/ </w:t>
      </w:r>
      <w:proofErr w:type="spellStart"/>
      <w:r>
        <w:rPr>
          <w:color w:val="000000"/>
        </w:rPr>
        <w:t>gôm</w:t>
      </w:r>
      <w:proofErr w:type="spellEnd"/>
      <w:r>
        <w:rPr>
          <w:color w:val="000000"/>
        </w:rPr>
        <w:t>,…</w:t>
      </w:r>
    </w:p>
    <w:p w14:paraId="6079E663" w14:textId="77777777" w:rsidR="00CD2C03" w:rsidRDefault="00CD2C03" w:rsidP="00CD2C03">
      <w:pPr>
        <w:shd w:val="clear" w:color="auto" w:fill="FFFFFF"/>
        <w:spacing w:beforeLines="0" w:before="0" w:after="0" w:afterAutospacing="0" w:line="240" w:lineRule="auto"/>
        <w:ind w:firstLine="284"/>
        <w:rPr>
          <w:color w:val="000000"/>
        </w:rPr>
      </w:pPr>
      <w:r>
        <w:rPr>
          <w:color w:val="000000"/>
        </w:rPr>
        <w:t xml:space="preserve">    - </w:t>
      </w:r>
      <w:proofErr w:type="spellStart"/>
      <w:r>
        <w:rPr>
          <w:color w:val="000000"/>
        </w:rPr>
        <w:t>Sưu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tầm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ảnh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>.</w:t>
      </w:r>
    </w:p>
    <w:p w14:paraId="3F885D93" w14:textId="67F3680E" w:rsidR="00CD2C03" w:rsidRDefault="00CD2C03" w:rsidP="00CD2C03">
      <w:pPr>
        <w:shd w:val="clear" w:color="auto" w:fill="FFFFFF"/>
        <w:spacing w:beforeLines="0" w:before="0" w:after="0" w:afterAutospacing="0" w:line="240" w:lineRule="auto"/>
        <w:ind w:firstLine="720"/>
        <w:rPr>
          <w:rFonts w:cs="Times New Roman"/>
          <w:b/>
          <w:bCs/>
          <w:color w:val="000000"/>
          <w:lang w:val="vi-VN"/>
        </w:rPr>
      </w:pPr>
      <w:r w:rsidRPr="00A804AC">
        <w:rPr>
          <w:rFonts w:cs="Times New Roman"/>
          <w:b/>
          <w:bCs/>
          <w:color w:val="000000"/>
          <w:u w:val="single"/>
        </w:rPr>
        <w:t>I</w:t>
      </w:r>
      <w:r w:rsidR="001B319B">
        <w:rPr>
          <w:rFonts w:cs="Times New Roman"/>
          <w:b/>
          <w:bCs/>
          <w:color w:val="000000"/>
          <w:u w:val="single"/>
        </w:rPr>
        <w:t>II</w:t>
      </w:r>
      <w:r w:rsidRPr="00A804AC">
        <w:rPr>
          <w:rFonts w:cs="Times New Roman"/>
          <w:b/>
          <w:bCs/>
          <w:color w:val="000000"/>
          <w:u w:val="single"/>
        </w:rPr>
        <w:t>. TỔ CHỨC HOẠT ĐỘNG DẠY VÀ HỌC</w:t>
      </w:r>
      <w:r w:rsidRPr="00A804AC">
        <w:rPr>
          <w:rFonts w:cs="Times New Roman"/>
          <w:b/>
          <w:bCs/>
          <w:color w:val="000000"/>
        </w:rPr>
        <w:t>.</w:t>
      </w:r>
    </w:p>
    <w:p w14:paraId="6D7AA2AC" w14:textId="5B05AD60" w:rsidR="00CD2C03" w:rsidRPr="00A804AC" w:rsidRDefault="00CD2C03" w:rsidP="00CD2C03">
      <w:pPr>
        <w:shd w:val="clear" w:color="auto" w:fill="FFFFFF"/>
        <w:spacing w:beforeLines="0" w:before="0" w:after="0" w:afterAutospacing="0" w:line="240" w:lineRule="auto"/>
        <w:ind w:firstLine="720"/>
        <w:rPr>
          <w:rFonts w:cs="Times New Roman"/>
          <w:color w:val="000000"/>
          <w:lang w:val="vi-VN"/>
        </w:rPr>
      </w:pPr>
    </w:p>
    <w:p w14:paraId="14BF8B43" w14:textId="005B09C8" w:rsidR="00CD2C03" w:rsidRPr="00A804AC" w:rsidRDefault="00CD2C03" w:rsidP="00CD2C03">
      <w:pPr>
        <w:tabs>
          <w:tab w:val="left" w:pos="-3544"/>
        </w:tabs>
        <w:spacing w:beforeLines="0" w:before="0" w:after="0" w:afterAutospacing="0" w:line="240" w:lineRule="auto"/>
        <w:ind w:firstLine="851"/>
        <w:jc w:val="center"/>
        <w:rPr>
          <w:rFonts w:cs="Times New Roman"/>
          <w:b/>
        </w:rPr>
      </w:pPr>
      <w:r w:rsidRPr="00A804AC">
        <w:rPr>
          <w:rFonts w:cs="Times New Roman"/>
          <w:b/>
        </w:rPr>
        <w:t>TIẾT 1</w:t>
      </w:r>
    </w:p>
    <w:tbl>
      <w:tblPr>
        <w:tblStyle w:val="TableGrid"/>
        <w:tblW w:w="10325" w:type="dxa"/>
        <w:tblInd w:w="-34" w:type="dxa"/>
        <w:tblLook w:val="04A0" w:firstRow="1" w:lastRow="0" w:firstColumn="1" w:lastColumn="0" w:noHBand="0" w:noVBand="1"/>
      </w:tblPr>
      <w:tblGrid>
        <w:gridCol w:w="10325"/>
      </w:tblGrid>
      <w:tr w:rsidR="00CD2C03" w:rsidRPr="00A804AC" w14:paraId="4D3168FA" w14:textId="77777777" w:rsidTr="00175633">
        <w:trPr>
          <w:trHeight w:val="90"/>
        </w:trPr>
        <w:tc>
          <w:tcPr>
            <w:tcW w:w="10325" w:type="dxa"/>
          </w:tcPr>
          <w:p w14:paraId="134E36AD" w14:textId="4BD77E94" w:rsidR="00CD2C03" w:rsidRPr="00A804AC" w:rsidRDefault="00CD2C03" w:rsidP="00175633">
            <w:pPr>
              <w:spacing w:beforeLines="0" w:before="0" w:after="0" w:afterAutospacing="0" w:line="240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A804AC">
              <w:rPr>
                <w:b/>
                <w:bCs/>
                <w:u w:val="single"/>
              </w:rPr>
              <w:t>Ho</w:t>
            </w:r>
            <w:r w:rsidRPr="00A804AC">
              <w:rPr>
                <w:b/>
                <w:bCs/>
              </w:rPr>
              <w:t>ạ</w:t>
            </w:r>
            <w:r w:rsidRPr="00A804AC">
              <w:rPr>
                <w:b/>
                <w:bCs/>
                <w:u w:val="single"/>
              </w:rPr>
              <w:t>t</w:t>
            </w:r>
            <w:proofErr w:type="spellEnd"/>
            <w:r w:rsidRPr="00A804AC">
              <w:rPr>
                <w:b/>
                <w:bCs/>
                <w:u w:val="single"/>
              </w:rPr>
              <w:t xml:space="preserve"> </w:t>
            </w:r>
            <w:proofErr w:type="spellStart"/>
            <w:r w:rsidRPr="00A804AC">
              <w:rPr>
                <w:b/>
                <w:bCs/>
                <w:u w:val="single"/>
              </w:rPr>
              <w:t>đ</w:t>
            </w:r>
            <w:r w:rsidRPr="00A804AC">
              <w:rPr>
                <w:b/>
                <w:bCs/>
              </w:rPr>
              <w:t>ộ</w:t>
            </w:r>
            <w:r w:rsidRPr="00A804AC">
              <w:rPr>
                <w:b/>
                <w:bCs/>
                <w:u w:val="single"/>
              </w:rPr>
              <w:t>ng</w:t>
            </w:r>
            <w:proofErr w:type="spellEnd"/>
            <w:r w:rsidRPr="00A804AC">
              <w:rPr>
                <w:b/>
                <w:bCs/>
                <w:u w:val="single"/>
              </w:rPr>
              <w:t xml:space="preserve"> 1: </w:t>
            </w:r>
            <w:proofErr w:type="spellStart"/>
            <w:r w:rsidRPr="00A804AC">
              <w:rPr>
                <w:b/>
                <w:bCs/>
                <w:u w:val="single"/>
              </w:rPr>
              <w:t>Khởi</w:t>
            </w:r>
            <w:proofErr w:type="spellEnd"/>
            <w:r w:rsidRPr="00A804AC">
              <w:rPr>
                <w:b/>
                <w:bCs/>
                <w:u w:val="single"/>
              </w:rPr>
              <w:t xml:space="preserve"> </w:t>
            </w:r>
            <w:proofErr w:type="spellStart"/>
            <w:r w:rsidRPr="00A804AC">
              <w:rPr>
                <w:b/>
                <w:bCs/>
                <w:u w:val="single"/>
              </w:rPr>
              <w:t>đ</w:t>
            </w:r>
            <w:r w:rsidRPr="00A804AC">
              <w:rPr>
                <w:b/>
                <w:bCs/>
              </w:rPr>
              <w:t>ộ</w:t>
            </w:r>
            <w:r w:rsidRPr="00A804AC">
              <w:rPr>
                <w:b/>
                <w:bCs/>
                <w:u w:val="single"/>
              </w:rPr>
              <w:t>ng</w:t>
            </w:r>
            <w:proofErr w:type="spellEnd"/>
            <w:r w:rsidRPr="00A804AC">
              <w:rPr>
                <w:b/>
                <w:bCs/>
                <w:u w:val="single"/>
              </w:rPr>
              <w:t xml:space="preserve">: </w:t>
            </w:r>
          </w:p>
          <w:p w14:paraId="58C71011" w14:textId="611A0FCB" w:rsidR="00CD2C03" w:rsidRPr="00A804AC" w:rsidRDefault="00CD2C03" w:rsidP="00175633">
            <w:pPr>
              <w:spacing w:beforeLines="0" w:before="0" w:after="0" w:afterAutospacing="0" w:line="240" w:lineRule="auto"/>
              <w:ind w:firstLineChars="100" w:firstLine="280"/>
            </w:pPr>
            <w:r w:rsidRPr="00A804AC">
              <w:t xml:space="preserve">- </w:t>
            </w:r>
            <w:proofErr w:type="spellStart"/>
            <w:r w:rsidR="001B319B">
              <w:t>Nhóm</w:t>
            </w:r>
            <w:proofErr w:type="spellEnd"/>
            <w:r w:rsidR="001B319B">
              <w:t xml:space="preserve"> </w:t>
            </w:r>
            <w:proofErr w:type="spellStart"/>
            <w:r w:rsidR="001B319B">
              <w:t>trưởng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kiểm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tra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sĩ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số</w:t>
            </w:r>
            <w:proofErr w:type="spellEnd"/>
            <w:r w:rsidRPr="00A804AC">
              <w:t xml:space="preserve">, </w:t>
            </w:r>
            <w:proofErr w:type="spellStart"/>
            <w:r w:rsidRPr="00A804AC">
              <w:t>kiểm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tra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đồ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dùng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và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sự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chuẩn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bị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của</w:t>
            </w:r>
            <w:proofErr w:type="spellEnd"/>
            <w:r w:rsidRPr="00A804AC">
              <w:t xml:space="preserve"> HS.</w:t>
            </w:r>
          </w:p>
          <w:p w14:paraId="67C0502A" w14:textId="13E0C07A" w:rsidR="00CD2C03" w:rsidRPr="001B319B" w:rsidRDefault="00CD2C03" w:rsidP="00175633">
            <w:pPr>
              <w:spacing w:beforeLines="0" w:before="0" w:after="0" w:afterAutospacing="0" w:line="240" w:lineRule="auto"/>
              <w:rPr>
                <w:color w:val="000000"/>
              </w:rPr>
            </w:pPr>
            <w:r w:rsidRPr="00A804AC">
              <w:rPr>
                <w:color w:val="000000"/>
              </w:rPr>
              <w:t xml:space="preserve">    - </w:t>
            </w:r>
            <w:proofErr w:type="spellStart"/>
            <w:r w:rsidRPr="00A804AC">
              <w:rPr>
                <w:color w:val="000000"/>
              </w:rPr>
              <w:t>Ổn</w:t>
            </w:r>
            <w:proofErr w:type="spellEnd"/>
            <w:r w:rsidRPr="00A804AC">
              <w:rPr>
                <w:color w:val="000000"/>
              </w:rPr>
              <w:t xml:space="preserve"> </w:t>
            </w:r>
            <w:proofErr w:type="spellStart"/>
            <w:r w:rsidRPr="00A804AC">
              <w:rPr>
                <w:color w:val="000000"/>
              </w:rPr>
              <w:t>định</w:t>
            </w:r>
            <w:proofErr w:type="spellEnd"/>
            <w:r w:rsidRPr="00A804AC">
              <w:rPr>
                <w:color w:val="000000"/>
              </w:rPr>
              <w:t xml:space="preserve">: </w:t>
            </w:r>
            <w:proofErr w:type="spellStart"/>
            <w:r w:rsidR="001B319B">
              <w:rPr>
                <w:color w:val="000000"/>
              </w:rPr>
              <w:t>K</w:t>
            </w:r>
            <w:r w:rsidRPr="00A804AC">
              <w:rPr>
                <w:color w:val="000000"/>
              </w:rPr>
              <w:t>hởi</w:t>
            </w:r>
            <w:proofErr w:type="spellEnd"/>
            <w:r w:rsidRPr="00A804AC">
              <w:rPr>
                <w:color w:val="000000"/>
              </w:rPr>
              <w:t xml:space="preserve"> </w:t>
            </w:r>
            <w:proofErr w:type="spellStart"/>
            <w:r w:rsidRPr="00A804AC">
              <w:rPr>
                <w:color w:val="000000"/>
              </w:rPr>
              <w:t>độ</w:t>
            </w:r>
            <w:r>
              <w:rPr>
                <w:color w:val="000000"/>
              </w:rPr>
              <w:t>ng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vi-VN"/>
              </w:rPr>
              <w:t xml:space="preserve">cho HS </w:t>
            </w:r>
            <w:proofErr w:type="spellStart"/>
            <w:r w:rsidR="001B319B">
              <w:rPr>
                <w:color w:val="000000"/>
              </w:rPr>
              <w:t>nghe</w:t>
            </w:r>
            <w:proofErr w:type="spellEnd"/>
            <w:r w:rsidR="001B319B">
              <w:rPr>
                <w:color w:val="000000"/>
              </w:rPr>
              <w:t xml:space="preserve"> </w:t>
            </w:r>
            <w:proofErr w:type="spellStart"/>
            <w:r w:rsidR="001B319B">
              <w:rPr>
                <w:color w:val="000000"/>
              </w:rPr>
              <w:t>bài</w:t>
            </w:r>
            <w:proofErr w:type="spellEnd"/>
            <w:r w:rsidR="001B319B">
              <w:rPr>
                <w:color w:val="000000"/>
              </w:rPr>
              <w:t xml:space="preserve"> </w:t>
            </w:r>
            <w:r>
              <w:rPr>
                <w:color w:val="000000"/>
                <w:lang w:val="vi-VN"/>
              </w:rPr>
              <w:t xml:space="preserve">hát </w:t>
            </w:r>
            <w:proofErr w:type="gramStart"/>
            <w:r w:rsidR="001B319B">
              <w:rPr>
                <w:color w:val="000000"/>
              </w:rPr>
              <w:t xml:space="preserve">“ </w:t>
            </w:r>
            <w:proofErr w:type="spellStart"/>
            <w:r w:rsidR="001B319B">
              <w:rPr>
                <w:color w:val="000000"/>
              </w:rPr>
              <w:t>quê</w:t>
            </w:r>
            <w:proofErr w:type="spellEnd"/>
            <w:proofErr w:type="gramEnd"/>
            <w:r w:rsidR="001B319B">
              <w:rPr>
                <w:color w:val="000000"/>
              </w:rPr>
              <w:t xml:space="preserve"> </w:t>
            </w:r>
            <w:proofErr w:type="spellStart"/>
            <w:r w:rsidR="001B319B">
              <w:rPr>
                <w:color w:val="000000"/>
              </w:rPr>
              <w:t>hương</w:t>
            </w:r>
            <w:proofErr w:type="spellEnd"/>
            <w:r w:rsidR="001B319B">
              <w:rPr>
                <w:color w:val="000000"/>
              </w:rPr>
              <w:t>”</w:t>
            </w:r>
          </w:p>
          <w:p w14:paraId="5770C934" w14:textId="4F1AE5FA" w:rsidR="00CD2C03" w:rsidRPr="001B319B" w:rsidRDefault="00CD2C03" w:rsidP="001B319B">
            <w:pPr>
              <w:spacing w:beforeLines="0" w:before="0" w:after="0" w:afterAutospacing="0" w:line="240" w:lineRule="auto"/>
            </w:pPr>
            <w:r w:rsidRPr="00A804AC">
              <w:t xml:space="preserve">     - GV </w:t>
            </w:r>
            <w:proofErr w:type="spellStart"/>
            <w:r w:rsidRPr="00A804AC">
              <w:t>chốt</w:t>
            </w:r>
            <w:proofErr w:type="spellEnd"/>
            <w:r w:rsidRPr="00A804AC">
              <w:t xml:space="preserve"> ý </w:t>
            </w:r>
            <w:proofErr w:type="spellStart"/>
            <w:r w:rsidRPr="00A804AC">
              <w:t>vào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bài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mới</w:t>
            </w:r>
            <w:proofErr w:type="spellEnd"/>
            <w:r w:rsidRPr="00A804AC">
              <w:t xml:space="preserve">: </w:t>
            </w:r>
            <w:proofErr w:type="spellStart"/>
            <w:r w:rsidRPr="00A804AC">
              <w:t>Chủ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đề</w:t>
            </w:r>
            <w:proofErr w:type="spellEnd"/>
            <w:r>
              <w:t xml:space="preserve"> </w:t>
            </w:r>
            <w:r>
              <w:rPr>
                <w:lang w:val="vi-VN"/>
              </w:rPr>
              <w:t>3</w:t>
            </w:r>
            <w:r w:rsidRPr="00A804AC">
              <w:t xml:space="preserve">: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thú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sắc</w:t>
            </w:r>
            <w:proofErr w:type="spellEnd"/>
            <w:r w:rsidRPr="00A804AC">
              <w:rPr>
                <w:lang w:val="vi-VN"/>
              </w:rPr>
              <w:t>,</w:t>
            </w:r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5</w:t>
            </w:r>
            <w:r w:rsidRPr="00A804AC">
              <w:t xml:space="preserve">: </w:t>
            </w:r>
            <w:r>
              <w:t xml:space="preserve">Phong </w:t>
            </w:r>
            <w:proofErr w:type="spellStart"/>
            <w:r>
              <w:t>cảnh</w:t>
            </w:r>
            <w:proofErr w:type="spellEnd"/>
            <w:r>
              <w:t xml:space="preserve"> </w:t>
            </w:r>
            <w:proofErr w:type="spellStart"/>
            <w:r>
              <w:t>quê</w:t>
            </w:r>
            <w:proofErr w:type="spellEnd"/>
            <w:r>
              <w:t xml:space="preserve"> </w:t>
            </w:r>
            <w:proofErr w:type="spellStart"/>
            <w:r>
              <w:t>hương</w:t>
            </w:r>
            <w:proofErr w:type="spellEnd"/>
            <w:r>
              <w:rPr>
                <w:lang w:val="vi-VN"/>
              </w:rPr>
              <w:t xml:space="preserve"> </w:t>
            </w:r>
            <w:proofErr w:type="gramStart"/>
            <w:r>
              <w:rPr>
                <w:lang w:val="vi-VN"/>
              </w:rPr>
              <w:t>( Tiết</w:t>
            </w:r>
            <w:proofErr w:type="gramEnd"/>
            <w:r>
              <w:rPr>
                <w:lang w:val="vi-VN"/>
              </w:rPr>
              <w:t xml:space="preserve"> 1)</w:t>
            </w:r>
            <w:r w:rsidRPr="00A804AC">
              <w:rPr>
                <w:lang w:val="vi-VN"/>
              </w:rPr>
              <w:t>.</w:t>
            </w:r>
          </w:p>
          <w:p w14:paraId="55C19FBE" w14:textId="3382258B" w:rsidR="00CD2C03" w:rsidRDefault="00CD2C03" w:rsidP="00175633">
            <w:pPr>
              <w:spacing w:beforeLines="0" w:before="0" w:after="0" w:afterAutospacing="0" w:line="240" w:lineRule="auto"/>
              <w:jc w:val="center"/>
              <w:rPr>
                <w:b/>
                <w:bCs/>
                <w:u w:val="single"/>
                <w:lang w:val="vi-VN"/>
              </w:rPr>
            </w:pPr>
            <w:proofErr w:type="spellStart"/>
            <w:r w:rsidRPr="00A804AC">
              <w:rPr>
                <w:b/>
                <w:bCs/>
                <w:u w:val="single"/>
              </w:rPr>
              <w:t>Ho</w:t>
            </w:r>
            <w:r w:rsidRPr="00A804AC">
              <w:rPr>
                <w:b/>
                <w:bCs/>
              </w:rPr>
              <w:t>ạ</w:t>
            </w:r>
            <w:r w:rsidRPr="00A804AC">
              <w:rPr>
                <w:b/>
                <w:bCs/>
                <w:u w:val="single"/>
              </w:rPr>
              <w:t>t</w:t>
            </w:r>
            <w:proofErr w:type="spellEnd"/>
            <w:r w:rsidRPr="00A804AC">
              <w:rPr>
                <w:b/>
                <w:bCs/>
                <w:u w:val="single"/>
              </w:rPr>
              <w:t xml:space="preserve"> </w:t>
            </w:r>
            <w:proofErr w:type="spellStart"/>
            <w:r w:rsidRPr="00A804AC">
              <w:rPr>
                <w:b/>
                <w:bCs/>
                <w:u w:val="single"/>
              </w:rPr>
              <w:t>đ</w:t>
            </w:r>
            <w:r w:rsidRPr="00A804AC">
              <w:rPr>
                <w:b/>
                <w:bCs/>
              </w:rPr>
              <w:t>ộ</w:t>
            </w:r>
            <w:r w:rsidRPr="00A804AC">
              <w:rPr>
                <w:b/>
                <w:bCs/>
                <w:u w:val="single"/>
              </w:rPr>
              <w:t>n</w:t>
            </w:r>
            <w:r w:rsidRPr="00A804AC">
              <w:rPr>
                <w:b/>
                <w:bCs/>
              </w:rPr>
              <w:t>g</w:t>
            </w:r>
            <w:proofErr w:type="spellEnd"/>
            <w:r w:rsidRPr="00A804AC">
              <w:rPr>
                <w:b/>
                <w:bCs/>
                <w:u w:val="single"/>
              </w:rPr>
              <w:t xml:space="preserve"> 2: </w:t>
            </w:r>
            <w:r>
              <w:rPr>
                <w:b/>
                <w:bCs/>
                <w:u w:val="single"/>
                <w:lang w:val="vi-VN"/>
              </w:rPr>
              <w:t>Khám phá:</w:t>
            </w:r>
          </w:p>
          <w:p w14:paraId="5D419EBE" w14:textId="77777777" w:rsidR="00CD2C03" w:rsidRDefault="00CD2C03" w:rsidP="00175633">
            <w:pPr>
              <w:spacing w:beforeLines="0" w:before="0" w:after="0" w:afterAutospacing="0" w:line="240" w:lineRule="auto"/>
              <w:rPr>
                <w:rFonts w:eastAsia="Times New Roman"/>
                <w:bCs/>
                <w:color w:val="000000"/>
                <w:lang w:eastAsia="en-US"/>
              </w:rPr>
            </w:pPr>
            <w:r>
              <w:rPr>
                <w:bCs/>
                <w:color w:val="000000"/>
              </w:rPr>
              <w:t xml:space="preserve">- GV </w:t>
            </w:r>
            <w:proofErr w:type="spellStart"/>
            <w:r>
              <w:rPr>
                <w:bCs/>
                <w:color w:val="000000"/>
              </w:rPr>
              <w:t>giới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thiệu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một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số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tranh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phong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cảnh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quê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hương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theo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đặc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trưng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vùng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miền</w:t>
            </w:r>
            <w:proofErr w:type="spellEnd"/>
            <w:r>
              <w:rPr>
                <w:bCs/>
                <w:color w:val="000000"/>
              </w:rPr>
              <w:t xml:space="preserve">. </w:t>
            </w:r>
          </w:p>
          <w:p w14:paraId="3973CAFF" w14:textId="6A4D2727" w:rsidR="00CD2C03" w:rsidRDefault="00CD2C03" w:rsidP="00175633">
            <w:pPr>
              <w:shd w:val="clear" w:color="auto" w:fill="FFFFFF"/>
              <w:spacing w:beforeLines="0" w:before="0" w:after="0" w:afterAutospacing="0" w:line="240" w:lineRule="auto"/>
              <w:rPr>
                <w:iCs/>
              </w:rPr>
            </w:pPr>
            <w:r>
              <w:rPr>
                <w:iCs/>
              </w:rPr>
              <w:t xml:space="preserve">- HS </w:t>
            </w:r>
            <w:proofErr w:type="spellStart"/>
            <w:r>
              <w:rPr>
                <w:iCs/>
              </w:rPr>
              <w:t>thảo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luận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về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các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gợi</w:t>
            </w:r>
            <w:proofErr w:type="spellEnd"/>
            <w:r>
              <w:rPr>
                <w:iCs/>
              </w:rPr>
              <w:t xml:space="preserve"> ý </w:t>
            </w:r>
            <w:proofErr w:type="spellStart"/>
            <w:r>
              <w:rPr>
                <w:iCs/>
              </w:rPr>
              <w:t>trong</w:t>
            </w:r>
            <w:proofErr w:type="spellEnd"/>
            <w:r>
              <w:rPr>
                <w:iCs/>
              </w:rPr>
              <w:t xml:space="preserve"> SGK, </w:t>
            </w:r>
            <w:proofErr w:type="spellStart"/>
            <w:r>
              <w:rPr>
                <w:iCs/>
              </w:rPr>
              <w:t>có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thể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gợi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mở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để</w:t>
            </w:r>
            <w:proofErr w:type="spellEnd"/>
            <w:r>
              <w:rPr>
                <w:iCs/>
              </w:rPr>
              <w:t xml:space="preserve"> HS </w:t>
            </w:r>
            <w:proofErr w:type="spellStart"/>
            <w:r>
              <w:rPr>
                <w:iCs/>
              </w:rPr>
              <w:t>nắm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bắt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được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nội</w:t>
            </w:r>
            <w:proofErr w:type="spellEnd"/>
            <w:r>
              <w:rPr>
                <w:iCs/>
              </w:rPr>
              <w:t xml:space="preserve"> dung </w:t>
            </w:r>
            <w:proofErr w:type="spellStart"/>
            <w:r>
              <w:rPr>
                <w:iCs/>
              </w:rPr>
              <w:t>câu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lastRenderedPageBreak/>
              <w:t>hỏi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liên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quan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đến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các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hình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ảnh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phonh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cảnh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quê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hương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trong</w:t>
            </w:r>
            <w:proofErr w:type="spellEnd"/>
            <w:r>
              <w:rPr>
                <w:iCs/>
              </w:rPr>
              <w:t xml:space="preserve"> SGK </w:t>
            </w:r>
            <w:proofErr w:type="spellStart"/>
            <w:r>
              <w:rPr>
                <w:iCs/>
              </w:rPr>
              <w:t>trang</w:t>
            </w:r>
            <w:proofErr w:type="spellEnd"/>
            <w:r>
              <w:rPr>
                <w:iCs/>
              </w:rPr>
              <w:t xml:space="preserve"> 23 </w:t>
            </w:r>
            <w:proofErr w:type="spellStart"/>
            <w:r>
              <w:rPr>
                <w:iCs/>
              </w:rPr>
              <w:t>theo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nội</w:t>
            </w:r>
            <w:proofErr w:type="spellEnd"/>
            <w:r>
              <w:rPr>
                <w:iCs/>
              </w:rPr>
              <w:t xml:space="preserve"> dung.</w:t>
            </w:r>
          </w:p>
          <w:p w14:paraId="2A3F68A9" w14:textId="704629A6" w:rsidR="00CD2C03" w:rsidRDefault="00D36925" w:rsidP="00175633">
            <w:pPr>
              <w:shd w:val="clear" w:color="auto" w:fill="FFFFFF"/>
              <w:spacing w:beforeLines="0" w:before="0" w:after="0" w:afterAutospacing="0" w:line="240" w:lineRule="auto"/>
              <w:rPr>
                <w:iCs/>
              </w:rPr>
            </w:pPr>
            <w:r w:rsidRPr="00055539">
              <w:rPr>
                <w:iCs/>
                <w:noProof/>
                <w:lang w:eastAsia="en-US"/>
              </w:rPr>
              <w:drawing>
                <wp:anchor distT="0" distB="0" distL="114300" distR="114300" simplePos="0" relativeHeight="251613696" behindDoc="0" locked="0" layoutInCell="1" allowOverlap="1" wp14:anchorId="53E81CBC" wp14:editId="154D46D2">
                  <wp:simplePos x="0" y="0"/>
                  <wp:positionH relativeFrom="column">
                    <wp:posOffset>4096238</wp:posOffset>
                  </wp:positionH>
                  <wp:positionV relativeFrom="paragraph">
                    <wp:posOffset>160753</wp:posOffset>
                  </wp:positionV>
                  <wp:extent cx="2285903" cy="1647753"/>
                  <wp:effectExtent l="0" t="0" r="635" b="0"/>
                  <wp:wrapNone/>
                  <wp:docPr id="50" name="Picture 50" descr="D:\NGHIEM\NGHIEM\HO SO PHUONG -22-23\DANG SUA- 23-24\tranhlp4bi5\MT 4 BÀI 5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NGHIEM\NGHIEM\HO SO PHUONG -22-23\DANG SUA- 23-24\tranhlp4bi5\MT 4 BÀI 5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9279" cy="1650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1AC9">
              <w:rPr>
                <w:iCs/>
                <w:noProof/>
                <w:lang w:eastAsia="en-US"/>
              </w:rPr>
              <w:drawing>
                <wp:anchor distT="0" distB="0" distL="114300" distR="114300" simplePos="0" relativeHeight="251588096" behindDoc="0" locked="0" layoutInCell="1" allowOverlap="1" wp14:anchorId="2AD1221B" wp14:editId="4F67FBC3">
                  <wp:simplePos x="0" y="0"/>
                  <wp:positionH relativeFrom="column">
                    <wp:posOffset>1587500</wp:posOffset>
                  </wp:positionH>
                  <wp:positionV relativeFrom="paragraph">
                    <wp:posOffset>172476</wp:posOffset>
                  </wp:positionV>
                  <wp:extent cx="2438302" cy="1665537"/>
                  <wp:effectExtent l="0" t="0" r="635" b="0"/>
                  <wp:wrapNone/>
                  <wp:docPr id="49" name="Picture 49" descr="D:\NGHIEM\NGHIEM\HO SO PHUONG -22-23\DANG SUA- 23-24\tranhlp4bi5\MT 4 BÀI 5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NGHIEM\NGHIEM\HO SO PHUONG -22-23\DANG SUA- 23-24\tranhlp4bi5\MT 4 BÀI 5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431" cy="166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2C03" w:rsidRPr="005B1AC9">
              <w:rPr>
                <w:iCs/>
                <w:noProof/>
                <w:lang w:eastAsia="en-US"/>
              </w:rPr>
              <w:drawing>
                <wp:anchor distT="0" distB="0" distL="114300" distR="114300" simplePos="0" relativeHeight="251568640" behindDoc="0" locked="0" layoutInCell="1" allowOverlap="1" wp14:anchorId="34455DAD" wp14:editId="3AE835AA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173355</wp:posOffset>
                  </wp:positionV>
                  <wp:extent cx="1518651" cy="1247775"/>
                  <wp:effectExtent l="0" t="0" r="5715" b="0"/>
                  <wp:wrapNone/>
                  <wp:docPr id="48" name="Picture 48" descr="D:\NGHIEM\NGHIEM\HO SO PHUONG -22-23\DANG SUA- 23-24\tranhlp4bi5\MT 4 BÀI 5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NGHIEM\NGHIEM\HO SO PHUONG -22-23\DANG SUA- 23-24\tranhlp4bi5\MT 4 BÀI 5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651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9EF4EF" w14:textId="4F4A4BAE" w:rsidR="00CD2C03" w:rsidRDefault="00CD2C03" w:rsidP="00175633">
            <w:pPr>
              <w:shd w:val="clear" w:color="auto" w:fill="FFFFFF"/>
              <w:spacing w:beforeLines="0" w:before="0" w:after="0" w:afterAutospacing="0" w:line="240" w:lineRule="auto"/>
              <w:rPr>
                <w:iCs/>
              </w:rPr>
            </w:pPr>
          </w:p>
          <w:p w14:paraId="362750FD" w14:textId="77777777" w:rsidR="00CD2C03" w:rsidRDefault="00CD2C03" w:rsidP="00175633">
            <w:pPr>
              <w:shd w:val="clear" w:color="auto" w:fill="FFFFFF"/>
              <w:spacing w:beforeLines="0" w:before="0" w:after="0" w:afterAutospacing="0" w:line="240" w:lineRule="auto"/>
              <w:rPr>
                <w:iCs/>
              </w:rPr>
            </w:pPr>
          </w:p>
          <w:p w14:paraId="1D5ABD6C" w14:textId="79BD5B49" w:rsidR="00CD2C03" w:rsidRDefault="00CD2C03" w:rsidP="00175633">
            <w:pPr>
              <w:shd w:val="clear" w:color="auto" w:fill="FFFFFF"/>
              <w:spacing w:beforeLines="0" w:before="0" w:after="0" w:afterAutospacing="0" w:line="240" w:lineRule="auto"/>
              <w:rPr>
                <w:iCs/>
              </w:rPr>
            </w:pPr>
          </w:p>
          <w:p w14:paraId="3D21A4F6" w14:textId="767A68A5" w:rsidR="00CD2C03" w:rsidRDefault="00CD2C03" w:rsidP="00175633">
            <w:pPr>
              <w:shd w:val="clear" w:color="auto" w:fill="FFFFFF"/>
              <w:spacing w:beforeLines="0" w:before="0" w:after="0" w:afterAutospacing="0" w:line="240" w:lineRule="auto"/>
              <w:rPr>
                <w:iCs/>
              </w:rPr>
            </w:pPr>
          </w:p>
          <w:p w14:paraId="4EC24B35" w14:textId="28C04A80" w:rsidR="00CD2C03" w:rsidRDefault="00CD2C03" w:rsidP="00175633">
            <w:pPr>
              <w:shd w:val="clear" w:color="auto" w:fill="FFFFFF"/>
              <w:spacing w:beforeLines="0" w:before="0" w:after="0" w:afterAutospacing="0" w:line="240" w:lineRule="auto"/>
              <w:rPr>
                <w:iCs/>
              </w:rPr>
            </w:pPr>
          </w:p>
          <w:p w14:paraId="0ECC01EE" w14:textId="77777777" w:rsidR="00CD2C03" w:rsidRDefault="00CD2C03" w:rsidP="00175633">
            <w:pPr>
              <w:shd w:val="clear" w:color="auto" w:fill="FFFFFF"/>
              <w:spacing w:beforeLines="0" w:before="0" w:after="0" w:afterAutospacing="0" w:line="240" w:lineRule="auto"/>
              <w:rPr>
                <w:iCs/>
              </w:rPr>
            </w:pPr>
          </w:p>
          <w:p w14:paraId="29859061" w14:textId="77777777" w:rsidR="001B319B" w:rsidRDefault="001B319B" w:rsidP="00175633">
            <w:pPr>
              <w:shd w:val="clear" w:color="auto" w:fill="FFFFFF"/>
              <w:spacing w:beforeLines="0" w:before="0" w:after="0" w:afterAutospacing="0" w:line="240" w:lineRule="auto"/>
              <w:rPr>
                <w:iCs/>
              </w:rPr>
            </w:pPr>
          </w:p>
          <w:p w14:paraId="3D30539B" w14:textId="77777777" w:rsidR="001B319B" w:rsidRDefault="001B319B" w:rsidP="00175633">
            <w:pPr>
              <w:shd w:val="clear" w:color="auto" w:fill="FFFFFF"/>
              <w:spacing w:beforeLines="0" w:before="0" w:after="0" w:afterAutospacing="0" w:line="240" w:lineRule="auto"/>
              <w:rPr>
                <w:iCs/>
              </w:rPr>
            </w:pPr>
          </w:p>
          <w:p w14:paraId="23691BA3" w14:textId="77777777" w:rsidR="00CD2C03" w:rsidRDefault="00CD2C03" w:rsidP="00175633">
            <w:pPr>
              <w:shd w:val="clear" w:color="auto" w:fill="FFFFFF"/>
              <w:spacing w:beforeLines="0" w:before="0" w:after="0" w:afterAutospacing="0" w:line="240" w:lineRule="auto"/>
              <w:rPr>
                <w:rFonts w:eastAsia="Times New Roman"/>
                <w:iCs/>
                <w:lang w:eastAsia="en-US"/>
              </w:rPr>
            </w:pPr>
            <w:r>
              <w:rPr>
                <w:bCs/>
                <w:color w:val="000000"/>
              </w:rPr>
              <w:t>- HS</w:t>
            </w:r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thảo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luận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về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các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gợi</w:t>
            </w:r>
            <w:proofErr w:type="spellEnd"/>
            <w:r>
              <w:rPr>
                <w:iCs/>
              </w:rPr>
              <w:t xml:space="preserve"> ý </w:t>
            </w:r>
            <w:proofErr w:type="spellStart"/>
            <w:r>
              <w:rPr>
                <w:iCs/>
              </w:rPr>
              <w:t>trong</w:t>
            </w:r>
            <w:proofErr w:type="spellEnd"/>
            <w:r>
              <w:rPr>
                <w:iCs/>
              </w:rPr>
              <w:t xml:space="preserve"> SGK </w:t>
            </w:r>
            <w:proofErr w:type="spellStart"/>
            <w:r>
              <w:rPr>
                <w:iCs/>
              </w:rPr>
              <w:t>trang</w:t>
            </w:r>
            <w:proofErr w:type="spellEnd"/>
            <w:r>
              <w:rPr>
                <w:iCs/>
              </w:rPr>
              <w:t xml:space="preserve"> 23 </w:t>
            </w:r>
            <w:proofErr w:type="spellStart"/>
            <w:r>
              <w:rPr>
                <w:iCs/>
              </w:rPr>
              <w:t>theo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nội</w:t>
            </w:r>
            <w:proofErr w:type="spellEnd"/>
            <w:r>
              <w:rPr>
                <w:iCs/>
              </w:rPr>
              <w:t xml:space="preserve"> dung;</w:t>
            </w:r>
          </w:p>
          <w:p w14:paraId="125607F8" w14:textId="77777777" w:rsidR="00CD2C03" w:rsidRDefault="00CD2C03" w:rsidP="00175633">
            <w:pPr>
              <w:shd w:val="clear" w:color="auto" w:fill="FFFFFF"/>
              <w:spacing w:beforeLines="0" w:before="0" w:after="0" w:afterAutospacing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+ </w:t>
            </w:r>
            <w:proofErr w:type="spellStart"/>
            <w:r>
              <w:rPr>
                <w:i/>
                <w:iCs/>
              </w:rPr>
              <w:t>Màu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nóng</w:t>
            </w:r>
            <w:proofErr w:type="spellEnd"/>
            <w:r>
              <w:rPr>
                <w:i/>
                <w:iCs/>
              </w:rPr>
              <w:t xml:space="preserve">, </w:t>
            </w:r>
            <w:proofErr w:type="spellStart"/>
            <w:r>
              <w:rPr>
                <w:i/>
                <w:iCs/>
              </w:rPr>
              <w:t>màu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lạnh</w:t>
            </w:r>
            <w:proofErr w:type="spellEnd"/>
            <w:r>
              <w:rPr>
                <w:i/>
                <w:iCs/>
              </w:rPr>
              <w:t xml:space="preserve">, </w:t>
            </w:r>
            <w:proofErr w:type="spellStart"/>
            <w:r>
              <w:rPr>
                <w:i/>
                <w:iCs/>
              </w:rPr>
              <w:t>màu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đậm</w:t>
            </w:r>
            <w:proofErr w:type="spellEnd"/>
            <w:r>
              <w:rPr>
                <w:i/>
                <w:iCs/>
              </w:rPr>
              <w:t xml:space="preserve">, </w:t>
            </w:r>
            <w:proofErr w:type="spellStart"/>
            <w:r>
              <w:rPr>
                <w:i/>
                <w:iCs/>
              </w:rPr>
              <w:t>màu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nhạt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thể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hiện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trong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ảnh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và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trong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tranh</w:t>
            </w:r>
            <w:proofErr w:type="spellEnd"/>
            <w:r>
              <w:rPr>
                <w:i/>
                <w:iCs/>
              </w:rPr>
              <w:t>.</w:t>
            </w:r>
          </w:p>
          <w:p w14:paraId="097C8113" w14:textId="77777777" w:rsidR="00CD2C03" w:rsidRDefault="00CD2C03" w:rsidP="00175633">
            <w:pPr>
              <w:shd w:val="clear" w:color="auto" w:fill="FFFFFF"/>
              <w:spacing w:beforeLines="0" w:before="0" w:after="0" w:afterAutospacing="0" w:line="240" w:lineRule="auto"/>
              <w:rPr>
                <w:i/>
                <w:iCs/>
              </w:rPr>
            </w:pPr>
            <w:r>
              <w:rPr>
                <w:i/>
                <w:iCs/>
              </w:rPr>
              <w:t xml:space="preserve">+ </w:t>
            </w:r>
            <w:proofErr w:type="spellStart"/>
            <w:r>
              <w:rPr>
                <w:i/>
                <w:iCs/>
              </w:rPr>
              <w:t>Bố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cục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và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hòa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sắc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trong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tranh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được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thể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hiện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như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thế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nào</w:t>
            </w:r>
            <w:proofErr w:type="spellEnd"/>
            <w:r>
              <w:rPr>
                <w:i/>
                <w:iCs/>
              </w:rPr>
              <w:t>?</w:t>
            </w:r>
          </w:p>
          <w:p w14:paraId="0870706D" w14:textId="77777777" w:rsidR="00CD2C03" w:rsidRDefault="00CD2C03" w:rsidP="00175633">
            <w:pPr>
              <w:shd w:val="clear" w:color="auto" w:fill="FFFFFF"/>
              <w:spacing w:beforeLines="0" w:before="0" w:after="0" w:afterAutospacing="0" w:line="240" w:lineRule="auto"/>
              <w:rPr>
                <w:i/>
                <w:iCs/>
              </w:rPr>
            </w:pPr>
            <w:r>
              <w:rPr>
                <w:bCs/>
                <w:i/>
                <w:color w:val="000000"/>
              </w:rPr>
              <w:t xml:space="preserve">+ HS </w:t>
            </w:r>
            <w:proofErr w:type="spellStart"/>
            <w:r>
              <w:rPr>
                <w:bCs/>
                <w:i/>
                <w:color w:val="000000"/>
              </w:rPr>
              <w:t>trả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lời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i/>
                <w:iCs/>
              </w:rPr>
              <w:t>màu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nóng</w:t>
            </w:r>
            <w:proofErr w:type="spellEnd"/>
            <w:r>
              <w:rPr>
                <w:i/>
                <w:iCs/>
              </w:rPr>
              <w:t xml:space="preserve">, </w:t>
            </w:r>
            <w:proofErr w:type="spellStart"/>
            <w:r>
              <w:rPr>
                <w:i/>
                <w:iCs/>
              </w:rPr>
              <w:t>màu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lạnh</w:t>
            </w:r>
            <w:proofErr w:type="spellEnd"/>
            <w:r>
              <w:rPr>
                <w:i/>
                <w:iCs/>
              </w:rPr>
              <w:t xml:space="preserve">, </w:t>
            </w:r>
            <w:proofErr w:type="spellStart"/>
            <w:r>
              <w:rPr>
                <w:i/>
                <w:iCs/>
              </w:rPr>
              <w:t>màu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đậm</w:t>
            </w:r>
            <w:proofErr w:type="spellEnd"/>
            <w:r>
              <w:rPr>
                <w:i/>
                <w:iCs/>
              </w:rPr>
              <w:t xml:space="preserve">, </w:t>
            </w:r>
            <w:proofErr w:type="spellStart"/>
            <w:r>
              <w:rPr>
                <w:i/>
                <w:iCs/>
              </w:rPr>
              <w:t>màu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nhạt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thể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hiện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trong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ảnh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và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trong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tranh</w:t>
            </w:r>
            <w:proofErr w:type="spellEnd"/>
            <w:r>
              <w:rPr>
                <w:i/>
                <w:iCs/>
              </w:rPr>
              <w:t>.</w:t>
            </w:r>
          </w:p>
          <w:p w14:paraId="5C95B3C1" w14:textId="77777777" w:rsidR="00CD2C03" w:rsidRDefault="00CD2C03" w:rsidP="00175633">
            <w:pPr>
              <w:shd w:val="clear" w:color="auto" w:fill="FFFFFF"/>
              <w:spacing w:beforeLines="0" w:before="0" w:after="0" w:afterAutospacing="0" w:line="240" w:lineRule="auto"/>
              <w:rPr>
                <w:iCs/>
              </w:rPr>
            </w:pPr>
            <w:r>
              <w:rPr>
                <w:b/>
                <w:bCs/>
                <w:i/>
                <w:color w:val="000000"/>
              </w:rPr>
              <w:t xml:space="preserve">+ GV </w:t>
            </w:r>
            <w:proofErr w:type="spellStart"/>
            <w:r>
              <w:rPr>
                <w:b/>
                <w:bCs/>
                <w:i/>
                <w:color w:val="000000"/>
              </w:rPr>
              <w:t>lưu</w:t>
            </w:r>
            <w:proofErr w:type="spellEnd"/>
            <w:r>
              <w:rPr>
                <w:b/>
                <w:bCs/>
                <w:i/>
                <w:color w:val="000000"/>
              </w:rPr>
              <w:t xml:space="preserve"> ý: </w:t>
            </w:r>
            <w:r>
              <w:rPr>
                <w:bCs/>
                <w:color w:val="000000"/>
              </w:rPr>
              <w:t xml:space="preserve">Khi </w:t>
            </w:r>
            <w:proofErr w:type="spellStart"/>
            <w:r>
              <w:rPr>
                <w:bCs/>
                <w:color w:val="000000"/>
              </w:rPr>
              <w:t>quan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sát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một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bức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tranh</w:t>
            </w:r>
            <w:proofErr w:type="spellEnd"/>
            <w:r>
              <w:rPr>
                <w:bCs/>
                <w:color w:val="000000"/>
              </w:rPr>
              <w:t xml:space="preserve">, ta </w:t>
            </w:r>
            <w:proofErr w:type="spellStart"/>
            <w:r>
              <w:rPr>
                <w:bCs/>
                <w:color w:val="000000"/>
              </w:rPr>
              <w:t>sẽ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thấy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màu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nóng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và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màu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đậm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tạo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cảm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giác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gần</w:t>
            </w:r>
            <w:proofErr w:type="spellEnd"/>
            <w:r>
              <w:rPr>
                <w:bCs/>
                <w:color w:val="000000"/>
              </w:rPr>
              <w:t xml:space="preserve">, </w:t>
            </w:r>
            <w:proofErr w:type="spellStart"/>
            <w:r>
              <w:rPr>
                <w:bCs/>
                <w:color w:val="000000"/>
              </w:rPr>
              <w:t>màu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lạnh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và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màu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nhạt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tạo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cảm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giác</w:t>
            </w:r>
            <w:proofErr w:type="spellEnd"/>
            <w:r>
              <w:rPr>
                <w:bCs/>
                <w:color w:val="000000"/>
              </w:rPr>
              <w:t xml:space="preserve"> xa.</w:t>
            </w:r>
          </w:p>
          <w:p w14:paraId="761DC8C1" w14:textId="77777777" w:rsidR="00CD2C03" w:rsidRDefault="00CD2C03" w:rsidP="00175633">
            <w:pPr>
              <w:spacing w:beforeLines="0" w:before="0" w:after="0" w:afterAutospacing="0" w:line="240" w:lineRule="auto"/>
              <w:rPr>
                <w:b/>
                <w:bCs/>
              </w:rPr>
            </w:pPr>
            <w:r>
              <w:rPr>
                <w:b/>
                <w:bCs/>
                <w:i/>
                <w:color w:val="000000"/>
              </w:rPr>
              <w:t xml:space="preserve">+ GV </w:t>
            </w:r>
            <w:proofErr w:type="spellStart"/>
            <w:r>
              <w:rPr>
                <w:b/>
                <w:bCs/>
                <w:i/>
                <w:color w:val="000000"/>
              </w:rPr>
              <w:t>chốt</w:t>
            </w:r>
            <w:proofErr w:type="spellEnd"/>
            <w:r>
              <w:rPr>
                <w:b/>
                <w:bCs/>
                <w:i/>
                <w:color w:val="000000"/>
              </w:rPr>
              <w:t>.</w:t>
            </w:r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Vậy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là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chúng</w:t>
            </w:r>
            <w:proofErr w:type="spellEnd"/>
            <w:r>
              <w:rPr>
                <w:bCs/>
                <w:i/>
                <w:color w:val="000000"/>
              </w:rPr>
              <w:t xml:space="preserve"> ta </w:t>
            </w:r>
            <w:proofErr w:type="spellStart"/>
            <w:r>
              <w:rPr>
                <w:bCs/>
                <w:i/>
                <w:color w:val="000000"/>
              </w:rPr>
              <w:t>biết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cách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cảm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nhận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được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vẻ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đẹp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của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phong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cảnh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thiên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nhiên</w:t>
            </w:r>
            <w:proofErr w:type="spellEnd"/>
            <w:r>
              <w:rPr>
                <w:bCs/>
                <w:i/>
                <w:color w:val="000000"/>
              </w:rPr>
              <w:t xml:space="preserve">, </w:t>
            </w:r>
            <w:proofErr w:type="spellStart"/>
            <w:r>
              <w:rPr>
                <w:bCs/>
                <w:i/>
                <w:color w:val="000000"/>
              </w:rPr>
              <w:t>cuộc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sống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của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một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sô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vùng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miền</w:t>
            </w:r>
            <w:proofErr w:type="spellEnd"/>
            <w:r>
              <w:rPr>
                <w:bCs/>
                <w:i/>
                <w:color w:val="000000"/>
              </w:rPr>
              <w:t xml:space="preserve"> qua </w:t>
            </w:r>
            <w:proofErr w:type="spellStart"/>
            <w:r>
              <w:rPr>
                <w:bCs/>
                <w:i/>
                <w:color w:val="000000"/>
              </w:rPr>
              <w:t>quan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sát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các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hình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ảnh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minh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họa</w:t>
            </w:r>
            <w:proofErr w:type="spellEnd"/>
            <w:r>
              <w:rPr>
                <w:bCs/>
                <w:i/>
                <w:color w:val="000000"/>
              </w:rPr>
              <w:t xml:space="preserve"> (bao </w:t>
            </w:r>
            <w:proofErr w:type="spellStart"/>
            <w:r>
              <w:rPr>
                <w:bCs/>
                <w:i/>
                <w:color w:val="000000"/>
              </w:rPr>
              <w:t>gồm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ảnh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phong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cảnh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và</w:t>
            </w:r>
            <w:proofErr w:type="spellEnd"/>
            <w:r>
              <w:rPr>
                <w:bCs/>
                <w:i/>
                <w:color w:val="000000"/>
              </w:rPr>
              <w:t xml:space="preserve"> tac </w:t>
            </w:r>
            <w:proofErr w:type="spellStart"/>
            <w:r>
              <w:rPr>
                <w:bCs/>
                <w:i/>
                <w:color w:val="000000"/>
              </w:rPr>
              <w:t>phẩm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mĩ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thuật</w:t>
            </w:r>
            <w:proofErr w:type="spellEnd"/>
          </w:p>
          <w:p w14:paraId="045352F4" w14:textId="1AE03B7A" w:rsidR="00CD2C03" w:rsidRPr="00BC3B77" w:rsidRDefault="00CD2C03" w:rsidP="00175633">
            <w:pPr>
              <w:spacing w:before="120" w:after="0" w:afterAutospacing="0" w:line="240" w:lineRule="auto"/>
              <w:rPr>
                <w:bCs/>
                <w:color w:val="000000"/>
              </w:rPr>
            </w:pPr>
            <w:r>
              <w:rPr>
                <w:iCs/>
              </w:rPr>
              <w:t xml:space="preserve">- GV </w:t>
            </w:r>
            <w:proofErr w:type="spellStart"/>
            <w:r>
              <w:rPr>
                <w:iCs/>
              </w:rPr>
              <w:t>giới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thiệu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cho</w:t>
            </w:r>
            <w:proofErr w:type="spellEnd"/>
            <w:r>
              <w:rPr>
                <w:iCs/>
              </w:rPr>
              <w:t xml:space="preserve"> HS </w:t>
            </w:r>
            <w:proofErr w:type="spellStart"/>
            <w:r>
              <w:rPr>
                <w:iCs/>
              </w:rPr>
              <w:t>các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bước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thực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hiện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một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bài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iCs/>
              </w:rPr>
              <w:t>vẽ</w:t>
            </w:r>
            <w:proofErr w:type="spellEnd"/>
            <w:r>
              <w:rPr>
                <w:iCs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phong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cảnh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và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định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hướng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một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số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câu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hỏi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theo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gợi</w:t>
            </w:r>
            <w:proofErr w:type="spellEnd"/>
            <w:r>
              <w:rPr>
                <w:bCs/>
                <w:color w:val="000000"/>
              </w:rPr>
              <w:t xml:space="preserve"> ý </w:t>
            </w:r>
            <w:proofErr w:type="spellStart"/>
            <w:r>
              <w:rPr>
                <w:bCs/>
                <w:color w:val="000000"/>
              </w:rPr>
              <w:t>các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bước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trong</w:t>
            </w:r>
            <w:proofErr w:type="spellEnd"/>
            <w:r>
              <w:rPr>
                <w:bCs/>
                <w:color w:val="000000"/>
              </w:rPr>
              <w:t xml:space="preserve"> SGK </w:t>
            </w:r>
            <w:proofErr w:type="spellStart"/>
            <w:r>
              <w:rPr>
                <w:bCs/>
                <w:color w:val="000000"/>
              </w:rPr>
              <w:t>trang</w:t>
            </w:r>
            <w:proofErr w:type="spellEnd"/>
            <w:r>
              <w:rPr>
                <w:bCs/>
                <w:color w:val="000000"/>
              </w:rPr>
              <w:t xml:space="preserve"> 25.</w:t>
            </w:r>
          </w:p>
          <w:p w14:paraId="60698492" w14:textId="524E5275" w:rsidR="00CD2C03" w:rsidRDefault="00CD2C03" w:rsidP="00175633">
            <w:pPr>
              <w:spacing w:before="120" w:after="0" w:afterAutospacing="0" w:line="240" w:lineRule="auto"/>
              <w:rPr>
                <w:bCs/>
                <w:color w:val="000000"/>
                <w:lang w:val="vi-VN"/>
              </w:rPr>
            </w:pPr>
            <w:r w:rsidRPr="005217D1">
              <w:rPr>
                <w:b/>
                <w:bCs/>
                <w:noProof/>
                <w:lang w:eastAsia="en-US"/>
              </w:rPr>
              <w:drawing>
                <wp:anchor distT="0" distB="0" distL="114300" distR="114300" simplePos="0" relativeHeight="251660800" behindDoc="0" locked="0" layoutInCell="1" allowOverlap="1" wp14:anchorId="5D8F1B4C" wp14:editId="5236D5A8">
                  <wp:simplePos x="0" y="0"/>
                  <wp:positionH relativeFrom="column">
                    <wp:posOffset>4719048</wp:posOffset>
                  </wp:positionH>
                  <wp:positionV relativeFrom="paragraph">
                    <wp:posOffset>99967</wp:posOffset>
                  </wp:positionV>
                  <wp:extent cx="1579880" cy="1310640"/>
                  <wp:effectExtent l="0" t="0" r="1270" b="3810"/>
                  <wp:wrapNone/>
                  <wp:docPr id="54" name="Picture 54" descr="D:\NGHIEM\NGHIEM\HO SO PHUONG -22-23\DANG SUA- 23-24\tranhlp4bi5\MT 4 BÀI 5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NGHIEM\NGHIEM\HO SO PHUONG -22-23\DANG SUA- 23-24\tranhlp4bi5\MT 4 BÀI 5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880" cy="131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217D1">
              <w:rPr>
                <w:bCs/>
                <w:noProof/>
                <w:color w:val="000000"/>
                <w:lang w:eastAsia="en-US"/>
              </w:rPr>
              <w:drawing>
                <wp:anchor distT="0" distB="0" distL="114300" distR="114300" simplePos="0" relativeHeight="251650560" behindDoc="0" locked="0" layoutInCell="1" allowOverlap="1" wp14:anchorId="4EBB18A3" wp14:editId="0C94564A">
                  <wp:simplePos x="0" y="0"/>
                  <wp:positionH relativeFrom="column">
                    <wp:posOffset>3088458</wp:posOffset>
                  </wp:positionH>
                  <wp:positionV relativeFrom="paragraph">
                    <wp:posOffset>173446</wp:posOffset>
                  </wp:positionV>
                  <wp:extent cx="1487928" cy="1181100"/>
                  <wp:effectExtent l="0" t="0" r="0" b="0"/>
                  <wp:wrapNone/>
                  <wp:docPr id="53" name="Picture 53" descr="D:\NGHIEM\NGHIEM\HO SO PHUONG -22-23\DANG SUA- 23-24\tranhlp4bi5\MT 4 BÀI 5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NGHIEM\NGHIEM\HO SO PHUONG -22-23\DANG SUA- 23-24\tranhlp4bi5\MT 4 BÀI 5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928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217D1">
              <w:rPr>
                <w:bCs/>
                <w:noProof/>
                <w:color w:val="000000"/>
                <w:lang w:eastAsia="en-US"/>
              </w:rPr>
              <w:drawing>
                <wp:anchor distT="0" distB="0" distL="114300" distR="114300" simplePos="0" relativeHeight="251634176" behindDoc="0" locked="0" layoutInCell="1" allowOverlap="1" wp14:anchorId="59E40C34" wp14:editId="60E65B9E">
                  <wp:simplePos x="0" y="0"/>
                  <wp:positionH relativeFrom="column">
                    <wp:posOffset>1535793</wp:posOffset>
                  </wp:positionH>
                  <wp:positionV relativeFrom="paragraph">
                    <wp:posOffset>157661</wp:posOffset>
                  </wp:positionV>
                  <wp:extent cx="1476691" cy="1152525"/>
                  <wp:effectExtent l="0" t="0" r="9525" b="0"/>
                  <wp:wrapNone/>
                  <wp:docPr id="52" name="Picture 52" descr="D:\NGHIEM\NGHIEM\HO SO PHUONG -22-23\DANG SUA- 23-24\tranhlp4bi5\MT 4 BÀI 5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NGHIEM\NGHIEM\HO SO PHUONG -22-23\DANG SUA- 23-24\tranhlp4bi5\MT 4 BÀI 5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691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5874">
              <w:rPr>
                <w:bCs/>
                <w:noProof/>
                <w:color w:val="000000"/>
                <w:lang w:eastAsia="en-US"/>
              </w:rPr>
              <w:drawing>
                <wp:anchor distT="0" distB="0" distL="114300" distR="114300" simplePos="0" relativeHeight="251630080" behindDoc="0" locked="0" layoutInCell="1" allowOverlap="1" wp14:anchorId="6AF4A90C" wp14:editId="127656A3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161199</wp:posOffset>
                  </wp:positionV>
                  <wp:extent cx="1389283" cy="1143000"/>
                  <wp:effectExtent l="0" t="0" r="1905" b="0"/>
                  <wp:wrapNone/>
                  <wp:docPr id="51" name="Picture 51" descr="D:\NGHIEM\NGHIEM\HO SO PHUONG -22-23\DANG SUA- 23-24\tranhlp4bi5\MT 4 BÀI 5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NGHIEM\NGHIEM\HO SO PHUONG -22-23\DANG SUA- 23-24\tranhlp4bi5\MT 4 BÀI 5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9283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8F04325" w14:textId="6BC1FD49" w:rsidR="00CD2C03" w:rsidRDefault="00CD2C03" w:rsidP="00175633">
            <w:pPr>
              <w:spacing w:before="120" w:after="0" w:afterAutospacing="0" w:line="240" w:lineRule="auto"/>
              <w:rPr>
                <w:bCs/>
                <w:color w:val="000000"/>
                <w:lang w:val="vi-VN"/>
              </w:rPr>
            </w:pPr>
          </w:p>
          <w:p w14:paraId="3E786C7C" w14:textId="6B49F6DC" w:rsidR="00CD2C03" w:rsidRPr="00CD2C03" w:rsidRDefault="00CD2C03" w:rsidP="00175633">
            <w:pPr>
              <w:spacing w:before="120" w:after="0" w:afterAutospacing="0" w:line="240" w:lineRule="auto"/>
              <w:rPr>
                <w:bCs/>
                <w:color w:val="000000"/>
                <w:lang w:val="vi-VN"/>
              </w:rPr>
            </w:pPr>
          </w:p>
          <w:p w14:paraId="573947D3" w14:textId="77777777" w:rsidR="00CD2C03" w:rsidRDefault="00CD2C03" w:rsidP="00175633">
            <w:pPr>
              <w:spacing w:before="120" w:after="0" w:afterAutospacing="0" w:line="240" w:lineRule="auto"/>
              <w:rPr>
                <w:bCs/>
                <w:color w:val="000000"/>
              </w:rPr>
            </w:pPr>
          </w:p>
          <w:p w14:paraId="4B8547FD" w14:textId="1B227AC5" w:rsidR="00CD2C03" w:rsidRDefault="00CD2C03" w:rsidP="00175633">
            <w:pPr>
              <w:spacing w:before="120" w:after="0" w:afterAutospacing="0" w:line="240" w:lineRule="auto"/>
              <w:rPr>
                <w:bCs/>
                <w:color w:val="000000"/>
              </w:rPr>
            </w:pPr>
          </w:p>
          <w:p w14:paraId="2DCD623F" w14:textId="56987419" w:rsidR="00CD2C03" w:rsidRDefault="00CD2C03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 GV </w:t>
            </w:r>
            <w:proofErr w:type="spellStart"/>
            <w:r>
              <w:rPr>
                <w:bCs/>
                <w:color w:val="000000"/>
              </w:rPr>
              <w:t>cho</w:t>
            </w:r>
            <w:proofErr w:type="spellEnd"/>
            <w:r>
              <w:rPr>
                <w:bCs/>
                <w:color w:val="000000"/>
              </w:rPr>
              <w:t xml:space="preserve"> HS </w:t>
            </w:r>
            <w:proofErr w:type="spellStart"/>
            <w:r>
              <w:rPr>
                <w:bCs/>
                <w:color w:val="000000"/>
              </w:rPr>
              <w:t>tham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khảo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một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số</w:t>
            </w:r>
            <w:proofErr w:type="spellEnd"/>
            <w:r>
              <w:rPr>
                <w:bCs/>
                <w:color w:val="000000"/>
              </w:rPr>
              <w:t xml:space="preserve"> SPMT </w:t>
            </w:r>
            <w:proofErr w:type="spellStart"/>
            <w:r>
              <w:rPr>
                <w:bCs/>
                <w:color w:val="000000"/>
              </w:rPr>
              <w:t>phong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cảnh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quê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hương</w:t>
            </w:r>
            <w:proofErr w:type="spellEnd"/>
            <w:r>
              <w:rPr>
                <w:bCs/>
                <w:color w:val="000000"/>
              </w:rPr>
              <w:t>.</w:t>
            </w:r>
          </w:p>
          <w:p w14:paraId="3B3EC93A" w14:textId="7FF3754D" w:rsidR="00CD2C03" w:rsidRDefault="00CD2C03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  <w:r w:rsidRPr="00D10BA2">
              <w:rPr>
                <w:bCs/>
                <w:noProof/>
                <w:color w:val="000000"/>
                <w:lang w:eastAsia="en-US"/>
              </w:rPr>
              <w:drawing>
                <wp:anchor distT="0" distB="0" distL="114300" distR="114300" simplePos="0" relativeHeight="251664896" behindDoc="0" locked="0" layoutInCell="1" allowOverlap="1" wp14:anchorId="4FBA2053" wp14:editId="1CAF5FC8">
                  <wp:simplePos x="0" y="0"/>
                  <wp:positionH relativeFrom="column">
                    <wp:posOffset>853531</wp:posOffset>
                  </wp:positionH>
                  <wp:positionV relativeFrom="paragraph">
                    <wp:posOffset>49258</wp:posOffset>
                  </wp:positionV>
                  <wp:extent cx="4457700" cy="1751965"/>
                  <wp:effectExtent l="0" t="0" r="0" b="635"/>
                  <wp:wrapNone/>
                  <wp:docPr id="55" name="Picture 55" descr="D:\NGHIEM\NGHIEM\HO SO PHUONG -22-23\DANG SUA- 23-24\tranhlp4bi5\MT 4 BÀI 5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NGHIEM\NGHIEM\HO SO PHUONG -22-23\DANG SUA- 23-24\tranhlp4bi5\MT 4 BÀI 5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175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BA94B4" w14:textId="5BDA5373" w:rsidR="00CD2C03" w:rsidRDefault="00CD2C03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7AE7A709" w14:textId="158FF42A" w:rsidR="00CD2C03" w:rsidRDefault="00CD2C03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240008F8" w14:textId="104D48ED" w:rsidR="00CD2C03" w:rsidRDefault="00CD2C03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3064DFF2" w14:textId="77777777" w:rsidR="00CD2C03" w:rsidRDefault="00CD2C03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28F01631" w14:textId="77777777" w:rsidR="00CD2C03" w:rsidRDefault="00CD2C03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1D901006" w14:textId="77777777" w:rsidR="00CD2C03" w:rsidRDefault="00CD2C03" w:rsidP="00175633">
            <w:pPr>
              <w:spacing w:beforeLines="0" w:before="0" w:after="0" w:afterAutospacing="0" w:line="240" w:lineRule="auto"/>
              <w:rPr>
                <w:bCs/>
                <w:color w:val="000000"/>
                <w:lang w:val="vi-VN"/>
              </w:rPr>
            </w:pPr>
          </w:p>
          <w:p w14:paraId="3AC36ED3" w14:textId="77777777" w:rsidR="00CD2C03" w:rsidRDefault="00CD2C03" w:rsidP="00175633">
            <w:pPr>
              <w:spacing w:beforeLines="0" w:before="0" w:after="0" w:afterAutospacing="0" w:line="240" w:lineRule="auto"/>
              <w:rPr>
                <w:bCs/>
                <w:color w:val="000000"/>
                <w:lang w:val="vi-VN"/>
              </w:rPr>
            </w:pPr>
          </w:p>
          <w:p w14:paraId="767F7AC7" w14:textId="77777777" w:rsidR="00CD2C03" w:rsidRPr="001357B8" w:rsidRDefault="00CD2C03" w:rsidP="00175633">
            <w:pPr>
              <w:spacing w:beforeLines="0" w:before="0" w:after="0" w:afterAutospacing="0" w:line="240" w:lineRule="auto"/>
              <w:rPr>
                <w:bCs/>
                <w:color w:val="000000"/>
                <w:lang w:val="vi-VN"/>
              </w:rPr>
            </w:pPr>
          </w:p>
          <w:p w14:paraId="263F0475" w14:textId="7814D578" w:rsidR="00CD2C03" w:rsidRDefault="00CD2C03" w:rsidP="00175633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</w:rPr>
            </w:pPr>
            <w:r>
              <w:rPr>
                <w:b/>
                <w:bCs/>
                <w:i/>
                <w:color w:val="000000"/>
              </w:rPr>
              <w:t xml:space="preserve">* GV </w:t>
            </w:r>
            <w:proofErr w:type="spellStart"/>
            <w:r>
              <w:rPr>
                <w:b/>
                <w:bCs/>
                <w:i/>
                <w:color w:val="000000"/>
              </w:rPr>
              <w:t>chốt</w:t>
            </w:r>
            <w:proofErr w:type="spellEnd"/>
            <w:r>
              <w:rPr>
                <w:b/>
                <w:bCs/>
                <w:i/>
                <w:color w:val="000000"/>
              </w:rPr>
              <w:t xml:space="preserve">: </w:t>
            </w:r>
            <w:proofErr w:type="spellStart"/>
            <w:r>
              <w:rPr>
                <w:bCs/>
                <w:i/>
                <w:color w:val="000000"/>
              </w:rPr>
              <w:t>Vậy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là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chúng</w:t>
            </w:r>
            <w:proofErr w:type="spellEnd"/>
            <w:r>
              <w:rPr>
                <w:bCs/>
                <w:i/>
                <w:color w:val="000000"/>
              </w:rPr>
              <w:t xml:space="preserve"> ta </w:t>
            </w:r>
            <w:proofErr w:type="spellStart"/>
            <w:r>
              <w:rPr>
                <w:bCs/>
                <w:i/>
                <w:color w:val="000000"/>
              </w:rPr>
              <w:t>đã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biết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cách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hiểu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được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cách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thể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hiện</w:t>
            </w:r>
            <w:proofErr w:type="spellEnd"/>
            <w:r>
              <w:rPr>
                <w:bCs/>
                <w:i/>
                <w:color w:val="000000"/>
              </w:rPr>
              <w:t xml:space="preserve"> SPMT, </w:t>
            </w:r>
            <w:proofErr w:type="spellStart"/>
            <w:r>
              <w:rPr>
                <w:bCs/>
                <w:i/>
                <w:color w:val="000000"/>
              </w:rPr>
              <w:t>biết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cách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thể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hiện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một</w:t>
            </w:r>
            <w:proofErr w:type="spellEnd"/>
            <w:r>
              <w:rPr>
                <w:bCs/>
                <w:i/>
                <w:color w:val="000000"/>
              </w:rPr>
              <w:t xml:space="preserve"> SPMT </w:t>
            </w:r>
            <w:proofErr w:type="spellStart"/>
            <w:r>
              <w:rPr>
                <w:bCs/>
                <w:i/>
                <w:color w:val="000000"/>
              </w:rPr>
              <w:t>chủ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đề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phong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cảnh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quê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hương</w:t>
            </w:r>
            <w:proofErr w:type="spellEnd"/>
          </w:p>
          <w:p w14:paraId="4425F78F" w14:textId="4B27ED67" w:rsidR="00CD2C03" w:rsidRPr="00836E80" w:rsidRDefault="00CD2C03" w:rsidP="00175633">
            <w:pPr>
              <w:spacing w:beforeLines="0" w:before="0" w:after="0" w:afterAutospacing="0" w:line="240" w:lineRule="auto"/>
              <w:ind w:firstLineChars="100" w:firstLine="281"/>
              <w:jc w:val="center"/>
              <w:rPr>
                <w:b/>
                <w:bCs/>
                <w:u w:val="single"/>
                <w:lang w:val="vi-VN"/>
              </w:rPr>
            </w:pPr>
            <w:proofErr w:type="spellStart"/>
            <w:r w:rsidRPr="00A804AC">
              <w:rPr>
                <w:b/>
                <w:bCs/>
                <w:u w:val="single"/>
              </w:rPr>
              <w:t>Ho</w:t>
            </w:r>
            <w:r w:rsidRPr="00A804AC">
              <w:rPr>
                <w:b/>
                <w:bCs/>
              </w:rPr>
              <w:t>ạ</w:t>
            </w:r>
            <w:r w:rsidRPr="00A804AC">
              <w:rPr>
                <w:b/>
                <w:bCs/>
                <w:u w:val="single"/>
              </w:rPr>
              <w:t>t</w:t>
            </w:r>
            <w:proofErr w:type="spellEnd"/>
            <w:r w:rsidRPr="00A804AC">
              <w:rPr>
                <w:b/>
                <w:bCs/>
                <w:u w:val="single"/>
              </w:rPr>
              <w:t xml:space="preserve"> </w:t>
            </w:r>
            <w:proofErr w:type="spellStart"/>
            <w:r w:rsidRPr="00A804AC">
              <w:rPr>
                <w:b/>
                <w:bCs/>
                <w:u w:val="single"/>
              </w:rPr>
              <w:t>đ</w:t>
            </w:r>
            <w:r w:rsidRPr="00A804AC">
              <w:rPr>
                <w:b/>
                <w:bCs/>
              </w:rPr>
              <w:t>ộ</w:t>
            </w:r>
            <w:r w:rsidRPr="00A804AC">
              <w:rPr>
                <w:b/>
                <w:bCs/>
                <w:u w:val="single"/>
              </w:rPr>
              <w:t>n</w:t>
            </w:r>
            <w:r w:rsidRPr="00A804AC">
              <w:rPr>
                <w:b/>
                <w:bCs/>
              </w:rPr>
              <w:t>g</w:t>
            </w:r>
            <w:proofErr w:type="spellEnd"/>
            <w:r w:rsidRPr="00A804AC">
              <w:rPr>
                <w:b/>
                <w:bCs/>
                <w:u w:val="single"/>
              </w:rPr>
              <w:t xml:space="preserve"> </w:t>
            </w:r>
            <w:r>
              <w:rPr>
                <w:b/>
                <w:bCs/>
                <w:u w:val="single"/>
                <w:lang w:val="vi-VN"/>
              </w:rPr>
              <w:t>3</w:t>
            </w:r>
            <w:r w:rsidRPr="00A804AC">
              <w:rPr>
                <w:b/>
                <w:bCs/>
                <w:u w:val="single"/>
              </w:rPr>
              <w:t xml:space="preserve">: </w:t>
            </w:r>
            <w:proofErr w:type="spellStart"/>
            <w:r w:rsidRPr="00A804AC">
              <w:rPr>
                <w:b/>
                <w:bCs/>
                <w:u w:val="single"/>
              </w:rPr>
              <w:t>Lu</w:t>
            </w:r>
            <w:r w:rsidRPr="00A804AC">
              <w:rPr>
                <w:b/>
                <w:bCs/>
              </w:rPr>
              <w:t>yệ</w:t>
            </w:r>
            <w:r w:rsidRPr="00A804AC">
              <w:rPr>
                <w:b/>
                <w:bCs/>
                <w:u w:val="single"/>
              </w:rPr>
              <w:t>n</w:t>
            </w:r>
            <w:proofErr w:type="spellEnd"/>
            <w:r w:rsidRPr="00A804AC">
              <w:rPr>
                <w:b/>
                <w:bCs/>
                <w:u w:val="single"/>
              </w:rPr>
              <w:t xml:space="preserve"> </w:t>
            </w:r>
            <w:proofErr w:type="spellStart"/>
            <w:r w:rsidRPr="00A804AC">
              <w:rPr>
                <w:b/>
                <w:bCs/>
                <w:u w:val="single"/>
              </w:rPr>
              <w:t>t</w:t>
            </w:r>
            <w:r w:rsidRPr="00A804AC">
              <w:rPr>
                <w:b/>
                <w:bCs/>
              </w:rPr>
              <w:t>ập</w:t>
            </w:r>
            <w:proofErr w:type="spellEnd"/>
            <w:r w:rsidRPr="00836E80">
              <w:rPr>
                <w:b/>
                <w:bCs/>
              </w:rPr>
              <w:t xml:space="preserve">: </w:t>
            </w:r>
            <w:proofErr w:type="spellStart"/>
            <w:r w:rsidRPr="00836E80">
              <w:rPr>
                <w:b/>
                <w:bCs/>
              </w:rPr>
              <w:t>Thực</w:t>
            </w:r>
            <w:proofErr w:type="spellEnd"/>
            <w:r w:rsidRPr="00836E80">
              <w:rPr>
                <w:b/>
                <w:bCs/>
              </w:rPr>
              <w:t xml:space="preserve"> </w:t>
            </w:r>
            <w:proofErr w:type="spellStart"/>
            <w:r w:rsidRPr="00836E80">
              <w:rPr>
                <w:b/>
                <w:bCs/>
              </w:rPr>
              <w:t>hành</w:t>
            </w:r>
            <w:proofErr w:type="spellEnd"/>
            <w:r w:rsidRPr="00836E80">
              <w:rPr>
                <w:b/>
                <w:bCs/>
              </w:rPr>
              <w:t xml:space="preserve"> </w:t>
            </w:r>
            <w:r w:rsidRPr="00836E80">
              <w:rPr>
                <w:b/>
                <w:bCs/>
                <w:lang w:val="vi-VN"/>
              </w:rPr>
              <w:t>và trưng bày sản phẩm</w:t>
            </w:r>
          </w:p>
          <w:p w14:paraId="24B11059" w14:textId="3D25D96C" w:rsidR="00CD2C03" w:rsidRDefault="00CD2C03" w:rsidP="00175633">
            <w:pPr>
              <w:spacing w:beforeLines="0" w:before="0" w:after="0" w:afterAutospacing="0" w:line="240" w:lineRule="auto"/>
              <w:rPr>
                <w:rFonts w:eastAsia="Times New Roman"/>
                <w:bCs/>
                <w:color w:val="000000"/>
                <w:lang w:eastAsia="en-US"/>
              </w:rPr>
            </w:pPr>
            <w:r>
              <w:rPr>
                <w:bCs/>
                <w:color w:val="000000"/>
              </w:rPr>
              <w:t xml:space="preserve">- HS </w:t>
            </w:r>
            <w:proofErr w:type="spellStart"/>
            <w:r>
              <w:rPr>
                <w:bCs/>
                <w:color w:val="000000"/>
              </w:rPr>
              <w:t>thực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hiện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một</w:t>
            </w:r>
            <w:proofErr w:type="spellEnd"/>
            <w:r>
              <w:rPr>
                <w:bCs/>
                <w:color w:val="000000"/>
              </w:rPr>
              <w:t xml:space="preserve"> SPMT </w:t>
            </w:r>
            <w:proofErr w:type="spellStart"/>
            <w:r>
              <w:rPr>
                <w:bCs/>
                <w:color w:val="000000"/>
              </w:rPr>
              <w:t>chủ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đề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phong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cảnh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quê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hương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bằng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chất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liệu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tự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chọn</w:t>
            </w:r>
            <w:proofErr w:type="spellEnd"/>
            <w:r>
              <w:rPr>
                <w:bCs/>
                <w:color w:val="000000"/>
              </w:rPr>
              <w:t xml:space="preserve">; </w:t>
            </w:r>
            <w:proofErr w:type="spellStart"/>
            <w:r>
              <w:rPr>
                <w:bCs/>
                <w:color w:val="000000"/>
              </w:rPr>
              <w:t>giúp</w:t>
            </w:r>
            <w:proofErr w:type="spellEnd"/>
            <w:r>
              <w:rPr>
                <w:bCs/>
                <w:color w:val="000000"/>
              </w:rPr>
              <w:t xml:space="preserve"> HS </w:t>
            </w:r>
            <w:proofErr w:type="spellStart"/>
            <w:r>
              <w:rPr>
                <w:bCs/>
                <w:color w:val="000000"/>
              </w:rPr>
              <w:t>lựa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chọn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chất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liệu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để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thực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hiện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bài</w:t>
            </w:r>
            <w:proofErr w:type="spellEnd"/>
            <w:r>
              <w:rPr>
                <w:bCs/>
                <w:color w:val="000000"/>
              </w:rPr>
              <w:t>.</w:t>
            </w:r>
          </w:p>
          <w:p w14:paraId="37CCE25A" w14:textId="77777777" w:rsidR="00CD2C03" w:rsidRDefault="00CD2C03" w:rsidP="00175633">
            <w:pPr>
              <w:spacing w:beforeLines="0" w:before="0" w:after="0" w:afterAutospacing="0" w:line="240" w:lineRule="auto"/>
              <w:rPr>
                <w:rFonts w:eastAsia="Times New Roman"/>
                <w:bCs/>
                <w:color w:val="000000"/>
                <w:lang w:eastAsia="en-US"/>
              </w:rPr>
            </w:pPr>
            <w:r w:rsidRPr="00A804AC">
              <w:t xml:space="preserve"> </w:t>
            </w:r>
            <w:r>
              <w:rPr>
                <w:bCs/>
                <w:color w:val="000000"/>
              </w:rPr>
              <w:t xml:space="preserve">- GV </w:t>
            </w:r>
            <w:proofErr w:type="spellStart"/>
            <w:r>
              <w:rPr>
                <w:bCs/>
                <w:color w:val="000000"/>
              </w:rPr>
              <w:t>hướng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dẫn</w:t>
            </w:r>
            <w:proofErr w:type="spellEnd"/>
            <w:r>
              <w:rPr>
                <w:bCs/>
                <w:color w:val="000000"/>
              </w:rPr>
              <w:t xml:space="preserve"> HS </w:t>
            </w:r>
            <w:proofErr w:type="spellStart"/>
            <w:r>
              <w:rPr>
                <w:bCs/>
                <w:color w:val="000000"/>
              </w:rPr>
              <w:t>thực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hành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theo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hình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thức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cá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nhân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hoặc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nhóm</w:t>
            </w:r>
            <w:proofErr w:type="spellEnd"/>
            <w:r>
              <w:rPr>
                <w:bCs/>
                <w:color w:val="000000"/>
              </w:rPr>
              <w:t>.</w:t>
            </w:r>
          </w:p>
          <w:p w14:paraId="4A145D21" w14:textId="77777777" w:rsidR="00CD2C03" w:rsidRDefault="00CD2C03" w:rsidP="00175633">
            <w:pPr>
              <w:spacing w:beforeLines="0" w:before="0" w:after="0" w:afterAutospacing="0" w:line="240" w:lineRule="auto"/>
              <w:rPr>
                <w:lang w:val="vi-VN"/>
              </w:rPr>
            </w:pPr>
            <w:r w:rsidRPr="00A804AC">
              <w:t xml:space="preserve"> - GV </w:t>
            </w:r>
            <w:proofErr w:type="spellStart"/>
            <w:r w:rsidRPr="00A804AC">
              <w:t>theo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dõi</w:t>
            </w:r>
            <w:proofErr w:type="spellEnd"/>
            <w:r w:rsidRPr="00A804AC">
              <w:t xml:space="preserve">, </w:t>
            </w:r>
            <w:proofErr w:type="spellStart"/>
            <w:r w:rsidRPr="00A804AC">
              <w:t>hướng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dẫn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và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gợi</w:t>
            </w:r>
            <w:proofErr w:type="spellEnd"/>
            <w:r w:rsidRPr="00A804AC">
              <w:t xml:space="preserve"> ý HS </w:t>
            </w:r>
            <w:proofErr w:type="spellStart"/>
            <w:r w:rsidRPr="00A804AC">
              <w:t>làm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bài</w:t>
            </w:r>
            <w:proofErr w:type="spellEnd"/>
            <w:r w:rsidRPr="00A804AC">
              <w:t>.</w:t>
            </w:r>
          </w:p>
          <w:p w14:paraId="173451C3" w14:textId="7375B0DF" w:rsidR="00CD2C03" w:rsidRPr="00BC3B77" w:rsidRDefault="00CD2C03" w:rsidP="00BC3B77">
            <w:pPr>
              <w:spacing w:beforeLines="0" w:before="0" w:after="0" w:afterAutospacing="0" w:line="240" w:lineRule="auto"/>
              <w:rPr>
                <w:iCs/>
              </w:rPr>
            </w:pPr>
          </w:p>
        </w:tc>
      </w:tr>
    </w:tbl>
    <w:p w14:paraId="206FED9F" w14:textId="0423867B" w:rsidR="00CD2C03" w:rsidRDefault="00CD2C03" w:rsidP="00BC3B77">
      <w:pPr>
        <w:tabs>
          <w:tab w:val="left" w:pos="-3544"/>
        </w:tabs>
        <w:spacing w:beforeLines="0" w:before="0" w:after="0" w:afterAutospacing="0" w:line="240" w:lineRule="auto"/>
        <w:jc w:val="center"/>
        <w:rPr>
          <w:rFonts w:cs="Times New Roman"/>
          <w:b/>
        </w:rPr>
      </w:pPr>
      <w:r w:rsidRPr="00A804AC">
        <w:rPr>
          <w:rFonts w:cs="Times New Roman"/>
          <w:b/>
        </w:rPr>
        <w:lastRenderedPageBreak/>
        <w:t>TIẾT 2</w:t>
      </w:r>
    </w:p>
    <w:p w14:paraId="00FBBCB7" w14:textId="77777777" w:rsidR="00CD2C03" w:rsidRPr="00A804AC" w:rsidRDefault="00CD2C03" w:rsidP="00CD2C03">
      <w:pPr>
        <w:tabs>
          <w:tab w:val="left" w:pos="-3544"/>
        </w:tabs>
        <w:spacing w:beforeLines="0" w:before="0" w:after="0" w:afterAutospacing="0" w:line="240" w:lineRule="auto"/>
        <w:ind w:firstLine="851"/>
        <w:jc w:val="center"/>
        <w:rPr>
          <w:rFonts w:cs="Times New Roman"/>
          <w:b/>
        </w:rPr>
      </w:pPr>
    </w:p>
    <w:tbl>
      <w:tblPr>
        <w:tblStyle w:val="TableGrid"/>
        <w:tblW w:w="10325" w:type="dxa"/>
        <w:tblInd w:w="-34" w:type="dxa"/>
        <w:tblLook w:val="04A0" w:firstRow="1" w:lastRow="0" w:firstColumn="1" w:lastColumn="0" w:noHBand="0" w:noVBand="1"/>
      </w:tblPr>
      <w:tblGrid>
        <w:gridCol w:w="10325"/>
      </w:tblGrid>
      <w:tr w:rsidR="00CD2C03" w:rsidRPr="00A804AC" w14:paraId="669FC5BA" w14:textId="77777777" w:rsidTr="00175633">
        <w:trPr>
          <w:trHeight w:val="90"/>
        </w:trPr>
        <w:tc>
          <w:tcPr>
            <w:tcW w:w="10325" w:type="dxa"/>
          </w:tcPr>
          <w:p w14:paraId="548364B0" w14:textId="61EAD122" w:rsidR="00CD2C03" w:rsidRPr="00A804AC" w:rsidRDefault="00CD2C03" w:rsidP="00175633">
            <w:pPr>
              <w:spacing w:beforeLines="0" w:before="0" w:after="0" w:afterAutospacing="0" w:line="240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A804AC">
              <w:rPr>
                <w:b/>
                <w:bCs/>
                <w:u w:val="single"/>
              </w:rPr>
              <w:t>Khởi</w:t>
            </w:r>
            <w:proofErr w:type="spellEnd"/>
            <w:r w:rsidRPr="00A804AC">
              <w:rPr>
                <w:b/>
                <w:bCs/>
                <w:u w:val="single"/>
              </w:rPr>
              <w:t xml:space="preserve"> </w:t>
            </w:r>
            <w:proofErr w:type="spellStart"/>
            <w:r w:rsidRPr="00A804AC">
              <w:rPr>
                <w:b/>
                <w:bCs/>
                <w:u w:val="single"/>
              </w:rPr>
              <w:t>đ</w:t>
            </w:r>
            <w:r w:rsidRPr="00A804AC">
              <w:rPr>
                <w:b/>
                <w:bCs/>
              </w:rPr>
              <w:t>ộ</w:t>
            </w:r>
            <w:r w:rsidRPr="00A804AC">
              <w:rPr>
                <w:b/>
                <w:bCs/>
                <w:u w:val="single"/>
              </w:rPr>
              <w:t>ng</w:t>
            </w:r>
            <w:proofErr w:type="spellEnd"/>
            <w:r w:rsidRPr="00A804AC">
              <w:rPr>
                <w:b/>
                <w:bCs/>
                <w:u w:val="single"/>
              </w:rPr>
              <w:t xml:space="preserve">: </w:t>
            </w:r>
          </w:p>
          <w:p w14:paraId="5652B332" w14:textId="1C1F20AF" w:rsidR="00CD2C03" w:rsidRPr="00A804AC" w:rsidRDefault="00CD2C03" w:rsidP="00175633">
            <w:pPr>
              <w:spacing w:beforeLines="0" w:before="0" w:after="0" w:afterAutospacing="0" w:line="240" w:lineRule="auto"/>
              <w:ind w:firstLineChars="100" w:firstLine="280"/>
            </w:pPr>
            <w:r w:rsidRPr="00A804AC">
              <w:t xml:space="preserve">- </w:t>
            </w:r>
            <w:proofErr w:type="spellStart"/>
            <w:r w:rsidR="00BC3B77">
              <w:t>Nhóm</w:t>
            </w:r>
            <w:proofErr w:type="spellEnd"/>
            <w:r w:rsidR="00BC3B77">
              <w:t xml:space="preserve"> </w:t>
            </w:r>
            <w:proofErr w:type="spellStart"/>
            <w:r w:rsidR="00BC3B77">
              <w:t>trưởng</w:t>
            </w:r>
            <w:proofErr w:type="spellEnd"/>
            <w:r w:rsidR="00BC3B77">
              <w:t xml:space="preserve"> </w:t>
            </w:r>
            <w:proofErr w:type="spellStart"/>
            <w:r w:rsidRPr="00A804AC">
              <w:t>kiểm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tra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sĩ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số</w:t>
            </w:r>
            <w:proofErr w:type="spellEnd"/>
            <w:r w:rsidRPr="00A804AC">
              <w:t xml:space="preserve">, </w:t>
            </w:r>
            <w:proofErr w:type="spellStart"/>
            <w:r w:rsidRPr="00A804AC">
              <w:t>kiểm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tra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đồ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dùng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và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sự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chuẩn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bị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của</w:t>
            </w:r>
            <w:proofErr w:type="spellEnd"/>
            <w:r w:rsidRPr="00A804AC">
              <w:t xml:space="preserve"> HS.</w:t>
            </w:r>
          </w:p>
          <w:p w14:paraId="3DB167EC" w14:textId="77777777" w:rsidR="00CD2C03" w:rsidRPr="004A7BE6" w:rsidRDefault="00CD2C03" w:rsidP="00175633">
            <w:pPr>
              <w:spacing w:beforeLines="0" w:before="0" w:after="0" w:afterAutospacing="0" w:line="240" w:lineRule="auto"/>
              <w:rPr>
                <w:color w:val="000000"/>
                <w:lang w:val="vi-VN"/>
              </w:rPr>
            </w:pPr>
            <w:r w:rsidRPr="00A804AC">
              <w:rPr>
                <w:color w:val="000000"/>
              </w:rPr>
              <w:t xml:space="preserve">    - </w:t>
            </w:r>
            <w:proofErr w:type="spellStart"/>
            <w:r w:rsidRPr="00A804AC">
              <w:rPr>
                <w:color w:val="000000"/>
              </w:rPr>
              <w:t>Ổn</w:t>
            </w:r>
            <w:proofErr w:type="spellEnd"/>
            <w:r w:rsidRPr="00A804AC">
              <w:rPr>
                <w:color w:val="000000"/>
              </w:rPr>
              <w:t xml:space="preserve"> </w:t>
            </w:r>
            <w:proofErr w:type="spellStart"/>
            <w:r w:rsidRPr="00A804AC">
              <w:rPr>
                <w:color w:val="000000"/>
              </w:rPr>
              <w:t>định</w:t>
            </w:r>
            <w:proofErr w:type="spellEnd"/>
            <w:r w:rsidRPr="00A804AC">
              <w:rPr>
                <w:color w:val="000000"/>
              </w:rPr>
              <w:t xml:space="preserve">: </w:t>
            </w:r>
            <w:proofErr w:type="spellStart"/>
            <w:r w:rsidRPr="00A804AC">
              <w:rPr>
                <w:color w:val="000000"/>
              </w:rPr>
              <w:t>khởi</w:t>
            </w:r>
            <w:proofErr w:type="spellEnd"/>
            <w:r w:rsidRPr="00A804AC">
              <w:rPr>
                <w:color w:val="000000"/>
              </w:rPr>
              <w:t xml:space="preserve"> </w:t>
            </w:r>
            <w:proofErr w:type="spellStart"/>
            <w:r w:rsidRPr="00A804AC">
              <w:rPr>
                <w:color w:val="000000"/>
              </w:rPr>
              <w:t>độ</w:t>
            </w:r>
            <w:r>
              <w:rPr>
                <w:color w:val="000000"/>
              </w:rPr>
              <w:t>ng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vi-VN"/>
              </w:rPr>
              <w:t>cho HS hát vui.</w:t>
            </w:r>
          </w:p>
          <w:p w14:paraId="59EC8BA5" w14:textId="71359224" w:rsidR="00CD2C03" w:rsidRPr="00A804AC" w:rsidRDefault="00CD2C03" w:rsidP="00175633">
            <w:pPr>
              <w:spacing w:beforeLines="0" w:before="0" w:after="0" w:afterAutospacing="0" w:line="240" w:lineRule="auto"/>
            </w:pPr>
            <w:r w:rsidRPr="00A804AC">
              <w:t xml:space="preserve">     - GV </w:t>
            </w:r>
            <w:proofErr w:type="spellStart"/>
            <w:r w:rsidRPr="00A804AC">
              <w:t>chốt</w:t>
            </w:r>
            <w:proofErr w:type="spellEnd"/>
            <w:r w:rsidRPr="00A804AC">
              <w:t xml:space="preserve"> ý </w:t>
            </w:r>
            <w:proofErr w:type="spellStart"/>
            <w:r w:rsidRPr="00A804AC">
              <w:t>vào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bài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mới</w:t>
            </w:r>
            <w:proofErr w:type="spellEnd"/>
            <w:r w:rsidRPr="00A804AC">
              <w:t xml:space="preserve">: </w:t>
            </w:r>
            <w:proofErr w:type="spellStart"/>
            <w:r w:rsidRPr="00A804AC">
              <w:t>Chủ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đề</w:t>
            </w:r>
            <w:proofErr w:type="spellEnd"/>
            <w:r>
              <w:t xml:space="preserve"> </w:t>
            </w:r>
            <w:r>
              <w:rPr>
                <w:lang w:val="vi-VN"/>
              </w:rPr>
              <w:t>3</w:t>
            </w:r>
            <w:r w:rsidRPr="00A804AC">
              <w:t xml:space="preserve">: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thú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sắc</w:t>
            </w:r>
            <w:proofErr w:type="spellEnd"/>
            <w:r w:rsidRPr="00A804AC">
              <w:rPr>
                <w:lang w:val="vi-VN"/>
              </w:rPr>
              <w:t>,</w:t>
            </w:r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5</w:t>
            </w:r>
            <w:r w:rsidRPr="00A804AC">
              <w:t xml:space="preserve">: </w:t>
            </w:r>
            <w:r>
              <w:t xml:space="preserve">Phong </w:t>
            </w:r>
            <w:proofErr w:type="spellStart"/>
            <w:r>
              <w:t>cảnh</w:t>
            </w:r>
            <w:proofErr w:type="spellEnd"/>
            <w:r>
              <w:t xml:space="preserve"> </w:t>
            </w:r>
            <w:proofErr w:type="spellStart"/>
            <w:r>
              <w:t>quê</w:t>
            </w:r>
            <w:proofErr w:type="spellEnd"/>
            <w:r>
              <w:t xml:space="preserve"> </w:t>
            </w:r>
            <w:proofErr w:type="spellStart"/>
            <w:r>
              <w:t>hương</w:t>
            </w:r>
            <w:proofErr w:type="spellEnd"/>
            <w:r>
              <w:rPr>
                <w:lang w:val="vi-VN"/>
              </w:rPr>
              <w:t xml:space="preserve"> (Tiết 1)</w:t>
            </w:r>
            <w:r w:rsidRPr="00A804AC">
              <w:rPr>
                <w:lang w:val="vi-VN"/>
              </w:rPr>
              <w:t>.</w:t>
            </w:r>
          </w:p>
          <w:p w14:paraId="68C0626C" w14:textId="77777777" w:rsidR="00CD2C03" w:rsidRDefault="00CD2C03" w:rsidP="00175633">
            <w:pPr>
              <w:spacing w:beforeLines="0" w:before="0" w:after="0" w:afterAutospacing="0" w:line="240" w:lineRule="auto"/>
              <w:ind w:firstLineChars="100" w:firstLine="281"/>
              <w:jc w:val="center"/>
              <w:rPr>
                <w:b/>
                <w:bCs/>
              </w:rPr>
            </w:pPr>
            <w:proofErr w:type="spellStart"/>
            <w:r w:rsidRPr="00A804AC">
              <w:rPr>
                <w:b/>
                <w:bCs/>
                <w:u w:val="single"/>
              </w:rPr>
              <w:t>Ho</w:t>
            </w:r>
            <w:r w:rsidRPr="00A804AC">
              <w:rPr>
                <w:b/>
                <w:bCs/>
              </w:rPr>
              <w:t>ạ</w:t>
            </w:r>
            <w:r w:rsidRPr="00A804AC">
              <w:rPr>
                <w:b/>
                <w:bCs/>
                <w:u w:val="single"/>
              </w:rPr>
              <w:t>t</w:t>
            </w:r>
            <w:proofErr w:type="spellEnd"/>
            <w:r w:rsidRPr="00A804AC">
              <w:rPr>
                <w:b/>
                <w:bCs/>
                <w:u w:val="single"/>
              </w:rPr>
              <w:t xml:space="preserve"> </w:t>
            </w:r>
            <w:proofErr w:type="spellStart"/>
            <w:r w:rsidRPr="00A804AC">
              <w:rPr>
                <w:b/>
                <w:bCs/>
                <w:u w:val="single"/>
              </w:rPr>
              <w:t>đ</w:t>
            </w:r>
            <w:r w:rsidRPr="00A804AC">
              <w:rPr>
                <w:b/>
                <w:bCs/>
              </w:rPr>
              <w:t>ộ</w:t>
            </w:r>
            <w:r w:rsidRPr="00A804AC">
              <w:rPr>
                <w:b/>
                <w:bCs/>
                <w:u w:val="single"/>
              </w:rPr>
              <w:t>n</w:t>
            </w:r>
            <w:r w:rsidRPr="00A804AC">
              <w:rPr>
                <w:b/>
                <w:bCs/>
              </w:rPr>
              <w:t>g</w:t>
            </w:r>
            <w:proofErr w:type="spellEnd"/>
            <w:r w:rsidRPr="00A804AC">
              <w:rPr>
                <w:b/>
                <w:bCs/>
                <w:u w:val="single"/>
              </w:rPr>
              <w:t xml:space="preserve"> </w:t>
            </w:r>
            <w:r>
              <w:rPr>
                <w:b/>
                <w:bCs/>
                <w:u w:val="single"/>
                <w:lang w:val="vi-VN"/>
              </w:rPr>
              <w:t>3</w:t>
            </w:r>
            <w:r w:rsidRPr="00A804AC">
              <w:rPr>
                <w:b/>
                <w:bCs/>
                <w:u w:val="single"/>
              </w:rPr>
              <w:t xml:space="preserve">: </w:t>
            </w:r>
            <w:proofErr w:type="spellStart"/>
            <w:r w:rsidRPr="00A804AC">
              <w:rPr>
                <w:b/>
                <w:bCs/>
                <w:u w:val="single"/>
              </w:rPr>
              <w:t>Lu</w:t>
            </w:r>
            <w:r w:rsidRPr="00A804AC">
              <w:rPr>
                <w:b/>
                <w:bCs/>
              </w:rPr>
              <w:t>yệ</w:t>
            </w:r>
            <w:r w:rsidRPr="00A804AC">
              <w:rPr>
                <w:b/>
                <w:bCs/>
                <w:u w:val="single"/>
              </w:rPr>
              <w:t>n</w:t>
            </w:r>
            <w:proofErr w:type="spellEnd"/>
            <w:r w:rsidRPr="00A804AC">
              <w:rPr>
                <w:b/>
                <w:bCs/>
                <w:u w:val="single"/>
              </w:rPr>
              <w:t xml:space="preserve"> </w:t>
            </w:r>
            <w:proofErr w:type="spellStart"/>
            <w:r w:rsidRPr="00A804AC">
              <w:rPr>
                <w:b/>
                <w:bCs/>
                <w:u w:val="single"/>
              </w:rPr>
              <w:t>t</w:t>
            </w:r>
            <w:r w:rsidRPr="00A804AC">
              <w:rPr>
                <w:b/>
                <w:bCs/>
              </w:rPr>
              <w:t>ập</w:t>
            </w:r>
            <w:proofErr w:type="spellEnd"/>
            <w:r w:rsidRPr="00836E80">
              <w:rPr>
                <w:b/>
                <w:bCs/>
              </w:rPr>
              <w:t xml:space="preserve">: </w:t>
            </w:r>
            <w:proofErr w:type="spellStart"/>
            <w:r w:rsidRPr="00836E80">
              <w:rPr>
                <w:b/>
                <w:bCs/>
              </w:rPr>
              <w:t>Thực</w:t>
            </w:r>
            <w:proofErr w:type="spellEnd"/>
            <w:r w:rsidRPr="00836E80">
              <w:rPr>
                <w:b/>
                <w:bCs/>
              </w:rPr>
              <w:t xml:space="preserve"> </w:t>
            </w:r>
            <w:proofErr w:type="spellStart"/>
            <w:r w:rsidRPr="00836E80">
              <w:rPr>
                <w:b/>
                <w:bCs/>
              </w:rPr>
              <w:t>hành</w:t>
            </w:r>
            <w:proofErr w:type="spellEnd"/>
            <w:r w:rsidRPr="00836E80">
              <w:rPr>
                <w:b/>
                <w:bCs/>
              </w:rPr>
              <w:t xml:space="preserve"> </w:t>
            </w:r>
            <w:r w:rsidRPr="00836E80">
              <w:rPr>
                <w:b/>
                <w:bCs/>
                <w:lang w:val="vi-VN"/>
              </w:rPr>
              <w:t>và trưng bày sản phẩm</w:t>
            </w:r>
          </w:p>
          <w:p w14:paraId="0A1B0018" w14:textId="621F5808" w:rsidR="00BC3B77" w:rsidRPr="00BC3B77" w:rsidRDefault="00BC3B77" w:rsidP="00BC3B77">
            <w:pPr>
              <w:spacing w:beforeLines="0" w:before="0" w:after="0" w:afterAutospacing="0" w:line="240" w:lineRule="auto"/>
              <w:jc w:val="left"/>
              <w:rPr>
                <w:b/>
                <w:bCs/>
                <w:u w:val="single"/>
              </w:rPr>
            </w:pPr>
            <w:r>
              <w:rPr>
                <w:b/>
                <w:bCs/>
              </w:rPr>
              <w:t xml:space="preserve">1. </w:t>
            </w:r>
            <w:proofErr w:type="spellStart"/>
            <w:r w:rsidRPr="00836E80">
              <w:rPr>
                <w:b/>
                <w:bCs/>
              </w:rPr>
              <w:t>Thực</w:t>
            </w:r>
            <w:proofErr w:type="spellEnd"/>
            <w:r w:rsidRPr="00836E80">
              <w:rPr>
                <w:b/>
                <w:bCs/>
              </w:rPr>
              <w:t xml:space="preserve"> </w:t>
            </w:r>
            <w:proofErr w:type="spellStart"/>
            <w:r w:rsidRPr="00836E80">
              <w:rPr>
                <w:b/>
                <w:bCs/>
              </w:rPr>
              <w:t>hành</w:t>
            </w:r>
            <w:proofErr w:type="spellEnd"/>
          </w:p>
          <w:p w14:paraId="1A887F5D" w14:textId="77777777" w:rsidR="00CD2C03" w:rsidRDefault="00CD2C03" w:rsidP="00175633">
            <w:pPr>
              <w:spacing w:beforeLines="0" w:before="0" w:after="0" w:afterAutospacing="0" w:line="240" w:lineRule="auto"/>
              <w:rPr>
                <w:rFonts w:eastAsia="Times New Roman"/>
                <w:bCs/>
                <w:color w:val="000000"/>
                <w:lang w:eastAsia="en-US"/>
              </w:rPr>
            </w:pPr>
            <w:r>
              <w:rPr>
                <w:bCs/>
                <w:color w:val="000000"/>
              </w:rPr>
              <w:t xml:space="preserve">- GV </w:t>
            </w:r>
            <w:proofErr w:type="spellStart"/>
            <w:r>
              <w:rPr>
                <w:bCs/>
                <w:color w:val="000000"/>
              </w:rPr>
              <w:t>tổ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chức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cho</w:t>
            </w:r>
            <w:proofErr w:type="spellEnd"/>
            <w:r>
              <w:rPr>
                <w:bCs/>
                <w:color w:val="000000"/>
              </w:rPr>
              <w:t xml:space="preserve"> HS </w:t>
            </w:r>
            <w:proofErr w:type="spellStart"/>
            <w:r>
              <w:rPr>
                <w:bCs/>
                <w:color w:val="000000"/>
              </w:rPr>
              <w:t>thực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hiện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một</w:t>
            </w:r>
            <w:proofErr w:type="spellEnd"/>
            <w:r>
              <w:rPr>
                <w:bCs/>
                <w:color w:val="000000"/>
              </w:rPr>
              <w:t xml:space="preserve"> SPMT </w:t>
            </w:r>
            <w:proofErr w:type="spellStart"/>
            <w:r>
              <w:rPr>
                <w:bCs/>
                <w:color w:val="000000"/>
              </w:rPr>
              <w:t>chủ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đề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phong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cảnh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quê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hương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bằng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chất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liệu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tự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chọn</w:t>
            </w:r>
            <w:proofErr w:type="spellEnd"/>
            <w:r>
              <w:rPr>
                <w:bCs/>
                <w:color w:val="000000"/>
              </w:rPr>
              <w:t xml:space="preserve">; </w:t>
            </w:r>
            <w:proofErr w:type="spellStart"/>
            <w:r>
              <w:rPr>
                <w:bCs/>
                <w:color w:val="000000"/>
              </w:rPr>
              <w:t>giúp</w:t>
            </w:r>
            <w:proofErr w:type="spellEnd"/>
            <w:r>
              <w:rPr>
                <w:bCs/>
                <w:color w:val="000000"/>
              </w:rPr>
              <w:t xml:space="preserve"> HS </w:t>
            </w:r>
            <w:proofErr w:type="spellStart"/>
            <w:r>
              <w:rPr>
                <w:bCs/>
                <w:color w:val="000000"/>
              </w:rPr>
              <w:t>lựa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chọn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chất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liệu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để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thực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hiện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bài</w:t>
            </w:r>
            <w:proofErr w:type="spellEnd"/>
            <w:r>
              <w:rPr>
                <w:bCs/>
                <w:color w:val="000000"/>
              </w:rPr>
              <w:t>.</w:t>
            </w:r>
          </w:p>
          <w:p w14:paraId="018ACF1B" w14:textId="0A6A05CD" w:rsidR="00CD2C03" w:rsidRDefault="00CD2C03" w:rsidP="00175633">
            <w:pPr>
              <w:spacing w:beforeLines="0" w:before="0" w:after="0" w:afterAutospacing="0" w:line="240" w:lineRule="auto"/>
              <w:rPr>
                <w:rFonts w:eastAsia="Times New Roman"/>
                <w:bCs/>
                <w:color w:val="000000"/>
                <w:lang w:eastAsia="en-US"/>
              </w:rPr>
            </w:pPr>
            <w:r w:rsidRPr="00A804AC">
              <w:t xml:space="preserve"> </w:t>
            </w:r>
            <w:r>
              <w:rPr>
                <w:bCs/>
                <w:color w:val="000000"/>
              </w:rPr>
              <w:t xml:space="preserve">- HS </w:t>
            </w:r>
            <w:proofErr w:type="spellStart"/>
            <w:r>
              <w:rPr>
                <w:bCs/>
                <w:color w:val="000000"/>
              </w:rPr>
              <w:t>thực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hành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theo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hình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thức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cá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nhân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hoặc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nhóm</w:t>
            </w:r>
            <w:proofErr w:type="spellEnd"/>
            <w:r>
              <w:rPr>
                <w:bCs/>
                <w:color w:val="000000"/>
              </w:rPr>
              <w:t>.</w:t>
            </w:r>
          </w:p>
          <w:p w14:paraId="4537FAC0" w14:textId="77777777" w:rsidR="00CD2C03" w:rsidRDefault="00CD2C03" w:rsidP="00175633">
            <w:pPr>
              <w:spacing w:beforeLines="0" w:before="0" w:after="0" w:afterAutospacing="0" w:line="240" w:lineRule="auto"/>
              <w:rPr>
                <w:lang w:val="vi-VN"/>
              </w:rPr>
            </w:pPr>
            <w:r w:rsidRPr="00A804AC">
              <w:t xml:space="preserve"> - GV </w:t>
            </w:r>
            <w:proofErr w:type="spellStart"/>
            <w:r w:rsidRPr="00A804AC">
              <w:t>theo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dõi</w:t>
            </w:r>
            <w:proofErr w:type="spellEnd"/>
            <w:r w:rsidRPr="00A804AC">
              <w:t xml:space="preserve">, </w:t>
            </w:r>
            <w:proofErr w:type="spellStart"/>
            <w:r w:rsidRPr="00A804AC">
              <w:t>hướng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dẫn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và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gợi</w:t>
            </w:r>
            <w:proofErr w:type="spellEnd"/>
            <w:r w:rsidRPr="00A804AC">
              <w:t xml:space="preserve"> ý HS </w:t>
            </w:r>
            <w:proofErr w:type="spellStart"/>
            <w:r w:rsidRPr="00A804AC">
              <w:t>làm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bài</w:t>
            </w:r>
            <w:proofErr w:type="spellEnd"/>
            <w:r w:rsidRPr="00A804AC">
              <w:t>.</w:t>
            </w:r>
          </w:p>
          <w:p w14:paraId="7A203226" w14:textId="6D1D7C15" w:rsidR="00CD2C03" w:rsidRPr="00836E80" w:rsidRDefault="00CD2C03" w:rsidP="00175633">
            <w:pPr>
              <w:spacing w:beforeLines="0" w:before="0" w:after="0" w:afterAutospacing="0" w:line="240" w:lineRule="auto"/>
              <w:jc w:val="left"/>
              <w:rPr>
                <w:b/>
                <w:bCs/>
              </w:rPr>
            </w:pPr>
            <w:r w:rsidRPr="00836E80">
              <w:rPr>
                <w:b/>
                <w:bCs/>
                <w:lang w:val="vi-VN"/>
              </w:rPr>
              <w:t>2.</w:t>
            </w:r>
            <w:r w:rsidRPr="00836E80">
              <w:rPr>
                <w:b/>
                <w:bCs/>
              </w:rPr>
              <w:t xml:space="preserve"> </w:t>
            </w:r>
            <w:proofErr w:type="spellStart"/>
            <w:r w:rsidRPr="00836E80">
              <w:rPr>
                <w:b/>
                <w:bCs/>
              </w:rPr>
              <w:t>Trưng</w:t>
            </w:r>
            <w:proofErr w:type="spellEnd"/>
            <w:r w:rsidRPr="00836E80">
              <w:rPr>
                <w:b/>
                <w:bCs/>
              </w:rPr>
              <w:t xml:space="preserve"> </w:t>
            </w:r>
            <w:proofErr w:type="spellStart"/>
            <w:r w:rsidRPr="00836E80">
              <w:rPr>
                <w:b/>
                <w:bCs/>
              </w:rPr>
              <w:t>bày</w:t>
            </w:r>
            <w:proofErr w:type="spellEnd"/>
            <w:r w:rsidRPr="00836E80">
              <w:rPr>
                <w:b/>
                <w:bCs/>
              </w:rPr>
              <w:t xml:space="preserve"> </w:t>
            </w:r>
            <w:proofErr w:type="spellStart"/>
            <w:r w:rsidRPr="00836E80">
              <w:rPr>
                <w:b/>
                <w:bCs/>
              </w:rPr>
              <w:t>sản</w:t>
            </w:r>
            <w:proofErr w:type="spellEnd"/>
            <w:r w:rsidRPr="00836E80">
              <w:rPr>
                <w:b/>
                <w:bCs/>
              </w:rPr>
              <w:t xml:space="preserve"> </w:t>
            </w:r>
            <w:proofErr w:type="spellStart"/>
            <w:r w:rsidRPr="00836E80">
              <w:rPr>
                <w:b/>
                <w:bCs/>
              </w:rPr>
              <w:t>phẩm</w:t>
            </w:r>
            <w:proofErr w:type="spellEnd"/>
            <w:r w:rsidRPr="00836E80">
              <w:rPr>
                <w:b/>
                <w:bCs/>
              </w:rPr>
              <w:t xml:space="preserve"> </w:t>
            </w:r>
          </w:p>
          <w:p w14:paraId="7A89A366" w14:textId="77777777" w:rsidR="00CD2C03" w:rsidRDefault="00CD2C03" w:rsidP="00175633">
            <w:pPr>
              <w:spacing w:beforeLines="0" w:before="0" w:after="0" w:afterAutospacing="0" w:line="240" w:lineRule="auto"/>
              <w:rPr>
                <w:rFonts w:eastAsia="Times New Roman"/>
                <w:bCs/>
                <w:color w:val="000000"/>
                <w:lang w:eastAsia="en-US"/>
              </w:rPr>
            </w:pPr>
            <w:r>
              <w:rPr>
                <w:bCs/>
                <w:color w:val="000000"/>
              </w:rPr>
              <w:t xml:space="preserve">- GV </w:t>
            </w:r>
            <w:proofErr w:type="spellStart"/>
            <w:r>
              <w:rPr>
                <w:bCs/>
                <w:color w:val="000000"/>
              </w:rPr>
              <w:t>lựa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chọn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trưng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bày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sản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phẩm</w:t>
            </w:r>
            <w:proofErr w:type="spellEnd"/>
            <w:r>
              <w:rPr>
                <w:bCs/>
                <w:color w:val="000000"/>
              </w:rPr>
              <w:t xml:space="preserve"> (</w:t>
            </w:r>
            <w:proofErr w:type="spellStart"/>
            <w:r>
              <w:rPr>
                <w:bCs/>
                <w:color w:val="000000"/>
              </w:rPr>
              <w:t>theo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nhóm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hoặc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cá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nhân</w:t>
            </w:r>
            <w:proofErr w:type="spellEnd"/>
            <w:r>
              <w:rPr>
                <w:bCs/>
                <w:color w:val="000000"/>
              </w:rPr>
              <w:t xml:space="preserve">) </w:t>
            </w:r>
            <w:proofErr w:type="spellStart"/>
            <w:r>
              <w:rPr>
                <w:bCs/>
                <w:color w:val="000000"/>
              </w:rPr>
              <w:t>và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đặt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câu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hỏi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để</w:t>
            </w:r>
            <w:proofErr w:type="spellEnd"/>
            <w:r>
              <w:rPr>
                <w:bCs/>
                <w:color w:val="000000"/>
              </w:rPr>
              <w:t xml:space="preserve"> HS chia </w:t>
            </w:r>
            <w:proofErr w:type="spellStart"/>
            <w:r>
              <w:rPr>
                <w:bCs/>
                <w:color w:val="000000"/>
              </w:rPr>
              <w:t>sẻ</w:t>
            </w:r>
            <w:proofErr w:type="spellEnd"/>
            <w:r>
              <w:rPr>
                <w:bCs/>
                <w:color w:val="000000"/>
              </w:rPr>
              <w:t xml:space="preserve">, </w:t>
            </w:r>
            <w:proofErr w:type="spellStart"/>
            <w:r>
              <w:rPr>
                <w:bCs/>
                <w:color w:val="000000"/>
              </w:rPr>
              <w:t>thảo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luận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về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phương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pháp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thực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hiện</w:t>
            </w:r>
            <w:proofErr w:type="spellEnd"/>
            <w:r>
              <w:rPr>
                <w:bCs/>
                <w:color w:val="000000"/>
              </w:rPr>
              <w:t xml:space="preserve"> SPMT.</w:t>
            </w:r>
          </w:p>
          <w:p w14:paraId="0D4E7566" w14:textId="77777777" w:rsidR="00CD2C03" w:rsidRDefault="00CD2C03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 GV </w:t>
            </w:r>
            <w:proofErr w:type="spellStart"/>
            <w:r>
              <w:rPr>
                <w:bCs/>
                <w:color w:val="000000"/>
              </w:rPr>
              <w:t>lựa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chọn</w:t>
            </w:r>
            <w:proofErr w:type="spellEnd"/>
            <w:r>
              <w:rPr>
                <w:bCs/>
                <w:color w:val="000000"/>
              </w:rPr>
              <w:t xml:space="preserve"> SPMT </w:t>
            </w:r>
            <w:proofErr w:type="spellStart"/>
            <w:r>
              <w:rPr>
                <w:bCs/>
                <w:color w:val="000000"/>
              </w:rPr>
              <w:t>của</w:t>
            </w:r>
            <w:proofErr w:type="spellEnd"/>
            <w:r>
              <w:rPr>
                <w:bCs/>
                <w:color w:val="000000"/>
              </w:rPr>
              <w:t xml:space="preserve"> HS </w:t>
            </w:r>
            <w:proofErr w:type="spellStart"/>
            <w:r>
              <w:rPr>
                <w:bCs/>
                <w:color w:val="000000"/>
              </w:rPr>
              <w:t>đã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thể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hiện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để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trưng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bày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theo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hình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thức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nhóm</w:t>
            </w:r>
            <w:proofErr w:type="spellEnd"/>
            <w:r>
              <w:rPr>
                <w:bCs/>
                <w:color w:val="000000"/>
              </w:rPr>
              <w:t>.</w:t>
            </w:r>
          </w:p>
          <w:p w14:paraId="15FA7F7B" w14:textId="0D08F0A2" w:rsidR="00CD2C03" w:rsidRDefault="00CD2C03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 HS </w:t>
            </w:r>
            <w:proofErr w:type="spellStart"/>
            <w:r>
              <w:rPr>
                <w:bCs/>
                <w:color w:val="000000"/>
              </w:rPr>
              <w:t>mở</w:t>
            </w:r>
            <w:proofErr w:type="spellEnd"/>
            <w:r>
              <w:rPr>
                <w:bCs/>
                <w:color w:val="000000"/>
              </w:rPr>
              <w:t xml:space="preserve"> SGK </w:t>
            </w:r>
            <w:proofErr w:type="spellStart"/>
            <w:r>
              <w:rPr>
                <w:bCs/>
                <w:color w:val="000000"/>
              </w:rPr>
              <w:t>trang</w:t>
            </w:r>
            <w:proofErr w:type="spellEnd"/>
            <w:r>
              <w:rPr>
                <w:bCs/>
                <w:color w:val="000000"/>
              </w:rPr>
              <w:t xml:space="preserve"> 25 </w:t>
            </w:r>
            <w:proofErr w:type="spellStart"/>
            <w:r>
              <w:rPr>
                <w:bCs/>
                <w:color w:val="000000"/>
              </w:rPr>
              <w:t>và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định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hướng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câu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hỏi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theo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nội</w:t>
            </w:r>
            <w:proofErr w:type="spellEnd"/>
            <w:r>
              <w:rPr>
                <w:bCs/>
                <w:color w:val="000000"/>
              </w:rPr>
              <w:t xml:space="preserve"> dung.</w:t>
            </w:r>
          </w:p>
          <w:p w14:paraId="45F958B7" w14:textId="77777777" w:rsidR="00CD2C03" w:rsidRDefault="00CD2C03" w:rsidP="00175633">
            <w:pPr>
              <w:spacing w:beforeLines="0" w:before="0" w:after="0" w:afterAutospacing="0" w:line="240" w:lineRule="auto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 xml:space="preserve">+ </w:t>
            </w:r>
            <w:proofErr w:type="spellStart"/>
            <w:r>
              <w:rPr>
                <w:bCs/>
                <w:i/>
                <w:color w:val="000000"/>
              </w:rPr>
              <w:t>Giới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thiệu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và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hình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thành</w:t>
            </w:r>
            <w:proofErr w:type="spellEnd"/>
            <w:r>
              <w:rPr>
                <w:bCs/>
                <w:i/>
                <w:color w:val="000000"/>
              </w:rPr>
              <w:t xml:space="preserve"> ý </w:t>
            </w:r>
            <w:proofErr w:type="spellStart"/>
            <w:r>
              <w:rPr>
                <w:bCs/>
                <w:i/>
                <w:color w:val="000000"/>
              </w:rPr>
              <w:t>tưởng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thể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hiện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sản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phẩm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của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em</w:t>
            </w:r>
            <w:proofErr w:type="spellEnd"/>
            <w:r>
              <w:rPr>
                <w:bCs/>
                <w:i/>
                <w:color w:val="000000"/>
              </w:rPr>
              <w:t xml:space="preserve"> (</w:t>
            </w:r>
            <w:proofErr w:type="spellStart"/>
            <w:r>
              <w:rPr>
                <w:bCs/>
                <w:i/>
                <w:color w:val="000000"/>
              </w:rPr>
              <w:t>nhóm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em</w:t>
            </w:r>
            <w:proofErr w:type="spellEnd"/>
            <w:r>
              <w:rPr>
                <w:bCs/>
                <w:i/>
                <w:color w:val="000000"/>
              </w:rPr>
              <w:t>).</w:t>
            </w:r>
          </w:p>
          <w:p w14:paraId="09CD45D1" w14:textId="77777777" w:rsidR="00CD2C03" w:rsidRDefault="00CD2C03" w:rsidP="00175633">
            <w:pPr>
              <w:spacing w:beforeLines="0" w:before="0" w:after="0" w:afterAutospacing="0" w:line="240" w:lineRule="auto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 xml:space="preserve">+ </w:t>
            </w:r>
            <w:proofErr w:type="spellStart"/>
            <w:r>
              <w:rPr>
                <w:bCs/>
                <w:i/>
                <w:color w:val="000000"/>
              </w:rPr>
              <w:t>Nhận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xét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sản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phẩm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của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bạn</w:t>
            </w:r>
            <w:proofErr w:type="spellEnd"/>
            <w:r>
              <w:rPr>
                <w:bCs/>
                <w:i/>
                <w:color w:val="000000"/>
              </w:rPr>
              <w:t xml:space="preserve"> (</w:t>
            </w:r>
            <w:proofErr w:type="spellStart"/>
            <w:r>
              <w:rPr>
                <w:bCs/>
                <w:i/>
                <w:color w:val="000000"/>
              </w:rPr>
              <w:t>nhóm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bạn</w:t>
            </w:r>
            <w:proofErr w:type="spellEnd"/>
            <w:r>
              <w:rPr>
                <w:bCs/>
                <w:i/>
                <w:color w:val="000000"/>
              </w:rPr>
              <w:t>).</w:t>
            </w:r>
          </w:p>
          <w:p w14:paraId="22FC1488" w14:textId="77777777" w:rsidR="00CD2C03" w:rsidRDefault="00CD2C03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 GV </w:t>
            </w:r>
            <w:proofErr w:type="spellStart"/>
            <w:r>
              <w:rPr>
                <w:bCs/>
                <w:color w:val="000000"/>
              </w:rPr>
              <w:t>nhận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xét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đánh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giá</w:t>
            </w:r>
            <w:proofErr w:type="spellEnd"/>
            <w:r>
              <w:rPr>
                <w:bCs/>
                <w:color w:val="000000"/>
              </w:rPr>
              <w:t>.</w:t>
            </w:r>
          </w:p>
          <w:p w14:paraId="6F0B4E8A" w14:textId="75D27DB3" w:rsidR="00CD2C03" w:rsidRPr="00BC3B77" w:rsidRDefault="00CD2C03" w:rsidP="00BC3B77">
            <w:pPr>
              <w:spacing w:beforeLines="0" w:before="0" w:after="0" w:afterAutospacing="0" w:line="240" w:lineRule="auto"/>
              <w:ind w:firstLineChars="100" w:firstLine="281"/>
              <w:rPr>
                <w:bCs/>
                <w:i/>
                <w:color w:val="000000"/>
              </w:rPr>
            </w:pPr>
            <w:r>
              <w:rPr>
                <w:b/>
                <w:bCs/>
                <w:i/>
                <w:color w:val="000000"/>
              </w:rPr>
              <w:t xml:space="preserve">+ GV </w:t>
            </w:r>
            <w:proofErr w:type="spellStart"/>
            <w:r>
              <w:rPr>
                <w:b/>
                <w:bCs/>
                <w:i/>
                <w:color w:val="000000"/>
              </w:rPr>
              <w:t>chốt</w:t>
            </w:r>
            <w:proofErr w:type="spellEnd"/>
            <w:r>
              <w:rPr>
                <w:b/>
                <w:bCs/>
                <w:i/>
                <w:color w:val="000000"/>
              </w:rPr>
              <w:t>.</w:t>
            </w:r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Vậy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là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chúng</w:t>
            </w:r>
            <w:proofErr w:type="spellEnd"/>
            <w:r>
              <w:rPr>
                <w:bCs/>
                <w:i/>
                <w:color w:val="000000"/>
              </w:rPr>
              <w:t xml:space="preserve"> ta </w:t>
            </w:r>
            <w:proofErr w:type="spellStart"/>
            <w:r>
              <w:rPr>
                <w:bCs/>
                <w:i/>
                <w:color w:val="000000"/>
              </w:rPr>
              <w:t>biết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cách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nhận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xét</w:t>
            </w:r>
            <w:proofErr w:type="spellEnd"/>
            <w:r>
              <w:rPr>
                <w:bCs/>
                <w:i/>
                <w:color w:val="000000"/>
              </w:rPr>
              <w:t xml:space="preserve">, </w:t>
            </w:r>
            <w:proofErr w:type="spellStart"/>
            <w:r>
              <w:rPr>
                <w:bCs/>
                <w:i/>
                <w:color w:val="000000"/>
              </w:rPr>
              <w:t>đánh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giá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được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sản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phẩm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của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mình</w:t>
            </w:r>
            <w:proofErr w:type="spellEnd"/>
            <w:r>
              <w:rPr>
                <w:bCs/>
                <w:i/>
                <w:color w:val="000000"/>
              </w:rPr>
              <w:t xml:space="preserve">, </w:t>
            </w:r>
            <w:proofErr w:type="spellStart"/>
            <w:r>
              <w:rPr>
                <w:bCs/>
                <w:i/>
                <w:color w:val="000000"/>
              </w:rPr>
              <w:t>của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bạn</w:t>
            </w:r>
            <w:proofErr w:type="spellEnd"/>
            <w:r>
              <w:rPr>
                <w:bCs/>
                <w:i/>
                <w:color w:val="000000"/>
              </w:rPr>
              <w:t xml:space="preserve">, </w:t>
            </w:r>
            <w:proofErr w:type="spellStart"/>
            <w:r>
              <w:rPr>
                <w:bCs/>
                <w:i/>
                <w:color w:val="000000"/>
              </w:rPr>
              <w:t>trình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bày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được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những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cảm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nhận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của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mình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trước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nhóm</w:t>
            </w:r>
            <w:proofErr w:type="spellEnd"/>
            <w:r>
              <w:rPr>
                <w:i/>
                <w:iCs/>
              </w:rPr>
              <w:t>.</w:t>
            </w:r>
          </w:p>
          <w:p w14:paraId="1FD10191" w14:textId="272D2D9F" w:rsidR="00CD2C03" w:rsidRPr="00A804AC" w:rsidRDefault="00CD2C03" w:rsidP="00175633">
            <w:pPr>
              <w:spacing w:beforeLines="0" w:before="0" w:after="0" w:afterAutospacing="0" w:line="240" w:lineRule="auto"/>
              <w:jc w:val="center"/>
              <w:rPr>
                <w:b/>
                <w:bCs/>
                <w:u w:val="single"/>
                <w:lang w:eastAsia="ko-KR"/>
              </w:rPr>
            </w:pPr>
            <w:proofErr w:type="spellStart"/>
            <w:r w:rsidRPr="00A804AC">
              <w:rPr>
                <w:b/>
                <w:bCs/>
                <w:u w:val="single"/>
                <w:lang w:eastAsia="ko-KR"/>
              </w:rPr>
              <w:t>Ho</w:t>
            </w:r>
            <w:r w:rsidRPr="00A804AC">
              <w:rPr>
                <w:b/>
                <w:bCs/>
                <w:lang w:eastAsia="ko-KR"/>
              </w:rPr>
              <w:t>ạ</w:t>
            </w:r>
            <w:r w:rsidRPr="00A804AC">
              <w:rPr>
                <w:b/>
                <w:bCs/>
                <w:u w:val="single"/>
                <w:lang w:eastAsia="ko-KR"/>
              </w:rPr>
              <w:t>t</w:t>
            </w:r>
            <w:proofErr w:type="spellEnd"/>
            <w:r w:rsidRPr="00A804AC">
              <w:rPr>
                <w:b/>
                <w:bCs/>
                <w:u w:val="single"/>
                <w:lang w:eastAsia="ko-KR"/>
              </w:rPr>
              <w:t xml:space="preserve"> </w:t>
            </w:r>
            <w:proofErr w:type="spellStart"/>
            <w:r w:rsidRPr="00A804AC">
              <w:rPr>
                <w:b/>
                <w:bCs/>
                <w:u w:val="single"/>
                <w:lang w:eastAsia="ko-KR"/>
              </w:rPr>
              <w:t>đ</w:t>
            </w:r>
            <w:r w:rsidRPr="00A804AC">
              <w:rPr>
                <w:b/>
                <w:bCs/>
                <w:lang w:eastAsia="ko-KR"/>
              </w:rPr>
              <w:t>ộ</w:t>
            </w:r>
            <w:r w:rsidRPr="00A804AC">
              <w:rPr>
                <w:b/>
                <w:bCs/>
                <w:u w:val="single"/>
                <w:lang w:eastAsia="ko-KR"/>
              </w:rPr>
              <w:t>n</w:t>
            </w:r>
            <w:r w:rsidRPr="00A804AC">
              <w:rPr>
                <w:b/>
                <w:bCs/>
                <w:lang w:eastAsia="ko-KR"/>
              </w:rPr>
              <w:t>g</w:t>
            </w:r>
            <w:proofErr w:type="spellEnd"/>
            <w:r w:rsidRPr="00A804AC">
              <w:rPr>
                <w:b/>
                <w:bCs/>
                <w:u w:val="single"/>
                <w:lang w:eastAsia="ko-KR"/>
              </w:rPr>
              <w:t xml:space="preserve"> </w:t>
            </w:r>
            <w:r>
              <w:rPr>
                <w:b/>
                <w:bCs/>
                <w:u w:val="single"/>
                <w:lang w:val="vi-VN" w:eastAsia="ko-KR"/>
              </w:rPr>
              <w:t>4</w:t>
            </w:r>
            <w:r w:rsidRPr="00A804AC">
              <w:rPr>
                <w:b/>
                <w:bCs/>
                <w:u w:val="single"/>
                <w:lang w:eastAsia="ko-KR"/>
              </w:rPr>
              <w:t xml:space="preserve">: </w:t>
            </w:r>
            <w:proofErr w:type="spellStart"/>
            <w:r w:rsidRPr="00A804AC">
              <w:rPr>
                <w:b/>
                <w:bCs/>
                <w:u w:val="single"/>
                <w:lang w:eastAsia="ko-KR"/>
              </w:rPr>
              <w:t>V</w:t>
            </w:r>
            <w:r w:rsidRPr="00A804AC">
              <w:rPr>
                <w:b/>
                <w:bCs/>
                <w:lang w:eastAsia="ko-KR"/>
              </w:rPr>
              <w:t>ậ</w:t>
            </w:r>
            <w:r w:rsidRPr="00A804AC">
              <w:rPr>
                <w:b/>
                <w:bCs/>
                <w:u w:val="single"/>
                <w:lang w:eastAsia="ko-KR"/>
              </w:rPr>
              <w:t>n</w:t>
            </w:r>
            <w:proofErr w:type="spellEnd"/>
            <w:r w:rsidRPr="00A804AC">
              <w:rPr>
                <w:b/>
                <w:bCs/>
                <w:u w:val="single"/>
                <w:lang w:eastAsia="ko-KR"/>
              </w:rPr>
              <w:t xml:space="preserve"> </w:t>
            </w:r>
            <w:proofErr w:type="spellStart"/>
            <w:r w:rsidRPr="00A804AC">
              <w:rPr>
                <w:b/>
                <w:bCs/>
                <w:u w:val="single"/>
                <w:lang w:eastAsia="ko-KR"/>
              </w:rPr>
              <w:t>d</w:t>
            </w:r>
            <w:r w:rsidRPr="00A804AC">
              <w:rPr>
                <w:b/>
                <w:bCs/>
                <w:lang w:eastAsia="ko-KR"/>
              </w:rPr>
              <w:t>ụ</w:t>
            </w:r>
            <w:r w:rsidRPr="00A804AC">
              <w:rPr>
                <w:b/>
                <w:bCs/>
                <w:u w:val="single"/>
                <w:lang w:eastAsia="ko-KR"/>
              </w:rPr>
              <w:t>ng</w:t>
            </w:r>
            <w:proofErr w:type="spellEnd"/>
            <w:r>
              <w:rPr>
                <w:b/>
                <w:bCs/>
                <w:u w:val="single"/>
                <w:lang w:val="vi-VN" w:eastAsia="ko-KR"/>
              </w:rPr>
              <w:t>;</w:t>
            </w:r>
            <w:r w:rsidRPr="00A804AC">
              <w:rPr>
                <w:b/>
                <w:bCs/>
                <w:u w:val="single"/>
                <w:lang w:eastAsia="ko-KR"/>
              </w:rPr>
              <w:t xml:space="preserve"> </w:t>
            </w:r>
          </w:p>
          <w:p w14:paraId="2FFA23D3" w14:textId="77777777" w:rsidR="00CD2C03" w:rsidRDefault="00CD2C03" w:rsidP="00175633">
            <w:pPr>
              <w:spacing w:beforeLines="0" w:before="0" w:after="0" w:afterAutospacing="0" w:line="240" w:lineRule="auto"/>
              <w:rPr>
                <w:rFonts w:eastAsia="Times New Roman"/>
                <w:bCs/>
                <w:color w:val="000000"/>
                <w:lang w:eastAsia="en-US"/>
              </w:rPr>
            </w:pPr>
            <w:r>
              <w:rPr>
                <w:bCs/>
                <w:color w:val="000000"/>
              </w:rPr>
              <w:t xml:space="preserve">- GV </w:t>
            </w:r>
            <w:proofErr w:type="spellStart"/>
            <w:r>
              <w:rPr>
                <w:bCs/>
                <w:color w:val="000000"/>
              </w:rPr>
              <w:t>gợi</w:t>
            </w:r>
            <w:proofErr w:type="spellEnd"/>
            <w:r>
              <w:rPr>
                <w:bCs/>
                <w:color w:val="000000"/>
              </w:rPr>
              <w:t xml:space="preserve"> ý </w:t>
            </w:r>
            <w:proofErr w:type="spellStart"/>
            <w:r>
              <w:rPr>
                <w:bCs/>
                <w:color w:val="000000"/>
              </w:rPr>
              <w:t>cho</w:t>
            </w:r>
            <w:proofErr w:type="spellEnd"/>
            <w:r>
              <w:rPr>
                <w:bCs/>
                <w:color w:val="000000"/>
              </w:rPr>
              <w:t xml:space="preserve"> HS </w:t>
            </w:r>
            <w:proofErr w:type="spellStart"/>
            <w:r>
              <w:rPr>
                <w:bCs/>
                <w:color w:val="000000"/>
              </w:rPr>
              <w:t>hướng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thực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hiện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bằng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các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câu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hỏi</w:t>
            </w:r>
            <w:proofErr w:type="spellEnd"/>
            <w:r>
              <w:rPr>
                <w:bCs/>
                <w:color w:val="000000"/>
              </w:rPr>
              <w:t>.</w:t>
            </w:r>
          </w:p>
          <w:p w14:paraId="2A3D14BE" w14:textId="77777777" w:rsidR="00CD2C03" w:rsidRDefault="00CD2C03" w:rsidP="00175633">
            <w:pPr>
              <w:spacing w:beforeLines="0" w:before="0" w:after="0" w:afterAutospacing="0" w:line="240" w:lineRule="auto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 xml:space="preserve">+ Em </w:t>
            </w:r>
            <w:proofErr w:type="spellStart"/>
            <w:r>
              <w:rPr>
                <w:bCs/>
                <w:i/>
                <w:color w:val="000000"/>
              </w:rPr>
              <w:t>vẽ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đồ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vật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gì</w:t>
            </w:r>
            <w:proofErr w:type="spellEnd"/>
            <w:r>
              <w:rPr>
                <w:bCs/>
                <w:i/>
                <w:color w:val="000000"/>
              </w:rPr>
              <w:t xml:space="preserve">? </w:t>
            </w:r>
          </w:p>
          <w:p w14:paraId="0451949E" w14:textId="77777777" w:rsidR="00CD2C03" w:rsidRDefault="00CD2C03" w:rsidP="00175633">
            <w:pPr>
              <w:spacing w:beforeLines="0" w:before="0" w:after="0" w:afterAutospacing="0" w:line="240" w:lineRule="auto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 xml:space="preserve">+ Em </w:t>
            </w:r>
            <w:proofErr w:type="spellStart"/>
            <w:r>
              <w:rPr>
                <w:bCs/>
                <w:i/>
                <w:color w:val="000000"/>
              </w:rPr>
              <w:t>sử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dụng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màu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nóng</w:t>
            </w:r>
            <w:proofErr w:type="spellEnd"/>
            <w:r>
              <w:rPr>
                <w:bCs/>
                <w:i/>
                <w:color w:val="000000"/>
              </w:rPr>
              <w:t xml:space="preserve">, hay </w:t>
            </w:r>
            <w:proofErr w:type="spellStart"/>
            <w:r>
              <w:rPr>
                <w:bCs/>
                <w:i/>
                <w:color w:val="000000"/>
              </w:rPr>
              <w:t>màu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lạnh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để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diễn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tả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đậm</w:t>
            </w:r>
            <w:proofErr w:type="spellEnd"/>
            <w:r>
              <w:rPr>
                <w:bCs/>
                <w:i/>
                <w:color w:val="000000"/>
              </w:rPr>
              <w:t xml:space="preserve"> – </w:t>
            </w:r>
            <w:proofErr w:type="spellStart"/>
            <w:r>
              <w:rPr>
                <w:bCs/>
                <w:i/>
                <w:color w:val="000000"/>
              </w:rPr>
              <w:t>nhạt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của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đồ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vật</w:t>
            </w:r>
            <w:proofErr w:type="spellEnd"/>
            <w:r>
              <w:rPr>
                <w:bCs/>
                <w:i/>
                <w:color w:val="000000"/>
              </w:rPr>
              <w:t>?</w:t>
            </w:r>
          </w:p>
          <w:p w14:paraId="48BF31D6" w14:textId="77777777" w:rsidR="00CD2C03" w:rsidRDefault="00CD2C03" w:rsidP="00175633">
            <w:pPr>
              <w:spacing w:beforeLines="0" w:before="0" w:after="0" w:afterAutospacing="0" w:line="240" w:lineRule="auto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 xml:space="preserve">+ </w:t>
            </w:r>
            <w:proofErr w:type="spellStart"/>
            <w:r>
              <w:rPr>
                <w:bCs/>
                <w:i/>
                <w:color w:val="000000"/>
              </w:rPr>
              <w:t>Màu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nóng</w:t>
            </w:r>
            <w:proofErr w:type="spellEnd"/>
            <w:r>
              <w:rPr>
                <w:bCs/>
                <w:i/>
                <w:color w:val="000000"/>
              </w:rPr>
              <w:t xml:space="preserve">, </w:t>
            </w:r>
            <w:proofErr w:type="spellStart"/>
            <w:r>
              <w:rPr>
                <w:bCs/>
                <w:i/>
                <w:color w:val="000000"/>
              </w:rPr>
              <w:t>màu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lạnh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của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đồ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vật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thể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hiện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trên</w:t>
            </w:r>
            <w:proofErr w:type="spellEnd"/>
            <w:r>
              <w:rPr>
                <w:bCs/>
                <w:i/>
                <w:color w:val="000000"/>
              </w:rPr>
              <w:t xml:space="preserve"> SPMT </w:t>
            </w:r>
            <w:proofErr w:type="spellStart"/>
            <w:r>
              <w:rPr>
                <w:bCs/>
                <w:i/>
                <w:color w:val="000000"/>
              </w:rPr>
              <w:t>như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thế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nào</w:t>
            </w:r>
            <w:proofErr w:type="spellEnd"/>
            <w:r>
              <w:rPr>
                <w:bCs/>
                <w:i/>
                <w:color w:val="000000"/>
              </w:rPr>
              <w:t>?</w:t>
            </w:r>
          </w:p>
          <w:p w14:paraId="69E7C0AC" w14:textId="77777777" w:rsidR="00CD2C03" w:rsidRDefault="00CD2C03" w:rsidP="00175633">
            <w:pPr>
              <w:spacing w:beforeLines="0" w:before="0" w:after="0" w:afterAutospacing="0" w:line="240" w:lineRule="auto"/>
              <w:rPr>
                <w:b/>
                <w:bCs/>
                <w:i/>
                <w:color w:val="000000"/>
              </w:rPr>
            </w:pPr>
            <w:r>
              <w:rPr>
                <w:b/>
                <w:bCs/>
                <w:i/>
                <w:color w:val="000000"/>
              </w:rPr>
              <w:t xml:space="preserve">+ </w:t>
            </w:r>
            <w:proofErr w:type="spellStart"/>
            <w:r>
              <w:rPr>
                <w:b/>
                <w:bCs/>
                <w:i/>
                <w:color w:val="000000"/>
              </w:rPr>
              <w:t>Đặc</w:t>
            </w:r>
            <w:proofErr w:type="spellEnd"/>
            <w:r>
              <w:rPr>
                <w:b/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color w:val="000000"/>
              </w:rPr>
              <w:t>điểm</w:t>
            </w:r>
            <w:proofErr w:type="spellEnd"/>
            <w:r>
              <w:rPr>
                <w:b/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color w:val="000000"/>
              </w:rPr>
              <w:t>của</w:t>
            </w:r>
            <w:proofErr w:type="spellEnd"/>
            <w:r>
              <w:rPr>
                <w:b/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color w:val="000000"/>
              </w:rPr>
              <w:t>màu</w:t>
            </w:r>
            <w:proofErr w:type="spellEnd"/>
            <w:r>
              <w:rPr>
                <w:b/>
                <w:bCs/>
                <w:i/>
                <w:color w:val="000000"/>
              </w:rPr>
              <w:t>.</w:t>
            </w:r>
          </w:p>
          <w:p w14:paraId="7AD76FD5" w14:textId="77777777" w:rsidR="00CD2C03" w:rsidRDefault="00CD2C03" w:rsidP="00175633">
            <w:pPr>
              <w:spacing w:beforeLines="0" w:before="0" w:after="0" w:afterAutospacing="0" w:line="240" w:lineRule="auto"/>
              <w:rPr>
                <w:b/>
                <w:bCs/>
                <w:i/>
                <w:color w:val="000000"/>
              </w:rPr>
            </w:pPr>
            <w:r w:rsidRPr="00783EA3">
              <w:rPr>
                <w:b/>
                <w:bCs/>
                <w:noProof/>
                <w:lang w:eastAsia="en-US"/>
              </w:rPr>
              <w:drawing>
                <wp:anchor distT="0" distB="0" distL="114300" distR="114300" simplePos="0" relativeHeight="251668992" behindDoc="0" locked="0" layoutInCell="1" allowOverlap="1" wp14:anchorId="15A57657" wp14:editId="0EFA35A7">
                  <wp:simplePos x="0" y="0"/>
                  <wp:positionH relativeFrom="column">
                    <wp:posOffset>1301581</wp:posOffset>
                  </wp:positionH>
                  <wp:positionV relativeFrom="paragraph">
                    <wp:posOffset>56243</wp:posOffset>
                  </wp:positionV>
                  <wp:extent cx="4178136" cy="1698171"/>
                  <wp:effectExtent l="0" t="0" r="0" b="0"/>
                  <wp:wrapNone/>
                  <wp:docPr id="56" name="Picture 56" descr="D:\NGHIEM\NGHIEM\HO SO PHUONG -22-23\DANG SUA- 23-24\tranhlp4bi5\MT 4 BÀI 5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NGHIEM\NGHIEM\HO SO PHUONG -22-23\DANG SUA- 23-24\tranhlp4bi5\MT 4 BÀI 5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357" cy="169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EA270E" w14:textId="77777777" w:rsidR="00CD2C03" w:rsidRDefault="00CD2C03" w:rsidP="00175633">
            <w:pPr>
              <w:spacing w:beforeLines="0" w:before="0" w:after="0" w:afterAutospacing="0" w:line="240" w:lineRule="auto"/>
              <w:rPr>
                <w:b/>
                <w:bCs/>
                <w:i/>
                <w:color w:val="000000"/>
              </w:rPr>
            </w:pPr>
          </w:p>
          <w:p w14:paraId="72E9147B" w14:textId="77777777" w:rsidR="00CD2C03" w:rsidRDefault="00CD2C03" w:rsidP="00175633">
            <w:pPr>
              <w:spacing w:beforeLines="0" w:before="0" w:after="0" w:afterAutospacing="0" w:line="240" w:lineRule="auto"/>
              <w:rPr>
                <w:b/>
                <w:bCs/>
                <w:i/>
                <w:color w:val="000000"/>
              </w:rPr>
            </w:pPr>
          </w:p>
          <w:p w14:paraId="72C3AF10" w14:textId="77777777" w:rsidR="00CD2C03" w:rsidRDefault="00CD2C03" w:rsidP="00175633">
            <w:pPr>
              <w:spacing w:beforeLines="0" w:before="0" w:after="0" w:afterAutospacing="0" w:line="240" w:lineRule="auto"/>
              <w:rPr>
                <w:b/>
                <w:bCs/>
                <w:i/>
                <w:color w:val="000000"/>
              </w:rPr>
            </w:pPr>
          </w:p>
          <w:p w14:paraId="581FE6BB" w14:textId="77777777" w:rsidR="00CD2C03" w:rsidRDefault="00CD2C03" w:rsidP="00175633">
            <w:pPr>
              <w:spacing w:beforeLines="0" w:before="0" w:after="0" w:afterAutospacing="0" w:line="240" w:lineRule="auto"/>
              <w:rPr>
                <w:b/>
                <w:bCs/>
                <w:i/>
                <w:color w:val="000000"/>
                <w:lang w:val="vi-VN"/>
              </w:rPr>
            </w:pPr>
          </w:p>
          <w:p w14:paraId="5AE37FC1" w14:textId="77777777" w:rsidR="00CD2C03" w:rsidRDefault="00CD2C03" w:rsidP="00175633">
            <w:pPr>
              <w:spacing w:beforeLines="0" w:before="0" w:after="0" w:afterAutospacing="0" w:line="240" w:lineRule="auto"/>
              <w:rPr>
                <w:b/>
                <w:bCs/>
                <w:i/>
                <w:color w:val="000000"/>
                <w:lang w:val="vi-VN"/>
              </w:rPr>
            </w:pPr>
          </w:p>
          <w:p w14:paraId="64A8F790" w14:textId="77777777" w:rsidR="00CD2C03" w:rsidRDefault="00CD2C03" w:rsidP="00175633">
            <w:pPr>
              <w:spacing w:beforeLines="0" w:before="0" w:after="0" w:afterAutospacing="0" w:line="240" w:lineRule="auto"/>
              <w:rPr>
                <w:b/>
                <w:bCs/>
                <w:i/>
                <w:color w:val="000000"/>
                <w:lang w:val="vi-VN"/>
              </w:rPr>
            </w:pPr>
          </w:p>
          <w:p w14:paraId="412E3118" w14:textId="77777777" w:rsidR="00CD2C03" w:rsidRDefault="00CD2C03" w:rsidP="00175633">
            <w:pPr>
              <w:spacing w:beforeLines="0" w:before="0" w:after="0" w:afterAutospacing="0" w:line="240" w:lineRule="auto"/>
              <w:rPr>
                <w:b/>
                <w:bCs/>
                <w:i/>
                <w:color w:val="000000"/>
                <w:lang w:val="vi-VN"/>
              </w:rPr>
            </w:pPr>
          </w:p>
          <w:p w14:paraId="241E4122" w14:textId="77777777" w:rsidR="00CD2C03" w:rsidRDefault="00CD2C03" w:rsidP="00175633">
            <w:pPr>
              <w:spacing w:beforeLines="0" w:before="0" w:after="0" w:afterAutospacing="0" w:line="240" w:lineRule="auto"/>
              <w:rPr>
                <w:b/>
                <w:bCs/>
                <w:i/>
                <w:color w:val="000000"/>
                <w:lang w:val="vi-VN"/>
              </w:rPr>
            </w:pPr>
          </w:p>
          <w:p w14:paraId="48F8B6DB" w14:textId="77777777" w:rsidR="00CD2C03" w:rsidRDefault="00CD2C03" w:rsidP="00175633">
            <w:pPr>
              <w:spacing w:beforeLines="0" w:before="0" w:after="0" w:afterAutospacing="0" w:line="240" w:lineRule="auto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 xml:space="preserve">+ </w:t>
            </w:r>
            <w:proofErr w:type="spellStart"/>
            <w:r>
              <w:rPr>
                <w:bCs/>
                <w:i/>
                <w:color w:val="000000"/>
              </w:rPr>
              <w:t>Màu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nóng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gồm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những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màu</w:t>
            </w:r>
            <w:proofErr w:type="spellEnd"/>
            <w:r>
              <w:rPr>
                <w:bCs/>
                <w:i/>
                <w:color w:val="000000"/>
              </w:rPr>
              <w:t xml:space="preserve">: </w:t>
            </w:r>
            <w:proofErr w:type="spellStart"/>
            <w:r>
              <w:rPr>
                <w:bCs/>
                <w:i/>
                <w:color w:val="000000"/>
              </w:rPr>
              <w:t>Đỏ</w:t>
            </w:r>
            <w:proofErr w:type="spellEnd"/>
            <w:r>
              <w:rPr>
                <w:bCs/>
                <w:i/>
                <w:color w:val="000000"/>
              </w:rPr>
              <w:t xml:space="preserve">, Cam, </w:t>
            </w:r>
            <w:proofErr w:type="spellStart"/>
            <w:proofErr w:type="gramStart"/>
            <w:r>
              <w:rPr>
                <w:bCs/>
                <w:i/>
                <w:color w:val="000000"/>
              </w:rPr>
              <w:t>Vàng</w:t>
            </w:r>
            <w:proofErr w:type="spellEnd"/>
            <w:r>
              <w:rPr>
                <w:bCs/>
                <w:i/>
                <w:color w:val="000000"/>
              </w:rPr>
              <w:t>,…</w:t>
            </w:r>
            <w:proofErr w:type="spellStart"/>
            <w:proofErr w:type="gramEnd"/>
            <w:r>
              <w:rPr>
                <w:bCs/>
                <w:i/>
                <w:color w:val="000000"/>
              </w:rPr>
              <w:t>tạo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cảm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giác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ấm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áp</w:t>
            </w:r>
            <w:proofErr w:type="spellEnd"/>
            <w:r>
              <w:rPr>
                <w:bCs/>
                <w:i/>
                <w:color w:val="000000"/>
              </w:rPr>
              <w:t xml:space="preserve">, </w:t>
            </w:r>
            <w:proofErr w:type="spellStart"/>
            <w:r>
              <w:rPr>
                <w:bCs/>
                <w:i/>
                <w:color w:val="000000"/>
              </w:rPr>
              <w:t>gần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gũi</w:t>
            </w:r>
            <w:proofErr w:type="spellEnd"/>
            <w:r>
              <w:rPr>
                <w:bCs/>
                <w:i/>
                <w:color w:val="000000"/>
              </w:rPr>
              <w:t xml:space="preserve">, </w:t>
            </w:r>
            <w:proofErr w:type="spellStart"/>
            <w:r>
              <w:rPr>
                <w:bCs/>
                <w:i/>
                <w:color w:val="000000"/>
              </w:rPr>
              <w:t>kích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thích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thị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giác</w:t>
            </w:r>
            <w:proofErr w:type="spellEnd"/>
            <w:r>
              <w:rPr>
                <w:bCs/>
                <w:i/>
                <w:color w:val="000000"/>
              </w:rPr>
              <w:t>.</w:t>
            </w:r>
          </w:p>
          <w:p w14:paraId="088BC5A8" w14:textId="77777777" w:rsidR="00CD2C03" w:rsidRDefault="00CD2C03" w:rsidP="00175633">
            <w:pPr>
              <w:spacing w:beforeLines="0" w:before="0" w:after="0" w:afterAutospacing="0" w:line="240" w:lineRule="auto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 xml:space="preserve">+ </w:t>
            </w:r>
            <w:proofErr w:type="spellStart"/>
            <w:r>
              <w:rPr>
                <w:bCs/>
                <w:i/>
                <w:color w:val="000000"/>
              </w:rPr>
              <w:t>Màu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lạnh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gồm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những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màu</w:t>
            </w:r>
            <w:proofErr w:type="spellEnd"/>
            <w:r>
              <w:rPr>
                <w:bCs/>
                <w:i/>
                <w:color w:val="000000"/>
              </w:rPr>
              <w:t xml:space="preserve">: Xanh da </w:t>
            </w:r>
            <w:proofErr w:type="spellStart"/>
            <w:r>
              <w:rPr>
                <w:bCs/>
                <w:i/>
                <w:color w:val="000000"/>
              </w:rPr>
              <w:t>trời</w:t>
            </w:r>
            <w:proofErr w:type="spellEnd"/>
            <w:r>
              <w:rPr>
                <w:bCs/>
                <w:i/>
                <w:color w:val="000000"/>
              </w:rPr>
              <w:t xml:space="preserve">, Xanh </w:t>
            </w:r>
            <w:proofErr w:type="spellStart"/>
            <w:r>
              <w:rPr>
                <w:bCs/>
                <w:i/>
                <w:color w:val="000000"/>
              </w:rPr>
              <w:t>lá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cây</w:t>
            </w:r>
            <w:proofErr w:type="spellEnd"/>
            <w:r>
              <w:rPr>
                <w:bCs/>
                <w:i/>
                <w:color w:val="000000"/>
              </w:rPr>
              <w:t xml:space="preserve">, </w:t>
            </w:r>
            <w:proofErr w:type="spellStart"/>
            <w:r>
              <w:rPr>
                <w:bCs/>
                <w:i/>
                <w:color w:val="000000"/>
              </w:rPr>
              <w:t>Tím</w:t>
            </w:r>
            <w:proofErr w:type="spellEnd"/>
            <w:r>
              <w:rPr>
                <w:bCs/>
                <w:i/>
                <w:color w:val="000000"/>
              </w:rPr>
              <w:t xml:space="preserve">; </w:t>
            </w:r>
            <w:proofErr w:type="spellStart"/>
            <w:r>
              <w:rPr>
                <w:bCs/>
                <w:i/>
                <w:color w:val="000000"/>
              </w:rPr>
              <w:t>tạo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cảm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giác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bCs/>
                <w:i/>
                <w:color w:val="000000"/>
              </w:rPr>
              <w:t>dịu</w:t>
            </w:r>
            <w:proofErr w:type="spellEnd"/>
            <w:r>
              <w:rPr>
                <w:bCs/>
                <w:i/>
                <w:color w:val="000000"/>
              </w:rPr>
              <w:t>,…</w:t>
            </w:r>
            <w:proofErr w:type="spellStart"/>
            <w:proofErr w:type="gramEnd"/>
            <w:r>
              <w:rPr>
                <w:bCs/>
                <w:i/>
                <w:color w:val="000000"/>
              </w:rPr>
              <w:t>mắt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hoặc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lạnh</w:t>
            </w:r>
            <w:proofErr w:type="spellEnd"/>
            <w:r>
              <w:rPr>
                <w:bCs/>
                <w:i/>
                <w:color w:val="000000"/>
              </w:rPr>
              <w:t>.</w:t>
            </w:r>
          </w:p>
          <w:p w14:paraId="752A6631" w14:textId="77777777" w:rsidR="00CD2C03" w:rsidRDefault="00CD2C03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 GV </w:t>
            </w:r>
            <w:proofErr w:type="spellStart"/>
            <w:r>
              <w:rPr>
                <w:bCs/>
                <w:color w:val="000000"/>
              </w:rPr>
              <w:t>nhận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xét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tổng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kết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hoạt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động</w:t>
            </w:r>
            <w:proofErr w:type="spellEnd"/>
            <w:r>
              <w:rPr>
                <w:bCs/>
                <w:color w:val="000000"/>
              </w:rPr>
              <w:t>.</w:t>
            </w:r>
          </w:p>
          <w:p w14:paraId="769F4D6C" w14:textId="77777777" w:rsidR="00CD2C03" w:rsidRDefault="00CD2C03" w:rsidP="00175633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lang w:eastAsia="ko-KR"/>
              </w:rPr>
            </w:pPr>
            <w:r>
              <w:rPr>
                <w:b/>
                <w:bCs/>
                <w:i/>
                <w:color w:val="000000"/>
              </w:rPr>
              <w:t xml:space="preserve">+ GV </w:t>
            </w:r>
            <w:proofErr w:type="spellStart"/>
            <w:r>
              <w:rPr>
                <w:b/>
                <w:bCs/>
                <w:i/>
                <w:color w:val="000000"/>
              </w:rPr>
              <w:t>chốt</w:t>
            </w:r>
            <w:proofErr w:type="spellEnd"/>
            <w:r>
              <w:rPr>
                <w:b/>
                <w:bCs/>
                <w:i/>
                <w:color w:val="000000"/>
              </w:rPr>
              <w:t>.</w:t>
            </w:r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Vậy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là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chúng</w:t>
            </w:r>
            <w:proofErr w:type="spellEnd"/>
            <w:r>
              <w:rPr>
                <w:bCs/>
                <w:i/>
                <w:color w:val="000000"/>
              </w:rPr>
              <w:t xml:space="preserve"> ta </w:t>
            </w:r>
            <w:proofErr w:type="spellStart"/>
            <w:r>
              <w:rPr>
                <w:bCs/>
                <w:i/>
                <w:color w:val="000000"/>
              </w:rPr>
              <w:t>biết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cách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tìm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hiểu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màu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nóng</w:t>
            </w:r>
            <w:proofErr w:type="spellEnd"/>
            <w:r>
              <w:rPr>
                <w:bCs/>
                <w:i/>
                <w:color w:val="000000"/>
              </w:rPr>
              <w:t xml:space="preserve">, </w:t>
            </w:r>
            <w:proofErr w:type="spellStart"/>
            <w:r>
              <w:rPr>
                <w:bCs/>
                <w:i/>
                <w:color w:val="000000"/>
              </w:rPr>
              <w:t>màu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lạnh</w:t>
            </w:r>
            <w:proofErr w:type="spellEnd"/>
            <w:r>
              <w:rPr>
                <w:bCs/>
                <w:i/>
                <w:color w:val="000000"/>
              </w:rPr>
              <w:t xml:space="preserve">, </w:t>
            </w:r>
            <w:proofErr w:type="spellStart"/>
            <w:r>
              <w:rPr>
                <w:bCs/>
                <w:i/>
                <w:color w:val="000000"/>
              </w:rPr>
              <w:t>màu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đậm</w:t>
            </w:r>
            <w:proofErr w:type="spellEnd"/>
            <w:r>
              <w:rPr>
                <w:bCs/>
                <w:i/>
                <w:color w:val="000000"/>
              </w:rPr>
              <w:t xml:space="preserve">, </w:t>
            </w:r>
            <w:proofErr w:type="spellStart"/>
            <w:r>
              <w:rPr>
                <w:bCs/>
                <w:i/>
                <w:color w:val="000000"/>
              </w:rPr>
              <w:t>màu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nhạt</w:t>
            </w:r>
            <w:proofErr w:type="spellEnd"/>
            <w:r w:rsidRPr="00A804AC">
              <w:rPr>
                <w:b/>
                <w:bCs/>
                <w:lang w:eastAsia="ko-KR"/>
              </w:rPr>
              <w:t xml:space="preserve"> </w:t>
            </w:r>
          </w:p>
          <w:p w14:paraId="025088E1" w14:textId="1532BD86" w:rsidR="00CD2C03" w:rsidRPr="00CD2C03" w:rsidRDefault="00CD2C03" w:rsidP="00CD2C03">
            <w:pPr>
              <w:spacing w:beforeLines="0" w:before="0" w:after="0" w:afterAutospacing="0" w:line="240" w:lineRule="auto"/>
              <w:ind w:firstLineChars="100" w:firstLine="280"/>
              <w:rPr>
                <w:lang w:val="vi-VN" w:eastAsia="ko-KR"/>
              </w:rPr>
            </w:pPr>
          </w:p>
        </w:tc>
      </w:tr>
    </w:tbl>
    <w:p w14:paraId="50BB47B7" w14:textId="77777777" w:rsidR="00CD2C03" w:rsidRPr="00A804AC" w:rsidRDefault="00CD2C03" w:rsidP="00CD2C03">
      <w:pPr>
        <w:spacing w:beforeLines="0" w:before="0" w:after="0" w:afterAutospacing="0" w:line="240" w:lineRule="auto"/>
        <w:rPr>
          <w:rFonts w:cs="Times New Roman"/>
          <w:b/>
          <w:bCs/>
        </w:rPr>
      </w:pPr>
      <w:r w:rsidRPr="00A804AC">
        <w:rPr>
          <w:rFonts w:cs="Times New Roman"/>
          <w:b/>
          <w:bCs/>
        </w:rPr>
        <w:lastRenderedPageBreak/>
        <w:t>V/ ĐIỀU CHỈNH SAU TIẾT DẠY:</w:t>
      </w:r>
    </w:p>
    <w:p w14:paraId="48E681C9" w14:textId="31E055F5" w:rsidR="00CD2C03" w:rsidRDefault="00CD2C03" w:rsidP="00F72D31">
      <w:pPr>
        <w:spacing w:beforeLines="0" w:before="0" w:after="0" w:afterAutospacing="0" w:line="240" w:lineRule="auto"/>
        <w:rPr>
          <w:rFonts w:cs="Times New Roman"/>
        </w:rPr>
      </w:pPr>
      <w:r w:rsidRPr="00A804AC">
        <w:rPr>
          <w:rFonts w:cs="Times New Roman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F72D31">
        <w:rPr>
          <w:rFonts w:cs="Times New Roman"/>
        </w:rPr>
        <w:t>....</w:t>
      </w:r>
    </w:p>
    <w:p w14:paraId="0AD3F8BF" w14:textId="77777777" w:rsidR="00F72D31" w:rsidRDefault="00F72D31" w:rsidP="00F72D31">
      <w:pPr>
        <w:spacing w:beforeLines="0" w:before="0" w:after="0" w:afterAutospacing="0" w:line="240" w:lineRule="auto"/>
        <w:rPr>
          <w:rFonts w:cs="Times New Roman"/>
        </w:rPr>
      </w:pPr>
    </w:p>
    <w:p w14:paraId="37137598" w14:textId="77777777" w:rsidR="00F72D31" w:rsidRPr="00F72D31" w:rsidRDefault="00F72D31" w:rsidP="00F72D31">
      <w:pPr>
        <w:spacing w:beforeLines="0" w:before="0" w:after="0" w:afterAutospacing="0" w:line="240" w:lineRule="auto"/>
        <w:rPr>
          <w:rFonts w:cs="Times New Roman"/>
        </w:rPr>
      </w:pPr>
    </w:p>
    <w:p w14:paraId="5406FAD2" w14:textId="70EE7672" w:rsidR="00CD2C03" w:rsidRDefault="00CD2C03" w:rsidP="00CD2C03">
      <w:pPr>
        <w:tabs>
          <w:tab w:val="left" w:pos="1260"/>
        </w:tabs>
        <w:spacing w:beforeLines="0" w:before="0" w:after="0" w:afterAutospacing="0" w:line="240" w:lineRule="auto"/>
        <w:rPr>
          <w:rFonts w:cs="Times New Roman"/>
        </w:rPr>
      </w:pPr>
      <w:proofErr w:type="spellStart"/>
      <w:r w:rsidRPr="00F72D31">
        <w:rPr>
          <w:rFonts w:cs="Times New Roman"/>
        </w:rPr>
        <w:t>Ngày</w:t>
      </w:r>
      <w:proofErr w:type="spellEnd"/>
      <w:r w:rsidRPr="00F72D31">
        <w:rPr>
          <w:rFonts w:cs="Times New Roman"/>
        </w:rPr>
        <w:t xml:space="preserve"> </w:t>
      </w:r>
      <w:proofErr w:type="spellStart"/>
      <w:r w:rsidRPr="00F72D31">
        <w:rPr>
          <w:rFonts w:cs="Times New Roman"/>
        </w:rPr>
        <w:t>dạy</w:t>
      </w:r>
      <w:proofErr w:type="spellEnd"/>
      <w:r w:rsidRPr="00F72D31">
        <w:rPr>
          <w:rFonts w:cs="Times New Roman"/>
        </w:rPr>
        <w:t xml:space="preserve">: </w:t>
      </w:r>
      <w:proofErr w:type="spellStart"/>
      <w:r w:rsidRPr="00F72D31">
        <w:rPr>
          <w:rFonts w:cs="Times New Roman"/>
        </w:rPr>
        <w:t>Tiết</w:t>
      </w:r>
      <w:proofErr w:type="spellEnd"/>
      <w:r w:rsidRPr="00F72D31">
        <w:rPr>
          <w:rFonts w:cs="Times New Roman"/>
        </w:rPr>
        <w:t xml:space="preserve"> 1: </w:t>
      </w:r>
      <w:proofErr w:type="spellStart"/>
      <w:r w:rsidRPr="00F72D31">
        <w:rPr>
          <w:rFonts w:cs="Times New Roman"/>
        </w:rPr>
        <w:t>Tuần</w:t>
      </w:r>
      <w:proofErr w:type="spellEnd"/>
      <w:r w:rsidRPr="00F72D31">
        <w:rPr>
          <w:rFonts w:cs="Times New Roman"/>
        </w:rPr>
        <w:t xml:space="preserve"> </w:t>
      </w:r>
      <w:r w:rsidRPr="00F72D31">
        <w:rPr>
          <w:rFonts w:cs="Times New Roman"/>
          <w:lang w:val="vi-VN"/>
        </w:rPr>
        <w:t>11</w:t>
      </w:r>
      <w:r w:rsidRPr="00F72D31">
        <w:rPr>
          <w:rFonts w:cs="Times New Roman"/>
        </w:rPr>
        <w:t xml:space="preserve">, </w:t>
      </w:r>
      <w:proofErr w:type="spellStart"/>
      <w:r w:rsidRPr="00F72D31">
        <w:rPr>
          <w:rFonts w:cs="Times New Roman"/>
        </w:rPr>
        <w:t>ngày</w:t>
      </w:r>
      <w:proofErr w:type="spellEnd"/>
      <w:r w:rsidRPr="00F72D31">
        <w:rPr>
          <w:rFonts w:cs="Times New Roman"/>
        </w:rPr>
        <w:t xml:space="preserve"> </w:t>
      </w:r>
      <w:r w:rsidRPr="00F72D31">
        <w:rPr>
          <w:rFonts w:cs="Times New Roman"/>
          <w:lang w:val="vi-VN"/>
        </w:rPr>
        <w:t>1</w:t>
      </w:r>
      <w:r w:rsidR="00F72D31">
        <w:rPr>
          <w:rFonts w:cs="Times New Roman"/>
        </w:rPr>
        <w:t>8</w:t>
      </w:r>
      <w:r w:rsidRPr="00F72D31">
        <w:rPr>
          <w:rFonts w:cs="Times New Roman"/>
          <w:lang w:val="vi-VN"/>
        </w:rPr>
        <w:t>/1</w:t>
      </w:r>
      <w:r w:rsidR="00F72D31">
        <w:rPr>
          <w:rFonts w:cs="Times New Roman"/>
        </w:rPr>
        <w:t>1</w:t>
      </w:r>
      <w:r w:rsidRPr="00F72D31">
        <w:rPr>
          <w:rFonts w:cs="Times New Roman"/>
          <w:lang w:val="vi-VN"/>
        </w:rPr>
        <w:t xml:space="preserve">/2024     </w:t>
      </w:r>
      <w:proofErr w:type="spellStart"/>
      <w:r w:rsidRPr="00F72D31">
        <w:rPr>
          <w:rFonts w:cs="Times New Roman"/>
        </w:rPr>
        <w:t>Tiết</w:t>
      </w:r>
      <w:proofErr w:type="spellEnd"/>
      <w:r w:rsidRPr="00F72D31">
        <w:rPr>
          <w:rFonts w:cs="Times New Roman"/>
        </w:rPr>
        <w:t xml:space="preserve"> 2: </w:t>
      </w:r>
      <w:proofErr w:type="spellStart"/>
      <w:r w:rsidRPr="00F72D31">
        <w:rPr>
          <w:rFonts w:cs="Times New Roman"/>
        </w:rPr>
        <w:t>Tuần</w:t>
      </w:r>
      <w:proofErr w:type="spellEnd"/>
      <w:r w:rsidRPr="00F72D31">
        <w:rPr>
          <w:rFonts w:cs="Times New Roman"/>
        </w:rPr>
        <w:t xml:space="preserve"> </w:t>
      </w:r>
      <w:r w:rsidRPr="00F72D31">
        <w:rPr>
          <w:rFonts w:cs="Times New Roman"/>
          <w:lang w:val="vi-VN"/>
        </w:rPr>
        <w:t>12</w:t>
      </w:r>
      <w:r w:rsidRPr="00F72D31">
        <w:rPr>
          <w:rFonts w:cs="Times New Roman"/>
        </w:rPr>
        <w:t xml:space="preserve">, </w:t>
      </w:r>
      <w:proofErr w:type="spellStart"/>
      <w:r w:rsidRPr="00F72D31">
        <w:rPr>
          <w:rFonts w:cs="Times New Roman"/>
        </w:rPr>
        <w:t>ngày</w:t>
      </w:r>
      <w:proofErr w:type="spellEnd"/>
      <w:r w:rsidRPr="00F72D31">
        <w:rPr>
          <w:rFonts w:cs="Times New Roman"/>
          <w:lang w:val="vi-VN"/>
        </w:rPr>
        <w:t xml:space="preserve"> 2</w:t>
      </w:r>
      <w:r w:rsidR="00F72D31">
        <w:rPr>
          <w:rFonts w:cs="Times New Roman"/>
        </w:rPr>
        <w:t>5</w:t>
      </w:r>
      <w:r w:rsidRPr="00F72D31">
        <w:rPr>
          <w:rFonts w:cs="Times New Roman"/>
          <w:lang w:val="vi-VN"/>
        </w:rPr>
        <w:t>/1</w:t>
      </w:r>
      <w:r w:rsidR="00F72D31">
        <w:rPr>
          <w:rFonts w:cs="Times New Roman"/>
        </w:rPr>
        <w:t>1</w:t>
      </w:r>
      <w:r w:rsidRPr="00F72D31">
        <w:rPr>
          <w:rFonts w:cs="Times New Roman"/>
          <w:lang w:val="vi-VN"/>
        </w:rPr>
        <w:t>/2024</w:t>
      </w:r>
    </w:p>
    <w:p w14:paraId="27382F01" w14:textId="77777777" w:rsidR="00F72D31" w:rsidRPr="00F72D31" w:rsidRDefault="00F72D31" w:rsidP="00CD2C03">
      <w:pPr>
        <w:tabs>
          <w:tab w:val="left" w:pos="1260"/>
        </w:tabs>
        <w:spacing w:beforeLines="0" w:before="0" w:after="0" w:afterAutospacing="0" w:line="240" w:lineRule="auto"/>
        <w:rPr>
          <w:rFonts w:cs="Times New Roman"/>
        </w:rPr>
      </w:pPr>
    </w:p>
    <w:p w14:paraId="3835960E" w14:textId="77777777" w:rsidR="00F72D31" w:rsidRDefault="00F72D31" w:rsidP="00F72D31">
      <w:pPr>
        <w:spacing w:before="120" w:after="0" w:afterAutospacing="0" w:line="240" w:lineRule="auto"/>
        <w:jc w:val="center"/>
        <w:rPr>
          <w:b/>
          <w:color w:val="000000" w:themeColor="text1"/>
          <w:sz w:val="36"/>
          <w:szCs w:val="36"/>
          <w:lang w:val="vi-VN"/>
        </w:rPr>
      </w:pPr>
      <w:r>
        <w:rPr>
          <w:b/>
          <w:color w:val="000000" w:themeColor="text1"/>
          <w:sz w:val="36"/>
          <w:szCs w:val="36"/>
          <w:lang w:val="vi-VN"/>
        </w:rPr>
        <w:t>KẾ HOẠCH BÀI DẠY</w:t>
      </w:r>
    </w:p>
    <w:p w14:paraId="195523D0" w14:textId="446C197C" w:rsidR="00F72D31" w:rsidRPr="00F72D31" w:rsidRDefault="00F72D31" w:rsidP="00F72D31">
      <w:pPr>
        <w:spacing w:before="120" w:after="0" w:afterAutospacing="0" w:line="240" w:lineRule="auto"/>
        <w:jc w:val="center"/>
        <w:rPr>
          <w:b/>
          <w:color w:val="000000" w:themeColor="text1"/>
          <w:sz w:val="36"/>
          <w:szCs w:val="36"/>
        </w:rPr>
      </w:pPr>
      <w:r>
        <w:rPr>
          <w:b/>
          <w:color w:val="000000" w:themeColor="text1"/>
          <w:sz w:val="36"/>
          <w:szCs w:val="36"/>
          <w:lang w:val="vi-VN"/>
        </w:rPr>
        <w:t>MÔN: MỸ THUẬT</w:t>
      </w:r>
    </w:p>
    <w:p w14:paraId="6984F4AC" w14:textId="714258CA" w:rsidR="005D567E" w:rsidRPr="00970EC8" w:rsidRDefault="005D567E" w:rsidP="005D567E">
      <w:pPr>
        <w:spacing w:beforeLines="0" w:before="0" w:after="0" w:afterAutospacing="0" w:line="240" w:lineRule="auto"/>
        <w:jc w:val="center"/>
        <w:rPr>
          <w:rFonts w:eastAsia="Times New Roman"/>
          <w:b/>
          <w:bCs/>
          <w:color w:val="000000"/>
          <w:sz w:val="32"/>
          <w:szCs w:val="32"/>
          <w:lang w:eastAsia="en-US"/>
        </w:rPr>
      </w:pPr>
      <w:proofErr w:type="spellStart"/>
      <w:r w:rsidRPr="00970EC8">
        <w:rPr>
          <w:b/>
          <w:bCs/>
          <w:color w:val="000000"/>
          <w:sz w:val="32"/>
          <w:szCs w:val="32"/>
        </w:rPr>
        <w:t>Chủ</w:t>
      </w:r>
      <w:proofErr w:type="spellEnd"/>
      <w:r w:rsidRPr="00970EC8">
        <w:rPr>
          <w:b/>
          <w:bCs/>
          <w:color w:val="000000"/>
          <w:sz w:val="32"/>
          <w:szCs w:val="32"/>
        </w:rPr>
        <w:t xml:space="preserve"> </w:t>
      </w:r>
      <w:proofErr w:type="spellStart"/>
      <w:r w:rsidRPr="00970EC8">
        <w:rPr>
          <w:b/>
          <w:bCs/>
          <w:color w:val="000000"/>
          <w:sz w:val="32"/>
          <w:szCs w:val="32"/>
        </w:rPr>
        <w:t>đề</w:t>
      </w:r>
      <w:proofErr w:type="spellEnd"/>
      <w:r w:rsidRPr="00970EC8">
        <w:rPr>
          <w:b/>
          <w:bCs/>
          <w:color w:val="000000"/>
          <w:sz w:val="32"/>
          <w:szCs w:val="32"/>
        </w:rPr>
        <w:t xml:space="preserve"> 3: </w:t>
      </w:r>
      <w:r w:rsidRPr="00970EC8">
        <w:rPr>
          <w:b/>
          <w:sz w:val="32"/>
          <w:szCs w:val="32"/>
        </w:rPr>
        <w:t>SỰ THÚ VỊ CỦA MÀU SẮC</w:t>
      </w:r>
    </w:p>
    <w:p w14:paraId="2CAB52F0" w14:textId="77777777" w:rsidR="005D567E" w:rsidRPr="00970EC8" w:rsidRDefault="005D567E" w:rsidP="005D567E">
      <w:pPr>
        <w:spacing w:before="120" w:after="0" w:afterAutospacing="0" w:line="240" w:lineRule="auto"/>
        <w:jc w:val="center"/>
        <w:rPr>
          <w:rFonts w:eastAsia="Times New Roman"/>
          <w:b/>
          <w:color w:val="000000"/>
          <w:sz w:val="32"/>
          <w:szCs w:val="32"/>
          <w:lang w:eastAsia="en-US"/>
        </w:rPr>
      </w:pPr>
      <w:proofErr w:type="spellStart"/>
      <w:r w:rsidRPr="00970EC8">
        <w:rPr>
          <w:b/>
          <w:color w:val="000000"/>
          <w:sz w:val="32"/>
          <w:szCs w:val="32"/>
        </w:rPr>
        <w:t>Bài</w:t>
      </w:r>
      <w:proofErr w:type="spellEnd"/>
      <w:r w:rsidRPr="00970EC8">
        <w:rPr>
          <w:b/>
          <w:color w:val="000000"/>
          <w:sz w:val="32"/>
          <w:szCs w:val="32"/>
        </w:rPr>
        <w:t xml:space="preserve"> 6: TRANH GHÉP MẢNH</w:t>
      </w:r>
    </w:p>
    <w:p w14:paraId="43997C9B" w14:textId="77777777" w:rsidR="005D567E" w:rsidRPr="00970EC8" w:rsidRDefault="005D567E" w:rsidP="005D567E">
      <w:pPr>
        <w:spacing w:before="120" w:after="0" w:afterAutospacing="0" w:line="240" w:lineRule="auto"/>
        <w:jc w:val="center"/>
        <w:rPr>
          <w:color w:val="000000"/>
          <w:sz w:val="32"/>
          <w:szCs w:val="32"/>
        </w:rPr>
      </w:pPr>
      <w:r w:rsidRPr="00970EC8">
        <w:rPr>
          <w:color w:val="000000"/>
          <w:sz w:val="32"/>
          <w:szCs w:val="32"/>
        </w:rPr>
        <w:t>(</w:t>
      </w:r>
      <w:proofErr w:type="spellStart"/>
      <w:r w:rsidRPr="00970EC8">
        <w:rPr>
          <w:color w:val="000000"/>
          <w:sz w:val="32"/>
          <w:szCs w:val="32"/>
        </w:rPr>
        <w:t>Thời</w:t>
      </w:r>
      <w:proofErr w:type="spellEnd"/>
      <w:r w:rsidRPr="00970EC8">
        <w:rPr>
          <w:color w:val="000000"/>
          <w:sz w:val="32"/>
          <w:szCs w:val="32"/>
        </w:rPr>
        <w:t xml:space="preserve"> </w:t>
      </w:r>
      <w:proofErr w:type="spellStart"/>
      <w:r w:rsidRPr="00970EC8">
        <w:rPr>
          <w:color w:val="000000"/>
          <w:sz w:val="32"/>
          <w:szCs w:val="32"/>
        </w:rPr>
        <w:t>lượng</w:t>
      </w:r>
      <w:proofErr w:type="spellEnd"/>
      <w:r w:rsidRPr="00970EC8">
        <w:rPr>
          <w:color w:val="000000"/>
          <w:sz w:val="32"/>
          <w:szCs w:val="32"/>
        </w:rPr>
        <w:t xml:space="preserve"> 2 </w:t>
      </w:r>
      <w:proofErr w:type="spellStart"/>
      <w:r w:rsidRPr="00970EC8">
        <w:rPr>
          <w:color w:val="000000"/>
          <w:sz w:val="32"/>
          <w:szCs w:val="32"/>
        </w:rPr>
        <w:t>tiết</w:t>
      </w:r>
      <w:proofErr w:type="spellEnd"/>
      <w:r w:rsidRPr="00970EC8">
        <w:rPr>
          <w:color w:val="000000"/>
          <w:sz w:val="32"/>
          <w:szCs w:val="32"/>
        </w:rPr>
        <w:t>)</w:t>
      </w:r>
    </w:p>
    <w:p w14:paraId="724E21B8" w14:textId="77777777" w:rsidR="005D567E" w:rsidRDefault="005D567E" w:rsidP="005D567E">
      <w:pPr>
        <w:spacing w:beforeLines="0" w:before="0" w:after="0" w:afterAutospacing="0" w:line="240" w:lineRule="auto"/>
        <w:jc w:val="center"/>
        <w:rPr>
          <w:rFonts w:cs="Times New Roman"/>
          <w:i/>
          <w:color w:val="000000"/>
        </w:rPr>
      </w:pPr>
    </w:p>
    <w:p w14:paraId="2F144350" w14:textId="77777777" w:rsidR="00F72D31" w:rsidRPr="00A804AC" w:rsidRDefault="00F72D31" w:rsidP="005D567E">
      <w:pPr>
        <w:spacing w:beforeLines="0" w:before="0" w:after="0" w:afterAutospacing="0" w:line="240" w:lineRule="auto"/>
        <w:jc w:val="center"/>
        <w:rPr>
          <w:rFonts w:cs="Times New Roman"/>
          <w:i/>
          <w:color w:val="000000"/>
        </w:rPr>
      </w:pPr>
    </w:p>
    <w:p w14:paraId="3A7080C3" w14:textId="77777777" w:rsidR="005D567E" w:rsidRPr="00FA03FF" w:rsidRDefault="005D567E" w:rsidP="005D567E">
      <w:pPr>
        <w:shd w:val="clear" w:color="auto" w:fill="FFFFFF"/>
        <w:spacing w:beforeLines="0" w:before="0" w:after="0" w:afterAutospacing="0" w:line="240" w:lineRule="auto"/>
        <w:ind w:firstLine="567"/>
        <w:rPr>
          <w:rFonts w:ascii="Arial" w:eastAsia="Times New Roman" w:hAnsi="Arial" w:cs="Arial"/>
          <w:color w:val="000000"/>
          <w:sz w:val="24"/>
          <w:szCs w:val="24"/>
          <w:u w:val="single"/>
          <w:lang w:eastAsia="en-US"/>
        </w:rPr>
      </w:pPr>
      <w:r w:rsidRPr="00FA03FF">
        <w:rPr>
          <w:b/>
          <w:bCs/>
          <w:color w:val="000000"/>
          <w:u w:val="single"/>
        </w:rPr>
        <w:t xml:space="preserve">I. MỤC TIÊU CHỦ ĐỀ: </w:t>
      </w:r>
    </w:p>
    <w:p w14:paraId="0908887E" w14:textId="77777777" w:rsidR="005D567E" w:rsidRDefault="005D567E" w:rsidP="005D567E">
      <w:pPr>
        <w:shd w:val="clear" w:color="auto" w:fill="FFFFFF"/>
        <w:spacing w:beforeLines="0" w:before="0" w:after="0" w:afterAutospacing="0" w:line="240" w:lineRule="auto"/>
        <w:ind w:firstLine="284"/>
        <w:rPr>
          <w:rFonts w:eastAsia="Times New Roman"/>
          <w:bCs/>
          <w:color w:val="000000"/>
          <w:lang w:eastAsia="en-US"/>
        </w:rPr>
      </w:pPr>
      <w:r>
        <w:rPr>
          <w:bCs/>
          <w:color w:val="000000"/>
        </w:rPr>
        <w:t xml:space="preserve">   - </w:t>
      </w:r>
      <w:proofErr w:type="spellStart"/>
      <w:r>
        <w:rPr>
          <w:bCs/>
          <w:color w:val="000000"/>
        </w:rPr>
        <w:t>Chỉ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ra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được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màu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nóng</w:t>
      </w:r>
      <w:proofErr w:type="spellEnd"/>
      <w:r>
        <w:rPr>
          <w:bCs/>
          <w:color w:val="000000"/>
        </w:rPr>
        <w:t xml:space="preserve">, </w:t>
      </w:r>
      <w:proofErr w:type="spellStart"/>
      <w:r>
        <w:rPr>
          <w:bCs/>
          <w:color w:val="000000"/>
        </w:rPr>
        <w:t>màu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lạnh</w:t>
      </w:r>
      <w:proofErr w:type="spellEnd"/>
      <w:r>
        <w:rPr>
          <w:bCs/>
          <w:color w:val="000000"/>
        </w:rPr>
        <w:t xml:space="preserve">, </w:t>
      </w:r>
      <w:proofErr w:type="spellStart"/>
      <w:r>
        <w:rPr>
          <w:bCs/>
          <w:color w:val="000000"/>
        </w:rPr>
        <w:t>màu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đậm</w:t>
      </w:r>
      <w:proofErr w:type="spellEnd"/>
      <w:r>
        <w:rPr>
          <w:bCs/>
          <w:color w:val="000000"/>
        </w:rPr>
        <w:t xml:space="preserve">, </w:t>
      </w:r>
      <w:proofErr w:type="spellStart"/>
      <w:r>
        <w:rPr>
          <w:bCs/>
          <w:color w:val="000000"/>
        </w:rPr>
        <w:t>màu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nhạt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trong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tranh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ghép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mảnh</w:t>
      </w:r>
      <w:proofErr w:type="spellEnd"/>
      <w:r>
        <w:rPr>
          <w:bCs/>
          <w:color w:val="000000"/>
        </w:rPr>
        <w:t>.</w:t>
      </w:r>
    </w:p>
    <w:p w14:paraId="27690079" w14:textId="77777777" w:rsidR="005D567E" w:rsidRDefault="005D567E" w:rsidP="005D567E">
      <w:pPr>
        <w:shd w:val="clear" w:color="auto" w:fill="FFFFFF"/>
        <w:spacing w:beforeLines="0" w:before="0" w:after="0" w:afterAutospacing="0" w:line="240" w:lineRule="auto"/>
        <w:ind w:firstLine="284"/>
        <w:rPr>
          <w:bCs/>
          <w:color w:val="000000"/>
        </w:rPr>
      </w:pPr>
      <w:r>
        <w:rPr>
          <w:bCs/>
          <w:color w:val="000000"/>
        </w:rPr>
        <w:t xml:space="preserve">   - </w:t>
      </w:r>
      <w:proofErr w:type="spellStart"/>
      <w:r>
        <w:rPr>
          <w:bCs/>
          <w:color w:val="000000"/>
        </w:rPr>
        <w:t>Xác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định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được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chủ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đề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và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hình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thức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thực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hành</w:t>
      </w:r>
      <w:proofErr w:type="spellEnd"/>
      <w:r>
        <w:rPr>
          <w:bCs/>
          <w:color w:val="000000"/>
        </w:rPr>
        <w:t>.</w:t>
      </w:r>
    </w:p>
    <w:p w14:paraId="0243EC5D" w14:textId="77777777" w:rsidR="005D567E" w:rsidRDefault="005D567E" w:rsidP="005D567E">
      <w:pPr>
        <w:shd w:val="clear" w:color="auto" w:fill="FFFFFF"/>
        <w:spacing w:beforeLines="0" w:before="0" w:after="0" w:afterAutospacing="0" w:line="240" w:lineRule="auto"/>
        <w:ind w:firstLine="284"/>
        <w:rPr>
          <w:bCs/>
          <w:color w:val="000000"/>
        </w:rPr>
      </w:pPr>
      <w:r>
        <w:rPr>
          <w:bCs/>
          <w:color w:val="000000"/>
        </w:rPr>
        <w:t xml:space="preserve">   - </w:t>
      </w:r>
      <w:proofErr w:type="spellStart"/>
      <w:r>
        <w:rPr>
          <w:bCs/>
          <w:color w:val="000000"/>
        </w:rPr>
        <w:t>Vận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dụng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được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màu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sắc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trong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trang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trí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sản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phẩm</w:t>
      </w:r>
      <w:proofErr w:type="spellEnd"/>
      <w:r>
        <w:rPr>
          <w:bCs/>
          <w:color w:val="000000"/>
        </w:rPr>
        <w:t>.</w:t>
      </w:r>
    </w:p>
    <w:p w14:paraId="02CF6D6D" w14:textId="4C14636C" w:rsidR="005D567E" w:rsidRDefault="00F72D31" w:rsidP="005D567E">
      <w:pPr>
        <w:shd w:val="clear" w:color="auto" w:fill="FFFFFF"/>
        <w:spacing w:beforeLines="0" w:before="0" w:after="0" w:afterAutospacing="0" w:line="240" w:lineRule="auto"/>
        <w:ind w:firstLine="567"/>
        <w:rPr>
          <w:bCs/>
          <w:color w:val="000000"/>
        </w:rPr>
      </w:pPr>
      <w:r>
        <w:rPr>
          <w:b/>
          <w:bCs/>
          <w:color w:val="000000"/>
        </w:rPr>
        <w:t xml:space="preserve">  </w:t>
      </w:r>
      <w:proofErr w:type="spellStart"/>
      <w:r>
        <w:rPr>
          <w:b/>
          <w:bCs/>
          <w:color w:val="000000"/>
        </w:rPr>
        <w:t>P</w:t>
      </w:r>
      <w:r w:rsidR="005D567E">
        <w:rPr>
          <w:b/>
          <w:bCs/>
          <w:color w:val="000000"/>
        </w:rPr>
        <w:t>hẩm</w:t>
      </w:r>
      <w:proofErr w:type="spellEnd"/>
      <w:r w:rsidR="005D567E">
        <w:rPr>
          <w:b/>
          <w:bCs/>
          <w:color w:val="000000"/>
        </w:rPr>
        <w:t xml:space="preserve"> </w:t>
      </w:r>
      <w:proofErr w:type="spellStart"/>
      <w:r w:rsidR="005D567E">
        <w:rPr>
          <w:b/>
          <w:bCs/>
          <w:color w:val="000000"/>
        </w:rPr>
        <w:t>chất</w:t>
      </w:r>
      <w:proofErr w:type="spellEnd"/>
      <w:r w:rsidR="005D567E">
        <w:rPr>
          <w:b/>
          <w:bCs/>
          <w:color w:val="000000"/>
        </w:rPr>
        <w:t>.</w:t>
      </w:r>
    </w:p>
    <w:p w14:paraId="4F9971DA" w14:textId="0120D653" w:rsidR="005D567E" w:rsidRDefault="005D567E" w:rsidP="00F72D31">
      <w:pPr>
        <w:shd w:val="clear" w:color="auto" w:fill="FFFFFF"/>
        <w:spacing w:beforeLines="0" w:before="0" w:after="0" w:afterAutospacing="0" w:line="240" w:lineRule="auto"/>
        <w:ind w:firstLine="284"/>
        <w:rPr>
          <w:bCs/>
          <w:color w:val="000000"/>
        </w:rPr>
      </w:pPr>
      <w:r>
        <w:rPr>
          <w:bCs/>
          <w:color w:val="000000"/>
        </w:rPr>
        <w:t xml:space="preserve">   - </w:t>
      </w:r>
      <w:proofErr w:type="spellStart"/>
      <w:r>
        <w:rPr>
          <w:bCs/>
          <w:color w:val="000000"/>
        </w:rPr>
        <w:t>Chủ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đề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góp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phần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bồi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dưỡng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đức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tính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chăm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chỉ</w:t>
      </w:r>
      <w:proofErr w:type="spellEnd"/>
      <w:r>
        <w:rPr>
          <w:bCs/>
          <w:color w:val="000000"/>
        </w:rPr>
        <w:t xml:space="preserve">, </w:t>
      </w:r>
      <w:proofErr w:type="spellStart"/>
      <w:r>
        <w:rPr>
          <w:bCs/>
          <w:color w:val="000000"/>
        </w:rPr>
        <w:t>trung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thực</w:t>
      </w:r>
      <w:proofErr w:type="spellEnd"/>
      <w:r>
        <w:rPr>
          <w:bCs/>
          <w:color w:val="000000"/>
        </w:rPr>
        <w:t xml:space="preserve">, </w:t>
      </w:r>
      <w:proofErr w:type="spellStart"/>
      <w:r>
        <w:rPr>
          <w:bCs/>
          <w:color w:val="000000"/>
        </w:rPr>
        <w:t>trách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nhiệm</w:t>
      </w:r>
      <w:proofErr w:type="spellEnd"/>
      <w:r>
        <w:rPr>
          <w:bCs/>
          <w:color w:val="000000"/>
        </w:rPr>
        <w:t xml:space="preserve">, </w:t>
      </w:r>
      <w:proofErr w:type="spellStart"/>
      <w:r>
        <w:rPr>
          <w:bCs/>
          <w:color w:val="000000"/>
        </w:rPr>
        <w:t>yêu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nước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và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nhân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ái</w:t>
      </w:r>
      <w:proofErr w:type="spellEnd"/>
      <w:r>
        <w:rPr>
          <w:bCs/>
          <w:color w:val="000000"/>
        </w:rPr>
        <w:t xml:space="preserve"> ở HS</w:t>
      </w:r>
      <w:r w:rsidR="00F72D31">
        <w:rPr>
          <w:bCs/>
          <w:color w:val="000000"/>
        </w:rPr>
        <w:t>.</w:t>
      </w:r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Biết</w:t>
      </w:r>
      <w:proofErr w:type="spellEnd"/>
      <w:r>
        <w:rPr>
          <w:bCs/>
          <w:color w:val="000000"/>
        </w:rPr>
        <w:t xml:space="preserve"> chia </w:t>
      </w:r>
      <w:proofErr w:type="spellStart"/>
      <w:r>
        <w:rPr>
          <w:bCs/>
          <w:color w:val="000000"/>
        </w:rPr>
        <w:t>sẻ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chân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thực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suy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nghĩ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của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mình</w:t>
      </w:r>
      <w:proofErr w:type="spellEnd"/>
      <w:r>
        <w:rPr>
          <w:bCs/>
          <w:color w:val="000000"/>
        </w:rPr>
        <w:t xml:space="preserve"> qua </w:t>
      </w:r>
      <w:proofErr w:type="spellStart"/>
      <w:r>
        <w:rPr>
          <w:bCs/>
          <w:color w:val="000000"/>
        </w:rPr>
        <w:t>trao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đổi</w:t>
      </w:r>
      <w:proofErr w:type="spellEnd"/>
      <w:r>
        <w:rPr>
          <w:bCs/>
          <w:color w:val="000000"/>
        </w:rPr>
        <w:t xml:space="preserve">, </w:t>
      </w:r>
      <w:proofErr w:type="spellStart"/>
      <w:r>
        <w:rPr>
          <w:bCs/>
          <w:color w:val="000000"/>
        </w:rPr>
        <w:t>nhận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xét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sản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phẩm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và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liên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hệ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nội</w:t>
      </w:r>
      <w:proofErr w:type="spellEnd"/>
      <w:r>
        <w:rPr>
          <w:bCs/>
          <w:color w:val="000000"/>
        </w:rPr>
        <w:t xml:space="preserve"> dung </w:t>
      </w:r>
      <w:proofErr w:type="spellStart"/>
      <w:r>
        <w:rPr>
          <w:bCs/>
          <w:color w:val="000000"/>
        </w:rPr>
        <w:t>bài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học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với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hình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ảnh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trong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cuộc</w:t>
      </w:r>
      <w:proofErr w:type="spellEnd"/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sống</w:t>
      </w:r>
      <w:proofErr w:type="spellEnd"/>
      <w:r>
        <w:rPr>
          <w:bCs/>
          <w:color w:val="000000"/>
        </w:rPr>
        <w:t>.</w:t>
      </w:r>
    </w:p>
    <w:p w14:paraId="638059CB" w14:textId="10E872EE" w:rsidR="005D567E" w:rsidRDefault="00F72D31" w:rsidP="005D567E">
      <w:pPr>
        <w:shd w:val="clear" w:color="auto" w:fill="FFFFFF"/>
        <w:spacing w:beforeLines="0" w:before="0" w:after="0" w:afterAutospacing="0" w:line="240" w:lineRule="auto"/>
        <w:ind w:firstLine="720"/>
        <w:rPr>
          <w:rFonts w:ascii="Arial" w:hAnsi="Arial" w:cs="Arial"/>
          <w:color w:val="000000"/>
          <w:sz w:val="24"/>
          <w:szCs w:val="24"/>
        </w:rPr>
      </w:pPr>
      <w:proofErr w:type="spellStart"/>
      <w:r>
        <w:rPr>
          <w:b/>
          <w:bCs/>
          <w:color w:val="000000"/>
        </w:rPr>
        <w:t>N</w:t>
      </w:r>
      <w:r w:rsidR="005D567E">
        <w:rPr>
          <w:b/>
          <w:bCs/>
          <w:color w:val="000000"/>
        </w:rPr>
        <w:t>ăng</w:t>
      </w:r>
      <w:proofErr w:type="spellEnd"/>
      <w:r w:rsidR="005D567E">
        <w:rPr>
          <w:b/>
          <w:bCs/>
          <w:color w:val="000000"/>
        </w:rPr>
        <w:t xml:space="preserve"> </w:t>
      </w:r>
      <w:proofErr w:type="spellStart"/>
      <w:r w:rsidR="005D567E">
        <w:rPr>
          <w:b/>
          <w:bCs/>
          <w:color w:val="000000"/>
        </w:rPr>
        <w:t>lực</w:t>
      </w:r>
      <w:proofErr w:type="spellEnd"/>
      <w:r w:rsidR="005D567E">
        <w:rPr>
          <w:b/>
          <w:bCs/>
          <w:color w:val="000000"/>
        </w:rPr>
        <w:t>.</w:t>
      </w:r>
    </w:p>
    <w:p w14:paraId="67C197EA" w14:textId="7CAEC054" w:rsidR="005D567E" w:rsidRDefault="00F72D31" w:rsidP="005D567E">
      <w:pPr>
        <w:shd w:val="clear" w:color="auto" w:fill="FFFFFF"/>
        <w:spacing w:beforeLines="0" w:before="0" w:after="0" w:afterAutospacing="0" w:line="240" w:lineRule="auto"/>
        <w:ind w:firstLine="284"/>
        <w:rPr>
          <w:bCs/>
          <w:color w:val="000000"/>
        </w:rPr>
      </w:pPr>
      <w:r>
        <w:rPr>
          <w:bCs/>
          <w:i/>
          <w:color w:val="000000"/>
        </w:rPr>
        <w:t xml:space="preserve">      </w:t>
      </w:r>
      <w:proofErr w:type="spellStart"/>
      <w:r w:rsidR="005D567E">
        <w:rPr>
          <w:bCs/>
          <w:color w:val="000000"/>
        </w:rPr>
        <w:t>Thực</w:t>
      </w:r>
      <w:proofErr w:type="spellEnd"/>
      <w:r w:rsidR="005D567E">
        <w:rPr>
          <w:bCs/>
          <w:color w:val="000000"/>
        </w:rPr>
        <w:t xml:space="preserve"> </w:t>
      </w:r>
      <w:proofErr w:type="spellStart"/>
      <w:r w:rsidR="005D567E">
        <w:rPr>
          <w:bCs/>
          <w:color w:val="000000"/>
        </w:rPr>
        <w:t>hiện</w:t>
      </w:r>
      <w:proofErr w:type="spellEnd"/>
      <w:r w:rsidR="005D567E">
        <w:rPr>
          <w:bCs/>
          <w:color w:val="000000"/>
        </w:rPr>
        <w:t xml:space="preserve"> </w:t>
      </w:r>
      <w:proofErr w:type="spellStart"/>
      <w:r w:rsidR="005D567E">
        <w:rPr>
          <w:bCs/>
          <w:color w:val="000000"/>
        </w:rPr>
        <w:t>được</w:t>
      </w:r>
      <w:proofErr w:type="spellEnd"/>
      <w:r w:rsidR="005D567E">
        <w:rPr>
          <w:bCs/>
          <w:color w:val="000000"/>
        </w:rPr>
        <w:t xml:space="preserve"> SPMT </w:t>
      </w:r>
      <w:proofErr w:type="spellStart"/>
      <w:r w:rsidR="005D567E">
        <w:rPr>
          <w:bCs/>
          <w:color w:val="000000"/>
        </w:rPr>
        <w:t>vẽ</w:t>
      </w:r>
      <w:proofErr w:type="spellEnd"/>
      <w:r w:rsidR="005D567E">
        <w:rPr>
          <w:bCs/>
          <w:color w:val="000000"/>
        </w:rPr>
        <w:t xml:space="preserve"> </w:t>
      </w:r>
      <w:proofErr w:type="spellStart"/>
      <w:r w:rsidR="005D567E">
        <w:rPr>
          <w:bCs/>
          <w:color w:val="000000"/>
        </w:rPr>
        <w:t>thiên</w:t>
      </w:r>
      <w:proofErr w:type="spellEnd"/>
      <w:r w:rsidR="005D567E">
        <w:rPr>
          <w:bCs/>
          <w:color w:val="000000"/>
        </w:rPr>
        <w:t xml:space="preserve"> </w:t>
      </w:r>
      <w:proofErr w:type="spellStart"/>
      <w:r w:rsidR="005D567E">
        <w:rPr>
          <w:bCs/>
          <w:color w:val="000000"/>
        </w:rPr>
        <w:t>nhiên</w:t>
      </w:r>
      <w:proofErr w:type="spellEnd"/>
      <w:r w:rsidR="005D567E">
        <w:rPr>
          <w:bCs/>
          <w:color w:val="000000"/>
        </w:rPr>
        <w:t xml:space="preserve">, </w:t>
      </w:r>
      <w:proofErr w:type="spellStart"/>
      <w:r w:rsidR="005D567E">
        <w:rPr>
          <w:bCs/>
          <w:color w:val="000000"/>
        </w:rPr>
        <w:t>cuộc</w:t>
      </w:r>
      <w:proofErr w:type="spellEnd"/>
      <w:r w:rsidR="005D567E">
        <w:rPr>
          <w:bCs/>
          <w:color w:val="000000"/>
        </w:rPr>
        <w:t xml:space="preserve"> </w:t>
      </w:r>
      <w:proofErr w:type="spellStart"/>
      <w:r w:rsidR="005D567E">
        <w:rPr>
          <w:bCs/>
          <w:color w:val="000000"/>
        </w:rPr>
        <w:t>sống</w:t>
      </w:r>
      <w:proofErr w:type="spellEnd"/>
      <w:r w:rsidR="005D567E">
        <w:rPr>
          <w:bCs/>
          <w:color w:val="000000"/>
        </w:rPr>
        <w:t xml:space="preserve"> qua </w:t>
      </w:r>
      <w:proofErr w:type="spellStart"/>
      <w:r w:rsidR="005D567E">
        <w:rPr>
          <w:bCs/>
          <w:color w:val="000000"/>
        </w:rPr>
        <w:t>cảm</w:t>
      </w:r>
      <w:proofErr w:type="spellEnd"/>
      <w:r w:rsidR="005D567E">
        <w:rPr>
          <w:bCs/>
          <w:color w:val="000000"/>
        </w:rPr>
        <w:t xml:space="preserve"> </w:t>
      </w:r>
      <w:proofErr w:type="spellStart"/>
      <w:r w:rsidR="005D567E">
        <w:rPr>
          <w:bCs/>
          <w:color w:val="000000"/>
        </w:rPr>
        <w:t>nhận</w:t>
      </w:r>
      <w:proofErr w:type="spellEnd"/>
      <w:r w:rsidR="005D567E">
        <w:rPr>
          <w:bCs/>
          <w:color w:val="000000"/>
        </w:rPr>
        <w:t xml:space="preserve"> </w:t>
      </w:r>
      <w:proofErr w:type="spellStart"/>
      <w:r w:rsidR="005D567E">
        <w:rPr>
          <w:bCs/>
          <w:color w:val="000000"/>
        </w:rPr>
        <w:t>của</w:t>
      </w:r>
      <w:proofErr w:type="spellEnd"/>
      <w:r w:rsidR="005D567E">
        <w:rPr>
          <w:bCs/>
          <w:color w:val="000000"/>
        </w:rPr>
        <w:t xml:space="preserve"> </w:t>
      </w:r>
      <w:proofErr w:type="spellStart"/>
      <w:r w:rsidR="005D567E">
        <w:rPr>
          <w:bCs/>
          <w:color w:val="000000"/>
        </w:rPr>
        <w:t>cá</w:t>
      </w:r>
      <w:proofErr w:type="spellEnd"/>
      <w:r w:rsidR="005D567E">
        <w:rPr>
          <w:bCs/>
          <w:color w:val="000000"/>
        </w:rPr>
        <w:t xml:space="preserve"> </w:t>
      </w:r>
      <w:proofErr w:type="spellStart"/>
      <w:r w:rsidR="005D567E">
        <w:rPr>
          <w:bCs/>
          <w:color w:val="000000"/>
        </w:rPr>
        <w:t>nhân</w:t>
      </w:r>
      <w:proofErr w:type="spellEnd"/>
      <w:r w:rsidR="005D567E">
        <w:rPr>
          <w:bCs/>
          <w:color w:val="000000"/>
        </w:rPr>
        <w:t xml:space="preserve"> </w:t>
      </w:r>
      <w:proofErr w:type="spellStart"/>
      <w:r w:rsidR="005D567E">
        <w:rPr>
          <w:bCs/>
          <w:color w:val="000000"/>
        </w:rPr>
        <w:t>bằng</w:t>
      </w:r>
      <w:proofErr w:type="spellEnd"/>
      <w:r w:rsidR="005D567E">
        <w:rPr>
          <w:bCs/>
          <w:color w:val="000000"/>
        </w:rPr>
        <w:t xml:space="preserve"> </w:t>
      </w:r>
      <w:proofErr w:type="spellStart"/>
      <w:r w:rsidR="005D567E">
        <w:rPr>
          <w:bCs/>
          <w:color w:val="000000"/>
        </w:rPr>
        <w:t>các</w:t>
      </w:r>
      <w:proofErr w:type="spellEnd"/>
      <w:r w:rsidR="005D567E">
        <w:rPr>
          <w:bCs/>
          <w:color w:val="000000"/>
        </w:rPr>
        <w:t xml:space="preserve"> </w:t>
      </w:r>
      <w:proofErr w:type="spellStart"/>
      <w:r w:rsidR="005D567E">
        <w:rPr>
          <w:bCs/>
          <w:color w:val="000000"/>
        </w:rPr>
        <w:t>yếu</w:t>
      </w:r>
      <w:proofErr w:type="spellEnd"/>
      <w:r w:rsidR="005D567E">
        <w:rPr>
          <w:bCs/>
          <w:color w:val="000000"/>
        </w:rPr>
        <w:t xml:space="preserve"> </w:t>
      </w:r>
      <w:proofErr w:type="spellStart"/>
      <w:r w:rsidR="005D567E">
        <w:rPr>
          <w:bCs/>
          <w:color w:val="000000"/>
        </w:rPr>
        <w:t>tố</w:t>
      </w:r>
      <w:proofErr w:type="spellEnd"/>
      <w:r w:rsidR="005D567E">
        <w:rPr>
          <w:bCs/>
          <w:color w:val="000000"/>
        </w:rPr>
        <w:t xml:space="preserve"> </w:t>
      </w:r>
      <w:proofErr w:type="spellStart"/>
      <w:r w:rsidR="005D567E">
        <w:rPr>
          <w:bCs/>
          <w:color w:val="000000"/>
        </w:rPr>
        <w:t>tạo</w:t>
      </w:r>
      <w:proofErr w:type="spellEnd"/>
      <w:r w:rsidR="005D567E">
        <w:rPr>
          <w:bCs/>
          <w:color w:val="000000"/>
        </w:rPr>
        <w:t xml:space="preserve"> </w:t>
      </w:r>
      <w:proofErr w:type="spellStart"/>
      <w:r w:rsidR="005D567E">
        <w:rPr>
          <w:bCs/>
          <w:color w:val="000000"/>
        </w:rPr>
        <w:t>hình</w:t>
      </w:r>
      <w:proofErr w:type="spellEnd"/>
      <w:r w:rsidR="005D567E">
        <w:rPr>
          <w:bCs/>
          <w:color w:val="000000"/>
        </w:rPr>
        <w:t xml:space="preserve">; </w:t>
      </w:r>
      <w:proofErr w:type="spellStart"/>
      <w:r w:rsidR="005D567E">
        <w:rPr>
          <w:bCs/>
          <w:color w:val="000000"/>
        </w:rPr>
        <w:t>nét</w:t>
      </w:r>
      <w:proofErr w:type="spellEnd"/>
      <w:r w:rsidR="005D567E">
        <w:rPr>
          <w:bCs/>
          <w:color w:val="000000"/>
        </w:rPr>
        <w:t xml:space="preserve">, </w:t>
      </w:r>
      <w:proofErr w:type="spellStart"/>
      <w:r w:rsidR="005D567E">
        <w:rPr>
          <w:bCs/>
          <w:color w:val="000000"/>
        </w:rPr>
        <w:t>hình</w:t>
      </w:r>
      <w:proofErr w:type="spellEnd"/>
      <w:r w:rsidR="005D567E">
        <w:rPr>
          <w:bCs/>
          <w:color w:val="000000"/>
        </w:rPr>
        <w:t xml:space="preserve"> </w:t>
      </w:r>
      <w:proofErr w:type="spellStart"/>
      <w:r w:rsidR="005D567E">
        <w:rPr>
          <w:bCs/>
          <w:color w:val="000000"/>
        </w:rPr>
        <w:t>khối</w:t>
      </w:r>
      <w:proofErr w:type="spellEnd"/>
      <w:r w:rsidR="005D567E">
        <w:rPr>
          <w:bCs/>
          <w:color w:val="000000"/>
        </w:rPr>
        <w:t xml:space="preserve">, </w:t>
      </w:r>
      <w:proofErr w:type="spellStart"/>
      <w:r w:rsidR="005D567E">
        <w:rPr>
          <w:bCs/>
          <w:color w:val="000000"/>
        </w:rPr>
        <w:t>màu</w:t>
      </w:r>
      <w:proofErr w:type="spellEnd"/>
      <w:r w:rsidR="005D567E">
        <w:rPr>
          <w:bCs/>
          <w:color w:val="000000"/>
        </w:rPr>
        <w:t xml:space="preserve"> </w:t>
      </w:r>
      <w:proofErr w:type="spellStart"/>
      <w:r w:rsidR="005D567E">
        <w:rPr>
          <w:bCs/>
          <w:color w:val="000000"/>
        </w:rPr>
        <w:t>nóng</w:t>
      </w:r>
      <w:proofErr w:type="spellEnd"/>
      <w:r w:rsidR="005D567E">
        <w:rPr>
          <w:bCs/>
          <w:color w:val="000000"/>
        </w:rPr>
        <w:t xml:space="preserve">, </w:t>
      </w:r>
      <w:proofErr w:type="spellStart"/>
      <w:r w:rsidR="005D567E">
        <w:rPr>
          <w:bCs/>
          <w:color w:val="000000"/>
        </w:rPr>
        <w:t>màu</w:t>
      </w:r>
      <w:proofErr w:type="spellEnd"/>
      <w:r w:rsidR="005D567E">
        <w:rPr>
          <w:bCs/>
          <w:color w:val="000000"/>
        </w:rPr>
        <w:t xml:space="preserve"> </w:t>
      </w:r>
      <w:proofErr w:type="spellStart"/>
      <w:r w:rsidR="005D567E">
        <w:rPr>
          <w:bCs/>
          <w:color w:val="000000"/>
        </w:rPr>
        <w:t>lạnh</w:t>
      </w:r>
      <w:proofErr w:type="spellEnd"/>
      <w:r w:rsidR="005D567E">
        <w:rPr>
          <w:bCs/>
          <w:color w:val="000000"/>
        </w:rPr>
        <w:t xml:space="preserve"> </w:t>
      </w:r>
      <w:proofErr w:type="spellStart"/>
      <w:r w:rsidR="005D567E">
        <w:rPr>
          <w:bCs/>
          <w:color w:val="000000"/>
        </w:rPr>
        <w:t>và</w:t>
      </w:r>
      <w:proofErr w:type="spellEnd"/>
      <w:r w:rsidR="005D567E">
        <w:rPr>
          <w:bCs/>
          <w:color w:val="000000"/>
        </w:rPr>
        <w:t xml:space="preserve"> </w:t>
      </w:r>
      <w:proofErr w:type="spellStart"/>
      <w:r w:rsidR="005D567E">
        <w:rPr>
          <w:bCs/>
          <w:color w:val="000000"/>
        </w:rPr>
        <w:t>màu</w:t>
      </w:r>
      <w:proofErr w:type="spellEnd"/>
      <w:r w:rsidR="005D567E">
        <w:rPr>
          <w:bCs/>
          <w:color w:val="000000"/>
        </w:rPr>
        <w:t xml:space="preserve"> </w:t>
      </w:r>
      <w:proofErr w:type="spellStart"/>
      <w:r w:rsidR="005D567E">
        <w:rPr>
          <w:bCs/>
          <w:color w:val="000000"/>
        </w:rPr>
        <w:t>đậm</w:t>
      </w:r>
      <w:proofErr w:type="spellEnd"/>
      <w:r w:rsidR="005D567E">
        <w:rPr>
          <w:bCs/>
          <w:color w:val="000000"/>
        </w:rPr>
        <w:t xml:space="preserve">, </w:t>
      </w:r>
      <w:proofErr w:type="spellStart"/>
      <w:r w:rsidR="005D567E">
        <w:rPr>
          <w:bCs/>
          <w:color w:val="000000"/>
        </w:rPr>
        <w:t>màu</w:t>
      </w:r>
      <w:proofErr w:type="spellEnd"/>
      <w:r w:rsidR="005D567E">
        <w:rPr>
          <w:bCs/>
          <w:color w:val="000000"/>
        </w:rPr>
        <w:t xml:space="preserve"> </w:t>
      </w:r>
      <w:proofErr w:type="spellStart"/>
      <w:r w:rsidR="005D567E">
        <w:rPr>
          <w:bCs/>
          <w:color w:val="000000"/>
        </w:rPr>
        <w:t>nhạt</w:t>
      </w:r>
      <w:proofErr w:type="spellEnd"/>
      <w:r w:rsidR="005D567E">
        <w:rPr>
          <w:bCs/>
          <w:color w:val="000000"/>
        </w:rPr>
        <w:t xml:space="preserve"> </w:t>
      </w:r>
      <w:proofErr w:type="spellStart"/>
      <w:r w:rsidR="005D567E">
        <w:rPr>
          <w:bCs/>
          <w:color w:val="000000"/>
        </w:rPr>
        <w:t>trong</w:t>
      </w:r>
      <w:proofErr w:type="spellEnd"/>
      <w:r w:rsidR="005D567E">
        <w:rPr>
          <w:bCs/>
          <w:color w:val="000000"/>
        </w:rPr>
        <w:t xml:space="preserve"> SPMT. </w:t>
      </w:r>
      <w:proofErr w:type="spellStart"/>
      <w:r w:rsidR="005D567E">
        <w:rPr>
          <w:bCs/>
          <w:color w:val="000000"/>
        </w:rPr>
        <w:t>Biết</w:t>
      </w:r>
      <w:proofErr w:type="spellEnd"/>
      <w:r w:rsidR="005D567E">
        <w:rPr>
          <w:bCs/>
          <w:color w:val="000000"/>
        </w:rPr>
        <w:t xml:space="preserve"> </w:t>
      </w:r>
      <w:proofErr w:type="spellStart"/>
      <w:r w:rsidR="005D567E">
        <w:rPr>
          <w:bCs/>
          <w:color w:val="000000"/>
        </w:rPr>
        <w:t>sắp</w:t>
      </w:r>
      <w:proofErr w:type="spellEnd"/>
      <w:r w:rsidR="005D567E">
        <w:rPr>
          <w:bCs/>
          <w:color w:val="000000"/>
        </w:rPr>
        <w:t xml:space="preserve"> </w:t>
      </w:r>
      <w:proofErr w:type="spellStart"/>
      <w:r w:rsidR="005D567E">
        <w:rPr>
          <w:bCs/>
          <w:color w:val="000000"/>
        </w:rPr>
        <w:t>xếp</w:t>
      </w:r>
      <w:proofErr w:type="spellEnd"/>
      <w:r w:rsidR="005D567E">
        <w:rPr>
          <w:bCs/>
          <w:color w:val="000000"/>
        </w:rPr>
        <w:t xml:space="preserve"> </w:t>
      </w:r>
      <w:proofErr w:type="spellStart"/>
      <w:r w:rsidR="005D567E">
        <w:rPr>
          <w:bCs/>
          <w:color w:val="000000"/>
        </w:rPr>
        <w:t>mật</w:t>
      </w:r>
      <w:proofErr w:type="spellEnd"/>
      <w:r w:rsidR="005D567E">
        <w:rPr>
          <w:bCs/>
          <w:color w:val="000000"/>
        </w:rPr>
        <w:t xml:space="preserve"> </w:t>
      </w:r>
      <w:proofErr w:type="spellStart"/>
      <w:r w:rsidR="005D567E">
        <w:rPr>
          <w:bCs/>
          <w:color w:val="000000"/>
        </w:rPr>
        <w:t>độ</w:t>
      </w:r>
      <w:proofErr w:type="spellEnd"/>
      <w:r w:rsidR="005D567E">
        <w:rPr>
          <w:bCs/>
          <w:color w:val="000000"/>
        </w:rPr>
        <w:t xml:space="preserve"> </w:t>
      </w:r>
      <w:proofErr w:type="spellStart"/>
      <w:r w:rsidR="005D567E">
        <w:rPr>
          <w:bCs/>
          <w:color w:val="000000"/>
        </w:rPr>
        <w:t>của</w:t>
      </w:r>
      <w:proofErr w:type="spellEnd"/>
      <w:r w:rsidR="005D567E">
        <w:rPr>
          <w:bCs/>
          <w:color w:val="000000"/>
        </w:rPr>
        <w:t xml:space="preserve"> </w:t>
      </w:r>
      <w:proofErr w:type="spellStart"/>
      <w:r w:rsidR="005D567E">
        <w:rPr>
          <w:bCs/>
          <w:color w:val="000000"/>
        </w:rPr>
        <w:t>chấm</w:t>
      </w:r>
      <w:proofErr w:type="spellEnd"/>
      <w:r w:rsidR="005D567E">
        <w:rPr>
          <w:bCs/>
          <w:color w:val="000000"/>
        </w:rPr>
        <w:t xml:space="preserve">, </w:t>
      </w:r>
      <w:proofErr w:type="spellStart"/>
      <w:r w:rsidR="005D567E">
        <w:rPr>
          <w:bCs/>
          <w:color w:val="000000"/>
        </w:rPr>
        <w:t>nét</w:t>
      </w:r>
      <w:proofErr w:type="spellEnd"/>
      <w:r w:rsidR="005D567E">
        <w:rPr>
          <w:bCs/>
          <w:color w:val="000000"/>
        </w:rPr>
        <w:t xml:space="preserve"> </w:t>
      </w:r>
      <w:proofErr w:type="spellStart"/>
      <w:r w:rsidR="005D567E">
        <w:rPr>
          <w:bCs/>
          <w:color w:val="000000"/>
        </w:rPr>
        <w:t>để</w:t>
      </w:r>
      <w:proofErr w:type="spellEnd"/>
      <w:r w:rsidR="005D567E">
        <w:rPr>
          <w:bCs/>
          <w:color w:val="000000"/>
        </w:rPr>
        <w:t xml:space="preserve"> </w:t>
      </w:r>
      <w:proofErr w:type="spellStart"/>
      <w:r w:rsidR="005D567E">
        <w:rPr>
          <w:bCs/>
          <w:color w:val="000000"/>
        </w:rPr>
        <w:t>tạo</w:t>
      </w:r>
      <w:proofErr w:type="spellEnd"/>
      <w:r w:rsidR="005D567E">
        <w:rPr>
          <w:bCs/>
          <w:color w:val="000000"/>
        </w:rPr>
        <w:t xml:space="preserve"> </w:t>
      </w:r>
      <w:proofErr w:type="spellStart"/>
      <w:r w:rsidR="005D567E">
        <w:rPr>
          <w:bCs/>
          <w:color w:val="000000"/>
        </w:rPr>
        <w:t>sự</w:t>
      </w:r>
      <w:proofErr w:type="spellEnd"/>
      <w:r w:rsidR="005D567E">
        <w:rPr>
          <w:bCs/>
          <w:color w:val="000000"/>
        </w:rPr>
        <w:t xml:space="preserve"> </w:t>
      </w:r>
      <w:proofErr w:type="spellStart"/>
      <w:r w:rsidR="005D567E">
        <w:rPr>
          <w:bCs/>
          <w:color w:val="000000"/>
        </w:rPr>
        <w:t>thú</w:t>
      </w:r>
      <w:proofErr w:type="spellEnd"/>
      <w:r w:rsidR="005D567E">
        <w:rPr>
          <w:bCs/>
          <w:color w:val="000000"/>
        </w:rPr>
        <w:t xml:space="preserve"> </w:t>
      </w:r>
      <w:proofErr w:type="spellStart"/>
      <w:r w:rsidR="005D567E">
        <w:rPr>
          <w:bCs/>
          <w:color w:val="000000"/>
        </w:rPr>
        <w:t>vị</w:t>
      </w:r>
      <w:proofErr w:type="spellEnd"/>
      <w:r w:rsidR="005D567E">
        <w:rPr>
          <w:bCs/>
          <w:color w:val="000000"/>
        </w:rPr>
        <w:t xml:space="preserve"> </w:t>
      </w:r>
      <w:proofErr w:type="spellStart"/>
      <w:r w:rsidR="005D567E">
        <w:rPr>
          <w:bCs/>
          <w:color w:val="000000"/>
        </w:rPr>
        <w:t>của</w:t>
      </w:r>
      <w:proofErr w:type="spellEnd"/>
      <w:r w:rsidR="005D567E">
        <w:rPr>
          <w:bCs/>
          <w:color w:val="000000"/>
        </w:rPr>
        <w:t xml:space="preserve"> </w:t>
      </w:r>
      <w:proofErr w:type="spellStart"/>
      <w:r w:rsidR="005D567E">
        <w:rPr>
          <w:bCs/>
          <w:color w:val="000000"/>
        </w:rPr>
        <w:t>màu</w:t>
      </w:r>
      <w:proofErr w:type="spellEnd"/>
      <w:r w:rsidR="005D567E">
        <w:rPr>
          <w:bCs/>
          <w:color w:val="000000"/>
        </w:rPr>
        <w:t xml:space="preserve"> </w:t>
      </w:r>
      <w:proofErr w:type="spellStart"/>
      <w:r w:rsidR="005D567E">
        <w:rPr>
          <w:bCs/>
          <w:color w:val="000000"/>
        </w:rPr>
        <w:t>sắc</w:t>
      </w:r>
      <w:proofErr w:type="spellEnd"/>
      <w:r w:rsidR="005D567E">
        <w:rPr>
          <w:bCs/>
          <w:color w:val="000000"/>
        </w:rPr>
        <w:t xml:space="preserve"> SPMT.</w:t>
      </w:r>
    </w:p>
    <w:p w14:paraId="7F42BC11" w14:textId="5E6E4FF9" w:rsidR="005D567E" w:rsidRPr="00FA03FF" w:rsidRDefault="005D567E" w:rsidP="005D567E">
      <w:pPr>
        <w:shd w:val="clear" w:color="auto" w:fill="FFFFFF"/>
        <w:spacing w:beforeLines="0" w:before="0" w:after="0" w:afterAutospacing="0" w:line="240" w:lineRule="auto"/>
        <w:ind w:firstLine="567"/>
        <w:rPr>
          <w:b/>
          <w:bCs/>
          <w:color w:val="000000"/>
          <w:u w:val="single"/>
        </w:rPr>
      </w:pPr>
      <w:r w:rsidRPr="00FA03FF">
        <w:rPr>
          <w:b/>
          <w:bCs/>
          <w:color w:val="000000"/>
          <w:u w:val="single"/>
        </w:rPr>
        <w:t>II. ĐỒ DÙNG DẠY HỌC.</w:t>
      </w:r>
    </w:p>
    <w:p w14:paraId="3E35DF92" w14:textId="77777777" w:rsidR="005D567E" w:rsidRDefault="005D567E" w:rsidP="005D567E">
      <w:pPr>
        <w:shd w:val="clear" w:color="auto" w:fill="FFFFFF"/>
        <w:spacing w:beforeLines="0" w:before="0" w:after="0" w:afterAutospacing="0" w:line="240" w:lineRule="auto"/>
        <w:ind w:firstLine="567"/>
        <w:rPr>
          <w:rFonts w:eastAsia="Times New Roman"/>
          <w:b/>
          <w:bCs/>
          <w:color w:val="000000"/>
          <w:lang w:eastAsia="en-US"/>
        </w:rPr>
      </w:pPr>
      <w:r>
        <w:rPr>
          <w:b/>
          <w:bCs/>
          <w:color w:val="000000"/>
        </w:rPr>
        <w:t xml:space="preserve">1. </w:t>
      </w:r>
      <w:proofErr w:type="spellStart"/>
      <w:r>
        <w:rPr>
          <w:b/>
          <w:bCs/>
          <w:color w:val="000000"/>
        </w:rPr>
        <w:t>Giáo</w:t>
      </w:r>
      <w:proofErr w:type="spellEnd"/>
      <w:r>
        <w:rPr>
          <w:b/>
          <w:bCs/>
          <w:color w:val="000000"/>
        </w:rPr>
        <w:t xml:space="preserve"> </w:t>
      </w:r>
      <w:proofErr w:type="spellStart"/>
      <w:r>
        <w:rPr>
          <w:b/>
          <w:bCs/>
          <w:color w:val="000000"/>
        </w:rPr>
        <w:t>viên</w:t>
      </w:r>
      <w:proofErr w:type="spellEnd"/>
      <w:r>
        <w:rPr>
          <w:b/>
          <w:bCs/>
          <w:color w:val="000000"/>
        </w:rPr>
        <w:t>.</w:t>
      </w:r>
    </w:p>
    <w:p w14:paraId="33CEC692" w14:textId="77777777" w:rsidR="005D567E" w:rsidRDefault="005D567E" w:rsidP="005D567E">
      <w:pPr>
        <w:shd w:val="clear" w:color="auto" w:fill="FFFFFF"/>
        <w:spacing w:beforeLines="0" w:before="0" w:after="0" w:afterAutospacing="0" w:line="240" w:lineRule="auto"/>
        <w:ind w:firstLine="284"/>
        <w:rPr>
          <w:color w:val="000000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    </w:t>
      </w:r>
      <w:r>
        <w:rPr>
          <w:color w:val="000000"/>
        </w:rPr>
        <w:t xml:space="preserve">- </w:t>
      </w:r>
      <w:proofErr w:type="spellStart"/>
      <w:r>
        <w:rPr>
          <w:color w:val="000000"/>
        </w:rPr>
        <w:t>Giáo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án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Kế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hoạch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dạy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máy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tính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chiếu</w:t>
      </w:r>
      <w:proofErr w:type="spellEnd"/>
      <w:r>
        <w:rPr>
          <w:color w:val="000000"/>
        </w:rPr>
        <w:t xml:space="preserve"> </w:t>
      </w:r>
      <w:r>
        <w:rPr>
          <w:spacing w:val="8"/>
        </w:rPr>
        <w:t>PowerPoint (</w:t>
      </w:r>
      <w:proofErr w:type="spellStart"/>
      <w:r>
        <w:rPr>
          <w:spacing w:val="8"/>
        </w:rPr>
        <w:t>nếu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8"/>
        </w:rPr>
        <w:t>có</w:t>
      </w:r>
      <w:proofErr w:type="spellEnd"/>
      <w:r>
        <w:rPr>
          <w:spacing w:val="8"/>
        </w:rPr>
        <w:t>).</w:t>
      </w:r>
    </w:p>
    <w:p w14:paraId="1EA4A369" w14:textId="77777777" w:rsidR="005D567E" w:rsidRDefault="005D567E" w:rsidP="005D567E">
      <w:pPr>
        <w:shd w:val="clear" w:color="auto" w:fill="FFFFFF"/>
        <w:spacing w:beforeLines="0" w:before="0" w:after="0" w:afterAutospacing="0" w:line="240" w:lineRule="auto"/>
        <w:ind w:firstLine="284"/>
        <w:rPr>
          <w:color w:val="000000"/>
        </w:rPr>
      </w:pPr>
      <w:r>
        <w:rPr>
          <w:color w:val="000000"/>
        </w:rPr>
        <w:t xml:space="preserve">    - SGK, SGV, KHBD </w:t>
      </w:r>
    </w:p>
    <w:p w14:paraId="2D1DBADA" w14:textId="77777777" w:rsidR="005D567E" w:rsidRDefault="005D567E" w:rsidP="005D567E">
      <w:pPr>
        <w:shd w:val="clear" w:color="auto" w:fill="FFFFFF"/>
        <w:spacing w:beforeLines="0" w:before="0" w:after="0" w:afterAutospacing="0" w:line="240" w:lineRule="auto"/>
        <w:ind w:firstLine="284"/>
        <w:rPr>
          <w:color w:val="000000"/>
        </w:rPr>
      </w:pPr>
      <w:r>
        <w:rPr>
          <w:color w:val="000000"/>
        </w:rPr>
        <w:t xml:space="preserve">    -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chữ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sử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dụng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trí</w:t>
      </w:r>
      <w:proofErr w:type="spellEnd"/>
      <w:r>
        <w:rPr>
          <w:color w:val="000000"/>
        </w:rPr>
        <w:t>.</w:t>
      </w:r>
    </w:p>
    <w:p w14:paraId="68961083" w14:textId="77777777" w:rsidR="005D567E" w:rsidRDefault="005D567E" w:rsidP="005D567E">
      <w:pPr>
        <w:shd w:val="clear" w:color="auto" w:fill="FFFFFF"/>
        <w:spacing w:beforeLines="0" w:before="0" w:after="0" w:afterAutospacing="0" w:line="240" w:lineRule="auto"/>
        <w:ind w:firstLine="284"/>
        <w:rPr>
          <w:color w:val="000000"/>
        </w:rPr>
      </w:pPr>
      <w:r>
        <w:rPr>
          <w:color w:val="000000"/>
        </w:rPr>
        <w:t xml:space="preserve">    - </w:t>
      </w:r>
      <w:proofErr w:type="spellStart"/>
      <w:r>
        <w:rPr>
          <w:color w:val="000000"/>
        </w:rPr>
        <w:t>Một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số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sản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phẩm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mĩ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thuật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của</w:t>
      </w:r>
      <w:proofErr w:type="spellEnd"/>
      <w:r>
        <w:rPr>
          <w:color w:val="000000"/>
        </w:rPr>
        <w:t xml:space="preserve"> HS </w:t>
      </w:r>
      <w:proofErr w:type="spellStart"/>
      <w:r>
        <w:rPr>
          <w:color w:val="000000"/>
        </w:rPr>
        <w:t>với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chủ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tạo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cùng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hình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và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chữ</w:t>
      </w:r>
      <w:proofErr w:type="spellEnd"/>
    </w:p>
    <w:p w14:paraId="60047131" w14:textId="77777777" w:rsidR="005D567E" w:rsidRDefault="005D567E" w:rsidP="005D567E">
      <w:pPr>
        <w:shd w:val="clear" w:color="auto" w:fill="FFFFFF"/>
        <w:spacing w:beforeLines="0" w:before="0" w:after="0" w:afterAutospacing="0" w:line="240" w:lineRule="auto"/>
        <w:ind w:firstLine="284"/>
        <w:rPr>
          <w:rFonts w:ascii="Arial" w:hAnsi="Arial" w:cs="Arial"/>
          <w:color w:val="000000"/>
          <w:sz w:val="24"/>
          <w:szCs w:val="24"/>
        </w:rPr>
      </w:pPr>
      <w:r>
        <w:rPr>
          <w:b/>
          <w:bCs/>
          <w:color w:val="000000"/>
        </w:rPr>
        <w:t xml:space="preserve">    2. Học </w:t>
      </w:r>
      <w:proofErr w:type="spellStart"/>
      <w:r>
        <w:rPr>
          <w:b/>
          <w:bCs/>
          <w:color w:val="000000"/>
        </w:rPr>
        <w:t>sinh</w:t>
      </w:r>
      <w:proofErr w:type="spellEnd"/>
      <w:r>
        <w:rPr>
          <w:b/>
          <w:bCs/>
          <w:color w:val="000000"/>
        </w:rPr>
        <w:t>.</w:t>
      </w:r>
    </w:p>
    <w:p w14:paraId="25774B74" w14:textId="77777777" w:rsidR="005D567E" w:rsidRDefault="005D567E" w:rsidP="005D567E">
      <w:pPr>
        <w:shd w:val="clear" w:color="auto" w:fill="FFFFFF"/>
        <w:spacing w:beforeLines="0" w:before="0" w:after="0" w:afterAutospacing="0" w:line="240" w:lineRule="auto"/>
        <w:ind w:firstLine="284"/>
        <w:rPr>
          <w:rFonts w:cs="Times New Roman"/>
          <w:color w:val="000000"/>
        </w:rPr>
      </w:pPr>
      <w:r>
        <w:rPr>
          <w:color w:val="000000"/>
        </w:rPr>
        <w:t xml:space="preserve">    - SGK. VBT</w:t>
      </w:r>
    </w:p>
    <w:p w14:paraId="6C967522" w14:textId="77777777" w:rsidR="005D567E" w:rsidRDefault="005D567E" w:rsidP="005D567E">
      <w:pPr>
        <w:shd w:val="clear" w:color="auto" w:fill="FFFFFF"/>
        <w:spacing w:beforeLines="0" w:before="0" w:after="0" w:afterAutospacing="0" w:line="240" w:lineRule="auto"/>
        <w:ind w:firstLine="284"/>
        <w:rPr>
          <w:color w:val="000000"/>
        </w:rPr>
      </w:pPr>
      <w:r>
        <w:rPr>
          <w:color w:val="000000"/>
        </w:rPr>
        <w:t xml:space="preserve">    - </w:t>
      </w:r>
      <w:proofErr w:type="spellStart"/>
      <w:r>
        <w:rPr>
          <w:color w:val="000000"/>
        </w:rPr>
        <w:t>Bút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chì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màu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vẽ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bút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chì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màu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màu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sáp</w:t>
      </w:r>
      <w:proofErr w:type="spellEnd"/>
      <w:r>
        <w:rPr>
          <w:color w:val="000000"/>
        </w:rPr>
        <w:t xml:space="preserve"> </w:t>
      </w:r>
      <w:proofErr w:type="spellStart"/>
      <w:proofErr w:type="gramStart"/>
      <w:r>
        <w:rPr>
          <w:color w:val="000000"/>
        </w:rPr>
        <w:t>màu</w:t>
      </w:r>
      <w:proofErr w:type="spellEnd"/>
      <w:r>
        <w:rPr>
          <w:color w:val="000000"/>
        </w:rPr>
        <w:t>,…</w:t>
      </w:r>
      <w:proofErr w:type="gramEnd"/>
      <w:r>
        <w:rPr>
          <w:color w:val="000000"/>
        </w:rPr>
        <w:t xml:space="preserve">), </w:t>
      </w:r>
      <w:proofErr w:type="spellStart"/>
      <w:r>
        <w:rPr>
          <w:color w:val="000000"/>
        </w:rPr>
        <w:t>bút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vẽ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các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cỡ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giấy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trắng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giấy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màu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keo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dán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tẩy</w:t>
      </w:r>
      <w:proofErr w:type="spellEnd"/>
      <w:r>
        <w:rPr>
          <w:color w:val="000000"/>
        </w:rPr>
        <w:t xml:space="preserve">/ </w:t>
      </w:r>
      <w:proofErr w:type="spellStart"/>
      <w:r>
        <w:rPr>
          <w:color w:val="000000"/>
        </w:rPr>
        <w:t>gôm</w:t>
      </w:r>
      <w:proofErr w:type="spellEnd"/>
      <w:r>
        <w:rPr>
          <w:color w:val="000000"/>
        </w:rPr>
        <w:t>,…</w:t>
      </w:r>
    </w:p>
    <w:p w14:paraId="63188AF1" w14:textId="77777777" w:rsidR="005D567E" w:rsidRDefault="005D567E" w:rsidP="005D567E">
      <w:pPr>
        <w:shd w:val="clear" w:color="auto" w:fill="FFFFFF"/>
        <w:spacing w:beforeLines="0" w:before="0" w:after="0" w:afterAutospacing="0" w:line="240" w:lineRule="auto"/>
        <w:ind w:firstLine="284"/>
        <w:rPr>
          <w:color w:val="000000"/>
        </w:rPr>
      </w:pPr>
      <w:r>
        <w:rPr>
          <w:color w:val="000000"/>
        </w:rPr>
        <w:t xml:space="preserve">    - </w:t>
      </w:r>
      <w:proofErr w:type="spellStart"/>
      <w:r>
        <w:rPr>
          <w:color w:val="000000"/>
        </w:rPr>
        <w:t>Sưu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tầm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tranh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ảnh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liên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quan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đến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bài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học</w:t>
      </w:r>
      <w:proofErr w:type="spellEnd"/>
      <w:r>
        <w:rPr>
          <w:color w:val="000000"/>
        </w:rPr>
        <w:t>.</w:t>
      </w:r>
    </w:p>
    <w:p w14:paraId="3F97277A" w14:textId="0891B1B4" w:rsidR="005D567E" w:rsidRDefault="005D567E" w:rsidP="005D567E">
      <w:pPr>
        <w:shd w:val="clear" w:color="auto" w:fill="FFFFFF"/>
        <w:spacing w:beforeLines="0" w:before="0" w:after="0" w:afterAutospacing="0" w:line="240" w:lineRule="auto"/>
        <w:ind w:firstLine="720"/>
        <w:rPr>
          <w:rFonts w:cs="Times New Roman"/>
          <w:b/>
          <w:bCs/>
          <w:color w:val="000000"/>
          <w:lang w:val="vi-VN"/>
        </w:rPr>
      </w:pPr>
      <w:r w:rsidRPr="00A804AC">
        <w:rPr>
          <w:rFonts w:cs="Times New Roman"/>
          <w:b/>
          <w:bCs/>
          <w:color w:val="000000"/>
          <w:u w:val="single"/>
        </w:rPr>
        <w:t>I</w:t>
      </w:r>
      <w:r w:rsidR="00F72D31">
        <w:rPr>
          <w:rFonts w:cs="Times New Roman"/>
          <w:b/>
          <w:bCs/>
          <w:color w:val="000000"/>
          <w:u w:val="single"/>
        </w:rPr>
        <w:t>II</w:t>
      </w:r>
      <w:r w:rsidRPr="00A804AC">
        <w:rPr>
          <w:rFonts w:cs="Times New Roman"/>
          <w:b/>
          <w:bCs/>
          <w:color w:val="000000"/>
          <w:u w:val="single"/>
        </w:rPr>
        <w:t>. TỔ CHỨC HOẠT ĐỘNG DẠY VÀ HỌC</w:t>
      </w:r>
      <w:r w:rsidRPr="00A804AC">
        <w:rPr>
          <w:rFonts w:cs="Times New Roman"/>
          <w:b/>
          <w:bCs/>
          <w:color w:val="000000"/>
        </w:rPr>
        <w:t>.</w:t>
      </w:r>
    </w:p>
    <w:p w14:paraId="24D24AB0" w14:textId="77777777" w:rsidR="005D567E" w:rsidRPr="00A804AC" w:rsidRDefault="005D567E" w:rsidP="005D567E">
      <w:pPr>
        <w:shd w:val="clear" w:color="auto" w:fill="FFFFFF"/>
        <w:spacing w:beforeLines="0" w:before="0" w:after="0" w:afterAutospacing="0" w:line="240" w:lineRule="auto"/>
        <w:ind w:firstLine="720"/>
        <w:rPr>
          <w:rFonts w:cs="Times New Roman"/>
          <w:color w:val="000000"/>
          <w:lang w:val="vi-VN"/>
        </w:rPr>
      </w:pPr>
    </w:p>
    <w:p w14:paraId="328813D6" w14:textId="472CC35F" w:rsidR="005D567E" w:rsidRPr="00A804AC" w:rsidRDefault="005D567E" w:rsidP="005D567E">
      <w:pPr>
        <w:tabs>
          <w:tab w:val="left" w:pos="-3544"/>
        </w:tabs>
        <w:spacing w:beforeLines="0" w:before="0" w:after="0" w:afterAutospacing="0" w:line="240" w:lineRule="auto"/>
        <w:ind w:firstLine="851"/>
        <w:jc w:val="center"/>
        <w:rPr>
          <w:rFonts w:cs="Times New Roman"/>
          <w:b/>
        </w:rPr>
      </w:pPr>
      <w:r w:rsidRPr="00A804AC">
        <w:rPr>
          <w:rFonts w:cs="Times New Roman"/>
          <w:b/>
        </w:rPr>
        <w:lastRenderedPageBreak/>
        <w:t>TIẾT 1</w:t>
      </w:r>
    </w:p>
    <w:tbl>
      <w:tblPr>
        <w:tblStyle w:val="TableGrid"/>
        <w:tblW w:w="10325" w:type="dxa"/>
        <w:tblInd w:w="-34" w:type="dxa"/>
        <w:tblLook w:val="04A0" w:firstRow="1" w:lastRow="0" w:firstColumn="1" w:lastColumn="0" w:noHBand="0" w:noVBand="1"/>
      </w:tblPr>
      <w:tblGrid>
        <w:gridCol w:w="10325"/>
      </w:tblGrid>
      <w:tr w:rsidR="005D567E" w:rsidRPr="00A804AC" w14:paraId="3BFA0281" w14:textId="77777777" w:rsidTr="00175633">
        <w:trPr>
          <w:trHeight w:val="90"/>
        </w:trPr>
        <w:tc>
          <w:tcPr>
            <w:tcW w:w="10325" w:type="dxa"/>
          </w:tcPr>
          <w:p w14:paraId="296DC0AD" w14:textId="77777777" w:rsidR="005D567E" w:rsidRPr="00A804AC" w:rsidRDefault="005D567E" w:rsidP="00175633">
            <w:pPr>
              <w:spacing w:beforeLines="0" w:before="0" w:after="0" w:afterAutospacing="0" w:line="240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A804AC">
              <w:rPr>
                <w:b/>
                <w:bCs/>
                <w:u w:val="single"/>
              </w:rPr>
              <w:t>Ho</w:t>
            </w:r>
            <w:r w:rsidRPr="00A804AC">
              <w:rPr>
                <w:b/>
                <w:bCs/>
              </w:rPr>
              <w:t>ạ</w:t>
            </w:r>
            <w:r w:rsidRPr="00A804AC">
              <w:rPr>
                <w:b/>
                <w:bCs/>
                <w:u w:val="single"/>
              </w:rPr>
              <w:t>t</w:t>
            </w:r>
            <w:proofErr w:type="spellEnd"/>
            <w:r w:rsidRPr="00A804AC">
              <w:rPr>
                <w:b/>
                <w:bCs/>
                <w:u w:val="single"/>
              </w:rPr>
              <w:t xml:space="preserve"> </w:t>
            </w:r>
            <w:proofErr w:type="spellStart"/>
            <w:r w:rsidRPr="00A804AC">
              <w:rPr>
                <w:b/>
                <w:bCs/>
                <w:u w:val="single"/>
              </w:rPr>
              <w:t>đ</w:t>
            </w:r>
            <w:r w:rsidRPr="00A804AC">
              <w:rPr>
                <w:b/>
                <w:bCs/>
              </w:rPr>
              <w:t>ộ</w:t>
            </w:r>
            <w:r w:rsidRPr="00A804AC">
              <w:rPr>
                <w:b/>
                <w:bCs/>
                <w:u w:val="single"/>
              </w:rPr>
              <w:t>ng</w:t>
            </w:r>
            <w:proofErr w:type="spellEnd"/>
            <w:r w:rsidRPr="00A804AC">
              <w:rPr>
                <w:b/>
                <w:bCs/>
                <w:u w:val="single"/>
              </w:rPr>
              <w:t xml:space="preserve"> 1: </w:t>
            </w:r>
            <w:proofErr w:type="spellStart"/>
            <w:r w:rsidRPr="00A804AC">
              <w:rPr>
                <w:b/>
                <w:bCs/>
                <w:u w:val="single"/>
              </w:rPr>
              <w:t>Khởi</w:t>
            </w:r>
            <w:proofErr w:type="spellEnd"/>
            <w:r w:rsidRPr="00A804AC">
              <w:rPr>
                <w:b/>
                <w:bCs/>
                <w:u w:val="single"/>
              </w:rPr>
              <w:t xml:space="preserve"> </w:t>
            </w:r>
            <w:proofErr w:type="spellStart"/>
            <w:r w:rsidRPr="00A804AC">
              <w:rPr>
                <w:b/>
                <w:bCs/>
                <w:u w:val="single"/>
              </w:rPr>
              <w:t>đ</w:t>
            </w:r>
            <w:r w:rsidRPr="00A804AC">
              <w:rPr>
                <w:b/>
                <w:bCs/>
              </w:rPr>
              <w:t>ộ</w:t>
            </w:r>
            <w:r w:rsidRPr="00A804AC">
              <w:rPr>
                <w:b/>
                <w:bCs/>
                <w:u w:val="single"/>
              </w:rPr>
              <w:t>ng</w:t>
            </w:r>
            <w:proofErr w:type="spellEnd"/>
            <w:r w:rsidRPr="00A804AC">
              <w:rPr>
                <w:b/>
                <w:bCs/>
                <w:u w:val="single"/>
              </w:rPr>
              <w:t xml:space="preserve">: </w:t>
            </w:r>
          </w:p>
          <w:p w14:paraId="1A07B217" w14:textId="3BEBCD32" w:rsidR="005D567E" w:rsidRPr="00A804AC" w:rsidRDefault="005D567E" w:rsidP="00175633">
            <w:pPr>
              <w:spacing w:beforeLines="0" w:before="0" w:after="0" w:afterAutospacing="0" w:line="240" w:lineRule="auto"/>
              <w:ind w:firstLineChars="100" w:firstLine="280"/>
            </w:pPr>
            <w:r w:rsidRPr="00A804AC">
              <w:t xml:space="preserve">- </w:t>
            </w:r>
            <w:proofErr w:type="spellStart"/>
            <w:r w:rsidR="00F72D31">
              <w:t>Nhóm</w:t>
            </w:r>
            <w:proofErr w:type="spellEnd"/>
            <w:r w:rsidR="00F72D31">
              <w:t xml:space="preserve"> </w:t>
            </w:r>
            <w:proofErr w:type="spellStart"/>
            <w:r w:rsidR="00F72D31">
              <w:t>trưởng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kiểm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tra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sĩ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số</w:t>
            </w:r>
            <w:proofErr w:type="spellEnd"/>
            <w:r w:rsidRPr="00A804AC">
              <w:t xml:space="preserve">, </w:t>
            </w:r>
            <w:proofErr w:type="spellStart"/>
            <w:r w:rsidRPr="00A804AC">
              <w:t>kiểm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tra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đồ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dùng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và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sự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chuẩn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bị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của</w:t>
            </w:r>
            <w:proofErr w:type="spellEnd"/>
            <w:r w:rsidRPr="00A804AC">
              <w:t xml:space="preserve"> HS.</w:t>
            </w:r>
          </w:p>
          <w:p w14:paraId="3447E44A" w14:textId="77777777" w:rsidR="005D567E" w:rsidRPr="004A7BE6" w:rsidRDefault="005D567E" w:rsidP="00175633">
            <w:pPr>
              <w:spacing w:beforeLines="0" w:before="0" w:after="0" w:afterAutospacing="0" w:line="240" w:lineRule="auto"/>
              <w:rPr>
                <w:color w:val="000000"/>
                <w:lang w:val="vi-VN"/>
              </w:rPr>
            </w:pPr>
            <w:r w:rsidRPr="00A804AC">
              <w:rPr>
                <w:color w:val="000000"/>
              </w:rPr>
              <w:t xml:space="preserve">    - </w:t>
            </w:r>
            <w:proofErr w:type="spellStart"/>
            <w:r w:rsidRPr="00A804AC">
              <w:rPr>
                <w:color w:val="000000"/>
              </w:rPr>
              <w:t>Ổn</w:t>
            </w:r>
            <w:proofErr w:type="spellEnd"/>
            <w:r w:rsidRPr="00A804AC">
              <w:rPr>
                <w:color w:val="000000"/>
              </w:rPr>
              <w:t xml:space="preserve"> </w:t>
            </w:r>
            <w:proofErr w:type="spellStart"/>
            <w:r w:rsidRPr="00A804AC">
              <w:rPr>
                <w:color w:val="000000"/>
              </w:rPr>
              <w:t>định</w:t>
            </w:r>
            <w:proofErr w:type="spellEnd"/>
            <w:r w:rsidRPr="00A804AC">
              <w:rPr>
                <w:color w:val="000000"/>
              </w:rPr>
              <w:t xml:space="preserve">: </w:t>
            </w:r>
            <w:proofErr w:type="spellStart"/>
            <w:r w:rsidRPr="00A804AC">
              <w:rPr>
                <w:color w:val="000000"/>
              </w:rPr>
              <w:t>khởi</w:t>
            </w:r>
            <w:proofErr w:type="spellEnd"/>
            <w:r w:rsidRPr="00A804AC">
              <w:rPr>
                <w:color w:val="000000"/>
              </w:rPr>
              <w:t xml:space="preserve"> </w:t>
            </w:r>
            <w:proofErr w:type="spellStart"/>
            <w:r w:rsidRPr="00A804AC">
              <w:rPr>
                <w:color w:val="000000"/>
              </w:rPr>
              <w:t>độ</w:t>
            </w:r>
            <w:r>
              <w:rPr>
                <w:color w:val="000000"/>
              </w:rPr>
              <w:t>ng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vi-VN"/>
              </w:rPr>
              <w:t>cho HS hát vui.</w:t>
            </w:r>
          </w:p>
          <w:p w14:paraId="450DACBF" w14:textId="194AB6F0" w:rsidR="005D567E" w:rsidRDefault="00F72D31" w:rsidP="00F72D31">
            <w:pPr>
              <w:spacing w:beforeLines="0" w:before="0" w:after="0" w:afterAutospacing="0" w:line="240" w:lineRule="auto"/>
              <w:rPr>
                <w:lang w:val="vi-VN"/>
              </w:rPr>
            </w:pPr>
            <w:r>
              <w:t xml:space="preserve">   </w:t>
            </w:r>
            <w:r w:rsidR="005D567E" w:rsidRPr="00A804AC">
              <w:t xml:space="preserve"> </w:t>
            </w:r>
            <w:r>
              <w:t xml:space="preserve">- </w:t>
            </w:r>
            <w:r w:rsidR="005D567E" w:rsidRPr="00A804AC">
              <w:t xml:space="preserve">GV </w:t>
            </w:r>
            <w:proofErr w:type="spellStart"/>
            <w:r w:rsidR="005D567E" w:rsidRPr="00A804AC">
              <w:t>chốt</w:t>
            </w:r>
            <w:proofErr w:type="spellEnd"/>
            <w:r w:rsidR="005D567E" w:rsidRPr="00A804AC">
              <w:t xml:space="preserve"> ý </w:t>
            </w:r>
            <w:proofErr w:type="spellStart"/>
            <w:r w:rsidR="005D567E" w:rsidRPr="00A804AC">
              <w:t>vào</w:t>
            </w:r>
            <w:proofErr w:type="spellEnd"/>
            <w:r w:rsidR="005D567E" w:rsidRPr="00A804AC">
              <w:t xml:space="preserve"> </w:t>
            </w:r>
            <w:proofErr w:type="spellStart"/>
            <w:r w:rsidR="005D567E" w:rsidRPr="00A804AC">
              <w:t>bài</w:t>
            </w:r>
            <w:proofErr w:type="spellEnd"/>
            <w:r w:rsidR="005D567E" w:rsidRPr="00A804AC">
              <w:t xml:space="preserve"> </w:t>
            </w:r>
            <w:proofErr w:type="spellStart"/>
            <w:r w:rsidR="005D567E" w:rsidRPr="00A804AC">
              <w:t>mới</w:t>
            </w:r>
            <w:proofErr w:type="spellEnd"/>
            <w:r w:rsidR="005D567E" w:rsidRPr="00A804AC">
              <w:t xml:space="preserve">: </w:t>
            </w:r>
            <w:proofErr w:type="spellStart"/>
            <w:r w:rsidR="005D567E" w:rsidRPr="00A804AC">
              <w:t>Chủ</w:t>
            </w:r>
            <w:proofErr w:type="spellEnd"/>
            <w:r w:rsidR="005D567E" w:rsidRPr="00A804AC">
              <w:t xml:space="preserve"> </w:t>
            </w:r>
            <w:proofErr w:type="spellStart"/>
            <w:r w:rsidR="005D567E" w:rsidRPr="00A804AC">
              <w:t>đề</w:t>
            </w:r>
            <w:proofErr w:type="spellEnd"/>
            <w:r w:rsidR="005D567E">
              <w:t xml:space="preserve"> </w:t>
            </w:r>
            <w:r w:rsidR="005D567E">
              <w:rPr>
                <w:lang w:val="vi-VN"/>
              </w:rPr>
              <w:t>3</w:t>
            </w:r>
            <w:r w:rsidR="005D567E" w:rsidRPr="00A804AC">
              <w:t xml:space="preserve">: </w:t>
            </w:r>
            <w:proofErr w:type="spellStart"/>
            <w:r w:rsidR="005D567E">
              <w:t>Sự</w:t>
            </w:r>
            <w:proofErr w:type="spellEnd"/>
            <w:r w:rsidR="005D567E">
              <w:t xml:space="preserve"> </w:t>
            </w:r>
            <w:proofErr w:type="spellStart"/>
            <w:r w:rsidR="005D567E">
              <w:t>thú</w:t>
            </w:r>
            <w:proofErr w:type="spellEnd"/>
            <w:r w:rsidR="005D567E">
              <w:t xml:space="preserve"> </w:t>
            </w:r>
            <w:proofErr w:type="spellStart"/>
            <w:r w:rsidR="005D567E">
              <w:t>vị</w:t>
            </w:r>
            <w:proofErr w:type="spellEnd"/>
            <w:r w:rsidR="005D567E">
              <w:t xml:space="preserve"> </w:t>
            </w:r>
            <w:proofErr w:type="spellStart"/>
            <w:r w:rsidR="005D567E">
              <w:t>của</w:t>
            </w:r>
            <w:proofErr w:type="spellEnd"/>
            <w:r w:rsidR="005D567E">
              <w:t xml:space="preserve"> </w:t>
            </w:r>
            <w:proofErr w:type="spellStart"/>
            <w:r w:rsidR="005D567E">
              <w:t>màu</w:t>
            </w:r>
            <w:proofErr w:type="spellEnd"/>
            <w:r w:rsidR="005D567E">
              <w:t xml:space="preserve"> </w:t>
            </w:r>
            <w:proofErr w:type="spellStart"/>
            <w:r w:rsidR="005D567E">
              <w:t>sắc</w:t>
            </w:r>
            <w:proofErr w:type="spellEnd"/>
            <w:r w:rsidR="005D567E" w:rsidRPr="00A804AC">
              <w:rPr>
                <w:lang w:val="vi-VN"/>
              </w:rPr>
              <w:t>,</w:t>
            </w:r>
            <w:r w:rsidR="005D567E">
              <w:t xml:space="preserve"> </w:t>
            </w:r>
            <w:proofErr w:type="spellStart"/>
            <w:r w:rsidR="005D567E">
              <w:t>Bài</w:t>
            </w:r>
            <w:proofErr w:type="spellEnd"/>
            <w:r w:rsidR="005D567E">
              <w:t xml:space="preserve"> 6</w:t>
            </w:r>
            <w:r w:rsidR="005D567E" w:rsidRPr="00A804AC">
              <w:t xml:space="preserve">: </w:t>
            </w:r>
            <w:r w:rsidR="005D567E">
              <w:t xml:space="preserve">Tranh </w:t>
            </w:r>
            <w:proofErr w:type="spellStart"/>
            <w:r w:rsidR="005D567E">
              <w:t>ghép</w:t>
            </w:r>
            <w:proofErr w:type="spellEnd"/>
            <w:r w:rsidR="005D567E">
              <w:t xml:space="preserve"> </w:t>
            </w:r>
            <w:proofErr w:type="spellStart"/>
            <w:r w:rsidR="005D567E">
              <w:t>mảnh</w:t>
            </w:r>
            <w:proofErr w:type="spellEnd"/>
            <w:r w:rsidR="005D567E">
              <w:rPr>
                <w:lang w:val="vi-VN"/>
              </w:rPr>
              <w:t xml:space="preserve"> </w:t>
            </w:r>
            <w:proofErr w:type="gramStart"/>
            <w:r w:rsidR="005D567E">
              <w:rPr>
                <w:lang w:val="vi-VN"/>
              </w:rPr>
              <w:t>( Tiết</w:t>
            </w:r>
            <w:proofErr w:type="gramEnd"/>
            <w:r w:rsidR="005D567E">
              <w:rPr>
                <w:lang w:val="vi-VN"/>
              </w:rPr>
              <w:t xml:space="preserve"> 1)</w:t>
            </w:r>
            <w:r w:rsidR="005D567E" w:rsidRPr="00A804AC">
              <w:rPr>
                <w:lang w:val="vi-VN"/>
              </w:rPr>
              <w:t>.</w:t>
            </w:r>
          </w:p>
          <w:p w14:paraId="22395A55" w14:textId="77777777" w:rsidR="005D567E" w:rsidRDefault="005D567E" w:rsidP="00175633">
            <w:pPr>
              <w:spacing w:beforeLines="0" w:before="0" w:after="0" w:afterAutospacing="0" w:line="240" w:lineRule="auto"/>
              <w:jc w:val="center"/>
              <w:rPr>
                <w:b/>
                <w:bCs/>
                <w:u w:val="single"/>
                <w:lang w:val="vi-VN"/>
              </w:rPr>
            </w:pPr>
            <w:proofErr w:type="spellStart"/>
            <w:r w:rsidRPr="00A804AC">
              <w:rPr>
                <w:b/>
                <w:bCs/>
                <w:u w:val="single"/>
              </w:rPr>
              <w:t>Ho</w:t>
            </w:r>
            <w:r w:rsidRPr="00A804AC">
              <w:rPr>
                <w:b/>
                <w:bCs/>
              </w:rPr>
              <w:t>ạ</w:t>
            </w:r>
            <w:r w:rsidRPr="00A804AC">
              <w:rPr>
                <w:b/>
                <w:bCs/>
                <w:u w:val="single"/>
              </w:rPr>
              <w:t>t</w:t>
            </w:r>
            <w:proofErr w:type="spellEnd"/>
            <w:r w:rsidRPr="00A804AC">
              <w:rPr>
                <w:b/>
                <w:bCs/>
                <w:u w:val="single"/>
              </w:rPr>
              <w:t xml:space="preserve"> </w:t>
            </w:r>
            <w:proofErr w:type="spellStart"/>
            <w:r w:rsidRPr="00A804AC">
              <w:rPr>
                <w:b/>
                <w:bCs/>
                <w:u w:val="single"/>
              </w:rPr>
              <w:t>đ</w:t>
            </w:r>
            <w:r w:rsidRPr="00A804AC">
              <w:rPr>
                <w:b/>
                <w:bCs/>
              </w:rPr>
              <w:t>ộ</w:t>
            </w:r>
            <w:r w:rsidRPr="00A804AC">
              <w:rPr>
                <w:b/>
                <w:bCs/>
                <w:u w:val="single"/>
              </w:rPr>
              <w:t>n</w:t>
            </w:r>
            <w:r w:rsidRPr="00A804AC">
              <w:rPr>
                <w:b/>
                <w:bCs/>
              </w:rPr>
              <w:t>g</w:t>
            </w:r>
            <w:proofErr w:type="spellEnd"/>
            <w:r w:rsidRPr="00A804AC">
              <w:rPr>
                <w:b/>
                <w:bCs/>
                <w:u w:val="single"/>
              </w:rPr>
              <w:t xml:space="preserve"> </w:t>
            </w:r>
            <w:proofErr w:type="gramStart"/>
            <w:r w:rsidRPr="00A804AC">
              <w:rPr>
                <w:b/>
                <w:bCs/>
                <w:u w:val="single"/>
              </w:rPr>
              <w:t>2:</w:t>
            </w:r>
            <w:r>
              <w:rPr>
                <w:b/>
                <w:bCs/>
                <w:u w:val="single"/>
                <w:lang w:val="vi-VN"/>
              </w:rPr>
              <w:t>Khám</w:t>
            </w:r>
            <w:proofErr w:type="gramEnd"/>
            <w:r>
              <w:rPr>
                <w:b/>
                <w:bCs/>
                <w:u w:val="single"/>
                <w:lang w:val="vi-VN"/>
              </w:rPr>
              <w:t xml:space="preserve"> phá:</w:t>
            </w:r>
          </w:p>
          <w:p w14:paraId="6F98A2F3" w14:textId="20FFDF02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 HS (</w:t>
            </w:r>
            <w:proofErr w:type="spellStart"/>
            <w:r>
              <w:rPr>
                <w:bCs/>
                <w:color w:val="000000"/>
              </w:rPr>
              <w:t>nhóm</w:t>
            </w:r>
            <w:proofErr w:type="spellEnd"/>
            <w:r>
              <w:rPr>
                <w:bCs/>
                <w:color w:val="000000"/>
              </w:rPr>
              <w:t xml:space="preserve">/ </w:t>
            </w:r>
            <w:proofErr w:type="spellStart"/>
            <w:r>
              <w:rPr>
                <w:bCs/>
                <w:color w:val="000000"/>
              </w:rPr>
              <w:t>cá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nhân</w:t>
            </w:r>
            <w:proofErr w:type="spellEnd"/>
            <w:r>
              <w:rPr>
                <w:bCs/>
                <w:color w:val="000000"/>
              </w:rPr>
              <w:t xml:space="preserve">) </w:t>
            </w:r>
            <w:proofErr w:type="spellStart"/>
            <w:r>
              <w:rPr>
                <w:bCs/>
                <w:color w:val="000000"/>
              </w:rPr>
              <w:t>quan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sát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các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hình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ảnh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trong</w:t>
            </w:r>
            <w:proofErr w:type="spellEnd"/>
            <w:r>
              <w:rPr>
                <w:bCs/>
                <w:color w:val="000000"/>
              </w:rPr>
              <w:t xml:space="preserve"> SGK </w:t>
            </w:r>
            <w:proofErr w:type="spellStart"/>
            <w:r>
              <w:rPr>
                <w:bCs/>
                <w:color w:val="000000"/>
              </w:rPr>
              <w:t>trang</w:t>
            </w:r>
            <w:proofErr w:type="spellEnd"/>
            <w:r>
              <w:rPr>
                <w:bCs/>
                <w:color w:val="000000"/>
              </w:rPr>
              <w:t xml:space="preserve"> 27 </w:t>
            </w:r>
            <w:proofErr w:type="spellStart"/>
            <w:r>
              <w:rPr>
                <w:bCs/>
                <w:color w:val="000000"/>
              </w:rPr>
              <w:t>hoặc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hình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ảnh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sưu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tầm</w:t>
            </w:r>
            <w:proofErr w:type="spellEnd"/>
            <w:r>
              <w:rPr>
                <w:bCs/>
                <w:color w:val="000000"/>
              </w:rPr>
              <w:t xml:space="preserve">, </w:t>
            </w:r>
            <w:proofErr w:type="spellStart"/>
            <w:r>
              <w:rPr>
                <w:bCs/>
                <w:color w:val="000000"/>
              </w:rPr>
              <w:t>gợi</w:t>
            </w:r>
            <w:proofErr w:type="spellEnd"/>
            <w:r>
              <w:rPr>
                <w:bCs/>
                <w:color w:val="000000"/>
              </w:rPr>
              <w:t xml:space="preserve"> ý </w:t>
            </w:r>
            <w:proofErr w:type="spellStart"/>
            <w:r>
              <w:rPr>
                <w:bCs/>
                <w:color w:val="000000"/>
              </w:rPr>
              <w:t>cho</w:t>
            </w:r>
            <w:proofErr w:type="spellEnd"/>
            <w:r>
              <w:rPr>
                <w:bCs/>
                <w:color w:val="000000"/>
              </w:rPr>
              <w:t xml:space="preserve"> HS </w:t>
            </w:r>
            <w:proofErr w:type="spellStart"/>
            <w:r>
              <w:rPr>
                <w:bCs/>
                <w:color w:val="000000"/>
              </w:rPr>
              <w:t>tìm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hiểu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về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đặc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điểm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màu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nóng</w:t>
            </w:r>
            <w:proofErr w:type="spellEnd"/>
            <w:r>
              <w:rPr>
                <w:bCs/>
                <w:color w:val="000000"/>
              </w:rPr>
              <w:t xml:space="preserve">, </w:t>
            </w:r>
            <w:proofErr w:type="spellStart"/>
            <w:r>
              <w:rPr>
                <w:bCs/>
                <w:color w:val="000000"/>
              </w:rPr>
              <w:t>màu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lạnh</w:t>
            </w:r>
            <w:proofErr w:type="spellEnd"/>
            <w:r>
              <w:rPr>
                <w:bCs/>
                <w:color w:val="000000"/>
              </w:rPr>
              <w:t xml:space="preserve">, </w:t>
            </w:r>
            <w:proofErr w:type="spellStart"/>
            <w:r>
              <w:rPr>
                <w:bCs/>
                <w:color w:val="000000"/>
              </w:rPr>
              <w:t>màu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đậm</w:t>
            </w:r>
            <w:proofErr w:type="spellEnd"/>
            <w:r>
              <w:rPr>
                <w:bCs/>
                <w:color w:val="000000"/>
              </w:rPr>
              <w:t xml:space="preserve">, </w:t>
            </w:r>
            <w:proofErr w:type="spellStart"/>
            <w:r>
              <w:rPr>
                <w:bCs/>
                <w:color w:val="000000"/>
              </w:rPr>
              <w:t>màu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nhạt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trong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tranh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ghép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mảnh</w:t>
            </w:r>
            <w:proofErr w:type="spellEnd"/>
            <w:r>
              <w:rPr>
                <w:bCs/>
                <w:color w:val="000000"/>
              </w:rPr>
              <w:t>.</w:t>
            </w:r>
          </w:p>
          <w:p w14:paraId="299891AB" w14:textId="52647F1E" w:rsidR="00F72D31" w:rsidRDefault="00F72D31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4DB0339F" w14:textId="746D9057" w:rsidR="005D567E" w:rsidRDefault="0017632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  <w:r w:rsidRPr="00FA597E">
              <w:rPr>
                <w:bCs/>
                <w:noProof/>
                <w:color w:val="000000"/>
                <w:lang w:eastAsia="en-US"/>
              </w:rPr>
              <w:drawing>
                <wp:anchor distT="0" distB="0" distL="114300" distR="114300" simplePos="0" relativeHeight="251686400" behindDoc="0" locked="0" layoutInCell="1" allowOverlap="1" wp14:anchorId="6682BF32" wp14:editId="2E7F476F">
                  <wp:simplePos x="0" y="0"/>
                  <wp:positionH relativeFrom="column">
                    <wp:posOffset>2629099</wp:posOffset>
                  </wp:positionH>
                  <wp:positionV relativeFrom="paragraph">
                    <wp:posOffset>176775</wp:posOffset>
                  </wp:positionV>
                  <wp:extent cx="3508165" cy="1679944"/>
                  <wp:effectExtent l="0" t="0" r="0" b="0"/>
                  <wp:wrapNone/>
                  <wp:docPr id="67" name="Picture 67" descr="D:\NGHIEM\NGHIEM\HO SO PHUONG -22-23\DANG SUA- 23-24\tranhlp4bi6\MT 4 BÀI 6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NGHIEM\NGHIEM\HO SO PHUONG -22-23\DANG SUA- 23-24\tranhlp4bi6\MT 4 BÀI 6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8165" cy="1679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B9319A" w14:textId="21FB7AAE" w:rsidR="005D567E" w:rsidRDefault="0017632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  <w:r w:rsidRPr="00FA597E">
              <w:rPr>
                <w:bCs/>
                <w:noProof/>
                <w:color w:val="000000"/>
                <w:lang w:eastAsia="en-US"/>
              </w:rPr>
              <w:drawing>
                <wp:anchor distT="0" distB="0" distL="114300" distR="114300" simplePos="0" relativeHeight="251677184" behindDoc="0" locked="0" layoutInCell="1" allowOverlap="1" wp14:anchorId="7C2BBB86" wp14:editId="5DDF2557">
                  <wp:simplePos x="0" y="0"/>
                  <wp:positionH relativeFrom="column">
                    <wp:posOffset>231775</wp:posOffset>
                  </wp:positionH>
                  <wp:positionV relativeFrom="paragraph">
                    <wp:posOffset>121920</wp:posOffset>
                  </wp:positionV>
                  <wp:extent cx="2030730" cy="1487805"/>
                  <wp:effectExtent l="0" t="0" r="7620" b="0"/>
                  <wp:wrapNone/>
                  <wp:docPr id="66" name="Picture 66" descr="D:\NGHIEM\NGHIEM\HO SO PHUONG -22-23\DANG SUA- 23-24\tranhlp4bi6\MT 4 BÀI 6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NGHIEM\NGHIEM\HO SO PHUONG -22-23\DANG SUA- 23-24\tranhlp4bi6\MT 4 BÀI 6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48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B0CECB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3BFA0050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00EACA3E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4A5D6372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7BBCEBB8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19ABFF50" w14:textId="5A10200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2E2FDF5C" w14:textId="77777777" w:rsidR="0017632E" w:rsidRDefault="0017632E" w:rsidP="00175633">
            <w:pPr>
              <w:spacing w:beforeLines="0" w:before="0" w:after="0" w:afterAutospacing="0" w:line="240" w:lineRule="auto"/>
              <w:rPr>
                <w:rFonts w:eastAsia="Times New Roman"/>
                <w:bCs/>
                <w:color w:val="000000"/>
                <w:lang w:eastAsia="en-US"/>
              </w:rPr>
            </w:pPr>
          </w:p>
          <w:p w14:paraId="63773249" w14:textId="77777777" w:rsidR="0017632E" w:rsidRDefault="0017632E" w:rsidP="00175633">
            <w:pPr>
              <w:spacing w:beforeLines="0" w:before="0" w:after="0" w:afterAutospacing="0" w:line="240" w:lineRule="auto"/>
              <w:rPr>
                <w:rFonts w:eastAsia="Times New Roman"/>
                <w:bCs/>
                <w:color w:val="000000"/>
                <w:lang w:eastAsia="en-US"/>
              </w:rPr>
            </w:pPr>
          </w:p>
          <w:p w14:paraId="766E5123" w14:textId="7D98A176" w:rsidR="005D567E" w:rsidRDefault="00F72D31" w:rsidP="00175633">
            <w:pPr>
              <w:spacing w:beforeLines="0" w:before="0" w:after="0" w:afterAutospacing="0" w:line="240" w:lineRule="auto"/>
              <w:rPr>
                <w:rFonts w:eastAsia="Times New Roman"/>
                <w:bCs/>
                <w:color w:val="000000"/>
                <w:lang w:eastAsia="en-US"/>
              </w:rPr>
            </w:pPr>
            <w:r w:rsidRPr="00FA597E">
              <w:rPr>
                <w:bCs/>
                <w:noProof/>
                <w:color w:val="000000"/>
                <w:lang w:eastAsia="en-US"/>
              </w:rPr>
              <w:drawing>
                <wp:anchor distT="0" distB="0" distL="114300" distR="114300" simplePos="0" relativeHeight="251695616" behindDoc="0" locked="0" layoutInCell="1" allowOverlap="1" wp14:anchorId="28458CD1" wp14:editId="1EC0C3A9">
                  <wp:simplePos x="0" y="0"/>
                  <wp:positionH relativeFrom="column">
                    <wp:posOffset>1530350</wp:posOffset>
                  </wp:positionH>
                  <wp:positionV relativeFrom="paragraph">
                    <wp:posOffset>78252</wp:posOffset>
                  </wp:positionV>
                  <wp:extent cx="2922905" cy="1456690"/>
                  <wp:effectExtent l="0" t="0" r="0" b="0"/>
                  <wp:wrapNone/>
                  <wp:docPr id="68" name="Picture 68" descr="D:\NGHIEM\NGHIEM\HO SO PHUONG -22-23\DANG SUA- 23-24\tranhlp4bi6\MT 4 BÀI 6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NGHIEM\NGHIEM\HO SO PHUONG -22-23\DANG SUA- 23-24\tranhlp4bi6\MT 4 BÀI 6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905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12BAAF2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0349C9E1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40D2668D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62B4FBD5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542E0C58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059C7060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0CCBFD47" w14:textId="77777777" w:rsidR="0017632E" w:rsidRDefault="0017632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5D8FD5A2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7203A1FB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 GV </w:t>
            </w:r>
            <w:proofErr w:type="spellStart"/>
            <w:r>
              <w:rPr>
                <w:bCs/>
                <w:color w:val="000000"/>
              </w:rPr>
              <w:t>triển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khai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tiếp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hoạt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động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quan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sát</w:t>
            </w:r>
            <w:proofErr w:type="spellEnd"/>
            <w:r>
              <w:rPr>
                <w:bCs/>
                <w:color w:val="000000"/>
              </w:rPr>
              <w:t xml:space="preserve">, </w:t>
            </w:r>
            <w:proofErr w:type="spellStart"/>
            <w:r>
              <w:rPr>
                <w:bCs/>
                <w:color w:val="000000"/>
              </w:rPr>
              <w:t>gợi</w:t>
            </w:r>
            <w:proofErr w:type="spellEnd"/>
            <w:r>
              <w:rPr>
                <w:bCs/>
                <w:color w:val="000000"/>
              </w:rPr>
              <w:t xml:space="preserve"> ý </w:t>
            </w:r>
            <w:proofErr w:type="spellStart"/>
            <w:r>
              <w:rPr>
                <w:bCs/>
                <w:color w:val="000000"/>
              </w:rPr>
              <w:t>cho</w:t>
            </w:r>
            <w:proofErr w:type="spellEnd"/>
            <w:r>
              <w:rPr>
                <w:bCs/>
                <w:color w:val="000000"/>
              </w:rPr>
              <w:t xml:space="preserve"> HS </w:t>
            </w:r>
            <w:proofErr w:type="spellStart"/>
            <w:r>
              <w:rPr>
                <w:bCs/>
                <w:color w:val="000000"/>
              </w:rPr>
              <w:t>thảo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luận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theo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gợi</w:t>
            </w:r>
            <w:proofErr w:type="spellEnd"/>
            <w:r>
              <w:rPr>
                <w:bCs/>
                <w:color w:val="000000"/>
              </w:rPr>
              <w:t xml:space="preserve"> ý.</w:t>
            </w:r>
          </w:p>
          <w:p w14:paraId="106A1D3D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-HS </w:t>
            </w:r>
            <w:proofErr w:type="spellStart"/>
            <w:r>
              <w:rPr>
                <w:bCs/>
                <w:color w:val="000000"/>
              </w:rPr>
              <w:t>thảo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luận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trả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lời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câu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hỏi</w:t>
            </w:r>
            <w:proofErr w:type="spellEnd"/>
            <w:r>
              <w:rPr>
                <w:bCs/>
                <w:color w:val="000000"/>
              </w:rPr>
              <w:t>.</w:t>
            </w:r>
          </w:p>
          <w:p w14:paraId="51F054CC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 xml:space="preserve">+ </w:t>
            </w:r>
            <w:proofErr w:type="spellStart"/>
            <w:r>
              <w:rPr>
                <w:bCs/>
                <w:i/>
                <w:color w:val="000000"/>
              </w:rPr>
              <w:t>Hình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thức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thẻ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hiện</w:t>
            </w:r>
            <w:proofErr w:type="spellEnd"/>
            <w:r>
              <w:rPr>
                <w:bCs/>
                <w:i/>
                <w:color w:val="000000"/>
              </w:rPr>
              <w:t xml:space="preserve">, </w:t>
            </w:r>
            <w:proofErr w:type="spellStart"/>
            <w:r>
              <w:rPr>
                <w:bCs/>
                <w:i/>
                <w:color w:val="000000"/>
              </w:rPr>
              <w:t>vật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liệu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sử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dụng</w:t>
            </w:r>
            <w:proofErr w:type="spellEnd"/>
            <w:r>
              <w:rPr>
                <w:bCs/>
                <w:i/>
                <w:color w:val="000000"/>
              </w:rPr>
              <w:t>.</w:t>
            </w:r>
          </w:p>
          <w:p w14:paraId="0BF1F353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 xml:space="preserve">+ </w:t>
            </w:r>
            <w:proofErr w:type="spellStart"/>
            <w:r>
              <w:rPr>
                <w:bCs/>
                <w:i/>
                <w:color w:val="000000"/>
              </w:rPr>
              <w:t>Màu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sắc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và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hình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ảnh</w:t>
            </w:r>
            <w:proofErr w:type="spellEnd"/>
            <w:r>
              <w:rPr>
                <w:bCs/>
                <w:i/>
                <w:color w:val="000000"/>
              </w:rPr>
              <w:t>.</w:t>
            </w:r>
          </w:p>
          <w:p w14:paraId="5C106921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 xml:space="preserve">+ </w:t>
            </w:r>
            <w:proofErr w:type="spellStart"/>
            <w:r>
              <w:rPr>
                <w:bCs/>
                <w:i/>
                <w:color w:val="000000"/>
              </w:rPr>
              <w:t>Yếu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tố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chấm</w:t>
            </w:r>
            <w:proofErr w:type="spellEnd"/>
            <w:r>
              <w:rPr>
                <w:bCs/>
                <w:i/>
                <w:color w:val="000000"/>
              </w:rPr>
              <w:t xml:space="preserve">, </w:t>
            </w:r>
            <w:proofErr w:type="spellStart"/>
            <w:r>
              <w:rPr>
                <w:bCs/>
                <w:i/>
                <w:color w:val="000000"/>
              </w:rPr>
              <w:t>nét</w:t>
            </w:r>
            <w:proofErr w:type="spellEnd"/>
            <w:r>
              <w:rPr>
                <w:bCs/>
                <w:i/>
                <w:color w:val="000000"/>
              </w:rPr>
              <w:t xml:space="preserve">, </w:t>
            </w:r>
            <w:proofErr w:type="spellStart"/>
            <w:r>
              <w:rPr>
                <w:bCs/>
                <w:i/>
                <w:color w:val="000000"/>
              </w:rPr>
              <w:t>màu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nóng</w:t>
            </w:r>
            <w:proofErr w:type="spellEnd"/>
            <w:r>
              <w:rPr>
                <w:bCs/>
                <w:i/>
                <w:color w:val="000000"/>
              </w:rPr>
              <w:t xml:space="preserve">, </w:t>
            </w:r>
            <w:proofErr w:type="spellStart"/>
            <w:r>
              <w:rPr>
                <w:bCs/>
                <w:i/>
                <w:color w:val="000000"/>
              </w:rPr>
              <w:t>màu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lạnh</w:t>
            </w:r>
            <w:proofErr w:type="spellEnd"/>
            <w:r>
              <w:rPr>
                <w:bCs/>
                <w:i/>
                <w:color w:val="000000"/>
              </w:rPr>
              <w:t xml:space="preserve">, </w:t>
            </w:r>
            <w:proofErr w:type="spellStart"/>
            <w:r>
              <w:rPr>
                <w:bCs/>
                <w:i/>
                <w:color w:val="000000"/>
              </w:rPr>
              <w:t>màu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đậm</w:t>
            </w:r>
            <w:proofErr w:type="spellEnd"/>
            <w:r>
              <w:rPr>
                <w:bCs/>
                <w:i/>
                <w:color w:val="000000"/>
              </w:rPr>
              <w:t xml:space="preserve">, </w:t>
            </w:r>
            <w:proofErr w:type="spellStart"/>
            <w:r>
              <w:rPr>
                <w:bCs/>
                <w:i/>
                <w:color w:val="000000"/>
              </w:rPr>
              <w:t>màu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nhạt</w:t>
            </w:r>
            <w:proofErr w:type="spellEnd"/>
            <w:r>
              <w:rPr>
                <w:bCs/>
                <w:i/>
                <w:color w:val="000000"/>
              </w:rPr>
              <w:t>.</w:t>
            </w:r>
          </w:p>
          <w:p w14:paraId="7C9DF6BE" w14:textId="77777777" w:rsidR="005D567E" w:rsidRDefault="005D567E" w:rsidP="00175633">
            <w:pPr>
              <w:spacing w:beforeLines="0" w:before="0" w:after="0" w:afterAutospacing="0" w:line="240" w:lineRule="auto"/>
              <w:rPr>
                <w:b/>
                <w:bCs/>
                <w:i/>
                <w:color w:val="000000"/>
              </w:rPr>
            </w:pPr>
            <w:r>
              <w:rPr>
                <w:b/>
                <w:bCs/>
                <w:i/>
                <w:color w:val="000000"/>
              </w:rPr>
              <w:t xml:space="preserve">* GV </w:t>
            </w:r>
            <w:proofErr w:type="spellStart"/>
            <w:r>
              <w:rPr>
                <w:b/>
                <w:bCs/>
                <w:i/>
                <w:color w:val="000000"/>
              </w:rPr>
              <w:t>cung</w:t>
            </w:r>
            <w:proofErr w:type="spellEnd"/>
            <w:r>
              <w:rPr>
                <w:b/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color w:val="000000"/>
              </w:rPr>
              <w:t>cấp</w:t>
            </w:r>
            <w:proofErr w:type="spellEnd"/>
            <w:r>
              <w:rPr>
                <w:b/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color w:val="000000"/>
              </w:rPr>
              <w:t>kiến</w:t>
            </w:r>
            <w:proofErr w:type="spellEnd"/>
            <w:r>
              <w:rPr>
                <w:b/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i/>
                <w:color w:val="000000"/>
              </w:rPr>
              <w:t>thức</w:t>
            </w:r>
            <w:proofErr w:type="spellEnd"/>
            <w:r>
              <w:rPr>
                <w:b/>
                <w:bCs/>
                <w:i/>
                <w:color w:val="000000"/>
              </w:rPr>
              <w:t xml:space="preserve">. </w:t>
            </w:r>
          </w:p>
          <w:p w14:paraId="530FDC78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 Tranh </w:t>
            </w:r>
            <w:proofErr w:type="spellStart"/>
            <w:r>
              <w:rPr>
                <w:bCs/>
                <w:color w:val="000000"/>
              </w:rPr>
              <w:t>ghép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mảnh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là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hình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thức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nghệ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thuật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trang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trí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ứng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dụng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trong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nhiều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lĩnh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vực</w:t>
            </w:r>
            <w:proofErr w:type="spellEnd"/>
            <w:r>
              <w:rPr>
                <w:bCs/>
                <w:color w:val="000000"/>
              </w:rPr>
              <w:t xml:space="preserve">, </w:t>
            </w:r>
            <w:proofErr w:type="spellStart"/>
            <w:r>
              <w:rPr>
                <w:bCs/>
                <w:color w:val="000000"/>
              </w:rPr>
              <w:t>được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tạo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từ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nhiều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mảnh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ghép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của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vật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liệu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gốm</w:t>
            </w:r>
            <w:proofErr w:type="spellEnd"/>
            <w:r>
              <w:rPr>
                <w:bCs/>
                <w:color w:val="000000"/>
              </w:rPr>
              <w:t xml:space="preserve">, </w:t>
            </w:r>
            <w:proofErr w:type="spellStart"/>
            <w:r>
              <w:rPr>
                <w:bCs/>
                <w:color w:val="000000"/>
              </w:rPr>
              <w:t>sứ</w:t>
            </w:r>
            <w:proofErr w:type="spellEnd"/>
            <w:r>
              <w:rPr>
                <w:bCs/>
                <w:color w:val="000000"/>
              </w:rPr>
              <w:t xml:space="preserve">, </w:t>
            </w:r>
            <w:proofErr w:type="spellStart"/>
            <w:r>
              <w:rPr>
                <w:bCs/>
                <w:color w:val="000000"/>
              </w:rPr>
              <w:t>gương</w:t>
            </w:r>
            <w:proofErr w:type="spellEnd"/>
            <w:r>
              <w:rPr>
                <w:bCs/>
                <w:color w:val="000000"/>
              </w:rPr>
              <w:t xml:space="preserve">, </w:t>
            </w:r>
            <w:proofErr w:type="spellStart"/>
            <w:r>
              <w:rPr>
                <w:bCs/>
                <w:color w:val="000000"/>
              </w:rPr>
              <w:t>kính</w:t>
            </w:r>
            <w:proofErr w:type="spellEnd"/>
            <w:r>
              <w:rPr>
                <w:bCs/>
                <w:color w:val="000000"/>
              </w:rPr>
              <w:t xml:space="preserve">, </w:t>
            </w:r>
            <w:proofErr w:type="spellStart"/>
            <w:r>
              <w:rPr>
                <w:bCs/>
                <w:color w:val="000000"/>
              </w:rPr>
              <w:t>thủy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tinh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bCs/>
                <w:color w:val="000000"/>
              </w:rPr>
              <w:t>màu</w:t>
            </w:r>
            <w:proofErr w:type="spellEnd"/>
            <w:r>
              <w:rPr>
                <w:bCs/>
                <w:color w:val="000000"/>
              </w:rPr>
              <w:t>,…</w:t>
            </w:r>
            <w:proofErr w:type="gramEnd"/>
          </w:p>
          <w:p w14:paraId="2289D4C4" w14:textId="77777777" w:rsidR="005D567E" w:rsidRDefault="005D567E" w:rsidP="00175633">
            <w:pPr>
              <w:spacing w:beforeLines="0" w:before="0" w:after="0" w:afterAutospacing="0" w:line="240" w:lineRule="auto"/>
              <w:rPr>
                <w:b/>
                <w:bCs/>
              </w:rPr>
            </w:pPr>
            <w:r>
              <w:rPr>
                <w:b/>
                <w:bCs/>
                <w:i/>
                <w:color w:val="000000"/>
              </w:rPr>
              <w:t xml:space="preserve">+ GV </w:t>
            </w:r>
            <w:proofErr w:type="spellStart"/>
            <w:r>
              <w:rPr>
                <w:b/>
                <w:bCs/>
                <w:i/>
                <w:color w:val="000000"/>
              </w:rPr>
              <w:t>chốt</w:t>
            </w:r>
            <w:proofErr w:type="spellEnd"/>
            <w:r>
              <w:rPr>
                <w:b/>
                <w:bCs/>
                <w:i/>
                <w:color w:val="000000"/>
              </w:rPr>
              <w:t>.</w:t>
            </w:r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Vậy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là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chúng</w:t>
            </w:r>
            <w:proofErr w:type="spellEnd"/>
            <w:r>
              <w:rPr>
                <w:bCs/>
                <w:i/>
                <w:color w:val="000000"/>
              </w:rPr>
              <w:t xml:space="preserve"> ta </w:t>
            </w:r>
            <w:proofErr w:type="spellStart"/>
            <w:r>
              <w:rPr>
                <w:bCs/>
                <w:i/>
                <w:color w:val="000000"/>
              </w:rPr>
              <w:t>biết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cách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nhận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biết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được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màu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nóng</w:t>
            </w:r>
            <w:proofErr w:type="spellEnd"/>
            <w:r>
              <w:rPr>
                <w:bCs/>
                <w:i/>
                <w:color w:val="000000"/>
              </w:rPr>
              <w:t xml:space="preserve">, </w:t>
            </w:r>
            <w:proofErr w:type="spellStart"/>
            <w:r>
              <w:rPr>
                <w:bCs/>
                <w:i/>
                <w:color w:val="000000"/>
              </w:rPr>
              <w:t>màu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lạnh</w:t>
            </w:r>
            <w:proofErr w:type="spellEnd"/>
            <w:r>
              <w:rPr>
                <w:bCs/>
                <w:i/>
                <w:color w:val="000000"/>
              </w:rPr>
              <w:t xml:space="preserve">, </w:t>
            </w:r>
            <w:proofErr w:type="spellStart"/>
            <w:r>
              <w:rPr>
                <w:bCs/>
                <w:i/>
                <w:color w:val="000000"/>
              </w:rPr>
              <w:t>màu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đậm</w:t>
            </w:r>
            <w:proofErr w:type="spellEnd"/>
            <w:r>
              <w:rPr>
                <w:bCs/>
                <w:i/>
                <w:color w:val="000000"/>
              </w:rPr>
              <w:t xml:space="preserve">, </w:t>
            </w:r>
            <w:proofErr w:type="spellStart"/>
            <w:r>
              <w:rPr>
                <w:bCs/>
                <w:i/>
                <w:color w:val="000000"/>
              </w:rPr>
              <w:t>màu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nhạt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và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hình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thức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thể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hiện</w:t>
            </w:r>
            <w:proofErr w:type="spellEnd"/>
            <w:r>
              <w:rPr>
                <w:bCs/>
                <w:i/>
                <w:color w:val="000000"/>
              </w:rPr>
              <w:t xml:space="preserve">, </w:t>
            </w:r>
            <w:proofErr w:type="spellStart"/>
            <w:r>
              <w:rPr>
                <w:bCs/>
                <w:i/>
                <w:color w:val="000000"/>
              </w:rPr>
              <w:t>vật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liệu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sử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dụng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của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sản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phẩm</w:t>
            </w:r>
            <w:proofErr w:type="spellEnd"/>
            <w:r>
              <w:rPr>
                <w:bCs/>
                <w:i/>
                <w:color w:val="000000"/>
              </w:rPr>
              <w:t xml:space="preserve"> qua </w:t>
            </w:r>
            <w:proofErr w:type="spellStart"/>
            <w:r>
              <w:rPr>
                <w:bCs/>
                <w:i/>
                <w:color w:val="000000"/>
              </w:rPr>
              <w:t>quan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sát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các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hình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ảnh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minh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họa</w:t>
            </w:r>
            <w:proofErr w:type="spellEnd"/>
          </w:p>
          <w:p w14:paraId="1CB42FA2" w14:textId="77777777" w:rsidR="005D567E" w:rsidRDefault="005D567E" w:rsidP="00175633">
            <w:pPr>
              <w:spacing w:beforeLines="0" w:before="0" w:after="0" w:afterAutospacing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-</w:t>
            </w:r>
            <w:r w:rsidRPr="00DE520F">
              <w:rPr>
                <w:bCs/>
              </w:rPr>
              <w:t xml:space="preserve">HS </w:t>
            </w:r>
            <w:proofErr w:type="spellStart"/>
            <w:r w:rsidRPr="00DE520F">
              <w:rPr>
                <w:bCs/>
              </w:rPr>
              <w:t>chú</w:t>
            </w:r>
            <w:proofErr w:type="spellEnd"/>
            <w:r w:rsidRPr="00DE520F">
              <w:rPr>
                <w:bCs/>
              </w:rPr>
              <w:t xml:space="preserve"> </w:t>
            </w:r>
            <w:proofErr w:type="gramStart"/>
            <w:r w:rsidRPr="00DE520F">
              <w:rPr>
                <w:bCs/>
              </w:rPr>
              <w:t>ý .</w:t>
            </w:r>
            <w:proofErr w:type="gramEnd"/>
          </w:p>
          <w:p w14:paraId="3439D9E3" w14:textId="6E4C3621" w:rsidR="005D567E" w:rsidRDefault="005D567E" w:rsidP="00175633">
            <w:pPr>
              <w:spacing w:before="120" w:after="0" w:afterAutospacing="0" w:line="240" w:lineRule="auto"/>
              <w:rPr>
                <w:rFonts w:eastAsia="Times New Roman"/>
                <w:bCs/>
                <w:color w:val="000000"/>
                <w:lang w:eastAsia="en-US"/>
              </w:rPr>
            </w:pPr>
            <w:r>
              <w:rPr>
                <w:bCs/>
                <w:color w:val="000000"/>
              </w:rPr>
              <w:t xml:space="preserve"> </w:t>
            </w:r>
            <w:r w:rsidR="00F72D31">
              <w:rPr>
                <w:bCs/>
                <w:color w:val="000000"/>
              </w:rPr>
              <w:t xml:space="preserve">- </w:t>
            </w:r>
            <w:r>
              <w:rPr>
                <w:bCs/>
                <w:color w:val="000000"/>
              </w:rPr>
              <w:t xml:space="preserve">HS </w:t>
            </w:r>
            <w:proofErr w:type="spellStart"/>
            <w:r>
              <w:rPr>
                <w:bCs/>
                <w:color w:val="000000"/>
              </w:rPr>
              <w:t>mở</w:t>
            </w:r>
            <w:proofErr w:type="spellEnd"/>
            <w:r>
              <w:rPr>
                <w:bCs/>
                <w:color w:val="000000"/>
              </w:rPr>
              <w:t xml:space="preserve"> SGK </w:t>
            </w:r>
            <w:proofErr w:type="spellStart"/>
            <w:r>
              <w:rPr>
                <w:bCs/>
                <w:color w:val="000000"/>
              </w:rPr>
              <w:t>trang</w:t>
            </w:r>
            <w:proofErr w:type="spellEnd"/>
            <w:r>
              <w:rPr>
                <w:bCs/>
                <w:color w:val="000000"/>
              </w:rPr>
              <w:t xml:space="preserve"> 28 </w:t>
            </w:r>
            <w:proofErr w:type="spellStart"/>
            <w:r>
              <w:rPr>
                <w:bCs/>
                <w:color w:val="000000"/>
              </w:rPr>
              <w:t>cho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hs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quan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sát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và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đặt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câu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hỏi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vè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hình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dáng</w:t>
            </w:r>
            <w:proofErr w:type="spellEnd"/>
            <w:r>
              <w:rPr>
                <w:bCs/>
                <w:color w:val="000000"/>
              </w:rPr>
              <w:t xml:space="preserve">, </w:t>
            </w:r>
            <w:proofErr w:type="spellStart"/>
            <w:r>
              <w:rPr>
                <w:bCs/>
                <w:color w:val="000000"/>
              </w:rPr>
              <w:t>chất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liệu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và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cách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sử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dụng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màu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sắc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và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cách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thực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hiện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một</w:t>
            </w:r>
            <w:proofErr w:type="spellEnd"/>
            <w:r>
              <w:rPr>
                <w:bCs/>
                <w:color w:val="000000"/>
              </w:rPr>
              <w:t xml:space="preserve"> SPMT </w:t>
            </w:r>
            <w:proofErr w:type="spellStart"/>
            <w:r>
              <w:rPr>
                <w:bCs/>
                <w:color w:val="000000"/>
              </w:rPr>
              <w:t>xé</w:t>
            </w:r>
            <w:proofErr w:type="spellEnd"/>
            <w:r>
              <w:rPr>
                <w:bCs/>
                <w:color w:val="000000"/>
              </w:rPr>
              <w:t xml:space="preserve">, </w:t>
            </w:r>
            <w:proofErr w:type="spellStart"/>
            <w:r>
              <w:rPr>
                <w:bCs/>
                <w:color w:val="000000"/>
              </w:rPr>
              <w:t>dán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giấy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theo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hình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thức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tranh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ghép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mảnh</w:t>
            </w:r>
            <w:proofErr w:type="spellEnd"/>
            <w:r>
              <w:rPr>
                <w:bCs/>
                <w:color w:val="000000"/>
              </w:rPr>
              <w:t>.</w:t>
            </w:r>
          </w:p>
          <w:p w14:paraId="2A68BACC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55D95877" w14:textId="77777777" w:rsidR="00F72D31" w:rsidRDefault="00F72D31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0D1CFD8E" w14:textId="77777777" w:rsidR="00F72D31" w:rsidRDefault="00F72D31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75B3DCD0" w14:textId="760549C1" w:rsidR="00F72D31" w:rsidRDefault="00F72D31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  <w:r w:rsidRPr="00A71865">
              <w:rPr>
                <w:bCs/>
                <w:noProof/>
                <w:color w:val="000000"/>
                <w:lang w:eastAsia="en-US"/>
              </w:rPr>
              <w:drawing>
                <wp:anchor distT="0" distB="0" distL="114300" distR="114300" simplePos="0" relativeHeight="251707904" behindDoc="0" locked="0" layoutInCell="1" allowOverlap="1" wp14:anchorId="728EE762" wp14:editId="674781D0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39664</wp:posOffset>
                  </wp:positionV>
                  <wp:extent cx="1538566" cy="1446028"/>
                  <wp:effectExtent l="0" t="0" r="5080" b="1905"/>
                  <wp:wrapNone/>
                  <wp:docPr id="69" name="Picture 69" descr="D:\NGHIEM\NGHIEM\HO SO PHUONG -22-23\DANG SUA- 23-24\tranhlp4bi6\MT 4 BÀI 6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NGHIEM\NGHIEM\HO SO PHUONG -22-23\DANG SUA- 23-24\tranhlp4bi6\MT 4 BÀI 6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566" cy="1446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71865">
              <w:rPr>
                <w:bCs/>
                <w:noProof/>
                <w:color w:val="000000"/>
                <w:lang w:eastAsia="en-US"/>
              </w:rPr>
              <w:drawing>
                <wp:anchor distT="0" distB="0" distL="114300" distR="114300" simplePos="0" relativeHeight="251724288" behindDoc="0" locked="0" layoutInCell="1" allowOverlap="1" wp14:anchorId="595AA061" wp14:editId="6CC72888">
                  <wp:simplePos x="0" y="0"/>
                  <wp:positionH relativeFrom="column">
                    <wp:posOffset>1559365</wp:posOffset>
                  </wp:positionH>
                  <wp:positionV relativeFrom="paragraph">
                    <wp:posOffset>98865</wp:posOffset>
                  </wp:positionV>
                  <wp:extent cx="1500505" cy="1435396"/>
                  <wp:effectExtent l="0" t="0" r="4445" b="0"/>
                  <wp:wrapNone/>
                  <wp:docPr id="70" name="Picture 70" descr="D:\NGHIEM\NGHIEM\HO SO PHUONG -22-23\DANG SUA- 23-24\tranhlp4bi6\MT 4 BÀI 6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NGHIEM\NGHIEM\HO SO PHUONG -22-23\DANG SUA- 23-24\tranhlp4bi6\MT 4 BÀI 6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505" cy="1435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71865">
              <w:rPr>
                <w:bCs/>
                <w:noProof/>
                <w:color w:val="000000"/>
                <w:lang w:eastAsia="en-US"/>
              </w:rPr>
              <w:drawing>
                <wp:anchor distT="0" distB="0" distL="114300" distR="114300" simplePos="0" relativeHeight="251743744" behindDoc="0" locked="0" layoutInCell="1" allowOverlap="1" wp14:anchorId="799CB2A7" wp14:editId="4C07EE23">
                  <wp:simplePos x="0" y="0"/>
                  <wp:positionH relativeFrom="column">
                    <wp:posOffset>3214028</wp:posOffset>
                  </wp:positionH>
                  <wp:positionV relativeFrom="paragraph">
                    <wp:posOffset>121676</wp:posOffset>
                  </wp:positionV>
                  <wp:extent cx="1541145" cy="1360805"/>
                  <wp:effectExtent l="0" t="0" r="1905" b="0"/>
                  <wp:wrapNone/>
                  <wp:docPr id="71" name="Picture 71" descr="D:\NGHIEM\NGHIEM\HO SO PHUONG -22-23\DANG SUA- 23-24\tranhlp4bi6\MT 4 BÀI 6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NGHIEM\NGHIEM\HO SO PHUONG -22-23\DANG SUA- 23-24\tranhlp4bi6\MT 4 BÀI 6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5FAA">
              <w:rPr>
                <w:bCs/>
                <w:noProof/>
                <w:color w:val="000000"/>
                <w:lang w:eastAsia="en-US"/>
              </w:rPr>
              <w:drawing>
                <wp:anchor distT="0" distB="0" distL="114300" distR="114300" simplePos="0" relativeHeight="251763200" behindDoc="0" locked="0" layoutInCell="1" allowOverlap="1" wp14:anchorId="14C77E9C" wp14:editId="688E5F48">
                  <wp:simplePos x="0" y="0"/>
                  <wp:positionH relativeFrom="column">
                    <wp:posOffset>4771830</wp:posOffset>
                  </wp:positionH>
                  <wp:positionV relativeFrom="paragraph">
                    <wp:posOffset>39565</wp:posOffset>
                  </wp:positionV>
                  <wp:extent cx="1553210" cy="1392555"/>
                  <wp:effectExtent l="0" t="0" r="8890" b="0"/>
                  <wp:wrapNone/>
                  <wp:docPr id="72" name="Picture 72" descr="D:\NGHIEM\NGHIEM\HO SO PHUONG -22-23\DANG SUA- 23-24\tranhlp4bi6\MT 4 BÀI 6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NGHIEM\NGHIEM\HO SO PHUONG -22-23\DANG SUA- 23-24\tranhlp4bi6\MT 4 BÀI 6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AF34D1" w14:textId="38E2EE9C" w:rsidR="00F72D31" w:rsidRDefault="00F72D31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0ED2FC14" w14:textId="152F2D55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4F1D482F" w14:textId="57749CE9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31670067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57873447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1AFB8131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3A9D9FCA" w14:textId="77777777" w:rsidR="00F72D31" w:rsidRPr="00F72D31" w:rsidRDefault="00F72D31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3D97FC22" w14:textId="77777777" w:rsidR="005D567E" w:rsidRDefault="005D567E" w:rsidP="00175633">
            <w:pPr>
              <w:spacing w:beforeLines="0" w:before="0" w:after="0" w:afterAutospacing="0" w:line="240" w:lineRule="auto"/>
              <w:rPr>
                <w:rFonts w:eastAsia="Times New Roman"/>
                <w:bCs/>
                <w:color w:val="000000"/>
                <w:lang w:eastAsia="en-US"/>
              </w:rPr>
            </w:pPr>
            <w:r w:rsidRPr="00135FAA">
              <w:rPr>
                <w:bCs/>
                <w:noProof/>
                <w:color w:val="000000"/>
                <w:lang w:eastAsia="en-US"/>
              </w:rPr>
              <w:drawing>
                <wp:anchor distT="0" distB="0" distL="114300" distR="114300" simplePos="0" relativeHeight="251767296" behindDoc="0" locked="0" layoutInCell="1" allowOverlap="1" wp14:anchorId="6CC515DD" wp14:editId="398B3138">
                  <wp:simplePos x="0" y="0"/>
                  <wp:positionH relativeFrom="column">
                    <wp:posOffset>192148</wp:posOffset>
                  </wp:positionH>
                  <wp:positionV relativeFrom="paragraph">
                    <wp:posOffset>190657</wp:posOffset>
                  </wp:positionV>
                  <wp:extent cx="6080167" cy="2909454"/>
                  <wp:effectExtent l="0" t="0" r="0" b="5715"/>
                  <wp:wrapNone/>
                  <wp:docPr id="73" name="Picture 73" descr="D:\NGHIEM\NGHIEM\HO SO PHUONG -22-23\DANG SUA- 23-24\tranhlp4bi6\MT 4 BÀI 6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NGHIEM\NGHIEM\HO SO PHUONG -22-23\DANG SUA- 23-24\tranhlp4bi6\MT 4 BÀI 6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3193" cy="291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Cs/>
                <w:color w:val="000000"/>
              </w:rPr>
              <w:t xml:space="preserve">- GV </w:t>
            </w:r>
            <w:proofErr w:type="spellStart"/>
            <w:r>
              <w:rPr>
                <w:bCs/>
                <w:color w:val="000000"/>
              </w:rPr>
              <w:t>cho</w:t>
            </w:r>
            <w:proofErr w:type="spellEnd"/>
            <w:r>
              <w:rPr>
                <w:bCs/>
                <w:color w:val="000000"/>
              </w:rPr>
              <w:t xml:space="preserve"> HS </w:t>
            </w:r>
            <w:proofErr w:type="spellStart"/>
            <w:r>
              <w:rPr>
                <w:bCs/>
                <w:color w:val="000000"/>
              </w:rPr>
              <w:t>tham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khảo</w:t>
            </w:r>
            <w:proofErr w:type="spellEnd"/>
            <w:r>
              <w:rPr>
                <w:bCs/>
                <w:color w:val="000000"/>
              </w:rPr>
              <w:t xml:space="preserve"> SPMT.</w:t>
            </w:r>
          </w:p>
          <w:p w14:paraId="0AB07B32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2F72F4A6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682042B8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38AC7273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4AAF64F1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45C0501C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7DCE24D9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6868A180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11089155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10BC1797" w14:textId="77777777" w:rsidR="005D567E" w:rsidRDefault="005D567E" w:rsidP="00175633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i/>
                <w:color w:val="000000"/>
                <w:lang w:val="vi-VN"/>
              </w:rPr>
            </w:pPr>
          </w:p>
          <w:p w14:paraId="1AE1A7B1" w14:textId="77777777" w:rsidR="005D567E" w:rsidRDefault="005D567E" w:rsidP="00175633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i/>
                <w:color w:val="000000"/>
                <w:lang w:val="vi-VN"/>
              </w:rPr>
            </w:pPr>
          </w:p>
          <w:p w14:paraId="5DEAEEBE" w14:textId="77777777" w:rsidR="005D567E" w:rsidRDefault="005D567E" w:rsidP="00175633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i/>
                <w:color w:val="000000"/>
                <w:lang w:val="vi-VN"/>
              </w:rPr>
            </w:pPr>
          </w:p>
          <w:p w14:paraId="18D5C6C4" w14:textId="77777777" w:rsidR="005D567E" w:rsidRDefault="005D567E" w:rsidP="00175633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i/>
                <w:color w:val="000000"/>
                <w:lang w:val="vi-VN"/>
              </w:rPr>
            </w:pPr>
          </w:p>
          <w:p w14:paraId="5C371B94" w14:textId="77777777" w:rsidR="005D567E" w:rsidRDefault="005D567E" w:rsidP="00175633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i/>
                <w:color w:val="000000"/>
                <w:lang w:val="vi-VN"/>
              </w:rPr>
            </w:pPr>
          </w:p>
          <w:p w14:paraId="4929D674" w14:textId="77777777" w:rsidR="005D567E" w:rsidRPr="00970EC8" w:rsidRDefault="005D567E" w:rsidP="00175633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i/>
                <w:color w:val="000000"/>
                <w:lang w:val="vi-VN"/>
              </w:rPr>
            </w:pPr>
          </w:p>
          <w:p w14:paraId="65150A3D" w14:textId="77777777" w:rsidR="005D567E" w:rsidRDefault="005D567E" w:rsidP="00175633">
            <w:pPr>
              <w:spacing w:beforeLines="0" w:before="0" w:after="0" w:afterAutospacing="0" w:line="240" w:lineRule="auto"/>
              <w:ind w:firstLineChars="100" w:firstLine="281"/>
              <w:rPr>
                <w:bCs/>
                <w:i/>
                <w:color w:val="000000"/>
              </w:rPr>
            </w:pPr>
            <w:r>
              <w:rPr>
                <w:b/>
                <w:bCs/>
                <w:i/>
                <w:color w:val="000000"/>
              </w:rPr>
              <w:t xml:space="preserve">* GV </w:t>
            </w:r>
            <w:proofErr w:type="spellStart"/>
            <w:r>
              <w:rPr>
                <w:b/>
                <w:bCs/>
                <w:i/>
                <w:color w:val="000000"/>
              </w:rPr>
              <w:t>chốt</w:t>
            </w:r>
            <w:proofErr w:type="spellEnd"/>
            <w:r>
              <w:rPr>
                <w:b/>
                <w:bCs/>
                <w:i/>
                <w:color w:val="000000"/>
              </w:rPr>
              <w:t xml:space="preserve">: </w:t>
            </w:r>
            <w:proofErr w:type="spellStart"/>
            <w:r>
              <w:rPr>
                <w:bCs/>
                <w:i/>
                <w:color w:val="000000"/>
              </w:rPr>
              <w:t>Vậy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là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chúng</w:t>
            </w:r>
            <w:proofErr w:type="spellEnd"/>
            <w:r>
              <w:rPr>
                <w:bCs/>
                <w:i/>
                <w:color w:val="000000"/>
              </w:rPr>
              <w:t xml:space="preserve"> ta </w:t>
            </w:r>
            <w:proofErr w:type="spellStart"/>
            <w:r>
              <w:rPr>
                <w:bCs/>
                <w:i/>
                <w:color w:val="000000"/>
              </w:rPr>
              <w:t>đã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biết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cách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hiểu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được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cách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thể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hiện</w:t>
            </w:r>
            <w:proofErr w:type="spellEnd"/>
            <w:r>
              <w:rPr>
                <w:bCs/>
                <w:i/>
                <w:color w:val="000000"/>
              </w:rPr>
              <w:t xml:space="preserve"> SPMT. </w:t>
            </w:r>
            <w:proofErr w:type="spellStart"/>
            <w:r>
              <w:rPr>
                <w:bCs/>
                <w:i/>
                <w:color w:val="000000"/>
              </w:rPr>
              <w:t>biết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cách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thể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hiện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một</w:t>
            </w:r>
            <w:proofErr w:type="spellEnd"/>
            <w:r>
              <w:rPr>
                <w:bCs/>
                <w:i/>
                <w:color w:val="000000"/>
              </w:rPr>
              <w:t xml:space="preserve"> SPMT </w:t>
            </w:r>
            <w:proofErr w:type="spellStart"/>
            <w:r>
              <w:rPr>
                <w:bCs/>
                <w:i/>
                <w:color w:val="000000"/>
              </w:rPr>
              <w:t>xé</w:t>
            </w:r>
            <w:proofErr w:type="spellEnd"/>
            <w:r>
              <w:rPr>
                <w:bCs/>
                <w:i/>
                <w:color w:val="000000"/>
              </w:rPr>
              <w:t xml:space="preserve">, </w:t>
            </w:r>
            <w:proofErr w:type="spellStart"/>
            <w:r>
              <w:rPr>
                <w:bCs/>
                <w:i/>
                <w:color w:val="000000"/>
              </w:rPr>
              <w:t>dán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giấy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theo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hình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thức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tranh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ghép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mảnh</w:t>
            </w:r>
            <w:proofErr w:type="spellEnd"/>
            <w:r>
              <w:rPr>
                <w:bCs/>
                <w:i/>
                <w:color w:val="000000"/>
              </w:rPr>
              <w:t>.</w:t>
            </w:r>
          </w:p>
          <w:p w14:paraId="4C7331A7" w14:textId="77777777" w:rsidR="005D567E" w:rsidRPr="00836E80" w:rsidRDefault="005D567E" w:rsidP="00175633">
            <w:pPr>
              <w:spacing w:beforeLines="0" w:before="0" w:after="0" w:afterAutospacing="0" w:line="240" w:lineRule="auto"/>
              <w:ind w:firstLineChars="100" w:firstLine="281"/>
              <w:jc w:val="center"/>
              <w:rPr>
                <w:b/>
                <w:bCs/>
                <w:u w:val="single"/>
                <w:lang w:val="vi-VN"/>
              </w:rPr>
            </w:pPr>
            <w:proofErr w:type="spellStart"/>
            <w:r w:rsidRPr="00A804AC">
              <w:rPr>
                <w:b/>
                <w:bCs/>
                <w:u w:val="single"/>
              </w:rPr>
              <w:t>Ho</w:t>
            </w:r>
            <w:r w:rsidRPr="00A804AC">
              <w:rPr>
                <w:b/>
                <w:bCs/>
              </w:rPr>
              <w:t>ạ</w:t>
            </w:r>
            <w:r w:rsidRPr="00A804AC">
              <w:rPr>
                <w:b/>
                <w:bCs/>
                <w:u w:val="single"/>
              </w:rPr>
              <w:t>t</w:t>
            </w:r>
            <w:proofErr w:type="spellEnd"/>
            <w:r w:rsidRPr="00A804AC">
              <w:rPr>
                <w:b/>
                <w:bCs/>
                <w:u w:val="single"/>
              </w:rPr>
              <w:t xml:space="preserve"> </w:t>
            </w:r>
            <w:proofErr w:type="spellStart"/>
            <w:r w:rsidRPr="00A804AC">
              <w:rPr>
                <w:b/>
                <w:bCs/>
                <w:u w:val="single"/>
              </w:rPr>
              <w:t>đ</w:t>
            </w:r>
            <w:r w:rsidRPr="00A804AC">
              <w:rPr>
                <w:b/>
                <w:bCs/>
              </w:rPr>
              <w:t>ộ</w:t>
            </w:r>
            <w:r w:rsidRPr="00A804AC">
              <w:rPr>
                <w:b/>
                <w:bCs/>
                <w:u w:val="single"/>
              </w:rPr>
              <w:t>n</w:t>
            </w:r>
            <w:r w:rsidRPr="00A804AC">
              <w:rPr>
                <w:b/>
                <w:bCs/>
              </w:rPr>
              <w:t>g</w:t>
            </w:r>
            <w:proofErr w:type="spellEnd"/>
            <w:r w:rsidRPr="00A804AC">
              <w:rPr>
                <w:b/>
                <w:bCs/>
                <w:u w:val="single"/>
              </w:rPr>
              <w:t xml:space="preserve"> </w:t>
            </w:r>
            <w:r>
              <w:rPr>
                <w:b/>
                <w:bCs/>
                <w:u w:val="single"/>
                <w:lang w:val="vi-VN"/>
              </w:rPr>
              <w:t>3</w:t>
            </w:r>
            <w:r w:rsidRPr="00A804AC">
              <w:rPr>
                <w:b/>
                <w:bCs/>
                <w:u w:val="single"/>
              </w:rPr>
              <w:t xml:space="preserve">: </w:t>
            </w:r>
            <w:proofErr w:type="spellStart"/>
            <w:r w:rsidRPr="00A804AC">
              <w:rPr>
                <w:b/>
                <w:bCs/>
                <w:u w:val="single"/>
              </w:rPr>
              <w:t>Lu</w:t>
            </w:r>
            <w:r w:rsidRPr="00A804AC">
              <w:rPr>
                <w:b/>
                <w:bCs/>
              </w:rPr>
              <w:t>yệ</w:t>
            </w:r>
            <w:r w:rsidRPr="00A804AC">
              <w:rPr>
                <w:b/>
                <w:bCs/>
                <w:u w:val="single"/>
              </w:rPr>
              <w:t>n</w:t>
            </w:r>
            <w:proofErr w:type="spellEnd"/>
            <w:r w:rsidRPr="00A804AC">
              <w:rPr>
                <w:b/>
                <w:bCs/>
                <w:u w:val="single"/>
              </w:rPr>
              <w:t xml:space="preserve"> </w:t>
            </w:r>
            <w:proofErr w:type="spellStart"/>
            <w:r w:rsidRPr="00A804AC">
              <w:rPr>
                <w:b/>
                <w:bCs/>
                <w:u w:val="single"/>
              </w:rPr>
              <w:t>t</w:t>
            </w:r>
            <w:r w:rsidRPr="00A804AC">
              <w:rPr>
                <w:b/>
                <w:bCs/>
              </w:rPr>
              <w:t>ập</w:t>
            </w:r>
            <w:proofErr w:type="spellEnd"/>
            <w:r w:rsidRPr="00836E80">
              <w:rPr>
                <w:b/>
                <w:bCs/>
              </w:rPr>
              <w:t xml:space="preserve">: </w:t>
            </w:r>
            <w:proofErr w:type="spellStart"/>
            <w:r w:rsidRPr="00836E80">
              <w:rPr>
                <w:b/>
                <w:bCs/>
              </w:rPr>
              <w:t>Thực</w:t>
            </w:r>
            <w:proofErr w:type="spellEnd"/>
            <w:r w:rsidRPr="00836E80">
              <w:rPr>
                <w:b/>
                <w:bCs/>
              </w:rPr>
              <w:t xml:space="preserve"> </w:t>
            </w:r>
            <w:proofErr w:type="spellStart"/>
            <w:r w:rsidRPr="00836E80">
              <w:rPr>
                <w:b/>
                <w:bCs/>
              </w:rPr>
              <w:t>hành</w:t>
            </w:r>
            <w:proofErr w:type="spellEnd"/>
            <w:r w:rsidRPr="00836E80">
              <w:rPr>
                <w:b/>
                <w:bCs/>
                <w:lang w:val="vi-VN"/>
              </w:rPr>
              <w:t xml:space="preserve"> và trưng bày sản phẩm</w:t>
            </w:r>
          </w:p>
          <w:p w14:paraId="7A44B06D" w14:textId="55AD235D" w:rsidR="005D567E" w:rsidRDefault="005D567E" w:rsidP="00175633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lang w:val="vi-VN"/>
              </w:rPr>
            </w:pPr>
            <w:r>
              <w:rPr>
                <w:b/>
                <w:bCs/>
                <w:lang w:val="vi-VN"/>
              </w:rPr>
              <w:t>Thực hành:</w:t>
            </w:r>
          </w:p>
          <w:p w14:paraId="3F141C16" w14:textId="77777777" w:rsidR="005D567E" w:rsidRDefault="005D567E" w:rsidP="00175633">
            <w:pPr>
              <w:spacing w:beforeLines="0" w:before="0" w:after="0" w:afterAutospacing="0" w:line="240" w:lineRule="auto"/>
              <w:rPr>
                <w:rFonts w:eastAsia="Times New Roman"/>
                <w:bCs/>
                <w:color w:val="000000"/>
                <w:lang w:eastAsia="en-US"/>
              </w:rPr>
            </w:pPr>
            <w:r>
              <w:rPr>
                <w:bCs/>
                <w:color w:val="000000"/>
              </w:rPr>
              <w:t xml:space="preserve">- </w:t>
            </w:r>
            <w:proofErr w:type="spellStart"/>
            <w:r>
              <w:rPr>
                <w:bCs/>
                <w:color w:val="000000"/>
              </w:rPr>
              <w:t>Thực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hiện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một</w:t>
            </w:r>
            <w:proofErr w:type="spellEnd"/>
            <w:r>
              <w:rPr>
                <w:bCs/>
                <w:color w:val="000000"/>
              </w:rPr>
              <w:t xml:space="preserve"> SPMT </w:t>
            </w:r>
            <w:proofErr w:type="spellStart"/>
            <w:r>
              <w:rPr>
                <w:bCs/>
                <w:color w:val="000000"/>
              </w:rPr>
              <w:t>thể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hiện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được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màu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nóng</w:t>
            </w:r>
            <w:proofErr w:type="spellEnd"/>
            <w:r>
              <w:rPr>
                <w:bCs/>
                <w:color w:val="000000"/>
              </w:rPr>
              <w:t xml:space="preserve">, </w:t>
            </w:r>
            <w:proofErr w:type="spellStart"/>
            <w:r>
              <w:rPr>
                <w:bCs/>
                <w:color w:val="000000"/>
              </w:rPr>
              <w:t>màu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lạnh</w:t>
            </w:r>
            <w:proofErr w:type="spellEnd"/>
            <w:r>
              <w:rPr>
                <w:bCs/>
                <w:color w:val="000000"/>
              </w:rPr>
              <w:t xml:space="preserve">, </w:t>
            </w:r>
            <w:proofErr w:type="spellStart"/>
            <w:r>
              <w:rPr>
                <w:bCs/>
                <w:color w:val="000000"/>
              </w:rPr>
              <w:t>màu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đậm</w:t>
            </w:r>
            <w:proofErr w:type="spellEnd"/>
            <w:r>
              <w:rPr>
                <w:bCs/>
                <w:color w:val="000000"/>
              </w:rPr>
              <w:t xml:space="preserve">, </w:t>
            </w:r>
            <w:proofErr w:type="spellStart"/>
            <w:r>
              <w:rPr>
                <w:bCs/>
                <w:color w:val="000000"/>
              </w:rPr>
              <w:t>màu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nhạt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bằng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kĩ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thuật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xé</w:t>
            </w:r>
            <w:proofErr w:type="spellEnd"/>
            <w:r>
              <w:rPr>
                <w:bCs/>
                <w:color w:val="000000"/>
              </w:rPr>
              <w:t xml:space="preserve">, </w:t>
            </w:r>
            <w:proofErr w:type="spellStart"/>
            <w:r>
              <w:rPr>
                <w:bCs/>
                <w:color w:val="000000"/>
              </w:rPr>
              <w:t>dán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giấy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theo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hình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thức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tranh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ghép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mảnh</w:t>
            </w:r>
            <w:proofErr w:type="spellEnd"/>
            <w:r>
              <w:rPr>
                <w:bCs/>
                <w:color w:val="000000"/>
              </w:rPr>
              <w:t>.</w:t>
            </w:r>
          </w:p>
          <w:p w14:paraId="01863D28" w14:textId="77777777" w:rsidR="005D567E" w:rsidRDefault="005D567E" w:rsidP="00175633">
            <w:pPr>
              <w:shd w:val="clear" w:color="auto" w:fill="FFFFFF"/>
              <w:spacing w:beforeLines="0" w:before="0" w:after="0" w:afterAutospacing="0" w:line="240" w:lineRule="auto"/>
              <w:rPr>
                <w:bCs/>
                <w:color w:val="000000"/>
              </w:rPr>
            </w:pPr>
            <w:r>
              <w:rPr>
                <w:iCs/>
              </w:rPr>
              <w:t>- HS</w:t>
            </w:r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thực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hiện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một</w:t>
            </w:r>
            <w:proofErr w:type="spellEnd"/>
            <w:r>
              <w:rPr>
                <w:bCs/>
                <w:color w:val="000000"/>
              </w:rPr>
              <w:t xml:space="preserve"> SPMT </w:t>
            </w:r>
            <w:proofErr w:type="spellStart"/>
            <w:r>
              <w:rPr>
                <w:bCs/>
                <w:color w:val="000000"/>
              </w:rPr>
              <w:t>kích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thước</w:t>
            </w:r>
            <w:proofErr w:type="spellEnd"/>
            <w:r>
              <w:rPr>
                <w:bCs/>
                <w:color w:val="000000"/>
              </w:rPr>
              <w:t xml:space="preserve">, </w:t>
            </w:r>
            <w:proofErr w:type="spellStart"/>
            <w:r>
              <w:rPr>
                <w:bCs/>
                <w:color w:val="000000"/>
              </w:rPr>
              <w:t>kiểu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dáng</w:t>
            </w:r>
            <w:proofErr w:type="spellEnd"/>
            <w:r>
              <w:rPr>
                <w:bCs/>
                <w:color w:val="000000"/>
              </w:rPr>
              <w:t xml:space="preserve"> do GV </w:t>
            </w:r>
            <w:proofErr w:type="spellStart"/>
            <w:r>
              <w:rPr>
                <w:bCs/>
                <w:color w:val="000000"/>
              </w:rPr>
              <w:t>quy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định</w:t>
            </w:r>
            <w:proofErr w:type="spellEnd"/>
            <w:r>
              <w:rPr>
                <w:bCs/>
                <w:color w:val="000000"/>
              </w:rPr>
              <w:t>.</w:t>
            </w:r>
          </w:p>
          <w:p w14:paraId="15E4CDBF" w14:textId="77777777" w:rsidR="005D567E" w:rsidRDefault="005D567E" w:rsidP="00175633">
            <w:pPr>
              <w:spacing w:beforeLines="0" w:before="0" w:after="0" w:afterAutospacing="0" w:line="240" w:lineRule="auto"/>
              <w:rPr>
                <w:rFonts w:eastAsia="Times New Roman"/>
                <w:bCs/>
                <w:color w:val="000000"/>
                <w:lang w:eastAsia="en-US"/>
              </w:rPr>
            </w:pPr>
            <w:r>
              <w:rPr>
                <w:bCs/>
                <w:color w:val="000000"/>
              </w:rPr>
              <w:t xml:space="preserve"> - GV </w:t>
            </w:r>
            <w:proofErr w:type="spellStart"/>
            <w:r>
              <w:rPr>
                <w:bCs/>
                <w:color w:val="000000"/>
              </w:rPr>
              <w:t>hướng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dẫn</w:t>
            </w:r>
            <w:proofErr w:type="spellEnd"/>
            <w:r>
              <w:rPr>
                <w:bCs/>
                <w:color w:val="000000"/>
              </w:rPr>
              <w:t xml:space="preserve"> HS </w:t>
            </w:r>
            <w:proofErr w:type="spellStart"/>
            <w:r>
              <w:rPr>
                <w:bCs/>
                <w:color w:val="000000"/>
              </w:rPr>
              <w:t>thực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hành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theo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hình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thức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cá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nhân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hoặc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nhóm</w:t>
            </w:r>
            <w:proofErr w:type="spellEnd"/>
            <w:r>
              <w:rPr>
                <w:bCs/>
                <w:color w:val="000000"/>
              </w:rPr>
              <w:t>.</w:t>
            </w:r>
          </w:p>
          <w:p w14:paraId="05B5E44B" w14:textId="77777777" w:rsidR="005D567E" w:rsidRDefault="005D567E" w:rsidP="00175633">
            <w:pPr>
              <w:spacing w:beforeLines="0" w:before="0" w:after="0" w:afterAutospacing="0" w:line="240" w:lineRule="auto"/>
              <w:rPr>
                <w:lang w:val="vi-VN"/>
              </w:rPr>
            </w:pPr>
            <w:r w:rsidRPr="00A804AC">
              <w:t xml:space="preserve"> - GV </w:t>
            </w:r>
            <w:proofErr w:type="spellStart"/>
            <w:r w:rsidRPr="00A804AC">
              <w:t>theo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dõi</w:t>
            </w:r>
            <w:proofErr w:type="spellEnd"/>
            <w:r w:rsidRPr="00A804AC">
              <w:t xml:space="preserve">, </w:t>
            </w:r>
            <w:proofErr w:type="spellStart"/>
            <w:r w:rsidRPr="00A804AC">
              <w:t>hướng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dẫn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và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gợi</w:t>
            </w:r>
            <w:proofErr w:type="spellEnd"/>
            <w:r w:rsidRPr="00A804AC">
              <w:t xml:space="preserve"> ý HS </w:t>
            </w:r>
            <w:proofErr w:type="spellStart"/>
            <w:r w:rsidRPr="00A804AC">
              <w:t>làm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bài</w:t>
            </w:r>
            <w:proofErr w:type="spellEnd"/>
            <w:r w:rsidRPr="00A804AC">
              <w:t>.</w:t>
            </w:r>
          </w:p>
          <w:p w14:paraId="2F8C7F3D" w14:textId="3DD7ABBF" w:rsidR="005D567E" w:rsidRPr="00A03318" w:rsidRDefault="005D567E" w:rsidP="00175633">
            <w:pPr>
              <w:spacing w:beforeLines="0" w:before="0" w:after="0" w:afterAutospacing="0" w:line="240" w:lineRule="auto"/>
              <w:rPr>
                <w:iCs/>
                <w:lang w:val="vi-VN"/>
              </w:rPr>
            </w:pPr>
          </w:p>
        </w:tc>
      </w:tr>
    </w:tbl>
    <w:p w14:paraId="013EE350" w14:textId="77777777" w:rsidR="005D567E" w:rsidRPr="00A804AC" w:rsidRDefault="005D567E" w:rsidP="005D567E">
      <w:pPr>
        <w:tabs>
          <w:tab w:val="left" w:pos="-3544"/>
        </w:tabs>
        <w:spacing w:beforeLines="0" w:before="0" w:after="0" w:afterAutospacing="0" w:line="240" w:lineRule="auto"/>
        <w:ind w:firstLine="851"/>
        <w:jc w:val="center"/>
        <w:rPr>
          <w:rFonts w:cs="Times New Roman"/>
          <w:b/>
        </w:rPr>
      </w:pPr>
    </w:p>
    <w:p w14:paraId="64A31C5F" w14:textId="77777777" w:rsidR="005D567E" w:rsidRPr="00A804AC" w:rsidRDefault="005D567E" w:rsidP="005D567E">
      <w:pPr>
        <w:tabs>
          <w:tab w:val="left" w:pos="-3544"/>
        </w:tabs>
        <w:spacing w:beforeLines="0" w:before="0" w:after="0" w:afterAutospacing="0" w:line="240" w:lineRule="auto"/>
        <w:ind w:firstLine="851"/>
        <w:jc w:val="center"/>
        <w:rPr>
          <w:rFonts w:cs="Times New Roman"/>
          <w:b/>
        </w:rPr>
      </w:pPr>
      <w:r w:rsidRPr="00A804AC">
        <w:rPr>
          <w:rFonts w:cs="Times New Roman"/>
          <w:b/>
        </w:rPr>
        <w:t xml:space="preserve">TIẾT 2 </w:t>
      </w:r>
    </w:p>
    <w:tbl>
      <w:tblPr>
        <w:tblStyle w:val="TableGrid"/>
        <w:tblW w:w="10325" w:type="dxa"/>
        <w:tblInd w:w="-34" w:type="dxa"/>
        <w:tblLook w:val="04A0" w:firstRow="1" w:lastRow="0" w:firstColumn="1" w:lastColumn="0" w:noHBand="0" w:noVBand="1"/>
      </w:tblPr>
      <w:tblGrid>
        <w:gridCol w:w="10325"/>
      </w:tblGrid>
      <w:tr w:rsidR="005D567E" w:rsidRPr="00A804AC" w14:paraId="6FF02E50" w14:textId="77777777" w:rsidTr="00175633">
        <w:trPr>
          <w:trHeight w:val="90"/>
        </w:trPr>
        <w:tc>
          <w:tcPr>
            <w:tcW w:w="10325" w:type="dxa"/>
          </w:tcPr>
          <w:p w14:paraId="60845E13" w14:textId="15E488B8" w:rsidR="005D567E" w:rsidRPr="00A804AC" w:rsidRDefault="005D567E" w:rsidP="00175633">
            <w:pPr>
              <w:spacing w:beforeLines="0" w:before="0" w:after="0" w:afterAutospacing="0" w:line="240" w:lineRule="auto"/>
              <w:jc w:val="center"/>
              <w:rPr>
                <w:b/>
                <w:bCs/>
                <w:u w:val="single"/>
              </w:rPr>
            </w:pPr>
            <w:proofErr w:type="spellStart"/>
            <w:r w:rsidRPr="00A804AC">
              <w:rPr>
                <w:b/>
                <w:bCs/>
                <w:u w:val="single"/>
              </w:rPr>
              <w:t>Khởi</w:t>
            </w:r>
            <w:proofErr w:type="spellEnd"/>
            <w:r w:rsidRPr="00A804AC">
              <w:rPr>
                <w:b/>
                <w:bCs/>
                <w:u w:val="single"/>
              </w:rPr>
              <w:t xml:space="preserve"> </w:t>
            </w:r>
            <w:proofErr w:type="spellStart"/>
            <w:r w:rsidRPr="00A804AC">
              <w:rPr>
                <w:b/>
                <w:bCs/>
                <w:u w:val="single"/>
              </w:rPr>
              <w:t>đ</w:t>
            </w:r>
            <w:r w:rsidRPr="00A804AC">
              <w:rPr>
                <w:b/>
                <w:bCs/>
              </w:rPr>
              <w:t>ộ</w:t>
            </w:r>
            <w:r w:rsidRPr="00A804AC">
              <w:rPr>
                <w:b/>
                <w:bCs/>
                <w:u w:val="single"/>
              </w:rPr>
              <w:t>ng</w:t>
            </w:r>
            <w:proofErr w:type="spellEnd"/>
            <w:r w:rsidRPr="00A804AC">
              <w:rPr>
                <w:b/>
                <w:bCs/>
                <w:u w:val="single"/>
              </w:rPr>
              <w:t xml:space="preserve">: </w:t>
            </w:r>
          </w:p>
          <w:p w14:paraId="1853E5BB" w14:textId="69617AF4" w:rsidR="005D567E" w:rsidRPr="00A804AC" w:rsidRDefault="005D567E" w:rsidP="00175633">
            <w:pPr>
              <w:spacing w:beforeLines="0" w:before="0" w:after="0" w:afterAutospacing="0" w:line="240" w:lineRule="auto"/>
              <w:ind w:firstLineChars="100" w:firstLine="280"/>
            </w:pPr>
            <w:r w:rsidRPr="00A804AC">
              <w:t>-</w:t>
            </w:r>
            <w:r w:rsidR="0017632E">
              <w:t xml:space="preserve"> </w:t>
            </w:r>
            <w:proofErr w:type="spellStart"/>
            <w:r w:rsidR="0017632E">
              <w:t>Nhóm</w:t>
            </w:r>
            <w:proofErr w:type="spellEnd"/>
            <w:r w:rsidR="0017632E">
              <w:t xml:space="preserve"> </w:t>
            </w:r>
            <w:proofErr w:type="spellStart"/>
            <w:r w:rsidR="0017632E">
              <w:t>trưởng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kiểm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tra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sĩ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số</w:t>
            </w:r>
            <w:proofErr w:type="spellEnd"/>
            <w:r w:rsidRPr="00A804AC">
              <w:t xml:space="preserve">, </w:t>
            </w:r>
            <w:proofErr w:type="spellStart"/>
            <w:r w:rsidRPr="00A804AC">
              <w:t>kiểm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tra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đồ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dùng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và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sự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chuẩn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bị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của</w:t>
            </w:r>
            <w:proofErr w:type="spellEnd"/>
            <w:r w:rsidRPr="00A804AC">
              <w:t xml:space="preserve"> HS.</w:t>
            </w:r>
          </w:p>
          <w:p w14:paraId="65A0E52A" w14:textId="77777777" w:rsidR="005D567E" w:rsidRPr="004A7BE6" w:rsidRDefault="005D567E" w:rsidP="00175633">
            <w:pPr>
              <w:spacing w:beforeLines="0" w:before="0" w:after="0" w:afterAutospacing="0" w:line="240" w:lineRule="auto"/>
              <w:rPr>
                <w:color w:val="000000"/>
                <w:lang w:val="vi-VN"/>
              </w:rPr>
            </w:pPr>
            <w:r w:rsidRPr="00A804AC">
              <w:rPr>
                <w:color w:val="000000"/>
              </w:rPr>
              <w:t xml:space="preserve">    - </w:t>
            </w:r>
            <w:proofErr w:type="spellStart"/>
            <w:r w:rsidRPr="00A804AC">
              <w:rPr>
                <w:color w:val="000000"/>
              </w:rPr>
              <w:t>Ổn</w:t>
            </w:r>
            <w:proofErr w:type="spellEnd"/>
            <w:r w:rsidRPr="00A804AC">
              <w:rPr>
                <w:color w:val="000000"/>
              </w:rPr>
              <w:t xml:space="preserve"> </w:t>
            </w:r>
            <w:proofErr w:type="spellStart"/>
            <w:r w:rsidRPr="00A804AC">
              <w:rPr>
                <w:color w:val="000000"/>
              </w:rPr>
              <w:t>định</w:t>
            </w:r>
            <w:proofErr w:type="spellEnd"/>
            <w:r w:rsidRPr="00A804AC">
              <w:rPr>
                <w:color w:val="000000"/>
              </w:rPr>
              <w:t xml:space="preserve">: </w:t>
            </w:r>
            <w:proofErr w:type="spellStart"/>
            <w:r w:rsidRPr="00A804AC">
              <w:rPr>
                <w:color w:val="000000"/>
              </w:rPr>
              <w:t>khởi</w:t>
            </w:r>
            <w:proofErr w:type="spellEnd"/>
            <w:r w:rsidRPr="00A804AC">
              <w:rPr>
                <w:color w:val="000000"/>
              </w:rPr>
              <w:t xml:space="preserve"> </w:t>
            </w:r>
            <w:proofErr w:type="spellStart"/>
            <w:r w:rsidRPr="00A804AC">
              <w:rPr>
                <w:color w:val="000000"/>
              </w:rPr>
              <w:t>độ</w:t>
            </w:r>
            <w:r>
              <w:rPr>
                <w:color w:val="000000"/>
              </w:rPr>
              <w:t>ng</w:t>
            </w:r>
            <w:proofErr w:type="spellEnd"/>
            <w:r>
              <w:rPr>
                <w:color w:val="000000"/>
              </w:rPr>
              <w:t xml:space="preserve"> </w:t>
            </w:r>
            <w:r>
              <w:rPr>
                <w:color w:val="000000"/>
                <w:lang w:val="vi-VN"/>
              </w:rPr>
              <w:t>cho HS hát vui.</w:t>
            </w:r>
          </w:p>
          <w:p w14:paraId="688458DE" w14:textId="593A9A12" w:rsidR="005D567E" w:rsidRDefault="005D567E" w:rsidP="00175633">
            <w:pPr>
              <w:spacing w:beforeLines="0" w:before="0" w:after="0" w:afterAutospacing="0" w:line="240" w:lineRule="auto"/>
              <w:ind w:firstLineChars="100" w:firstLine="280"/>
              <w:rPr>
                <w:lang w:val="vi-VN"/>
              </w:rPr>
            </w:pPr>
            <w:r w:rsidRPr="00A804AC">
              <w:t xml:space="preserve">     - GV </w:t>
            </w:r>
            <w:proofErr w:type="spellStart"/>
            <w:r w:rsidRPr="00A804AC">
              <w:t>chốt</w:t>
            </w:r>
            <w:proofErr w:type="spellEnd"/>
            <w:r w:rsidRPr="00A804AC">
              <w:t xml:space="preserve"> ý </w:t>
            </w:r>
            <w:proofErr w:type="spellStart"/>
            <w:r w:rsidRPr="00A804AC">
              <w:t>vào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bài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mới</w:t>
            </w:r>
            <w:proofErr w:type="spellEnd"/>
            <w:r w:rsidRPr="00A804AC">
              <w:t xml:space="preserve">: </w:t>
            </w:r>
            <w:proofErr w:type="spellStart"/>
            <w:r w:rsidRPr="00A804AC">
              <w:t>Chủ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đề</w:t>
            </w:r>
            <w:proofErr w:type="spellEnd"/>
            <w:r>
              <w:t xml:space="preserve"> </w:t>
            </w:r>
            <w:r>
              <w:rPr>
                <w:lang w:val="vi-VN"/>
              </w:rPr>
              <w:t>3</w:t>
            </w:r>
            <w:r w:rsidRPr="00A804AC">
              <w:t xml:space="preserve">: </w:t>
            </w:r>
            <w:proofErr w:type="spellStart"/>
            <w:r>
              <w:t>Sự</w:t>
            </w:r>
            <w:proofErr w:type="spellEnd"/>
            <w:r>
              <w:t xml:space="preserve"> </w:t>
            </w:r>
            <w:proofErr w:type="spellStart"/>
            <w:r>
              <w:t>thú</w:t>
            </w:r>
            <w:proofErr w:type="spellEnd"/>
            <w:r>
              <w:t xml:space="preserve"> </w:t>
            </w:r>
            <w:proofErr w:type="spellStart"/>
            <w:r>
              <w:t>vị</w:t>
            </w:r>
            <w:proofErr w:type="spellEnd"/>
            <w:r>
              <w:t xml:space="preserve"> </w:t>
            </w:r>
            <w:proofErr w:type="spellStart"/>
            <w:r>
              <w:t>của</w:t>
            </w:r>
            <w:proofErr w:type="spellEnd"/>
            <w:r>
              <w:t xml:space="preserve"> </w:t>
            </w:r>
            <w:proofErr w:type="spellStart"/>
            <w:r>
              <w:t>màu</w:t>
            </w:r>
            <w:proofErr w:type="spellEnd"/>
            <w:r>
              <w:t xml:space="preserve"> </w:t>
            </w:r>
            <w:proofErr w:type="spellStart"/>
            <w:r>
              <w:t>sắc</w:t>
            </w:r>
            <w:proofErr w:type="spellEnd"/>
            <w:r w:rsidRPr="00A804AC">
              <w:rPr>
                <w:lang w:val="vi-VN"/>
              </w:rPr>
              <w:t>,</w:t>
            </w:r>
            <w:r>
              <w:t xml:space="preserve"> </w:t>
            </w:r>
            <w:proofErr w:type="spellStart"/>
            <w:r>
              <w:t>Bài</w:t>
            </w:r>
            <w:proofErr w:type="spellEnd"/>
            <w:r>
              <w:t xml:space="preserve"> 6</w:t>
            </w:r>
            <w:r w:rsidRPr="00A804AC">
              <w:t xml:space="preserve">: </w:t>
            </w:r>
            <w:r>
              <w:t xml:space="preserve">Tranh </w:t>
            </w:r>
            <w:proofErr w:type="spellStart"/>
            <w:r>
              <w:t>ghép</w:t>
            </w:r>
            <w:proofErr w:type="spellEnd"/>
            <w:r>
              <w:t xml:space="preserve"> </w:t>
            </w:r>
            <w:proofErr w:type="spellStart"/>
            <w:r>
              <w:t>mảnh</w:t>
            </w:r>
            <w:proofErr w:type="spellEnd"/>
            <w:r>
              <w:rPr>
                <w:lang w:val="vi-VN"/>
              </w:rPr>
              <w:t xml:space="preserve"> (Tiết </w:t>
            </w:r>
            <w:r>
              <w:t>2</w:t>
            </w:r>
            <w:r>
              <w:rPr>
                <w:lang w:val="vi-VN"/>
              </w:rPr>
              <w:t>)</w:t>
            </w:r>
            <w:r w:rsidRPr="00A804AC">
              <w:rPr>
                <w:lang w:val="vi-VN"/>
              </w:rPr>
              <w:t>.</w:t>
            </w:r>
          </w:p>
          <w:p w14:paraId="60A90997" w14:textId="77777777" w:rsidR="005D567E" w:rsidRPr="00836E80" w:rsidRDefault="005D567E" w:rsidP="00175633">
            <w:pPr>
              <w:spacing w:beforeLines="0" w:before="0" w:after="0" w:afterAutospacing="0" w:line="240" w:lineRule="auto"/>
              <w:ind w:firstLineChars="100" w:firstLine="281"/>
              <w:jc w:val="center"/>
              <w:rPr>
                <w:b/>
                <w:bCs/>
                <w:u w:val="single"/>
                <w:lang w:val="vi-VN"/>
              </w:rPr>
            </w:pPr>
            <w:proofErr w:type="spellStart"/>
            <w:r w:rsidRPr="00A804AC">
              <w:rPr>
                <w:b/>
                <w:bCs/>
                <w:u w:val="single"/>
              </w:rPr>
              <w:t>Ho</w:t>
            </w:r>
            <w:r w:rsidRPr="00A804AC">
              <w:rPr>
                <w:b/>
                <w:bCs/>
              </w:rPr>
              <w:t>ạ</w:t>
            </w:r>
            <w:r w:rsidRPr="00A804AC">
              <w:rPr>
                <w:b/>
                <w:bCs/>
                <w:u w:val="single"/>
              </w:rPr>
              <w:t>t</w:t>
            </w:r>
            <w:proofErr w:type="spellEnd"/>
            <w:r w:rsidRPr="00A804AC">
              <w:rPr>
                <w:b/>
                <w:bCs/>
                <w:u w:val="single"/>
              </w:rPr>
              <w:t xml:space="preserve"> </w:t>
            </w:r>
            <w:proofErr w:type="spellStart"/>
            <w:r w:rsidRPr="00A804AC">
              <w:rPr>
                <w:b/>
                <w:bCs/>
                <w:u w:val="single"/>
              </w:rPr>
              <w:t>đ</w:t>
            </w:r>
            <w:r w:rsidRPr="00A804AC">
              <w:rPr>
                <w:b/>
                <w:bCs/>
              </w:rPr>
              <w:t>ộ</w:t>
            </w:r>
            <w:r w:rsidRPr="00A804AC">
              <w:rPr>
                <w:b/>
                <w:bCs/>
                <w:u w:val="single"/>
              </w:rPr>
              <w:t>n</w:t>
            </w:r>
            <w:r w:rsidRPr="00A804AC">
              <w:rPr>
                <w:b/>
                <w:bCs/>
              </w:rPr>
              <w:t>g</w:t>
            </w:r>
            <w:proofErr w:type="spellEnd"/>
            <w:r w:rsidRPr="00A804AC">
              <w:rPr>
                <w:b/>
                <w:bCs/>
                <w:u w:val="single"/>
              </w:rPr>
              <w:t xml:space="preserve"> </w:t>
            </w:r>
            <w:r>
              <w:rPr>
                <w:b/>
                <w:bCs/>
                <w:u w:val="single"/>
                <w:lang w:val="vi-VN"/>
              </w:rPr>
              <w:t>3</w:t>
            </w:r>
            <w:r w:rsidRPr="00A804AC">
              <w:rPr>
                <w:b/>
                <w:bCs/>
                <w:u w:val="single"/>
              </w:rPr>
              <w:t xml:space="preserve">: </w:t>
            </w:r>
            <w:proofErr w:type="spellStart"/>
            <w:r w:rsidRPr="00A804AC">
              <w:rPr>
                <w:b/>
                <w:bCs/>
                <w:u w:val="single"/>
              </w:rPr>
              <w:t>Lu</w:t>
            </w:r>
            <w:r w:rsidRPr="00A804AC">
              <w:rPr>
                <w:b/>
                <w:bCs/>
              </w:rPr>
              <w:t>yệ</w:t>
            </w:r>
            <w:r w:rsidRPr="00A804AC">
              <w:rPr>
                <w:b/>
                <w:bCs/>
                <w:u w:val="single"/>
              </w:rPr>
              <w:t>n</w:t>
            </w:r>
            <w:proofErr w:type="spellEnd"/>
            <w:r w:rsidRPr="00A804AC">
              <w:rPr>
                <w:b/>
                <w:bCs/>
                <w:u w:val="single"/>
              </w:rPr>
              <w:t xml:space="preserve"> </w:t>
            </w:r>
            <w:proofErr w:type="spellStart"/>
            <w:r w:rsidRPr="00A804AC">
              <w:rPr>
                <w:b/>
                <w:bCs/>
                <w:u w:val="single"/>
              </w:rPr>
              <w:t>t</w:t>
            </w:r>
            <w:r w:rsidRPr="00A804AC">
              <w:rPr>
                <w:b/>
                <w:bCs/>
              </w:rPr>
              <w:t>ập</w:t>
            </w:r>
            <w:proofErr w:type="spellEnd"/>
            <w:r w:rsidRPr="00836E80">
              <w:rPr>
                <w:b/>
                <w:bCs/>
              </w:rPr>
              <w:t xml:space="preserve">: </w:t>
            </w:r>
            <w:proofErr w:type="spellStart"/>
            <w:r w:rsidRPr="00836E80">
              <w:rPr>
                <w:b/>
                <w:bCs/>
              </w:rPr>
              <w:t>Thực</w:t>
            </w:r>
            <w:proofErr w:type="spellEnd"/>
            <w:r w:rsidRPr="00836E80">
              <w:rPr>
                <w:b/>
                <w:bCs/>
              </w:rPr>
              <w:t xml:space="preserve"> </w:t>
            </w:r>
            <w:proofErr w:type="spellStart"/>
            <w:r w:rsidRPr="00836E80">
              <w:rPr>
                <w:b/>
                <w:bCs/>
              </w:rPr>
              <w:t>hành</w:t>
            </w:r>
            <w:proofErr w:type="spellEnd"/>
            <w:r w:rsidRPr="00836E80">
              <w:rPr>
                <w:b/>
                <w:bCs/>
                <w:lang w:val="vi-VN"/>
              </w:rPr>
              <w:t xml:space="preserve"> và trưng bày sản phẩm</w:t>
            </w:r>
          </w:p>
          <w:p w14:paraId="4FE1C8C3" w14:textId="5BB6E265" w:rsidR="005D567E" w:rsidRDefault="005D567E" w:rsidP="00175633">
            <w:pPr>
              <w:spacing w:beforeLines="0" w:before="0" w:after="0" w:afterAutospacing="0" w:line="240" w:lineRule="auto"/>
              <w:ind w:firstLineChars="100" w:firstLine="281"/>
              <w:rPr>
                <w:b/>
                <w:bCs/>
                <w:lang w:val="vi-VN"/>
              </w:rPr>
            </w:pPr>
            <w:r>
              <w:rPr>
                <w:b/>
                <w:bCs/>
                <w:lang w:val="vi-VN"/>
              </w:rPr>
              <w:t>Thực hành:</w:t>
            </w:r>
          </w:p>
          <w:p w14:paraId="32ED96BD" w14:textId="77777777" w:rsidR="005D567E" w:rsidRDefault="005D567E" w:rsidP="00175633">
            <w:pPr>
              <w:spacing w:beforeLines="0" w:before="0" w:after="0" w:afterAutospacing="0" w:line="240" w:lineRule="auto"/>
              <w:rPr>
                <w:rFonts w:eastAsia="Times New Roman"/>
                <w:bCs/>
                <w:color w:val="000000"/>
                <w:lang w:eastAsia="en-US"/>
              </w:rPr>
            </w:pPr>
            <w:r>
              <w:rPr>
                <w:bCs/>
                <w:color w:val="000000"/>
              </w:rPr>
              <w:t xml:space="preserve">- </w:t>
            </w:r>
            <w:proofErr w:type="spellStart"/>
            <w:r>
              <w:rPr>
                <w:bCs/>
                <w:color w:val="000000"/>
              </w:rPr>
              <w:t>Thực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hiện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một</w:t>
            </w:r>
            <w:proofErr w:type="spellEnd"/>
            <w:r>
              <w:rPr>
                <w:bCs/>
                <w:color w:val="000000"/>
              </w:rPr>
              <w:t xml:space="preserve"> SPMT </w:t>
            </w:r>
            <w:proofErr w:type="spellStart"/>
            <w:r>
              <w:rPr>
                <w:bCs/>
                <w:color w:val="000000"/>
              </w:rPr>
              <w:t>thể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hiện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được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màu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nóng</w:t>
            </w:r>
            <w:proofErr w:type="spellEnd"/>
            <w:r>
              <w:rPr>
                <w:bCs/>
                <w:color w:val="000000"/>
              </w:rPr>
              <w:t xml:space="preserve">, </w:t>
            </w:r>
            <w:proofErr w:type="spellStart"/>
            <w:r>
              <w:rPr>
                <w:bCs/>
                <w:color w:val="000000"/>
              </w:rPr>
              <w:t>màu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lạnh</w:t>
            </w:r>
            <w:proofErr w:type="spellEnd"/>
            <w:r>
              <w:rPr>
                <w:bCs/>
                <w:color w:val="000000"/>
              </w:rPr>
              <w:t xml:space="preserve">, </w:t>
            </w:r>
            <w:proofErr w:type="spellStart"/>
            <w:r>
              <w:rPr>
                <w:bCs/>
                <w:color w:val="000000"/>
              </w:rPr>
              <w:t>màu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đậm</w:t>
            </w:r>
            <w:proofErr w:type="spellEnd"/>
            <w:r>
              <w:rPr>
                <w:bCs/>
                <w:color w:val="000000"/>
              </w:rPr>
              <w:t xml:space="preserve">, </w:t>
            </w:r>
            <w:proofErr w:type="spellStart"/>
            <w:r>
              <w:rPr>
                <w:bCs/>
                <w:color w:val="000000"/>
              </w:rPr>
              <w:t>màu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nhạt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bằng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kĩ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thuật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xé</w:t>
            </w:r>
            <w:proofErr w:type="spellEnd"/>
            <w:r>
              <w:rPr>
                <w:bCs/>
                <w:color w:val="000000"/>
              </w:rPr>
              <w:t xml:space="preserve">, </w:t>
            </w:r>
            <w:proofErr w:type="spellStart"/>
            <w:r>
              <w:rPr>
                <w:bCs/>
                <w:color w:val="000000"/>
              </w:rPr>
              <w:t>dán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giấy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theo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hình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thức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tranh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ghép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mảnh</w:t>
            </w:r>
            <w:proofErr w:type="spellEnd"/>
            <w:r>
              <w:rPr>
                <w:bCs/>
                <w:color w:val="000000"/>
              </w:rPr>
              <w:t>.</w:t>
            </w:r>
          </w:p>
          <w:p w14:paraId="5FBCA973" w14:textId="77777777" w:rsidR="005D567E" w:rsidRDefault="005D567E" w:rsidP="00175633">
            <w:pPr>
              <w:shd w:val="clear" w:color="auto" w:fill="FFFFFF"/>
              <w:spacing w:beforeLines="0" w:before="0" w:after="0" w:afterAutospacing="0" w:line="240" w:lineRule="auto"/>
              <w:rPr>
                <w:bCs/>
                <w:color w:val="000000"/>
              </w:rPr>
            </w:pPr>
            <w:r>
              <w:rPr>
                <w:iCs/>
              </w:rPr>
              <w:lastRenderedPageBreak/>
              <w:t>- HS</w:t>
            </w:r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thực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hiện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một</w:t>
            </w:r>
            <w:proofErr w:type="spellEnd"/>
            <w:r>
              <w:rPr>
                <w:bCs/>
                <w:color w:val="000000"/>
              </w:rPr>
              <w:t xml:space="preserve"> SPMT </w:t>
            </w:r>
            <w:proofErr w:type="spellStart"/>
            <w:r>
              <w:rPr>
                <w:bCs/>
                <w:color w:val="000000"/>
              </w:rPr>
              <w:t>kích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thước</w:t>
            </w:r>
            <w:proofErr w:type="spellEnd"/>
            <w:r>
              <w:rPr>
                <w:bCs/>
                <w:color w:val="000000"/>
              </w:rPr>
              <w:t xml:space="preserve">, </w:t>
            </w:r>
            <w:proofErr w:type="spellStart"/>
            <w:r>
              <w:rPr>
                <w:bCs/>
                <w:color w:val="000000"/>
              </w:rPr>
              <w:t>kiểu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dáng</w:t>
            </w:r>
            <w:proofErr w:type="spellEnd"/>
            <w:r>
              <w:rPr>
                <w:bCs/>
                <w:color w:val="000000"/>
              </w:rPr>
              <w:t xml:space="preserve"> do GV </w:t>
            </w:r>
            <w:proofErr w:type="spellStart"/>
            <w:r>
              <w:rPr>
                <w:bCs/>
                <w:color w:val="000000"/>
              </w:rPr>
              <w:t>quy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định</w:t>
            </w:r>
            <w:proofErr w:type="spellEnd"/>
            <w:r>
              <w:rPr>
                <w:bCs/>
                <w:color w:val="000000"/>
              </w:rPr>
              <w:t>.</w:t>
            </w:r>
          </w:p>
          <w:p w14:paraId="63BD9AFC" w14:textId="411F7156" w:rsidR="005D567E" w:rsidRDefault="005D567E" w:rsidP="00175633">
            <w:pPr>
              <w:spacing w:beforeLines="0" w:before="0" w:after="0" w:afterAutospacing="0" w:line="240" w:lineRule="auto"/>
              <w:rPr>
                <w:rFonts w:eastAsia="Times New Roman"/>
                <w:bCs/>
                <w:color w:val="000000"/>
                <w:lang w:eastAsia="en-US"/>
              </w:rPr>
            </w:pPr>
            <w:r>
              <w:rPr>
                <w:bCs/>
                <w:color w:val="000000"/>
              </w:rPr>
              <w:t xml:space="preserve"> - </w:t>
            </w:r>
            <w:proofErr w:type="spellStart"/>
            <w:r>
              <w:rPr>
                <w:bCs/>
                <w:color w:val="000000"/>
              </w:rPr>
              <w:t>dẫn</w:t>
            </w:r>
            <w:proofErr w:type="spellEnd"/>
            <w:r>
              <w:rPr>
                <w:bCs/>
                <w:color w:val="000000"/>
              </w:rPr>
              <w:t xml:space="preserve"> HS </w:t>
            </w:r>
            <w:proofErr w:type="spellStart"/>
            <w:r>
              <w:rPr>
                <w:bCs/>
                <w:color w:val="000000"/>
              </w:rPr>
              <w:t>thực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hành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theo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hình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thức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cá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nhân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hoặc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nhóm</w:t>
            </w:r>
            <w:proofErr w:type="spellEnd"/>
            <w:r>
              <w:rPr>
                <w:bCs/>
                <w:color w:val="000000"/>
              </w:rPr>
              <w:t>.</w:t>
            </w:r>
          </w:p>
          <w:p w14:paraId="7BEF9933" w14:textId="77777777" w:rsidR="005D567E" w:rsidRDefault="005D567E" w:rsidP="00175633">
            <w:pPr>
              <w:spacing w:beforeLines="0" w:before="0" w:after="0" w:afterAutospacing="0" w:line="240" w:lineRule="auto"/>
              <w:rPr>
                <w:lang w:val="vi-VN"/>
              </w:rPr>
            </w:pPr>
            <w:r w:rsidRPr="00A804AC">
              <w:t xml:space="preserve"> - GV </w:t>
            </w:r>
            <w:proofErr w:type="spellStart"/>
            <w:r w:rsidRPr="00A804AC">
              <w:t>theo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dõi</w:t>
            </w:r>
            <w:proofErr w:type="spellEnd"/>
            <w:r w:rsidRPr="00A804AC">
              <w:t xml:space="preserve">, </w:t>
            </w:r>
            <w:proofErr w:type="spellStart"/>
            <w:r w:rsidRPr="00A804AC">
              <w:t>hướng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dẫn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và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gợi</w:t>
            </w:r>
            <w:proofErr w:type="spellEnd"/>
            <w:r w:rsidRPr="00A804AC">
              <w:t xml:space="preserve"> ý HS </w:t>
            </w:r>
            <w:proofErr w:type="spellStart"/>
            <w:r w:rsidRPr="00A804AC">
              <w:t>làm</w:t>
            </w:r>
            <w:proofErr w:type="spellEnd"/>
            <w:r w:rsidRPr="00A804AC">
              <w:t xml:space="preserve"> </w:t>
            </w:r>
            <w:proofErr w:type="spellStart"/>
            <w:r w:rsidRPr="00A804AC">
              <w:t>bài</w:t>
            </w:r>
            <w:proofErr w:type="spellEnd"/>
            <w:r w:rsidRPr="00A804AC">
              <w:t>.</w:t>
            </w:r>
          </w:p>
          <w:p w14:paraId="6C894AF7" w14:textId="46D2B92F" w:rsidR="005D567E" w:rsidRPr="00836E80" w:rsidRDefault="0017632E" w:rsidP="00175633">
            <w:pPr>
              <w:spacing w:beforeLines="0" w:before="0" w:after="0" w:afterAutospacing="0" w:line="240" w:lineRule="auto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   </w:t>
            </w:r>
            <w:proofErr w:type="spellStart"/>
            <w:r w:rsidR="005D567E" w:rsidRPr="00836E80">
              <w:rPr>
                <w:b/>
                <w:bCs/>
              </w:rPr>
              <w:t>Trưng</w:t>
            </w:r>
            <w:proofErr w:type="spellEnd"/>
            <w:r w:rsidR="005D567E" w:rsidRPr="00836E80">
              <w:rPr>
                <w:b/>
                <w:bCs/>
              </w:rPr>
              <w:t xml:space="preserve"> </w:t>
            </w:r>
            <w:proofErr w:type="spellStart"/>
            <w:r w:rsidR="005D567E" w:rsidRPr="00836E80">
              <w:rPr>
                <w:b/>
                <w:bCs/>
              </w:rPr>
              <w:t>bày</w:t>
            </w:r>
            <w:proofErr w:type="spellEnd"/>
            <w:r w:rsidR="005D567E" w:rsidRPr="00836E80">
              <w:rPr>
                <w:b/>
                <w:bCs/>
              </w:rPr>
              <w:t xml:space="preserve"> </w:t>
            </w:r>
            <w:proofErr w:type="spellStart"/>
            <w:r w:rsidR="005D567E" w:rsidRPr="00836E80">
              <w:rPr>
                <w:b/>
                <w:bCs/>
              </w:rPr>
              <w:t>sản</w:t>
            </w:r>
            <w:proofErr w:type="spellEnd"/>
            <w:r w:rsidR="005D567E" w:rsidRPr="00836E80">
              <w:rPr>
                <w:b/>
                <w:bCs/>
              </w:rPr>
              <w:t xml:space="preserve"> </w:t>
            </w:r>
            <w:proofErr w:type="spellStart"/>
            <w:r w:rsidR="005D567E" w:rsidRPr="00836E80">
              <w:rPr>
                <w:b/>
                <w:bCs/>
              </w:rPr>
              <w:t>phẩm</w:t>
            </w:r>
            <w:proofErr w:type="spellEnd"/>
            <w:r w:rsidR="005D567E" w:rsidRPr="00836E80">
              <w:rPr>
                <w:b/>
                <w:bCs/>
              </w:rPr>
              <w:t xml:space="preserve"> </w:t>
            </w:r>
          </w:p>
          <w:p w14:paraId="7F85CE56" w14:textId="77777777" w:rsidR="005D567E" w:rsidRDefault="005D567E" w:rsidP="00175633">
            <w:pPr>
              <w:spacing w:beforeLines="0" w:before="0" w:after="0" w:afterAutospacing="0" w:line="240" w:lineRule="auto"/>
              <w:rPr>
                <w:rFonts w:eastAsia="Times New Roman"/>
                <w:bCs/>
                <w:color w:val="000000"/>
                <w:lang w:eastAsia="en-US"/>
              </w:rPr>
            </w:pPr>
            <w:r>
              <w:rPr>
                <w:bCs/>
                <w:color w:val="000000"/>
              </w:rPr>
              <w:t xml:space="preserve">- GV </w:t>
            </w:r>
            <w:proofErr w:type="spellStart"/>
            <w:r>
              <w:rPr>
                <w:bCs/>
                <w:color w:val="000000"/>
              </w:rPr>
              <w:t>lựa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chọn</w:t>
            </w:r>
            <w:proofErr w:type="spellEnd"/>
            <w:r>
              <w:rPr>
                <w:bCs/>
                <w:color w:val="000000"/>
              </w:rPr>
              <w:t xml:space="preserve"> SPMT </w:t>
            </w:r>
            <w:proofErr w:type="spellStart"/>
            <w:r>
              <w:rPr>
                <w:bCs/>
                <w:color w:val="000000"/>
              </w:rPr>
              <w:t>của</w:t>
            </w:r>
            <w:proofErr w:type="spellEnd"/>
            <w:r>
              <w:rPr>
                <w:bCs/>
                <w:color w:val="000000"/>
              </w:rPr>
              <w:t xml:space="preserve"> HS </w:t>
            </w:r>
            <w:proofErr w:type="spellStart"/>
            <w:r>
              <w:rPr>
                <w:bCs/>
                <w:color w:val="000000"/>
              </w:rPr>
              <w:t>đã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thực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hiện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để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trưng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bày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theo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hình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thức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nhóm</w:t>
            </w:r>
            <w:proofErr w:type="spellEnd"/>
            <w:r>
              <w:rPr>
                <w:bCs/>
                <w:color w:val="000000"/>
              </w:rPr>
              <w:t>.</w:t>
            </w:r>
          </w:p>
          <w:p w14:paraId="4B49B729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 GV </w:t>
            </w:r>
            <w:proofErr w:type="spellStart"/>
            <w:r>
              <w:rPr>
                <w:bCs/>
                <w:color w:val="000000"/>
              </w:rPr>
              <w:t>đề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nghị</w:t>
            </w:r>
            <w:proofErr w:type="spellEnd"/>
            <w:r>
              <w:rPr>
                <w:bCs/>
                <w:color w:val="000000"/>
              </w:rPr>
              <w:t xml:space="preserve"> HS </w:t>
            </w:r>
            <w:proofErr w:type="spellStart"/>
            <w:r>
              <w:rPr>
                <w:bCs/>
                <w:color w:val="000000"/>
              </w:rPr>
              <w:t>mở</w:t>
            </w:r>
            <w:proofErr w:type="spellEnd"/>
            <w:r>
              <w:rPr>
                <w:bCs/>
                <w:color w:val="000000"/>
              </w:rPr>
              <w:t xml:space="preserve"> SGK </w:t>
            </w:r>
            <w:proofErr w:type="spellStart"/>
            <w:r>
              <w:rPr>
                <w:bCs/>
                <w:color w:val="000000"/>
              </w:rPr>
              <w:t>trang</w:t>
            </w:r>
            <w:proofErr w:type="spellEnd"/>
            <w:r>
              <w:rPr>
                <w:bCs/>
                <w:color w:val="000000"/>
              </w:rPr>
              <w:t xml:space="preserve"> 29 </w:t>
            </w:r>
            <w:proofErr w:type="spellStart"/>
            <w:r>
              <w:rPr>
                <w:bCs/>
                <w:color w:val="000000"/>
              </w:rPr>
              <w:t>và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định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hướng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cho</w:t>
            </w:r>
            <w:proofErr w:type="spellEnd"/>
            <w:r>
              <w:rPr>
                <w:bCs/>
                <w:color w:val="000000"/>
              </w:rPr>
              <w:t xml:space="preserve"> HS </w:t>
            </w:r>
            <w:proofErr w:type="spellStart"/>
            <w:r>
              <w:rPr>
                <w:bCs/>
                <w:color w:val="000000"/>
              </w:rPr>
              <w:t>theo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gợi</w:t>
            </w:r>
            <w:proofErr w:type="spellEnd"/>
            <w:r>
              <w:rPr>
                <w:bCs/>
                <w:color w:val="000000"/>
              </w:rPr>
              <w:t xml:space="preserve"> ý.</w:t>
            </w:r>
          </w:p>
          <w:p w14:paraId="66047024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+ </w:t>
            </w:r>
            <w:proofErr w:type="spellStart"/>
            <w:r>
              <w:rPr>
                <w:bCs/>
                <w:color w:val="000000"/>
              </w:rPr>
              <w:t>Trình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bày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cách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vận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dụng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màu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nóng</w:t>
            </w:r>
            <w:proofErr w:type="spellEnd"/>
            <w:r>
              <w:rPr>
                <w:bCs/>
                <w:color w:val="000000"/>
              </w:rPr>
              <w:t xml:space="preserve">, </w:t>
            </w:r>
            <w:proofErr w:type="spellStart"/>
            <w:r>
              <w:rPr>
                <w:bCs/>
                <w:color w:val="000000"/>
              </w:rPr>
              <w:t>màu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lạnh</w:t>
            </w:r>
            <w:proofErr w:type="spellEnd"/>
            <w:r>
              <w:rPr>
                <w:bCs/>
                <w:color w:val="000000"/>
              </w:rPr>
              <w:t xml:space="preserve">, </w:t>
            </w:r>
            <w:proofErr w:type="spellStart"/>
            <w:r>
              <w:rPr>
                <w:bCs/>
                <w:color w:val="000000"/>
              </w:rPr>
              <w:t>màu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đậm</w:t>
            </w:r>
            <w:proofErr w:type="spellEnd"/>
            <w:r>
              <w:rPr>
                <w:bCs/>
                <w:color w:val="000000"/>
              </w:rPr>
              <w:t xml:space="preserve">, </w:t>
            </w:r>
            <w:proofErr w:type="spellStart"/>
            <w:r>
              <w:rPr>
                <w:bCs/>
                <w:color w:val="000000"/>
              </w:rPr>
              <w:t>màu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nhạt</w:t>
            </w:r>
            <w:proofErr w:type="spellEnd"/>
            <w:r>
              <w:rPr>
                <w:bCs/>
                <w:color w:val="000000"/>
              </w:rPr>
              <w:t xml:space="preserve">; </w:t>
            </w:r>
            <w:proofErr w:type="spellStart"/>
            <w:r>
              <w:rPr>
                <w:bCs/>
                <w:color w:val="000000"/>
              </w:rPr>
              <w:t>trong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thực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hành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sáng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tạo</w:t>
            </w:r>
            <w:proofErr w:type="spellEnd"/>
            <w:r>
              <w:rPr>
                <w:bCs/>
                <w:color w:val="000000"/>
              </w:rPr>
              <w:t>.</w:t>
            </w:r>
          </w:p>
          <w:p w14:paraId="534F0386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+ </w:t>
            </w:r>
            <w:proofErr w:type="spellStart"/>
            <w:r>
              <w:rPr>
                <w:bCs/>
                <w:color w:val="000000"/>
              </w:rPr>
              <w:t>Trình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bày</w:t>
            </w:r>
            <w:proofErr w:type="spellEnd"/>
            <w:r>
              <w:rPr>
                <w:bCs/>
                <w:color w:val="000000"/>
              </w:rPr>
              <w:t xml:space="preserve"> ý </w:t>
            </w:r>
            <w:proofErr w:type="spellStart"/>
            <w:r>
              <w:rPr>
                <w:bCs/>
                <w:color w:val="000000"/>
              </w:rPr>
              <w:t>tưởng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thể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hiện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và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giới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thiệu</w:t>
            </w:r>
            <w:proofErr w:type="spellEnd"/>
            <w:r>
              <w:rPr>
                <w:bCs/>
                <w:color w:val="000000"/>
              </w:rPr>
              <w:t xml:space="preserve"> SPMT </w:t>
            </w:r>
            <w:proofErr w:type="spellStart"/>
            <w:r>
              <w:rPr>
                <w:bCs/>
                <w:color w:val="000000"/>
              </w:rPr>
              <w:t>của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em</w:t>
            </w:r>
            <w:proofErr w:type="spellEnd"/>
            <w:r>
              <w:rPr>
                <w:bCs/>
                <w:color w:val="000000"/>
              </w:rPr>
              <w:t xml:space="preserve"> (</w:t>
            </w:r>
            <w:proofErr w:type="spellStart"/>
            <w:r>
              <w:rPr>
                <w:bCs/>
                <w:color w:val="000000"/>
              </w:rPr>
              <w:t>nhóm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em</w:t>
            </w:r>
            <w:proofErr w:type="spellEnd"/>
            <w:r>
              <w:rPr>
                <w:bCs/>
                <w:color w:val="000000"/>
              </w:rPr>
              <w:t>).</w:t>
            </w:r>
          </w:p>
          <w:p w14:paraId="1946FB7B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i/>
                <w:color w:val="000000"/>
              </w:rPr>
            </w:pPr>
            <w:r>
              <w:rPr>
                <w:b/>
                <w:bCs/>
                <w:i/>
                <w:color w:val="000000"/>
              </w:rPr>
              <w:t xml:space="preserve">+ GV </w:t>
            </w:r>
            <w:proofErr w:type="spellStart"/>
            <w:r>
              <w:rPr>
                <w:b/>
                <w:bCs/>
                <w:i/>
                <w:color w:val="000000"/>
              </w:rPr>
              <w:t>chốt</w:t>
            </w:r>
            <w:proofErr w:type="spellEnd"/>
            <w:r>
              <w:rPr>
                <w:b/>
                <w:bCs/>
                <w:i/>
                <w:color w:val="000000"/>
              </w:rPr>
              <w:t>.</w:t>
            </w:r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Vậy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là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chúng</w:t>
            </w:r>
            <w:proofErr w:type="spellEnd"/>
            <w:r>
              <w:rPr>
                <w:bCs/>
                <w:i/>
                <w:color w:val="000000"/>
              </w:rPr>
              <w:t xml:space="preserve"> ta </w:t>
            </w:r>
            <w:proofErr w:type="spellStart"/>
            <w:r>
              <w:rPr>
                <w:bCs/>
                <w:i/>
                <w:color w:val="000000"/>
              </w:rPr>
              <w:t>biết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cách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nhận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xét</w:t>
            </w:r>
            <w:proofErr w:type="spellEnd"/>
            <w:r>
              <w:rPr>
                <w:bCs/>
                <w:i/>
                <w:color w:val="000000"/>
              </w:rPr>
              <w:t xml:space="preserve">, </w:t>
            </w:r>
            <w:proofErr w:type="spellStart"/>
            <w:r>
              <w:rPr>
                <w:bCs/>
                <w:i/>
                <w:color w:val="000000"/>
              </w:rPr>
              <w:t>đánh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giá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được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sản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phẩm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của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cá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nhân</w:t>
            </w:r>
            <w:proofErr w:type="spellEnd"/>
            <w:r>
              <w:rPr>
                <w:bCs/>
                <w:i/>
                <w:color w:val="000000"/>
              </w:rPr>
              <w:t xml:space="preserve">, </w:t>
            </w:r>
            <w:proofErr w:type="spellStart"/>
            <w:r>
              <w:rPr>
                <w:bCs/>
                <w:i/>
                <w:color w:val="000000"/>
              </w:rPr>
              <w:t>của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bạn</w:t>
            </w:r>
            <w:proofErr w:type="spellEnd"/>
            <w:r>
              <w:rPr>
                <w:bCs/>
                <w:i/>
                <w:color w:val="000000"/>
              </w:rPr>
              <w:t xml:space="preserve">, </w:t>
            </w:r>
            <w:proofErr w:type="spellStart"/>
            <w:r>
              <w:rPr>
                <w:bCs/>
                <w:i/>
                <w:color w:val="000000"/>
              </w:rPr>
              <w:t>trình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bày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được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những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cảm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nhận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về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sản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phẩm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trước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nhóm</w:t>
            </w:r>
            <w:proofErr w:type="spellEnd"/>
            <w:r>
              <w:rPr>
                <w:i/>
                <w:iCs/>
              </w:rPr>
              <w:t>.</w:t>
            </w:r>
          </w:p>
          <w:p w14:paraId="5F8D4407" w14:textId="77777777" w:rsidR="005D567E" w:rsidRPr="00A804AC" w:rsidRDefault="005D567E" w:rsidP="00175633">
            <w:pPr>
              <w:spacing w:beforeLines="0" w:before="0" w:after="0" w:afterAutospacing="0" w:line="240" w:lineRule="auto"/>
              <w:jc w:val="center"/>
              <w:rPr>
                <w:b/>
                <w:bCs/>
                <w:u w:val="single"/>
                <w:lang w:eastAsia="ko-KR"/>
              </w:rPr>
            </w:pPr>
            <w:proofErr w:type="spellStart"/>
            <w:r w:rsidRPr="00A804AC">
              <w:rPr>
                <w:b/>
                <w:bCs/>
                <w:u w:val="single"/>
                <w:lang w:eastAsia="ko-KR"/>
              </w:rPr>
              <w:t>Ho</w:t>
            </w:r>
            <w:r w:rsidRPr="00A804AC">
              <w:rPr>
                <w:b/>
                <w:bCs/>
                <w:lang w:eastAsia="ko-KR"/>
              </w:rPr>
              <w:t>ạ</w:t>
            </w:r>
            <w:r w:rsidRPr="00A804AC">
              <w:rPr>
                <w:b/>
                <w:bCs/>
                <w:u w:val="single"/>
                <w:lang w:eastAsia="ko-KR"/>
              </w:rPr>
              <w:t>t</w:t>
            </w:r>
            <w:proofErr w:type="spellEnd"/>
            <w:r w:rsidRPr="00A804AC">
              <w:rPr>
                <w:b/>
                <w:bCs/>
                <w:u w:val="single"/>
                <w:lang w:eastAsia="ko-KR"/>
              </w:rPr>
              <w:t xml:space="preserve"> </w:t>
            </w:r>
            <w:proofErr w:type="spellStart"/>
            <w:r w:rsidRPr="00A804AC">
              <w:rPr>
                <w:b/>
                <w:bCs/>
                <w:u w:val="single"/>
                <w:lang w:eastAsia="ko-KR"/>
              </w:rPr>
              <w:t>đ</w:t>
            </w:r>
            <w:r w:rsidRPr="00A804AC">
              <w:rPr>
                <w:b/>
                <w:bCs/>
                <w:lang w:eastAsia="ko-KR"/>
              </w:rPr>
              <w:t>ộ</w:t>
            </w:r>
            <w:r w:rsidRPr="00A804AC">
              <w:rPr>
                <w:b/>
                <w:bCs/>
                <w:u w:val="single"/>
                <w:lang w:eastAsia="ko-KR"/>
              </w:rPr>
              <w:t>n</w:t>
            </w:r>
            <w:r w:rsidRPr="00A804AC">
              <w:rPr>
                <w:b/>
                <w:bCs/>
                <w:lang w:eastAsia="ko-KR"/>
              </w:rPr>
              <w:t>g</w:t>
            </w:r>
            <w:proofErr w:type="spellEnd"/>
            <w:r w:rsidRPr="00A804AC">
              <w:rPr>
                <w:b/>
                <w:bCs/>
                <w:u w:val="single"/>
                <w:lang w:eastAsia="ko-KR"/>
              </w:rPr>
              <w:t xml:space="preserve"> </w:t>
            </w:r>
            <w:r>
              <w:rPr>
                <w:b/>
                <w:bCs/>
                <w:u w:val="single"/>
                <w:lang w:val="vi-VN" w:eastAsia="ko-KR"/>
              </w:rPr>
              <w:t>4</w:t>
            </w:r>
            <w:r w:rsidRPr="00A804AC">
              <w:rPr>
                <w:b/>
                <w:bCs/>
                <w:u w:val="single"/>
                <w:lang w:eastAsia="ko-KR"/>
              </w:rPr>
              <w:t xml:space="preserve"> </w:t>
            </w:r>
            <w:proofErr w:type="spellStart"/>
            <w:r w:rsidRPr="00A804AC">
              <w:rPr>
                <w:b/>
                <w:bCs/>
                <w:u w:val="single"/>
                <w:lang w:eastAsia="ko-KR"/>
              </w:rPr>
              <w:t>V</w:t>
            </w:r>
            <w:r w:rsidRPr="00A804AC">
              <w:rPr>
                <w:b/>
                <w:bCs/>
                <w:lang w:eastAsia="ko-KR"/>
              </w:rPr>
              <w:t>ậ</w:t>
            </w:r>
            <w:r w:rsidRPr="00A804AC">
              <w:rPr>
                <w:b/>
                <w:bCs/>
                <w:u w:val="single"/>
                <w:lang w:eastAsia="ko-KR"/>
              </w:rPr>
              <w:t>n</w:t>
            </w:r>
            <w:proofErr w:type="spellEnd"/>
            <w:r w:rsidRPr="00A804AC">
              <w:rPr>
                <w:b/>
                <w:bCs/>
                <w:u w:val="single"/>
                <w:lang w:eastAsia="ko-KR"/>
              </w:rPr>
              <w:t xml:space="preserve"> </w:t>
            </w:r>
            <w:proofErr w:type="spellStart"/>
            <w:r w:rsidRPr="00A804AC">
              <w:rPr>
                <w:b/>
                <w:bCs/>
                <w:u w:val="single"/>
                <w:lang w:eastAsia="ko-KR"/>
              </w:rPr>
              <w:t>d</w:t>
            </w:r>
            <w:r w:rsidRPr="00A804AC">
              <w:rPr>
                <w:b/>
                <w:bCs/>
                <w:lang w:eastAsia="ko-KR"/>
              </w:rPr>
              <w:t>ụ</w:t>
            </w:r>
            <w:r w:rsidRPr="00A804AC">
              <w:rPr>
                <w:b/>
                <w:bCs/>
                <w:u w:val="single"/>
                <w:lang w:eastAsia="ko-KR"/>
              </w:rPr>
              <w:t>ng</w:t>
            </w:r>
            <w:proofErr w:type="spellEnd"/>
            <w:r w:rsidRPr="00A804AC">
              <w:rPr>
                <w:b/>
                <w:bCs/>
                <w:u w:val="single"/>
                <w:lang w:eastAsia="ko-KR"/>
              </w:rPr>
              <w:t xml:space="preserve"> </w:t>
            </w:r>
          </w:p>
          <w:p w14:paraId="05FA2C2A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 GV </w:t>
            </w:r>
            <w:proofErr w:type="spellStart"/>
            <w:r>
              <w:rPr>
                <w:bCs/>
                <w:color w:val="000000"/>
              </w:rPr>
              <w:t>gợi</w:t>
            </w:r>
            <w:proofErr w:type="spellEnd"/>
            <w:r>
              <w:rPr>
                <w:bCs/>
                <w:color w:val="000000"/>
              </w:rPr>
              <w:t xml:space="preserve"> ý </w:t>
            </w:r>
            <w:proofErr w:type="spellStart"/>
            <w:r>
              <w:rPr>
                <w:bCs/>
                <w:color w:val="000000"/>
              </w:rPr>
              <w:t>cho</w:t>
            </w:r>
            <w:proofErr w:type="spellEnd"/>
            <w:r>
              <w:rPr>
                <w:bCs/>
                <w:color w:val="000000"/>
              </w:rPr>
              <w:t xml:space="preserve"> HS </w:t>
            </w:r>
            <w:proofErr w:type="spellStart"/>
            <w:r>
              <w:rPr>
                <w:bCs/>
                <w:color w:val="000000"/>
              </w:rPr>
              <w:t>hướng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tìm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hiểu</w:t>
            </w:r>
            <w:proofErr w:type="spellEnd"/>
            <w:r>
              <w:rPr>
                <w:bCs/>
                <w:color w:val="000000"/>
              </w:rPr>
              <w:t xml:space="preserve"> qua </w:t>
            </w:r>
            <w:proofErr w:type="spellStart"/>
            <w:r>
              <w:rPr>
                <w:bCs/>
                <w:color w:val="000000"/>
              </w:rPr>
              <w:t>sách</w:t>
            </w:r>
            <w:proofErr w:type="spellEnd"/>
            <w:r>
              <w:rPr>
                <w:bCs/>
                <w:color w:val="000000"/>
              </w:rPr>
              <w:t xml:space="preserve">, </w:t>
            </w:r>
            <w:proofErr w:type="spellStart"/>
            <w:r>
              <w:rPr>
                <w:bCs/>
                <w:color w:val="000000"/>
              </w:rPr>
              <w:t>báo</w:t>
            </w:r>
            <w:proofErr w:type="spellEnd"/>
            <w:r>
              <w:rPr>
                <w:bCs/>
                <w:color w:val="000000"/>
              </w:rPr>
              <w:t>, in-</w:t>
            </w:r>
            <w:proofErr w:type="spellStart"/>
            <w:r>
              <w:rPr>
                <w:bCs/>
                <w:color w:val="000000"/>
              </w:rPr>
              <w:t>tơ</w:t>
            </w:r>
            <w:proofErr w:type="spellEnd"/>
            <w:r>
              <w:rPr>
                <w:bCs/>
                <w:color w:val="000000"/>
              </w:rPr>
              <w:t>-</w:t>
            </w:r>
            <w:proofErr w:type="spellStart"/>
            <w:proofErr w:type="gramStart"/>
            <w:r>
              <w:rPr>
                <w:bCs/>
                <w:color w:val="000000"/>
              </w:rPr>
              <w:t>nét</w:t>
            </w:r>
            <w:proofErr w:type="spellEnd"/>
            <w:r>
              <w:rPr>
                <w:bCs/>
                <w:color w:val="000000"/>
              </w:rPr>
              <w:t>,…</w:t>
            </w:r>
            <w:proofErr w:type="spellStart"/>
            <w:proofErr w:type="gramEnd"/>
            <w:r>
              <w:rPr>
                <w:bCs/>
                <w:color w:val="000000"/>
              </w:rPr>
              <w:t>và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viết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giới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thiệu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cảm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nhận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về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tranh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ghép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mảnh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theo</w:t>
            </w:r>
            <w:proofErr w:type="spellEnd"/>
            <w:r>
              <w:rPr>
                <w:bCs/>
                <w:color w:val="000000"/>
              </w:rPr>
              <w:t xml:space="preserve"> ý </w:t>
            </w:r>
            <w:proofErr w:type="spellStart"/>
            <w:r>
              <w:rPr>
                <w:bCs/>
                <w:color w:val="000000"/>
              </w:rPr>
              <w:t>thích</w:t>
            </w:r>
            <w:proofErr w:type="spellEnd"/>
            <w:r>
              <w:rPr>
                <w:bCs/>
                <w:color w:val="000000"/>
              </w:rPr>
              <w:t>.</w:t>
            </w:r>
          </w:p>
          <w:p w14:paraId="697CF6E9" w14:textId="6EC8CE9D" w:rsidR="005D567E" w:rsidRDefault="005D567E" w:rsidP="00175633">
            <w:pPr>
              <w:spacing w:beforeLines="0" w:before="0" w:after="0" w:afterAutospacing="0" w:line="240" w:lineRule="auto"/>
              <w:rPr>
                <w:bCs/>
                <w:noProof/>
                <w:color w:val="000000"/>
                <w:lang w:eastAsia="en-US"/>
              </w:rPr>
            </w:pPr>
          </w:p>
          <w:p w14:paraId="7A193690" w14:textId="28AB5D3D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  <w:r w:rsidRPr="003E7601">
              <w:rPr>
                <w:bCs/>
                <w:noProof/>
                <w:color w:val="000000"/>
                <w:lang w:eastAsia="en-US"/>
              </w:rPr>
              <w:drawing>
                <wp:anchor distT="0" distB="0" distL="114300" distR="114300" simplePos="0" relativeHeight="251771392" behindDoc="0" locked="0" layoutInCell="1" allowOverlap="1" wp14:anchorId="619C3DE2" wp14:editId="2BEC05A4">
                  <wp:simplePos x="0" y="0"/>
                  <wp:positionH relativeFrom="column">
                    <wp:posOffset>1717040</wp:posOffset>
                  </wp:positionH>
                  <wp:positionV relativeFrom="paragraph">
                    <wp:posOffset>36195</wp:posOffset>
                  </wp:positionV>
                  <wp:extent cx="3487420" cy="2193290"/>
                  <wp:effectExtent l="0" t="0" r="0" b="0"/>
                  <wp:wrapNone/>
                  <wp:docPr id="74" name="Picture 74" descr="D:\NGHIEM\NGHIEM\HO SO PHUONG -22-23\DANG SUA- 23-24\tranhlp4bi6\MT 4 BÀI 6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NGHIEM\NGHIEM\HO SO PHUONG -22-23\DANG SUA- 23-24\tranhlp4bi6\MT 4 BÀI 6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420" cy="219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4F1E0F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5A410714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0BB97E1C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6627A49A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19E29D23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25B2FE7D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5ED9D2C8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</w:p>
          <w:p w14:paraId="65782689" w14:textId="77777777" w:rsidR="005D567E" w:rsidRDefault="005D567E" w:rsidP="00175633">
            <w:pPr>
              <w:spacing w:beforeLines="0" w:before="0" w:after="0" w:afterAutospacing="0" w:line="240" w:lineRule="auto"/>
              <w:rPr>
                <w:iCs/>
                <w:lang w:val="vi-VN"/>
              </w:rPr>
            </w:pPr>
          </w:p>
          <w:p w14:paraId="4D6B347A" w14:textId="77777777" w:rsidR="005D567E" w:rsidRDefault="005D567E" w:rsidP="00175633">
            <w:pPr>
              <w:spacing w:beforeLines="0" w:before="0" w:after="0" w:afterAutospacing="0" w:line="240" w:lineRule="auto"/>
              <w:rPr>
                <w:iCs/>
                <w:lang w:val="vi-VN"/>
              </w:rPr>
            </w:pPr>
          </w:p>
          <w:p w14:paraId="24C91CF1" w14:textId="77777777" w:rsidR="005D567E" w:rsidRDefault="005D567E" w:rsidP="00175633">
            <w:pPr>
              <w:spacing w:beforeLines="0" w:before="0" w:after="0" w:afterAutospacing="0" w:line="240" w:lineRule="auto"/>
              <w:rPr>
                <w:iCs/>
                <w:lang w:val="vi-VN"/>
              </w:rPr>
            </w:pPr>
          </w:p>
          <w:p w14:paraId="5267FD40" w14:textId="77777777" w:rsidR="005D567E" w:rsidRDefault="005D567E" w:rsidP="00175633">
            <w:pPr>
              <w:spacing w:beforeLines="0" w:before="0" w:after="0" w:afterAutospacing="0" w:line="240" w:lineRule="auto"/>
              <w:rPr>
                <w:iCs/>
                <w:lang w:val="vi-VN"/>
              </w:rPr>
            </w:pPr>
          </w:p>
          <w:p w14:paraId="7A6B66D3" w14:textId="77777777" w:rsidR="005D567E" w:rsidRDefault="005D567E" w:rsidP="00175633">
            <w:pPr>
              <w:spacing w:beforeLines="0" w:before="0" w:after="0" w:afterAutospacing="0" w:line="240" w:lineRule="auto"/>
              <w:rPr>
                <w:iCs/>
                <w:lang w:val="vi-VN"/>
              </w:rPr>
            </w:pPr>
          </w:p>
          <w:p w14:paraId="0554A00C" w14:textId="77777777" w:rsidR="005D567E" w:rsidRDefault="005D567E" w:rsidP="00175633">
            <w:pPr>
              <w:spacing w:beforeLines="0" w:before="0" w:after="0" w:afterAutospacing="0" w:line="240" w:lineRule="auto"/>
              <w:rPr>
                <w:rFonts w:eastAsia="Times New Roman"/>
                <w:bCs/>
                <w:color w:val="000000"/>
                <w:lang w:eastAsia="en-US"/>
              </w:rPr>
            </w:pPr>
            <w:r>
              <w:rPr>
                <w:iCs/>
              </w:rPr>
              <w:t xml:space="preserve">- HS </w:t>
            </w:r>
            <w:proofErr w:type="spellStart"/>
            <w:r>
              <w:rPr>
                <w:bCs/>
                <w:color w:val="000000"/>
              </w:rPr>
              <w:t>tìm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hiểu</w:t>
            </w:r>
            <w:proofErr w:type="spellEnd"/>
            <w:r>
              <w:rPr>
                <w:bCs/>
                <w:color w:val="000000"/>
              </w:rPr>
              <w:t xml:space="preserve"> qua </w:t>
            </w:r>
            <w:proofErr w:type="spellStart"/>
            <w:r>
              <w:rPr>
                <w:bCs/>
                <w:color w:val="000000"/>
              </w:rPr>
              <w:t>sách</w:t>
            </w:r>
            <w:proofErr w:type="spellEnd"/>
            <w:r>
              <w:rPr>
                <w:bCs/>
                <w:color w:val="000000"/>
              </w:rPr>
              <w:t xml:space="preserve">, </w:t>
            </w:r>
            <w:proofErr w:type="spellStart"/>
            <w:r>
              <w:rPr>
                <w:bCs/>
                <w:color w:val="000000"/>
              </w:rPr>
              <w:t>báo</w:t>
            </w:r>
            <w:proofErr w:type="spellEnd"/>
            <w:r>
              <w:rPr>
                <w:bCs/>
                <w:color w:val="000000"/>
              </w:rPr>
              <w:t>, in-</w:t>
            </w:r>
            <w:proofErr w:type="spellStart"/>
            <w:r>
              <w:rPr>
                <w:bCs/>
                <w:color w:val="000000"/>
              </w:rPr>
              <w:t>tơ</w:t>
            </w:r>
            <w:proofErr w:type="spellEnd"/>
            <w:r>
              <w:rPr>
                <w:bCs/>
                <w:color w:val="000000"/>
              </w:rPr>
              <w:t>-</w:t>
            </w:r>
            <w:proofErr w:type="spellStart"/>
            <w:proofErr w:type="gramStart"/>
            <w:r>
              <w:rPr>
                <w:bCs/>
                <w:color w:val="000000"/>
              </w:rPr>
              <w:t>nét</w:t>
            </w:r>
            <w:proofErr w:type="spellEnd"/>
            <w:r>
              <w:rPr>
                <w:bCs/>
                <w:color w:val="000000"/>
              </w:rPr>
              <w:t>,…</w:t>
            </w:r>
            <w:proofErr w:type="spellStart"/>
            <w:proofErr w:type="gramEnd"/>
            <w:r>
              <w:rPr>
                <w:bCs/>
                <w:color w:val="000000"/>
              </w:rPr>
              <w:t>và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viết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giới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thiệu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cảm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nhận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về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tranh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ghép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mảnh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theo</w:t>
            </w:r>
            <w:proofErr w:type="spellEnd"/>
            <w:r>
              <w:rPr>
                <w:bCs/>
                <w:color w:val="000000"/>
              </w:rPr>
              <w:t xml:space="preserve"> ý </w:t>
            </w:r>
            <w:proofErr w:type="spellStart"/>
            <w:r>
              <w:rPr>
                <w:bCs/>
                <w:color w:val="000000"/>
              </w:rPr>
              <w:t>thích</w:t>
            </w:r>
            <w:proofErr w:type="spellEnd"/>
            <w:r>
              <w:rPr>
                <w:bCs/>
                <w:color w:val="000000"/>
              </w:rPr>
              <w:t>.</w:t>
            </w:r>
          </w:p>
          <w:p w14:paraId="1A8C9559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 GV </w:t>
            </w:r>
            <w:proofErr w:type="spellStart"/>
            <w:r>
              <w:rPr>
                <w:bCs/>
                <w:color w:val="000000"/>
              </w:rPr>
              <w:t>hướng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dẫn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cho</w:t>
            </w:r>
            <w:proofErr w:type="spellEnd"/>
            <w:r>
              <w:rPr>
                <w:bCs/>
                <w:color w:val="000000"/>
              </w:rPr>
              <w:t xml:space="preserve"> HS </w:t>
            </w:r>
            <w:proofErr w:type="spellStart"/>
            <w:r>
              <w:rPr>
                <w:bCs/>
                <w:color w:val="000000"/>
              </w:rPr>
              <w:t>dựa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vào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gợi</w:t>
            </w:r>
            <w:proofErr w:type="spellEnd"/>
            <w:r>
              <w:rPr>
                <w:bCs/>
                <w:color w:val="000000"/>
              </w:rPr>
              <w:t xml:space="preserve"> ý, </w:t>
            </w:r>
          </w:p>
          <w:p w14:paraId="1E4A3886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 xml:space="preserve">+ </w:t>
            </w:r>
            <w:proofErr w:type="spellStart"/>
            <w:r>
              <w:rPr>
                <w:bCs/>
                <w:i/>
                <w:color w:val="000000"/>
              </w:rPr>
              <w:t>Tên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tác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giả</w:t>
            </w:r>
            <w:proofErr w:type="spellEnd"/>
            <w:r>
              <w:rPr>
                <w:bCs/>
                <w:i/>
                <w:color w:val="000000"/>
              </w:rPr>
              <w:t xml:space="preserve">, </w:t>
            </w:r>
            <w:proofErr w:type="spellStart"/>
            <w:r>
              <w:rPr>
                <w:bCs/>
                <w:i/>
                <w:color w:val="000000"/>
              </w:rPr>
              <w:t>tên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tác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phẩm</w:t>
            </w:r>
            <w:proofErr w:type="spellEnd"/>
            <w:r>
              <w:rPr>
                <w:bCs/>
                <w:i/>
                <w:color w:val="000000"/>
              </w:rPr>
              <w:t>.</w:t>
            </w:r>
          </w:p>
          <w:p w14:paraId="20672135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i/>
                <w:color w:val="000000"/>
              </w:rPr>
            </w:pPr>
            <w:r>
              <w:rPr>
                <w:bCs/>
                <w:i/>
                <w:color w:val="000000"/>
              </w:rPr>
              <w:t xml:space="preserve">+ </w:t>
            </w:r>
            <w:proofErr w:type="spellStart"/>
            <w:r>
              <w:rPr>
                <w:bCs/>
                <w:i/>
                <w:color w:val="000000"/>
              </w:rPr>
              <w:t>Màu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sắc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của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tranh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ghép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mảnh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màu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nóng</w:t>
            </w:r>
            <w:proofErr w:type="spellEnd"/>
            <w:r>
              <w:rPr>
                <w:bCs/>
                <w:i/>
                <w:color w:val="000000"/>
              </w:rPr>
              <w:t xml:space="preserve">, </w:t>
            </w:r>
            <w:proofErr w:type="spellStart"/>
            <w:r>
              <w:rPr>
                <w:bCs/>
                <w:i/>
                <w:color w:val="000000"/>
              </w:rPr>
              <w:t>màu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lạnh</w:t>
            </w:r>
            <w:proofErr w:type="spellEnd"/>
            <w:r>
              <w:rPr>
                <w:bCs/>
                <w:i/>
                <w:color w:val="000000"/>
              </w:rPr>
              <w:t xml:space="preserve">, </w:t>
            </w:r>
            <w:proofErr w:type="spellStart"/>
            <w:r>
              <w:rPr>
                <w:bCs/>
                <w:i/>
                <w:color w:val="000000"/>
              </w:rPr>
              <w:t>màu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đậm</w:t>
            </w:r>
            <w:proofErr w:type="spellEnd"/>
            <w:r>
              <w:rPr>
                <w:bCs/>
                <w:i/>
                <w:color w:val="000000"/>
              </w:rPr>
              <w:t xml:space="preserve">, </w:t>
            </w:r>
            <w:proofErr w:type="spellStart"/>
            <w:r>
              <w:rPr>
                <w:bCs/>
                <w:i/>
                <w:color w:val="000000"/>
              </w:rPr>
              <w:t>màu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nhạt</w:t>
            </w:r>
            <w:proofErr w:type="spellEnd"/>
            <w:r>
              <w:rPr>
                <w:bCs/>
                <w:i/>
                <w:color w:val="000000"/>
              </w:rPr>
              <w:t>.</w:t>
            </w:r>
          </w:p>
          <w:p w14:paraId="2F71AE65" w14:textId="77777777" w:rsidR="005D567E" w:rsidRDefault="005D567E" w:rsidP="00175633">
            <w:pPr>
              <w:spacing w:beforeLines="0" w:before="0" w:after="0" w:afterAutospacing="0" w:line="240" w:lineRule="auto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 GV </w:t>
            </w:r>
            <w:proofErr w:type="spellStart"/>
            <w:r>
              <w:rPr>
                <w:bCs/>
                <w:color w:val="000000"/>
              </w:rPr>
              <w:t>nhận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xét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tổng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kết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hoạt</w:t>
            </w:r>
            <w:proofErr w:type="spellEnd"/>
            <w:r>
              <w:rPr>
                <w:bCs/>
                <w:color w:val="000000"/>
              </w:rPr>
              <w:t xml:space="preserve"> </w:t>
            </w:r>
            <w:proofErr w:type="spellStart"/>
            <w:r>
              <w:rPr>
                <w:bCs/>
                <w:color w:val="000000"/>
              </w:rPr>
              <w:t>động</w:t>
            </w:r>
            <w:proofErr w:type="spellEnd"/>
            <w:r>
              <w:rPr>
                <w:bCs/>
                <w:color w:val="000000"/>
              </w:rPr>
              <w:t>.</w:t>
            </w:r>
          </w:p>
          <w:p w14:paraId="373C1EC0" w14:textId="77777777" w:rsidR="005D567E" w:rsidRDefault="005D567E" w:rsidP="00175633">
            <w:pPr>
              <w:spacing w:beforeLines="0" w:before="0" w:after="0" w:afterAutospacing="0" w:line="240" w:lineRule="auto"/>
              <w:rPr>
                <w:b/>
                <w:bCs/>
                <w:lang w:eastAsia="ko-KR"/>
              </w:rPr>
            </w:pPr>
            <w:r>
              <w:rPr>
                <w:b/>
                <w:bCs/>
                <w:i/>
                <w:color w:val="000000"/>
              </w:rPr>
              <w:t xml:space="preserve">+ GV </w:t>
            </w:r>
            <w:proofErr w:type="spellStart"/>
            <w:r>
              <w:rPr>
                <w:b/>
                <w:bCs/>
                <w:i/>
                <w:color w:val="000000"/>
              </w:rPr>
              <w:t>chốt</w:t>
            </w:r>
            <w:proofErr w:type="spellEnd"/>
            <w:r>
              <w:rPr>
                <w:b/>
                <w:bCs/>
                <w:i/>
                <w:color w:val="000000"/>
              </w:rPr>
              <w:t>.</w:t>
            </w:r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Vậy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là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chúng</w:t>
            </w:r>
            <w:proofErr w:type="spellEnd"/>
            <w:r>
              <w:rPr>
                <w:bCs/>
                <w:i/>
                <w:color w:val="000000"/>
              </w:rPr>
              <w:t xml:space="preserve"> ta </w:t>
            </w:r>
            <w:proofErr w:type="spellStart"/>
            <w:r>
              <w:rPr>
                <w:bCs/>
                <w:i/>
                <w:color w:val="000000"/>
              </w:rPr>
              <w:t>biết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cách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tìm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hiểu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được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về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nghệ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thuật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tranh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ghép</w:t>
            </w:r>
            <w:proofErr w:type="spellEnd"/>
            <w:r>
              <w:rPr>
                <w:bCs/>
                <w:i/>
                <w:color w:val="000000"/>
              </w:rPr>
              <w:t xml:space="preserve"> </w:t>
            </w:r>
            <w:proofErr w:type="spellStart"/>
            <w:r>
              <w:rPr>
                <w:bCs/>
                <w:i/>
                <w:color w:val="000000"/>
              </w:rPr>
              <w:t>mảnh</w:t>
            </w:r>
            <w:proofErr w:type="spellEnd"/>
          </w:p>
          <w:p w14:paraId="1139C2BB" w14:textId="77777777" w:rsidR="005D567E" w:rsidRPr="00A804AC" w:rsidRDefault="005D567E" w:rsidP="0017632E">
            <w:pPr>
              <w:spacing w:beforeLines="0" w:before="0" w:after="0" w:afterAutospacing="0" w:line="240" w:lineRule="auto"/>
              <w:ind w:firstLineChars="100" w:firstLine="280"/>
              <w:rPr>
                <w:lang w:eastAsia="ko-KR"/>
              </w:rPr>
            </w:pPr>
          </w:p>
        </w:tc>
      </w:tr>
    </w:tbl>
    <w:p w14:paraId="6C2D9D9C" w14:textId="77777777" w:rsidR="005D567E" w:rsidRPr="00A804AC" w:rsidRDefault="005D567E" w:rsidP="005D567E">
      <w:pPr>
        <w:spacing w:beforeLines="0" w:before="0" w:after="0" w:afterAutospacing="0" w:line="240" w:lineRule="auto"/>
        <w:rPr>
          <w:rFonts w:cs="Times New Roman"/>
          <w:b/>
          <w:bCs/>
        </w:rPr>
      </w:pPr>
    </w:p>
    <w:p w14:paraId="2D044EE7" w14:textId="77777777" w:rsidR="005D567E" w:rsidRPr="00A804AC" w:rsidRDefault="005D567E" w:rsidP="005D567E">
      <w:pPr>
        <w:spacing w:beforeLines="0" w:before="0" w:after="0" w:afterAutospacing="0" w:line="240" w:lineRule="auto"/>
        <w:rPr>
          <w:rFonts w:cs="Times New Roman"/>
          <w:b/>
          <w:bCs/>
        </w:rPr>
      </w:pPr>
      <w:r w:rsidRPr="00A804AC">
        <w:rPr>
          <w:rFonts w:cs="Times New Roman"/>
          <w:b/>
          <w:bCs/>
        </w:rPr>
        <w:t>V/ ĐIỀU CHỈNH SAU TIẾT DẠY:</w:t>
      </w:r>
    </w:p>
    <w:p w14:paraId="22AD81A1" w14:textId="5B4AC11C" w:rsidR="005D567E" w:rsidRPr="0017632E" w:rsidRDefault="005D567E" w:rsidP="0017632E">
      <w:pPr>
        <w:spacing w:beforeLines="0" w:before="0" w:after="0" w:afterAutospacing="0" w:line="240" w:lineRule="auto"/>
        <w:rPr>
          <w:rFonts w:cs="Times New Roman"/>
        </w:rPr>
      </w:pPr>
      <w:r w:rsidRPr="00A804AC">
        <w:rPr>
          <w:rFonts w:cs="Times New Roman"/>
        </w:rPr>
        <w:t>…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cs="Times New Roman"/>
          <w:lang w:val="vi-VN"/>
        </w:rPr>
        <w:t>............................</w:t>
      </w:r>
      <w:bookmarkEnd w:id="0"/>
    </w:p>
    <w:sectPr w:rsidR="005D567E" w:rsidRPr="0017632E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7" w:h="16840"/>
      <w:pgMar w:top="0" w:right="1134" w:bottom="639" w:left="1134" w:header="142" w:footer="0" w:gutter="0"/>
      <w:cols w:space="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595FE1" w14:textId="77777777" w:rsidR="00F149C1" w:rsidRDefault="00F149C1" w:rsidP="00105151">
      <w:pPr>
        <w:spacing w:before="120" w:line="240" w:lineRule="auto"/>
      </w:pPr>
      <w:r>
        <w:separator/>
      </w:r>
    </w:p>
  </w:endnote>
  <w:endnote w:type="continuationSeparator" w:id="0">
    <w:p w14:paraId="4B2A7739" w14:textId="77777777" w:rsidR="00F149C1" w:rsidRDefault="00F149C1" w:rsidP="00105151">
      <w:pPr>
        <w:spacing w:before="12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F89799" w14:textId="77777777" w:rsidR="00C32E4C" w:rsidRDefault="00C32E4C">
    <w:pPr>
      <w:pStyle w:val="Footer"/>
      <w:spacing w:before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BEF0CD" w14:textId="098A0C1B" w:rsidR="00C32E4C" w:rsidRPr="00F72D31" w:rsidRDefault="00C32E4C">
    <w:pPr>
      <w:pStyle w:val="Footer"/>
      <w:pBdr>
        <w:top w:val="dashDotStroked" w:sz="24" w:space="1" w:color="auto"/>
        <w:left w:val="none" w:sz="0" w:space="4" w:color="auto"/>
        <w:bottom w:val="none" w:sz="0" w:space="1" w:color="auto"/>
        <w:right w:val="none" w:sz="0" w:space="4" w:color="auto"/>
      </w:pBdr>
      <w:spacing w:before="120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655435" wp14:editId="765C4054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D6AF00" w14:textId="77777777" w:rsidR="00C32E4C" w:rsidRDefault="00C32E4C" w:rsidP="00105151">
                          <w:pPr>
                            <w:pStyle w:val="Footer"/>
                            <w:spacing w:before="12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E844CC">
                            <w:rPr>
                              <w:noProof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65543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92.8pt;margin-top:0;width:2in;height:2in;z-index:2516602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0AD6AF00" w14:textId="77777777" w:rsidR="00C32E4C" w:rsidRDefault="00C32E4C" w:rsidP="00105151">
                    <w:pPr>
                      <w:pStyle w:val="Footer"/>
                      <w:spacing w:before="12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E844CC">
                      <w:rPr>
                        <w:noProof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proofErr w:type="spellStart"/>
    <w:r>
      <w:t>Năm</w:t>
    </w:r>
    <w:proofErr w:type="spellEnd"/>
    <w:r>
      <w:t xml:space="preserve"> </w:t>
    </w:r>
    <w:proofErr w:type="spellStart"/>
    <w:r>
      <w:t>học</w:t>
    </w:r>
    <w:proofErr w:type="spellEnd"/>
    <w:r>
      <w:t>: 202</w:t>
    </w:r>
    <w:r w:rsidR="00F72D31">
      <w:t>4</w:t>
    </w:r>
    <w:r>
      <w:t xml:space="preserve"> -202</w:t>
    </w:r>
    <w:r w:rsidR="00F72D31"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E3829" w14:textId="77777777" w:rsidR="00C32E4C" w:rsidRDefault="00C32E4C">
    <w:pPr>
      <w:pStyle w:val="Footer"/>
      <w:spacing w:before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020CE1" w14:textId="77777777" w:rsidR="00F149C1" w:rsidRDefault="00F149C1" w:rsidP="00105151">
      <w:pPr>
        <w:spacing w:before="120" w:after="0"/>
      </w:pPr>
      <w:r>
        <w:separator/>
      </w:r>
    </w:p>
  </w:footnote>
  <w:footnote w:type="continuationSeparator" w:id="0">
    <w:p w14:paraId="572DC265" w14:textId="77777777" w:rsidR="00F149C1" w:rsidRDefault="00F149C1" w:rsidP="00105151">
      <w:pPr>
        <w:spacing w:before="12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B4A33A" w14:textId="77777777" w:rsidR="00C32E4C" w:rsidRDefault="00C32E4C">
    <w:pPr>
      <w:pStyle w:val="Header"/>
      <w:spacing w:before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CFE5AD" w14:textId="79177B30" w:rsidR="00E96786" w:rsidRPr="00EA4BD8" w:rsidRDefault="00E96786" w:rsidP="00E96786">
    <w:pPr>
      <w:pStyle w:val="Header"/>
      <w:pBdr>
        <w:top w:val="none" w:sz="0" w:space="1" w:color="auto"/>
        <w:left w:val="none" w:sz="0" w:space="4" w:color="auto"/>
        <w:bottom w:val="dashDotStroked" w:sz="24" w:space="1" w:color="auto"/>
        <w:right w:val="none" w:sz="0" w:space="4" w:color="auto"/>
      </w:pBdr>
      <w:spacing w:before="120"/>
      <w:rPr>
        <w:b/>
        <w:sz w:val="22"/>
        <w:szCs w:val="22"/>
      </w:rPr>
    </w:pPr>
    <w:r>
      <w:rPr>
        <w:b/>
        <w:sz w:val="22"/>
        <w:szCs w:val="22"/>
        <w:lang w:val="vi-VN"/>
      </w:rPr>
      <w:t xml:space="preserve">                                       </w:t>
    </w:r>
    <w:r>
      <w:rPr>
        <w:b/>
        <w:sz w:val="22"/>
        <w:szCs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44C0C" w14:textId="77777777" w:rsidR="00C32E4C" w:rsidRDefault="00C32E4C">
    <w:pPr>
      <w:pStyle w:val="Header"/>
      <w:spacing w:before="120"/>
      <w:rPr>
        <w:b/>
        <w:sz w:val="20"/>
        <w:szCs w:val="20"/>
        <w:lang w:val="vi-VN"/>
      </w:rPr>
    </w:pPr>
    <w:r>
      <w:rPr>
        <w:b/>
        <w:noProof/>
        <w:sz w:val="20"/>
        <w:szCs w:val="20"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1CD6DE" wp14:editId="096BE256">
              <wp:simplePos x="0" y="0"/>
              <wp:positionH relativeFrom="column">
                <wp:posOffset>-632460</wp:posOffset>
              </wp:positionH>
              <wp:positionV relativeFrom="paragraph">
                <wp:posOffset>282575</wp:posOffset>
              </wp:positionV>
              <wp:extent cx="7435215" cy="10795"/>
              <wp:effectExtent l="0" t="0" r="13970" b="27305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34943" cy="10885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100B18A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9.8pt,22.25pt" to="535.6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" strokecolor="black [3213]" strokeweight="1.5pt">
              <v:stroke joinstyle="miter"/>
            </v:line>
          </w:pict>
        </mc:Fallback>
      </mc:AlternateContent>
    </w:r>
    <w:r>
      <w:rPr>
        <w:b/>
        <w:sz w:val="20"/>
        <w:szCs w:val="20"/>
        <w:lang w:val="vi-VN"/>
      </w:rPr>
      <w:t xml:space="preserve">KHBD </w:t>
    </w:r>
    <w:r>
      <w:rPr>
        <w:b/>
        <w:sz w:val="20"/>
        <w:szCs w:val="20"/>
        <w:lang w:val="vi-VN"/>
      </w:rPr>
      <w:t xml:space="preserve">Mĩ Thuật  Lớp 4                                                                                                                Đặng Thị Yến Phượng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DBD429D0"/>
    <w:multiLevelType w:val="singleLevel"/>
    <w:tmpl w:val="DBD429D0"/>
    <w:lvl w:ilvl="0">
      <w:start w:val="2"/>
      <w:numFmt w:val="decimal"/>
      <w:suff w:val="space"/>
      <w:lvlText w:val="%1."/>
      <w:lvlJc w:val="left"/>
      <w:pPr>
        <w:ind w:left="860" w:firstLine="0"/>
      </w:pPr>
    </w:lvl>
  </w:abstractNum>
  <w:abstractNum w:abstractNumId="1" w15:restartNumberingAfterBreak="0">
    <w:nsid w:val="FFFFFF7C"/>
    <w:multiLevelType w:val="singleLevel"/>
    <w:tmpl w:val="FFFFFF7C"/>
    <w:lvl w:ilvl="0">
      <w:start w:val="1"/>
      <w:numFmt w:val="decimal"/>
      <w:pStyle w:val="ListNumber5"/>
      <w:lvlText w:val="%1."/>
      <w:lvlJc w:val="left"/>
      <w:pPr>
        <w:tabs>
          <w:tab w:val="left" w:pos="2040"/>
        </w:tabs>
        <w:ind w:leftChars="800" w:left="2040" w:hangingChars="200" w:hanging="360"/>
      </w:pPr>
    </w:lvl>
  </w:abstractNum>
  <w:abstractNum w:abstractNumId="2" w15:restartNumberingAfterBreak="0">
    <w:nsid w:val="FFFFFF7D"/>
    <w:multiLevelType w:val="singleLevel"/>
    <w:tmpl w:val="FFFFFF7D"/>
    <w:lvl w:ilvl="0">
      <w:start w:val="1"/>
      <w:numFmt w:val="decimal"/>
      <w:pStyle w:val="ListNumber4"/>
      <w:lvlText w:val="%1."/>
      <w:lvlJc w:val="left"/>
      <w:pPr>
        <w:tabs>
          <w:tab w:val="left" w:pos="1620"/>
        </w:tabs>
        <w:ind w:leftChars="600" w:left="1620" w:hangingChars="200" w:hanging="360"/>
      </w:pPr>
    </w:lvl>
  </w:abstractNum>
  <w:abstractNum w:abstractNumId="3" w15:restartNumberingAfterBreak="0">
    <w:nsid w:val="FFFFFF7E"/>
    <w:multiLevelType w:val="singleLevel"/>
    <w:tmpl w:val="FFFFFF7E"/>
    <w:lvl w:ilvl="0">
      <w:start w:val="1"/>
      <w:numFmt w:val="decimal"/>
      <w:pStyle w:val="ListNumber3"/>
      <w:lvlText w:val="%1."/>
      <w:lvlJc w:val="left"/>
      <w:pPr>
        <w:tabs>
          <w:tab w:val="left" w:pos="1200"/>
        </w:tabs>
        <w:ind w:leftChars="400" w:left="1200" w:hangingChars="200" w:hanging="360"/>
      </w:pPr>
    </w:lvl>
  </w:abstractNum>
  <w:abstractNum w:abstractNumId="4" w15:restartNumberingAfterBreak="0">
    <w:nsid w:val="FFFFFF7F"/>
    <w:multiLevelType w:val="singleLevel"/>
    <w:tmpl w:val="FFFFFF7F"/>
    <w:lvl w:ilvl="0">
      <w:start w:val="1"/>
      <w:numFmt w:val="decimal"/>
      <w:pStyle w:val="ListNumber2"/>
      <w:lvlText w:val="%1."/>
      <w:lvlJc w:val="left"/>
      <w:pPr>
        <w:tabs>
          <w:tab w:val="left" w:pos="780"/>
        </w:tabs>
        <w:ind w:leftChars="200" w:left="780" w:hangingChars="200" w:hanging="360"/>
      </w:pPr>
    </w:lvl>
  </w:abstractNum>
  <w:abstractNum w:abstractNumId="5" w15:restartNumberingAfterBreak="0">
    <w:nsid w:val="FFFFFF80"/>
    <w:multiLevelType w:val="singleLevel"/>
    <w:tmpl w:val="FFFFFF80"/>
    <w:lvl w:ilvl="0">
      <w:start w:val="1"/>
      <w:numFmt w:val="bullet"/>
      <w:pStyle w:val="ListBullet5"/>
      <w:lvlText w:val=""/>
      <w:lvlJc w:val="left"/>
      <w:pPr>
        <w:tabs>
          <w:tab w:val="left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1"/>
    <w:multiLevelType w:val="singleLevel"/>
    <w:tmpl w:val="FFFFFF81"/>
    <w:lvl w:ilvl="0">
      <w:start w:val="1"/>
      <w:numFmt w:val="bullet"/>
      <w:pStyle w:val="ListBullet4"/>
      <w:lvlText w:val=""/>
      <w:lvlJc w:val="left"/>
      <w:pPr>
        <w:tabs>
          <w:tab w:val="left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2"/>
    <w:multiLevelType w:val="singleLevel"/>
    <w:tmpl w:val="FFFFFF82"/>
    <w:lvl w:ilvl="0">
      <w:start w:val="1"/>
      <w:numFmt w:val="bullet"/>
      <w:pStyle w:val="ListBullet3"/>
      <w:lvlText w:val=""/>
      <w:lvlJc w:val="left"/>
      <w:pPr>
        <w:tabs>
          <w:tab w:val="left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3"/>
    <w:multiLevelType w:val="singleLevel"/>
    <w:tmpl w:val="FFFFFF83"/>
    <w:lvl w:ilvl="0">
      <w:start w:val="1"/>
      <w:numFmt w:val="bullet"/>
      <w:pStyle w:val="ListBullet2"/>
      <w:lvlText w:val=""/>
      <w:lvlJc w:val="left"/>
      <w:pPr>
        <w:tabs>
          <w:tab w:val="left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9" w15:restartNumberingAfterBreak="0">
    <w:nsid w:val="FFFFFF88"/>
    <w:multiLevelType w:val="singleLevel"/>
    <w:tmpl w:val="FFFFFF88"/>
    <w:lvl w:ilvl="0">
      <w:start w:val="1"/>
      <w:numFmt w:val="decimal"/>
      <w:pStyle w:val="ListNumber"/>
      <w:lvlText w:val="%1."/>
      <w:lvlJc w:val="left"/>
      <w:pPr>
        <w:tabs>
          <w:tab w:val="left" w:pos="360"/>
        </w:tabs>
        <w:ind w:left="360" w:hangingChars="200" w:hanging="360"/>
      </w:pPr>
    </w:lvl>
  </w:abstractNum>
  <w:abstractNum w:abstractNumId="10" w15:restartNumberingAfterBreak="0">
    <w:nsid w:val="FFFFFF89"/>
    <w:multiLevelType w:val="singleLevel"/>
    <w:tmpl w:val="FFFFFF89"/>
    <w:lvl w:ilvl="0">
      <w:start w:val="1"/>
      <w:numFmt w:val="bullet"/>
      <w:pStyle w:val="ListBullet"/>
      <w:lvlText w:val=""/>
      <w:lvlJc w:val="left"/>
      <w:pPr>
        <w:tabs>
          <w:tab w:val="left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1" w15:restartNumberingAfterBreak="0">
    <w:nsid w:val="349F79D6"/>
    <w:multiLevelType w:val="multilevel"/>
    <w:tmpl w:val="349F79D6"/>
    <w:lvl w:ilvl="0">
      <w:numFmt w:val="bullet"/>
      <w:lvlText w:val=""/>
      <w:lvlJc w:val="left"/>
      <w:pPr>
        <w:ind w:left="720" w:hanging="360"/>
      </w:pPr>
      <w:rPr>
        <w:rFonts w:ascii="Symbol" w:eastAsia="Aria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5591370">
    <w:abstractNumId w:val="10"/>
  </w:num>
  <w:num w:numId="2" w16cid:durableId="439572979">
    <w:abstractNumId w:val="8"/>
  </w:num>
  <w:num w:numId="3" w16cid:durableId="611205344">
    <w:abstractNumId w:val="7"/>
  </w:num>
  <w:num w:numId="4" w16cid:durableId="1257442728">
    <w:abstractNumId w:val="6"/>
  </w:num>
  <w:num w:numId="5" w16cid:durableId="56634598">
    <w:abstractNumId w:val="5"/>
  </w:num>
  <w:num w:numId="6" w16cid:durableId="188682503">
    <w:abstractNumId w:val="9"/>
  </w:num>
  <w:num w:numId="7" w16cid:durableId="978848712">
    <w:abstractNumId w:val="4"/>
  </w:num>
  <w:num w:numId="8" w16cid:durableId="959992668">
    <w:abstractNumId w:val="3"/>
  </w:num>
  <w:num w:numId="9" w16cid:durableId="1492285920">
    <w:abstractNumId w:val="2"/>
  </w:num>
  <w:num w:numId="10" w16cid:durableId="59250505">
    <w:abstractNumId w:val="1"/>
  </w:num>
  <w:num w:numId="11" w16cid:durableId="915825784">
    <w:abstractNumId w:val="0"/>
  </w:num>
  <w:num w:numId="12" w16cid:durableId="76920124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1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footnoteLayoutLikeWW8/>
    <w:forgetLastTabAlignment/>
    <w:adjustLineHeightInTable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E672887"/>
    <w:rsid w:val="00014859"/>
    <w:rsid w:val="0002235A"/>
    <w:rsid w:val="00023CC2"/>
    <w:rsid w:val="00040859"/>
    <w:rsid w:val="00043290"/>
    <w:rsid w:val="00050A31"/>
    <w:rsid w:val="000716D2"/>
    <w:rsid w:val="00071AAB"/>
    <w:rsid w:val="00075205"/>
    <w:rsid w:val="00093188"/>
    <w:rsid w:val="00095413"/>
    <w:rsid w:val="000B76C4"/>
    <w:rsid w:val="000C2E4D"/>
    <w:rsid w:val="000C5610"/>
    <w:rsid w:val="000C6118"/>
    <w:rsid w:val="000D5584"/>
    <w:rsid w:val="000D7B6F"/>
    <w:rsid w:val="000E28C3"/>
    <w:rsid w:val="000E6552"/>
    <w:rsid w:val="000F3A4F"/>
    <w:rsid w:val="000F59AC"/>
    <w:rsid w:val="00105151"/>
    <w:rsid w:val="00107EA6"/>
    <w:rsid w:val="00111896"/>
    <w:rsid w:val="00115760"/>
    <w:rsid w:val="00134B87"/>
    <w:rsid w:val="001357B8"/>
    <w:rsid w:val="001364FE"/>
    <w:rsid w:val="001368DD"/>
    <w:rsid w:val="00147DB3"/>
    <w:rsid w:val="00150AC9"/>
    <w:rsid w:val="001518A5"/>
    <w:rsid w:val="00162421"/>
    <w:rsid w:val="00170095"/>
    <w:rsid w:val="00170E4F"/>
    <w:rsid w:val="001743F4"/>
    <w:rsid w:val="0017632E"/>
    <w:rsid w:val="00187C33"/>
    <w:rsid w:val="00187C73"/>
    <w:rsid w:val="001936B7"/>
    <w:rsid w:val="00195DD0"/>
    <w:rsid w:val="00196AB1"/>
    <w:rsid w:val="001A49D0"/>
    <w:rsid w:val="001B319B"/>
    <w:rsid w:val="001B7E2B"/>
    <w:rsid w:val="001C168F"/>
    <w:rsid w:val="001C3694"/>
    <w:rsid w:val="001C5A52"/>
    <w:rsid w:val="001D5CA5"/>
    <w:rsid w:val="001D786A"/>
    <w:rsid w:val="00201333"/>
    <w:rsid w:val="00210FA7"/>
    <w:rsid w:val="0021161B"/>
    <w:rsid w:val="00216417"/>
    <w:rsid w:val="00221E42"/>
    <w:rsid w:val="00230145"/>
    <w:rsid w:val="002466B8"/>
    <w:rsid w:val="00252F7E"/>
    <w:rsid w:val="0026631D"/>
    <w:rsid w:val="002679A0"/>
    <w:rsid w:val="002A49A8"/>
    <w:rsid w:val="002C2F53"/>
    <w:rsid w:val="002D1152"/>
    <w:rsid w:val="002D3969"/>
    <w:rsid w:val="002D5256"/>
    <w:rsid w:val="002F126F"/>
    <w:rsid w:val="00315F4E"/>
    <w:rsid w:val="0033518C"/>
    <w:rsid w:val="003437C2"/>
    <w:rsid w:val="00343DF6"/>
    <w:rsid w:val="00347D64"/>
    <w:rsid w:val="003572D6"/>
    <w:rsid w:val="0036637D"/>
    <w:rsid w:val="00372BBB"/>
    <w:rsid w:val="00375198"/>
    <w:rsid w:val="00376987"/>
    <w:rsid w:val="00377186"/>
    <w:rsid w:val="0038255A"/>
    <w:rsid w:val="00385472"/>
    <w:rsid w:val="0039032B"/>
    <w:rsid w:val="0039179A"/>
    <w:rsid w:val="0039772F"/>
    <w:rsid w:val="003A1C03"/>
    <w:rsid w:val="003B5783"/>
    <w:rsid w:val="003D0569"/>
    <w:rsid w:val="003D226B"/>
    <w:rsid w:val="003F446E"/>
    <w:rsid w:val="004007D8"/>
    <w:rsid w:val="0040083C"/>
    <w:rsid w:val="004016BE"/>
    <w:rsid w:val="00401F04"/>
    <w:rsid w:val="00414627"/>
    <w:rsid w:val="004259B0"/>
    <w:rsid w:val="00425D63"/>
    <w:rsid w:val="00431129"/>
    <w:rsid w:val="00435DC3"/>
    <w:rsid w:val="0044529F"/>
    <w:rsid w:val="00455EC4"/>
    <w:rsid w:val="00460935"/>
    <w:rsid w:val="004643D8"/>
    <w:rsid w:val="00465D44"/>
    <w:rsid w:val="00466A72"/>
    <w:rsid w:val="0047176C"/>
    <w:rsid w:val="00475606"/>
    <w:rsid w:val="0049195A"/>
    <w:rsid w:val="00497C24"/>
    <w:rsid w:val="004B7192"/>
    <w:rsid w:val="004B77FF"/>
    <w:rsid w:val="004C3397"/>
    <w:rsid w:val="004C7BA5"/>
    <w:rsid w:val="004D0238"/>
    <w:rsid w:val="004E7628"/>
    <w:rsid w:val="004F1DC6"/>
    <w:rsid w:val="004F48F2"/>
    <w:rsid w:val="005013BA"/>
    <w:rsid w:val="00504E10"/>
    <w:rsid w:val="00506793"/>
    <w:rsid w:val="00511F8B"/>
    <w:rsid w:val="005149B1"/>
    <w:rsid w:val="00521324"/>
    <w:rsid w:val="005217A3"/>
    <w:rsid w:val="00523195"/>
    <w:rsid w:val="0053451D"/>
    <w:rsid w:val="005353E0"/>
    <w:rsid w:val="0055112A"/>
    <w:rsid w:val="005521E2"/>
    <w:rsid w:val="005647F2"/>
    <w:rsid w:val="005662D1"/>
    <w:rsid w:val="005732EF"/>
    <w:rsid w:val="00573A09"/>
    <w:rsid w:val="005742CD"/>
    <w:rsid w:val="005748E7"/>
    <w:rsid w:val="00575F0E"/>
    <w:rsid w:val="005A2F9A"/>
    <w:rsid w:val="005A4526"/>
    <w:rsid w:val="005C1B16"/>
    <w:rsid w:val="005C5AEE"/>
    <w:rsid w:val="005D567E"/>
    <w:rsid w:val="005E53D0"/>
    <w:rsid w:val="005F1D8A"/>
    <w:rsid w:val="005F4457"/>
    <w:rsid w:val="006002EB"/>
    <w:rsid w:val="006128EF"/>
    <w:rsid w:val="00626064"/>
    <w:rsid w:val="006264B4"/>
    <w:rsid w:val="006269FB"/>
    <w:rsid w:val="00641D9C"/>
    <w:rsid w:val="00643033"/>
    <w:rsid w:val="0064317B"/>
    <w:rsid w:val="00644CC3"/>
    <w:rsid w:val="00655A61"/>
    <w:rsid w:val="00661468"/>
    <w:rsid w:val="006649F0"/>
    <w:rsid w:val="0067245D"/>
    <w:rsid w:val="0068280A"/>
    <w:rsid w:val="0068470E"/>
    <w:rsid w:val="0069333C"/>
    <w:rsid w:val="00695DCD"/>
    <w:rsid w:val="006A05CC"/>
    <w:rsid w:val="006A35A7"/>
    <w:rsid w:val="006A3CA8"/>
    <w:rsid w:val="006B379A"/>
    <w:rsid w:val="006B4954"/>
    <w:rsid w:val="006C3373"/>
    <w:rsid w:val="006C7341"/>
    <w:rsid w:val="006E1156"/>
    <w:rsid w:val="006E257F"/>
    <w:rsid w:val="006F0869"/>
    <w:rsid w:val="006F734D"/>
    <w:rsid w:val="007057C0"/>
    <w:rsid w:val="00712894"/>
    <w:rsid w:val="007152D7"/>
    <w:rsid w:val="00732522"/>
    <w:rsid w:val="00734D7C"/>
    <w:rsid w:val="00746C14"/>
    <w:rsid w:val="00747902"/>
    <w:rsid w:val="00765C53"/>
    <w:rsid w:val="00781B17"/>
    <w:rsid w:val="00790242"/>
    <w:rsid w:val="007C2C59"/>
    <w:rsid w:val="007C7E2E"/>
    <w:rsid w:val="007E22A0"/>
    <w:rsid w:val="007E24FC"/>
    <w:rsid w:val="00801F23"/>
    <w:rsid w:val="00835735"/>
    <w:rsid w:val="00837632"/>
    <w:rsid w:val="0085443E"/>
    <w:rsid w:val="0085640F"/>
    <w:rsid w:val="008567AA"/>
    <w:rsid w:val="0086027E"/>
    <w:rsid w:val="00861D16"/>
    <w:rsid w:val="00867F91"/>
    <w:rsid w:val="00874D95"/>
    <w:rsid w:val="00875ABE"/>
    <w:rsid w:val="00883558"/>
    <w:rsid w:val="00892712"/>
    <w:rsid w:val="008944D3"/>
    <w:rsid w:val="0089626C"/>
    <w:rsid w:val="008962A1"/>
    <w:rsid w:val="008A680A"/>
    <w:rsid w:val="008B0BB0"/>
    <w:rsid w:val="008B24CB"/>
    <w:rsid w:val="008D278F"/>
    <w:rsid w:val="008E6C4B"/>
    <w:rsid w:val="008F15E8"/>
    <w:rsid w:val="008F18C0"/>
    <w:rsid w:val="00907648"/>
    <w:rsid w:val="00930FDE"/>
    <w:rsid w:val="0093618C"/>
    <w:rsid w:val="00946120"/>
    <w:rsid w:val="00954169"/>
    <w:rsid w:val="009563E2"/>
    <w:rsid w:val="00956FF9"/>
    <w:rsid w:val="00970149"/>
    <w:rsid w:val="0098139F"/>
    <w:rsid w:val="00981786"/>
    <w:rsid w:val="00981CE0"/>
    <w:rsid w:val="00984C93"/>
    <w:rsid w:val="00985659"/>
    <w:rsid w:val="00985841"/>
    <w:rsid w:val="00987CE1"/>
    <w:rsid w:val="00991B04"/>
    <w:rsid w:val="0099405C"/>
    <w:rsid w:val="009A4A5B"/>
    <w:rsid w:val="009C58D4"/>
    <w:rsid w:val="009C600F"/>
    <w:rsid w:val="009C6F47"/>
    <w:rsid w:val="009C7A15"/>
    <w:rsid w:val="009D3723"/>
    <w:rsid w:val="009E04F2"/>
    <w:rsid w:val="009E132F"/>
    <w:rsid w:val="009E2CA4"/>
    <w:rsid w:val="009E50E9"/>
    <w:rsid w:val="009E6C08"/>
    <w:rsid w:val="00A01B4C"/>
    <w:rsid w:val="00A03B7B"/>
    <w:rsid w:val="00A06A12"/>
    <w:rsid w:val="00A200C9"/>
    <w:rsid w:val="00A250D5"/>
    <w:rsid w:val="00A258E6"/>
    <w:rsid w:val="00A30C40"/>
    <w:rsid w:val="00A32F56"/>
    <w:rsid w:val="00A33B5F"/>
    <w:rsid w:val="00A36028"/>
    <w:rsid w:val="00A42F76"/>
    <w:rsid w:val="00A46AA4"/>
    <w:rsid w:val="00A53229"/>
    <w:rsid w:val="00A55F88"/>
    <w:rsid w:val="00A800F2"/>
    <w:rsid w:val="00A825EE"/>
    <w:rsid w:val="00A91424"/>
    <w:rsid w:val="00A9361C"/>
    <w:rsid w:val="00AA2C77"/>
    <w:rsid w:val="00AC3FB9"/>
    <w:rsid w:val="00AC702A"/>
    <w:rsid w:val="00AD226F"/>
    <w:rsid w:val="00AD30FC"/>
    <w:rsid w:val="00AD742B"/>
    <w:rsid w:val="00B06070"/>
    <w:rsid w:val="00B13A52"/>
    <w:rsid w:val="00B17B59"/>
    <w:rsid w:val="00B21C6A"/>
    <w:rsid w:val="00B24CF4"/>
    <w:rsid w:val="00B26993"/>
    <w:rsid w:val="00B37CD8"/>
    <w:rsid w:val="00B42DD5"/>
    <w:rsid w:val="00B4324E"/>
    <w:rsid w:val="00B4570C"/>
    <w:rsid w:val="00B5208C"/>
    <w:rsid w:val="00B567B6"/>
    <w:rsid w:val="00B74876"/>
    <w:rsid w:val="00B87173"/>
    <w:rsid w:val="00BA09F9"/>
    <w:rsid w:val="00BB7C2B"/>
    <w:rsid w:val="00BC1664"/>
    <w:rsid w:val="00BC2546"/>
    <w:rsid w:val="00BC3B77"/>
    <w:rsid w:val="00BF22B7"/>
    <w:rsid w:val="00C04C39"/>
    <w:rsid w:val="00C05085"/>
    <w:rsid w:val="00C05575"/>
    <w:rsid w:val="00C104A9"/>
    <w:rsid w:val="00C1593D"/>
    <w:rsid w:val="00C30C0B"/>
    <w:rsid w:val="00C31F43"/>
    <w:rsid w:val="00C32E4C"/>
    <w:rsid w:val="00C43FF4"/>
    <w:rsid w:val="00C44123"/>
    <w:rsid w:val="00C56C7E"/>
    <w:rsid w:val="00C74925"/>
    <w:rsid w:val="00C776A4"/>
    <w:rsid w:val="00C81B09"/>
    <w:rsid w:val="00C870E6"/>
    <w:rsid w:val="00CA2C6C"/>
    <w:rsid w:val="00CB78E6"/>
    <w:rsid w:val="00CC0600"/>
    <w:rsid w:val="00CC78AC"/>
    <w:rsid w:val="00CD2C03"/>
    <w:rsid w:val="00CE2776"/>
    <w:rsid w:val="00CE3BFE"/>
    <w:rsid w:val="00CE6B5B"/>
    <w:rsid w:val="00CF7953"/>
    <w:rsid w:val="00D07232"/>
    <w:rsid w:val="00D10245"/>
    <w:rsid w:val="00D21BDD"/>
    <w:rsid w:val="00D36925"/>
    <w:rsid w:val="00D50565"/>
    <w:rsid w:val="00D56FAF"/>
    <w:rsid w:val="00D62D6B"/>
    <w:rsid w:val="00D65F07"/>
    <w:rsid w:val="00D81AAB"/>
    <w:rsid w:val="00D820ED"/>
    <w:rsid w:val="00D872E7"/>
    <w:rsid w:val="00D92BB7"/>
    <w:rsid w:val="00D962E8"/>
    <w:rsid w:val="00DC4DE7"/>
    <w:rsid w:val="00DC76D2"/>
    <w:rsid w:val="00DD30ED"/>
    <w:rsid w:val="00E067C5"/>
    <w:rsid w:val="00E14CAA"/>
    <w:rsid w:val="00E16AE0"/>
    <w:rsid w:val="00E252A5"/>
    <w:rsid w:val="00E3552A"/>
    <w:rsid w:val="00E37529"/>
    <w:rsid w:val="00E64C21"/>
    <w:rsid w:val="00E65D79"/>
    <w:rsid w:val="00E844CC"/>
    <w:rsid w:val="00E96786"/>
    <w:rsid w:val="00EA4BD8"/>
    <w:rsid w:val="00EC24C6"/>
    <w:rsid w:val="00EC3A70"/>
    <w:rsid w:val="00EC439C"/>
    <w:rsid w:val="00EE3B9B"/>
    <w:rsid w:val="00EE5B83"/>
    <w:rsid w:val="00EF0737"/>
    <w:rsid w:val="00EF2933"/>
    <w:rsid w:val="00F00D4B"/>
    <w:rsid w:val="00F05146"/>
    <w:rsid w:val="00F1115D"/>
    <w:rsid w:val="00F149C1"/>
    <w:rsid w:val="00F25F90"/>
    <w:rsid w:val="00F3513C"/>
    <w:rsid w:val="00F465C5"/>
    <w:rsid w:val="00F4709F"/>
    <w:rsid w:val="00F501F0"/>
    <w:rsid w:val="00F5180D"/>
    <w:rsid w:val="00F51B21"/>
    <w:rsid w:val="00F51D87"/>
    <w:rsid w:val="00F707E3"/>
    <w:rsid w:val="00F72D31"/>
    <w:rsid w:val="00F73ED6"/>
    <w:rsid w:val="00F8251A"/>
    <w:rsid w:val="00F840D2"/>
    <w:rsid w:val="00F8455C"/>
    <w:rsid w:val="00F91422"/>
    <w:rsid w:val="00FA147F"/>
    <w:rsid w:val="00FB2FF1"/>
    <w:rsid w:val="00FE595F"/>
    <w:rsid w:val="00FF061B"/>
    <w:rsid w:val="00FF3C84"/>
    <w:rsid w:val="030C308B"/>
    <w:rsid w:val="03350E4E"/>
    <w:rsid w:val="03FF5817"/>
    <w:rsid w:val="056713C6"/>
    <w:rsid w:val="065D0580"/>
    <w:rsid w:val="06C9239C"/>
    <w:rsid w:val="06EB5A67"/>
    <w:rsid w:val="079458DB"/>
    <w:rsid w:val="08187841"/>
    <w:rsid w:val="0823522B"/>
    <w:rsid w:val="09033ED8"/>
    <w:rsid w:val="093A19F7"/>
    <w:rsid w:val="0B064249"/>
    <w:rsid w:val="0B0A2AA2"/>
    <w:rsid w:val="0D65345B"/>
    <w:rsid w:val="0DBF259D"/>
    <w:rsid w:val="10871858"/>
    <w:rsid w:val="10982335"/>
    <w:rsid w:val="12B564BD"/>
    <w:rsid w:val="13CD6F8A"/>
    <w:rsid w:val="143D5922"/>
    <w:rsid w:val="15DA367A"/>
    <w:rsid w:val="17301BB7"/>
    <w:rsid w:val="17432C97"/>
    <w:rsid w:val="18380302"/>
    <w:rsid w:val="183B0C0C"/>
    <w:rsid w:val="1B4A57B8"/>
    <w:rsid w:val="1B7646D6"/>
    <w:rsid w:val="1CDA65E9"/>
    <w:rsid w:val="1D8360B5"/>
    <w:rsid w:val="1F244E82"/>
    <w:rsid w:val="21044C4E"/>
    <w:rsid w:val="21FA60C2"/>
    <w:rsid w:val="22E84C54"/>
    <w:rsid w:val="23071F59"/>
    <w:rsid w:val="24B424C0"/>
    <w:rsid w:val="24E55741"/>
    <w:rsid w:val="24EA0F4B"/>
    <w:rsid w:val="25FC6460"/>
    <w:rsid w:val="26016FB9"/>
    <w:rsid w:val="27177F4F"/>
    <w:rsid w:val="27B41290"/>
    <w:rsid w:val="285D2747"/>
    <w:rsid w:val="29273BE4"/>
    <w:rsid w:val="295665F8"/>
    <w:rsid w:val="2A7950B6"/>
    <w:rsid w:val="2BA96877"/>
    <w:rsid w:val="2C975A89"/>
    <w:rsid w:val="2D12264D"/>
    <w:rsid w:val="2D3D7021"/>
    <w:rsid w:val="2D3E35CA"/>
    <w:rsid w:val="2DB26CD6"/>
    <w:rsid w:val="2E7D67A7"/>
    <w:rsid w:val="2ED80EB4"/>
    <w:rsid w:val="2F575E37"/>
    <w:rsid w:val="30052AD8"/>
    <w:rsid w:val="302C3176"/>
    <w:rsid w:val="31E07034"/>
    <w:rsid w:val="32DC14FB"/>
    <w:rsid w:val="33525999"/>
    <w:rsid w:val="34DF294B"/>
    <w:rsid w:val="35502084"/>
    <w:rsid w:val="379E4A4D"/>
    <w:rsid w:val="37B7572D"/>
    <w:rsid w:val="39312AAE"/>
    <w:rsid w:val="3CDA097D"/>
    <w:rsid w:val="3DB96251"/>
    <w:rsid w:val="3DC01451"/>
    <w:rsid w:val="3E425038"/>
    <w:rsid w:val="3E876A10"/>
    <w:rsid w:val="3F464DDE"/>
    <w:rsid w:val="3FA73B7E"/>
    <w:rsid w:val="400D1AF4"/>
    <w:rsid w:val="43507DFC"/>
    <w:rsid w:val="44440224"/>
    <w:rsid w:val="451D478E"/>
    <w:rsid w:val="47B47A99"/>
    <w:rsid w:val="47C56039"/>
    <w:rsid w:val="482F21D7"/>
    <w:rsid w:val="49355365"/>
    <w:rsid w:val="4CB23210"/>
    <w:rsid w:val="4CF5694E"/>
    <w:rsid w:val="4E672887"/>
    <w:rsid w:val="50691F16"/>
    <w:rsid w:val="541E10A8"/>
    <w:rsid w:val="54953092"/>
    <w:rsid w:val="55393D09"/>
    <w:rsid w:val="58A41CCA"/>
    <w:rsid w:val="58BC42C0"/>
    <w:rsid w:val="59CD4EAE"/>
    <w:rsid w:val="5AE80C5A"/>
    <w:rsid w:val="5B9546DF"/>
    <w:rsid w:val="5BB778BE"/>
    <w:rsid w:val="5C0332EE"/>
    <w:rsid w:val="5D5968CF"/>
    <w:rsid w:val="5D916AD4"/>
    <w:rsid w:val="5E0A40A5"/>
    <w:rsid w:val="5E132B67"/>
    <w:rsid w:val="5E5B095A"/>
    <w:rsid w:val="60582ADB"/>
    <w:rsid w:val="609F1854"/>
    <w:rsid w:val="63C715F8"/>
    <w:rsid w:val="66130F86"/>
    <w:rsid w:val="663F43CA"/>
    <w:rsid w:val="664D2080"/>
    <w:rsid w:val="681C3F87"/>
    <w:rsid w:val="684E1D4B"/>
    <w:rsid w:val="68AD5099"/>
    <w:rsid w:val="68B50936"/>
    <w:rsid w:val="68D90B18"/>
    <w:rsid w:val="68EA2693"/>
    <w:rsid w:val="69FA4338"/>
    <w:rsid w:val="6BFF42DD"/>
    <w:rsid w:val="6C6148EB"/>
    <w:rsid w:val="6D394241"/>
    <w:rsid w:val="6D3E3447"/>
    <w:rsid w:val="6FF808C2"/>
    <w:rsid w:val="710B4F03"/>
    <w:rsid w:val="71147D94"/>
    <w:rsid w:val="71ED1C76"/>
    <w:rsid w:val="724E5309"/>
    <w:rsid w:val="73D111E5"/>
    <w:rsid w:val="744B7CD5"/>
    <w:rsid w:val="74753C1E"/>
    <w:rsid w:val="74BC3B37"/>
    <w:rsid w:val="74C0081A"/>
    <w:rsid w:val="76AE44E6"/>
    <w:rsid w:val="785931B9"/>
    <w:rsid w:val="78BD4040"/>
    <w:rsid w:val="78C9455C"/>
    <w:rsid w:val="79533604"/>
    <w:rsid w:val="7A3D46CD"/>
    <w:rsid w:val="7C29438A"/>
    <w:rsid w:val="7CF92F3A"/>
    <w:rsid w:val="7DE31BC6"/>
    <w:rsid w:val="7E422118"/>
    <w:rsid w:val="7E6B2383"/>
    <w:rsid w:val="7F0B3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541436D"/>
  <w15:docId w15:val="{C2C66A08-2DB7-4A83-934E-A203271D5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1" w:count="376">
    <w:lsdException w:name="heading 1" w:uiPriority="9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footer" w:uiPriority="99"/>
    <w:lsdException w:name="caption" w:semiHidden="1" w:unhideWhenUsed="1"/>
    <w:lsdException w:name="endnote reference" w:qFormat="0"/>
    <w:lsdException w:name="Default Paragraph Font" w:semiHidden="1" w:uiPriority="1" w:unhideWhenUsed="1"/>
    <w:lsdException w:name="HTML Top of Form" w:semiHidden="1" w:uiPriority="99" w:unhideWhenUsed="1" w:qFormat="0"/>
    <w:lsdException w:name="HTML Bottom of Form" w:semiHidden="1" w:uiPriority="99" w:unhideWhenUsed="1" w:qFormat="0"/>
    <w:lsdException w:name="Normal Table" w:semiHidden="1" w:uiPriority="99" w:unhideWhenUsed="1"/>
    <w:lsdException w:name="No List" w:semiHidden="1" w:uiPriority="99" w:unhideWhenUsed="1" w:qFormat="0"/>
    <w:lsdException w:name="Outline List 1" w:semiHidden="1" w:uiPriority="99" w:unhideWhenUsed="1" w:qFormat="0"/>
    <w:lsdException w:name="Outline List 2" w:semiHidden="1" w:uiPriority="99" w:unhideWhenUsed="1" w:qFormat="0"/>
    <w:lsdException w:name="Outline List 3" w:semiHidden="1" w:uiPriority="99" w:unhideWhenUsed="1" w:qFormat="0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 w:unhideWhenUsed="1" w:qFormat="0"/>
    <w:lsdException w:name="No Spacing" w:semiHidden="1" w:uiPriority="99" w:unhideWhenUsed="1" w:qFormat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 w:qFormat="0"/>
    <w:lsdException w:name="Medium Grid 3" w:uiPriority="69" w:qFormat="0"/>
    <w:lsdException w:name="Dark List" w:uiPriority="70" w:qFormat="0"/>
    <w:lsdException w:name="Colorful Shading" w:uiPriority="71" w:qFormat="0"/>
    <w:lsdException w:name="Colorful List" w:uiPriority="72" w:qFormat="0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 w:qFormat="0"/>
    <w:lsdException w:name="List Paragraph" w:uiPriority="34"/>
    <w:lsdException w:name="Quote" w:semiHidden="1" w:uiPriority="99" w:unhideWhenUsed="1" w:qFormat="0"/>
    <w:lsdException w:name="Intense Quote" w:semiHidden="1" w:uiPriority="99" w:unhideWhenUsed="1" w:qFormat="0"/>
    <w:lsdException w:name="Medium List 2 Accent 1" w:uiPriority="66"/>
    <w:lsdException w:name="Medium Grid 1 Accent 1" w:uiPriority="67"/>
    <w:lsdException w:name="Medium Grid 2 Accent 1" w:uiPriority="68" w:qFormat="0"/>
    <w:lsdException w:name="Medium Grid 3 Accent 1" w:uiPriority="69" w:qFormat="0"/>
    <w:lsdException w:name="Dark List Accent 1" w:uiPriority="70" w:qFormat="0"/>
    <w:lsdException w:name="Colorful Shading Accent 1" w:uiPriority="71"/>
    <w:lsdException w:name="Colorful List Accent 1" w:uiPriority="72" w:qFormat="0"/>
    <w:lsdException w:name="Colorful Grid Accent 1" w:uiPriority="73" w:qFormat="0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 w:qFormat="0"/>
    <w:lsdException w:name="Medium Grid 3 Accent 2" w:uiPriority="69" w:qFormat="0"/>
    <w:lsdException w:name="Dark List Accent 2" w:uiPriority="70" w:qFormat="0"/>
    <w:lsdException w:name="Colorful Shading Accent 2" w:uiPriority="71" w:qFormat="0"/>
    <w:lsdException w:name="Colorful List Accent 2" w:uiPriority="72" w:qFormat="0"/>
    <w:lsdException w:name="Colorful Grid Accent 2" w:uiPriority="73" w:qFormat="0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 w:qFormat="0"/>
    <w:lsdException w:name="Medium Grid 3 Accent 3" w:uiPriority="69" w:qFormat="0"/>
    <w:lsdException w:name="Dark List Accent 3" w:uiPriority="70" w:qFormat="0"/>
    <w:lsdException w:name="Colorful Shading Accent 3" w:uiPriority="71" w:qFormat="0"/>
    <w:lsdException w:name="Colorful List Accent 3" w:uiPriority="72" w:qFormat="0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 w:qFormat="0"/>
    <w:lsdException w:name="Medium Grid 3 Accent 4" w:uiPriority="69"/>
    <w:lsdException w:name="Dark List Accent 4" w:uiPriority="70"/>
    <w:lsdException w:name="Colorful Shading Accent 4" w:uiPriority="71" w:qFormat="0"/>
    <w:lsdException w:name="Colorful List Accent 4" w:uiPriority="72" w:qFormat="0"/>
    <w:lsdException w:name="Colorful Grid Accent 4" w:uiPriority="73" w:qFormat="0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 w:qFormat="0"/>
    <w:lsdException w:name="Medium Grid 2 Accent 5" w:uiPriority="68" w:qFormat="0"/>
    <w:lsdException w:name="Medium Grid 3 Accent 5" w:uiPriority="69" w:qFormat="0"/>
    <w:lsdException w:name="Dark List Accent 5" w:uiPriority="70" w:qFormat="0"/>
    <w:lsdException w:name="Colorful Shading Accent 5" w:uiPriority="71" w:qFormat="0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 w:qFormat="0"/>
    <w:lsdException w:name="Medium Grid 2 Accent 6" w:uiPriority="68" w:qFormat="0"/>
    <w:lsdException w:name="Medium Grid 3 Accent 6" w:uiPriority="69" w:qFormat="0"/>
    <w:lsdException w:name="Dark List Accent 6" w:uiPriority="70" w:qFormat="0"/>
    <w:lsdException w:name="Colorful Shading Accent 6" w:uiPriority="71" w:qFormat="0"/>
    <w:lsdException w:name="Colorful List Accent 6" w:uiPriority="72" w:qFormat="0"/>
    <w:lsdException w:name="Colorful Grid Accent 6" w:uiPriority="73" w:qFormat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 w:qFormat="0"/>
    <w:lsdException w:name="TOC Heading" w:semiHidden="1" w:uiPriority="39" w:unhideWhenUsed="1"/>
    <w:lsdException w:name="Plain Table 1" w:uiPriority="41" w:qFormat="0"/>
    <w:lsdException w:name="Plain Table 2" w:uiPriority="42" w:qFormat="0"/>
    <w:lsdException w:name="Plain Table 3" w:uiPriority="43" w:qFormat="0"/>
    <w:lsdException w:name="Plain Table 4" w:uiPriority="44" w:qFormat="0"/>
    <w:lsdException w:name="Plain Table 5" w:uiPriority="45" w:qFormat="0"/>
    <w:lsdException w:name="Grid Table Light" w:uiPriority="40" w:qFormat="0"/>
    <w:lsdException w:name="Grid Table 1 Light" w:uiPriority="46" w:qFormat="0"/>
    <w:lsdException w:name="Grid Table 2" w:uiPriority="47" w:qFormat="0"/>
    <w:lsdException w:name="Grid Table 3" w:uiPriority="48" w:qFormat="0"/>
    <w:lsdException w:name="Grid Table 4" w:uiPriority="49" w:qFormat="0"/>
    <w:lsdException w:name="Grid Table 5 Dark" w:uiPriority="50" w:qFormat="0"/>
    <w:lsdException w:name="Grid Table 6 Colorful" w:uiPriority="51" w:qFormat="0"/>
    <w:lsdException w:name="Grid Table 7 Colorful" w:uiPriority="52" w:qFormat="0"/>
    <w:lsdException w:name="Grid Table 1 Light Accent 1" w:uiPriority="46" w:qFormat="0"/>
    <w:lsdException w:name="Grid Table 2 Accent 1" w:uiPriority="47" w:qFormat="0"/>
    <w:lsdException w:name="Grid Table 3 Accent 1" w:uiPriority="48" w:qFormat="0"/>
    <w:lsdException w:name="Grid Table 4 Accent 1" w:uiPriority="49" w:qFormat="0"/>
    <w:lsdException w:name="Grid Table 5 Dark Accent 1" w:uiPriority="50" w:qFormat="0"/>
    <w:lsdException w:name="Grid Table 6 Colorful Accent 1" w:uiPriority="51" w:qFormat="0"/>
    <w:lsdException w:name="Grid Table 7 Colorful Accent 1" w:uiPriority="52" w:qFormat="0"/>
    <w:lsdException w:name="Grid Table 1 Light Accent 2" w:uiPriority="46" w:qFormat="0"/>
    <w:lsdException w:name="Grid Table 2 Accent 2" w:uiPriority="47" w:qFormat="0"/>
    <w:lsdException w:name="Grid Table 3 Accent 2" w:uiPriority="48" w:qFormat="0"/>
    <w:lsdException w:name="Grid Table 4 Accent 2" w:uiPriority="49" w:qFormat="0"/>
    <w:lsdException w:name="Grid Table 5 Dark Accent 2" w:uiPriority="50" w:qFormat="0"/>
    <w:lsdException w:name="Grid Table 6 Colorful Accent 2" w:uiPriority="51" w:qFormat="0"/>
    <w:lsdException w:name="Grid Table 7 Colorful Accent 2" w:uiPriority="52" w:qFormat="0"/>
    <w:lsdException w:name="Grid Table 1 Light Accent 3" w:uiPriority="46" w:qFormat="0"/>
    <w:lsdException w:name="Grid Table 2 Accent 3" w:uiPriority="47" w:qFormat="0"/>
    <w:lsdException w:name="Grid Table 3 Accent 3" w:uiPriority="48" w:qFormat="0"/>
    <w:lsdException w:name="Grid Table 4 Accent 3" w:uiPriority="49" w:qFormat="0"/>
    <w:lsdException w:name="Grid Table 5 Dark Accent 3" w:uiPriority="50" w:qFormat="0"/>
    <w:lsdException w:name="Grid Table 6 Colorful Accent 3" w:uiPriority="51" w:qFormat="0"/>
    <w:lsdException w:name="Grid Table 7 Colorful Accent 3" w:uiPriority="52" w:qFormat="0"/>
    <w:lsdException w:name="Grid Table 1 Light Accent 4" w:uiPriority="46" w:qFormat="0"/>
    <w:lsdException w:name="Grid Table 2 Accent 4" w:uiPriority="47" w:qFormat="0"/>
    <w:lsdException w:name="Grid Table 3 Accent 4" w:uiPriority="48" w:qFormat="0"/>
    <w:lsdException w:name="Grid Table 4 Accent 4" w:uiPriority="49" w:qFormat="0"/>
    <w:lsdException w:name="Grid Table 5 Dark Accent 4" w:uiPriority="50" w:qFormat="0"/>
    <w:lsdException w:name="Grid Table 6 Colorful Accent 4" w:uiPriority="51" w:qFormat="0"/>
    <w:lsdException w:name="Grid Table 7 Colorful Accent 4" w:uiPriority="52" w:qFormat="0"/>
    <w:lsdException w:name="Grid Table 1 Light Accent 5" w:uiPriority="46" w:qFormat="0"/>
    <w:lsdException w:name="Grid Table 2 Accent 5" w:uiPriority="47" w:qFormat="0"/>
    <w:lsdException w:name="Grid Table 3 Accent 5" w:uiPriority="48" w:qFormat="0"/>
    <w:lsdException w:name="Grid Table 4 Accent 5" w:uiPriority="49" w:qFormat="0"/>
    <w:lsdException w:name="Grid Table 5 Dark Accent 5" w:uiPriority="50" w:qFormat="0"/>
    <w:lsdException w:name="Grid Table 6 Colorful Accent 5" w:uiPriority="51" w:qFormat="0"/>
    <w:lsdException w:name="Grid Table 7 Colorful Accent 5" w:uiPriority="52" w:qFormat="0"/>
    <w:lsdException w:name="Grid Table 1 Light Accent 6" w:uiPriority="46" w:qFormat="0"/>
    <w:lsdException w:name="Grid Table 2 Accent 6" w:uiPriority="47" w:qFormat="0"/>
    <w:lsdException w:name="Grid Table 3 Accent 6" w:uiPriority="48" w:qFormat="0"/>
    <w:lsdException w:name="Grid Table 4 Accent 6" w:uiPriority="49" w:qFormat="0"/>
    <w:lsdException w:name="Grid Table 5 Dark Accent 6" w:uiPriority="50" w:qFormat="0"/>
    <w:lsdException w:name="Grid Table 6 Colorful Accent 6" w:uiPriority="51" w:qFormat="0"/>
    <w:lsdException w:name="Grid Table 7 Colorful Accent 6" w:uiPriority="52" w:qFormat="0"/>
    <w:lsdException w:name="List Table 1 Light" w:uiPriority="46" w:qFormat="0"/>
    <w:lsdException w:name="List Table 2" w:uiPriority="47" w:qFormat="0"/>
    <w:lsdException w:name="List Table 3" w:uiPriority="48" w:qFormat="0"/>
    <w:lsdException w:name="List Table 4" w:uiPriority="49" w:qFormat="0"/>
    <w:lsdException w:name="List Table 5 Dark" w:uiPriority="50" w:qFormat="0"/>
    <w:lsdException w:name="List Table 6 Colorful" w:uiPriority="51" w:qFormat="0"/>
    <w:lsdException w:name="List Table 7 Colorful" w:uiPriority="52" w:qFormat="0"/>
    <w:lsdException w:name="List Table 1 Light Accent 1" w:uiPriority="46" w:qFormat="0"/>
    <w:lsdException w:name="List Table 2 Accent 1" w:uiPriority="47" w:qFormat="0"/>
    <w:lsdException w:name="List Table 3 Accent 1" w:uiPriority="48" w:qFormat="0"/>
    <w:lsdException w:name="List Table 4 Accent 1" w:uiPriority="49" w:qFormat="0"/>
    <w:lsdException w:name="List Table 5 Dark Accent 1" w:uiPriority="50" w:qFormat="0"/>
    <w:lsdException w:name="List Table 6 Colorful Accent 1" w:uiPriority="51" w:qFormat="0"/>
    <w:lsdException w:name="List Table 7 Colorful Accent 1" w:uiPriority="52" w:qFormat="0"/>
    <w:lsdException w:name="List Table 1 Light Accent 2" w:uiPriority="46" w:qFormat="0"/>
    <w:lsdException w:name="List Table 2 Accent 2" w:uiPriority="47" w:qFormat="0"/>
    <w:lsdException w:name="List Table 3 Accent 2" w:uiPriority="48" w:qFormat="0"/>
    <w:lsdException w:name="List Table 4 Accent 2" w:uiPriority="49" w:qFormat="0"/>
    <w:lsdException w:name="List Table 5 Dark Accent 2" w:uiPriority="50" w:qFormat="0"/>
    <w:lsdException w:name="List Table 6 Colorful Accent 2" w:uiPriority="51" w:qFormat="0"/>
    <w:lsdException w:name="List Table 7 Colorful Accent 2" w:uiPriority="52" w:qFormat="0"/>
    <w:lsdException w:name="List Table 1 Light Accent 3" w:uiPriority="46" w:qFormat="0"/>
    <w:lsdException w:name="List Table 2 Accent 3" w:uiPriority="47" w:qFormat="0"/>
    <w:lsdException w:name="List Table 3 Accent 3" w:uiPriority="48" w:qFormat="0"/>
    <w:lsdException w:name="List Table 4 Accent 3" w:uiPriority="49" w:qFormat="0"/>
    <w:lsdException w:name="List Table 5 Dark Accent 3" w:uiPriority="50" w:qFormat="0"/>
    <w:lsdException w:name="List Table 6 Colorful Accent 3" w:uiPriority="51" w:qFormat="0"/>
    <w:lsdException w:name="List Table 7 Colorful Accent 3" w:uiPriority="52" w:qFormat="0"/>
    <w:lsdException w:name="List Table 1 Light Accent 4" w:uiPriority="46" w:qFormat="0"/>
    <w:lsdException w:name="List Table 2 Accent 4" w:uiPriority="47" w:qFormat="0"/>
    <w:lsdException w:name="List Table 3 Accent 4" w:uiPriority="48" w:qFormat="0"/>
    <w:lsdException w:name="List Table 4 Accent 4" w:uiPriority="49" w:qFormat="0"/>
    <w:lsdException w:name="List Table 5 Dark Accent 4" w:uiPriority="50" w:qFormat="0"/>
    <w:lsdException w:name="List Table 6 Colorful Accent 4" w:uiPriority="51" w:qFormat="0"/>
    <w:lsdException w:name="List Table 7 Colorful Accent 4" w:uiPriority="52" w:qFormat="0"/>
    <w:lsdException w:name="List Table 1 Light Accent 5" w:uiPriority="46" w:qFormat="0"/>
    <w:lsdException w:name="List Table 2 Accent 5" w:uiPriority="47" w:qFormat="0"/>
    <w:lsdException w:name="List Table 3 Accent 5" w:uiPriority="48" w:qFormat="0"/>
    <w:lsdException w:name="List Table 4 Accent 5" w:uiPriority="49" w:qFormat="0"/>
    <w:lsdException w:name="List Table 5 Dark Accent 5" w:uiPriority="50" w:qFormat="0"/>
    <w:lsdException w:name="List Table 6 Colorful Accent 5" w:uiPriority="51" w:qFormat="0"/>
    <w:lsdException w:name="List Table 7 Colorful Accent 5" w:uiPriority="52" w:qFormat="0"/>
    <w:lsdException w:name="List Table 1 Light Accent 6" w:uiPriority="46" w:qFormat="0"/>
    <w:lsdException w:name="List Table 2 Accent 6" w:uiPriority="47" w:qFormat="0"/>
    <w:lsdException w:name="List Table 3 Accent 6" w:uiPriority="48" w:qFormat="0"/>
    <w:lsdException w:name="List Table 4 Accent 6" w:uiPriority="49" w:qFormat="0"/>
    <w:lsdException w:name="List Table 5 Dark Accent 6" w:uiPriority="50" w:qFormat="0"/>
    <w:lsdException w:name="List Table 6 Colorful Accent 6" w:uiPriority="51" w:qFormat="0"/>
    <w:lsdException w:name="List Table 7 Colorful Accent 6" w:uiPriority="52" w:qFormat="0"/>
    <w:lsdException w:name="Mention" w:semiHidden="1" w:uiPriority="99" w:unhideWhenUsed="1" w:qFormat="0"/>
    <w:lsdException w:name="Smart Hyperlink" w:semiHidden="1" w:uiPriority="99" w:unhideWhenUsed="1" w:qFormat="0"/>
    <w:lsdException w:name="Hashtag" w:semiHidden="1" w:uiPriority="99" w:unhideWhenUsed="1" w:qFormat="0"/>
    <w:lsdException w:name="Unresolved Mention" w:semiHidden="1" w:uiPriority="99" w:unhideWhenUsed="1" w:qFormat="0"/>
    <w:lsdException w:name="Smart Link" w:semiHidden="1" w:uiPriority="99" w:unhideWhenUsed="1" w:qFormat="0"/>
  </w:latentStyles>
  <w:style w:type="paragraph" w:default="1" w:styleId="Normal">
    <w:name w:val="Normal"/>
    <w:qFormat/>
    <w:pPr>
      <w:spacing w:beforeLines="50" w:before="181" w:after="100" w:afterAutospacing="1" w:line="360" w:lineRule="auto"/>
      <w:jc w:val="both"/>
    </w:pPr>
    <w:rPr>
      <w:rFonts w:eastAsiaTheme="minorEastAsia" w:cstheme="minorBidi"/>
      <w:sz w:val="28"/>
      <w:szCs w:val="28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0" w:beforeAutospacing="1" w:after="0"/>
      <w:jc w:val="left"/>
      <w:outlineLvl w:val="0"/>
    </w:pPr>
    <w:rPr>
      <w:rFonts w:ascii="SimSun" w:eastAsia="SimSun" w:hAnsi="SimSun" w:cs="Times New Roman" w:hint="eastAsia"/>
      <w:b/>
      <w:bCs/>
      <w:kern w:val="44"/>
      <w:sz w:val="48"/>
      <w:szCs w:val="48"/>
    </w:rPr>
  </w:style>
  <w:style w:type="paragraph" w:styleId="Heading2">
    <w:name w:val="heading 2"/>
    <w:basedOn w:val="Normal"/>
    <w:next w:val="Normal"/>
    <w:semiHidden/>
    <w:unhideWhenUsed/>
    <w:qFormat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semiHidden/>
    <w:unhideWhenUsed/>
    <w:qFormat/>
    <w:pPr>
      <w:keepNext/>
      <w:keepLines/>
      <w:spacing w:before="280" w:after="290" w:line="376" w:lineRule="auto"/>
      <w:outlineLvl w:val="3"/>
    </w:pPr>
    <w:rPr>
      <w:b/>
      <w:bCs/>
    </w:rPr>
  </w:style>
  <w:style w:type="paragraph" w:styleId="Heading5">
    <w:name w:val="heading 5"/>
    <w:basedOn w:val="Normal"/>
    <w:next w:val="Normal"/>
    <w:semiHidden/>
    <w:unhideWhenUsed/>
    <w:qFormat/>
    <w:pPr>
      <w:keepNext/>
      <w:keepLines/>
      <w:spacing w:before="280" w:after="290" w:line="376" w:lineRule="auto"/>
      <w:outlineLvl w:val="4"/>
    </w:pPr>
    <w:rPr>
      <w:b/>
      <w:bCs/>
    </w:rPr>
  </w:style>
  <w:style w:type="paragraph" w:styleId="Heading6">
    <w:name w:val="heading 6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Heading7">
    <w:name w:val="heading 7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Heading8">
    <w:name w:val="heading 8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Heading9">
    <w:name w:val="heading 9"/>
    <w:basedOn w:val="Normal"/>
    <w:next w:val="Normal"/>
    <w:semiHidden/>
    <w:unhideWhenUsed/>
    <w:qFormat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qFormat/>
    <w:rPr>
      <w:sz w:val="16"/>
      <w:szCs w:val="16"/>
    </w:rPr>
  </w:style>
  <w:style w:type="paragraph" w:styleId="BlockText">
    <w:name w:val="Block Text"/>
    <w:basedOn w:val="Normal"/>
    <w:qFormat/>
    <w:pPr>
      <w:spacing w:after="120"/>
      <w:ind w:leftChars="700" w:left="1440" w:rightChars="700" w:right="1440"/>
    </w:pPr>
  </w:style>
  <w:style w:type="paragraph" w:styleId="BodyText">
    <w:name w:val="Body Text"/>
    <w:basedOn w:val="Normal"/>
    <w:qFormat/>
    <w:pPr>
      <w:spacing w:after="120"/>
    </w:pPr>
  </w:style>
  <w:style w:type="paragraph" w:styleId="BodyText2">
    <w:name w:val="Body Text 2"/>
    <w:basedOn w:val="Normal"/>
    <w:qFormat/>
    <w:pPr>
      <w:spacing w:after="120" w:line="480" w:lineRule="auto"/>
    </w:pPr>
  </w:style>
  <w:style w:type="paragraph" w:styleId="BodyText3">
    <w:name w:val="Body Text 3"/>
    <w:basedOn w:val="Normal"/>
    <w:qFormat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qFormat/>
    <w:pPr>
      <w:ind w:firstLineChars="100" w:firstLine="420"/>
    </w:pPr>
  </w:style>
  <w:style w:type="paragraph" w:styleId="BodyTextIndent">
    <w:name w:val="Body Text Indent"/>
    <w:basedOn w:val="Normal"/>
    <w:qFormat/>
    <w:pPr>
      <w:spacing w:after="120"/>
      <w:ind w:leftChars="200" w:left="420"/>
    </w:pPr>
  </w:style>
  <w:style w:type="paragraph" w:styleId="BodyTextFirstIndent2">
    <w:name w:val="Body Text First Indent 2"/>
    <w:basedOn w:val="BodyTextIndent"/>
    <w:qFormat/>
    <w:pPr>
      <w:ind w:firstLineChars="200" w:firstLine="420"/>
    </w:pPr>
  </w:style>
  <w:style w:type="paragraph" w:styleId="BodyTextIndent2">
    <w:name w:val="Body Text Indent 2"/>
    <w:basedOn w:val="Normal"/>
    <w:qFormat/>
    <w:pPr>
      <w:spacing w:after="120" w:line="480" w:lineRule="auto"/>
      <w:ind w:leftChars="200" w:left="420"/>
    </w:pPr>
  </w:style>
  <w:style w:type="paragraph" w:styleId="BodyTextIndent3">
    <w:name w:val="Body Text Indent 3"/>
    <w:basedOn w:val="Normal"/>
    <w:qFormat/>
    <w:pPr>
      <w:spacing w:after="120"/>
      <w:ind w:leftChars="200" w:left="420"/>
    </w:pPr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Pr>
      <w:rFonts w:ascii="Arial" w:eastAsia="SimHei" w:hAnsi="Arial" w:cs="Arial"/>
      <w:sz w:val="20"/>
    </w:rPr>
  </w:style>
  <w:style w:type="paragraph" w:styleId="Closing">
    <w:name w:val="Closing"/>
    <w:basedOn w:val="Normal"/>
    <w:qFormat/>
    <w:pPr>
      <w:ind w:leftChars="2100" w:left="100"/>
    </w:pPr>
  </w:style>
  <w:style w:type="character" w:styleId="CommentReference">
    <w:name w:val="annotation reference"/>
    <w:basedOn w:val="DefaultParagraphFont"/>
    <w:qFormat/>
    <w:rPr>
      <w:sz w:val="21"/>
      <w:szCs w:val="21"/>
    </w:rPr>
  </w:style>
  <w:style w:type="paragraph" w:styleId="CommentText">
    <w:name w:val="annotation text"/>
    <w:basedOn w:val="Normal"/>
    <w:qFormat/>
    <w:pPr>
      <w:jc w:val="left"/>
    </w:p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paragraph" w:styleId="Date">
    <w:name w:val="Date"/>
    <w:basedOn w:val="Normal"/>
    <w:next w:val="Normal"/>
    <w:qFormat/>
    <w:pPr>
      <w:ind w:leftChars="2500" w:left="100"/>
    </w:pPr>
  </w:style>
  <w:style w:type="paragraph" w:styleId="DocumentMap">
    <w:name w:val="Document Map"/>
    <w:basedOn w:val="Normal"/>
    <w:qFormat/>
    <w:pPr>
      <w:shd w:val="clear" w:color="auto" w:fill="000080"/>
    </w:pPr>
  </w:style>
  <w:style w:type="paragraph" w:styleId="E-mailSignature">
    <w:name w:val="E-mail Signature"/>
    <w:basedOn w:val="Normal"/>
    <w:qFormat/>
  </w:style>
  <w:style w:type="character" w:styleId="Emphasis">
    <w:name w:val="Emphasis"/>
    <w:basedOn w:val="DefaultParagraphFont"/>
    <w:qFormat/>
    <w:rPr>
      <w:i/>
      <w:iCs/>
    </w:rPr>
  </w:style>
  <w:style w:type="character" w:styleId="EndnoteReference">
    <w:name w:val="endnote reference"/>
    <w:basedOn w:val="DefaultParagraphFont"/>
    <w:rPr>
      <w:vertAlign w:val="superscript"/>
    </w:rPr>
  </w:style>
  <w:style w:type="paragraph" w:styleId="EndnoteText">
    <w:name w:val="endnote text"/>
    <w:basedOn w:val="Normal"/>
    <w:qFormat/>
    <w:pPr>
      <w:snapToGrid w:val="0"/>
      <w:jc w:val="left"/>
    </w:pPr>
  </w:style>
  <w:style w:type="paragraph" w:styleId="EnvelopeAddress">
    <w:name w:val="envelope address"/>
    <w:basedOn w:val="Normal"/>
    <w:qFormat/>
    <w:pPr>
      <w:framePr w:w="7920" w:h="1980" w:hRule="exact" w:hSpace="180" w:wrap="auto" w:hAnchor="page" w:xAlign="center" w:yAlign="bottom"/>
      <w:snapToGrid w:val="0"/>
      <w:ind w:leftChars="1400" w:left="10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qFormat/>
    <w:pPr>
      <w:snapToGrid w:val="0"/>
    </w:pPr>
    <w:rPr>
      <w:rFonts w:ascii="Arial" w:hAnsi="Arial" w:cs="Arial"/>
    </w:rPr>
  </w:style>
  <w:style w:type="character" w:styleId="FollowedHyperlink">
    <w:name w:val="FollowedHyperlink"/>
    <w:basedOn w:val="DefaultParagraphFont"/>
    <w:qFormat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FootnoteReference">
    <w:name w:val="footnote reference"/>
    <w:basedOn w:val="DefaultParagraphFont"/>
    <w:qFormat/>
    <w:rPr>
      <w:vertAlign w:val="superscript"/>
    </w:rPr>
  </w:style>
  <w:style w:type="paragraph" w:styleId="FootnoteText">
    <w:name w:val="footnote text"/>
    <w:basedOn w:val="Normal"/>
    <w:qFormat/>
    <w:pPr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HTMLAcronym">
    <w:name w:val="HTML Acronym"/>
    <w:basedOn w:val="DefaultParagraphFont"/>
    <w:qFormat/>
  </w:style>
  <w:style w:type="paragraph" w:styleId="HTMLAddress">
    <w:name w:val="HTML Address"/>
    <w:basedOn w:val="Normal"/>
    <w:qFormat/>
    <w:rPr>
      <w:i/>
      <w:iCs/>
    </w:rPr>
  </w:style>
  <w:style w:type="character" w:styleId="HTMLCite">
    <w:name w:val="HTML Cite"/>
    <w:basedOn w:val="DefaultParagraphFont"/>
    <w:qFormat/>
    <w:rPr>
      <w:i/>
      <w:iCs/>
    </w:rPr>
  </w:style>
  <w:style w:type="character" w:styleId="HTMLCode">
    <w:name w:val="HTML Code"/>
    <w:basedOn w:val="DefaultParagraphFont"/>
    <w:qFormat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qFormat/>
    <w:rPr>
      <w:i/>
      <w:iCs/>
    </w:rPr>
  </w:style>
  <w:style w:type="character" w:styleId="HTMLKeyboard">
    <w:name w:val="HTML Keyboard"/>
    <w:basedOn w:val="DefaultParagraphFont"/>
    <w:qFormat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qFormat/>
    <w:rPr>
      <w:rFonts w:ascii="Courier New" w:hAnsi="Courier New" w:cs="Courier New"/>
      <w:sz w:val="20"/>
    </w:rPr>
  </w:style>
  <w:style w:type="character" w:styleId="HTMLSample">
    <w:name w:val="HTML Sample"/>
    <w:basedOn w:val="DefaultParagraphFont"/>
    <w:qFormat/>
    <w:rPr>
      <w:rFonts w:ascii="Courier New" w:hAnsi="Courier New" w:cs="Courier New"/>
    </w:rPr>
  </w:style>
  <w:style w:type="character" w:styleId="HTMLTypewriter">
    <w:name w:val="HTML Typewriter"/>
    <w:basedOn w:val="DefaultParagraphFont"/>
    <w:qFormat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qFormat/>
    <w:rPr>
      <w:i/>
      <w:iCs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paragraph" w:styleId="Index1">
    <w:name w:val="index 1"/>
    <w:basedOn w:val="Normal"/>
    <w:next w:val="Normal"/>
    <w:qFormat/>
  </w:style>
  <w:style w:type="paragraph" w:styleId="Index2">
    <w:name w:val="index 2"/>
    <w:basedOn w:val="Normal"/>
    <w:next w:val="Normal"/>
    <w:qFormat/>
    <w:pPr>
      <w:ind w:leftChars="200" w:left="200"/>
    </w:pPr>
  </w:style>
  <w:style w:type="paragraph" w:styleId="Index3">
    <w:name w:val="index 3"/>
    <w:basedOn w:val="Normal"/>
    <w:next w:val="Normal"/>
    <w:qFormat/>
    <w:pPr>
      <w:ind w:leftChars="400" w:left="400"/>
    </w:pPr>
  </w:style>
  <w:style w:type="paragraph" w:styleId="Index4">
    <w:name w:val="index 4"/>
    <w:basedOn w:val="Normal"/>
    <w:next w:val="Normal"/>
    <w:qFormat/>
    <w:pPr>
      <w:ind w:leftChars="600" w:left="600"/>
    </w:pPr>
  </w:style>
  <w:style w:type="paragraph" w:styleId="Index5">
    <w:name w:val="index 5"/>
    <w:basedOn w:val="Normal"/>
    <w:next w:val="Normal"/>
    <w:qFormat/>
    <w:pPr>
      <w:ind w:leftChars="800" w:left="800"/>
    </w:pPr>
  </w:style>
  <w:style w:type="paragraph" w:styleId="Index6">
    <w:name w:val="index 6"/>
    <w:basedOn w:val="Normal"/>
    <w:next w:val="Normal"/>
    <w:qFormat/>
    <w:pPr>
      <w:ind w:leftChars="1000" w:left="1000"/>
    </w:pPr>
  </w:style>
  <w:style w:type="paragraph" w:styleId="Index7">
    <w:name w:val="index 7"/>
    <w:basedOn w:val="Normal"/>
    <w:next w:val="Normal"/>
    <w:qFormat/>
    <w:pPr>
      <w:ind w:leftChars="1200" w:left="1200"/>
    </w:pPr>
  </w:style>
  <w:style w:type="paragraph" w:styleId="Index8">
    <w:name w:val="index 8"/>
    <w:basedOn w:val="Normal"/>
    <w:next w:val="Normal"/>
    <w:qFormat/>
    <w:pPr>
      <w:ind w:leftChars="1400" w:left="1400"/>
    </w:pPr>
  </w:style>
  <w:style w:type="paragraph" w:styleId="Index9">
    <w:name w:val="index 9"/>
    <w:basedOn w:val="Normal"/>
    <w:next w:val="Normal"/>
    <w:qFormat/>
    <w:pPr>
      <w:ind w:leftChars="1600" w:left="1600"/>
    </w:pPr>
  </w:style>
  <w:style w:type="paragraph" w:styleId="IndexHeading">
    <w:name w:val="index heading"/>
    <w:basedOn w:val="Normal"/>
    <w:next w:val="Index1"/>
    <w:qFormat/>
    <w:rPr>
      <w:rFonts w:ascii="Arial" w:hAnsi="Arial" w:cs="Arial"/>
      <w:b/>
      <w:bCs/>
    </w:rPr>
  </w:style>
  <w:style w:type="character" w:styleId="LineNumber">
    <w:name w:val="line number"/>
    <w:basedOn w:val="DefaultParagraphFont"/>
    <w:qFormat/>
  </w:style>
  <w:style w:type="paragraph" w:styleId="List">
    <w:name w:val="List"/>
    <w:basedOn w:val="Normal"/>
    <w:qFormat/>
    <w:pPr>
      <w:ind w:left="200" w:hangingChars="200" w:hanging="200"/>
    </w:pPr>
  </w:style>
  <w:style w:type="paragraph" w:styleId="List2">
    <w:name w:val="List 2"/>
    <w:basedOn w:val="Normal"/>
    <w:qFormat/>
    <w:pPr>
      <w:ind w:leftChars="200" w:left="100" w:hangingChars="200" w:hanging="200"/>
    </w:pPr>
  </w:style>
  <w:style w:type="paragraph" w:styleId="List3">
    <w:name w:val="List 3"/>
    <w:basedOn w:val="Normal"/>
    <w:qFormat/>
    <w:pPr>
      <w:ind w:leftChars="400" w:left="100" w:hangingChars="200" w:hanging="200"/>
    </w:pPr>
  </w:style>
  <w:style w:type="paragraph" w:styleId="List4">
    <w:name w:val="List 4"/>
    <w:basedOn w:val="Normal"/>
    <w:qFormat/>
    <w:pPr>
      <w:ind w:leftChars="600" w:left="100" w:hangingChars="200" w:hanging="200"/>
    </w:pPr>
  </w:style>
  <w:style w:type="paragraph" w:styleId="List5">
    <w:name w:val="List 5"/>
    <w:basedOn w:val="Normal"/>
    <w:qFormat/>
    <w:pPr>
      <w:ind w:leftChars="800" w:left="100" w:hangingChars="200" w:hanging="200"/>
    </w:pPr>
  </w:style>
  <w:style w:type="paragraph" w:styleId="ListBullet">
    <w:name w:val="List Bullet"/>
    <w:basedOn w:val="Normal"/>
    <w:qFormat/>
    <w:pPr>
      <w:numPr>
        <w:numId w:val="1"/>
      </w:numPr>
    </w:pPr>
  </w:style>
  <w:style w:type="paragraph" w:styleId="ListBullet2">
    <w:name w:val="List Bullet 2"/>
    <w:basedOn w:val="Normal"/>
    <w:qFormat/>
    <w:pPr>
      <w:numPr>
        <w:numId w:val="2"/>
      </w:numPr>
    </w:pPr>
  </w:style>
  <w:style w:type="paragraph" w:styleId="ListBullet3">
    <w:name w:val="List Bullet 3"/>
    <w:basedOn w:val="Normal"/>
    <w:qFormat/>
    <w:pPr>
      <w:numPr>
        <w:numId w:val="3"/>
      </w:numPr>
    </w:pPr>
  </w:style>
  <w:style w:type="paragraph" w:styleId="ListBullet4">
    <w:name w:val="List Bullet 4"/>
    <w:basedOn w:val="Normal"/>
    <w:qFormat/>
    <w:pPr>
      <w:numPr>
        <w:numId w:val="4"/>
      </w:numPr>
    </w:pPr>
  </w:style>
  <w:style w:type="paragraph" w:styleId="ListBullet5">
    <w:name w:val="List Bullet 5"/>
    <w:basedOn w:val="Normal"/>
    <w:qFormat/>
    <w:pPr>
      <w:numPr>
        <w:numId w:val="5"/>
      </w:numPr>
    </w:pPr>
  </w:style>
  <w:style w:type="paragraph" w:styleId="ListContinue">
    <w:name w:val="List Continue"/>
    <w:basedOn w:val="Normal"/>
    <w:qFormat/>
    <w:pPr>
      <w:spacing w:after="120"/>
      <w:ind w:leftChars="200" w:left="420"/>
    </w:pPr>
  </w:style>
  <w:style w:type="paragraph" w:styleId="ListContinue2">
    <w:name w:val="List Continue 2"/>
    <w:basedOn w:val="Normal"/>
    <w:qFormat/>
    <w:pPr>
      <w:spacing w:after="120"/>
      <w:ind w:leftChars="400" w:left="840"/>
    </w:pPr>
  </w:style>
  <w:style w:type="paragraph" w:styleId="ListContinue3">
    <w:name w:val="List Continue 3"/>
    <w:basedOn w:val="Normal"/>
    <w:qFormat/>
    <w:pPr>
      <w:spacing w:after="120"/>
      <w:ind w:leftChars="600" w:left="1260"/>
    </w:pPr>
  </w:style>
  <w:style w:type="paragraph" w:styleId="ListContinue4">
    <w:name w:val="List Continue 4"/>
    <w:basedOn w:val="Normal"/>
    <w:qFormat/>
    <w:pPr>
      <w:spacing w:after="120"/>
      <w:ind w:leftChars="800" w:left="1680"/>
    </w:pPr>
  </w:style>
  <w:style w:type="paragraph" w:styleId="ListContinue5">
    <w:name w:val="List Continue 5"/>
    <w:basedOn w:val="Normal"/>
    <w:qFormat/>
    <w:pPr>
      <w:spacing w:after="120"/>
      <w:ind w:leftChars="1000" w:left="2100"/>
    </w:pPr>
  </w:style>
  <w:style w:type="paragraph" w:styleId="ListNumber">
    <w:name w:val="List Number"/>
    <w:basedOn w:val="Normal"/>
    <w:qFormat/>
    <w:pPr>
      <w:numPr>
        <w:numId w:val="6"/>
      </w:numPr>
    </w:pPr>
  </w:style>
  <w:style w:type="paragraph" w:styleId="ListNumber2">
    <w:name w:val="List Number 2"/>
    <w:basedOn w:val="Normal"/>
    <w:qFormat/>
    <w:pPr>
      <w:numPr>
        <w:numId w:val="7"/>
      </w:numPr>
    </w:pPr>
  </w:style>
  <w:style w:type="paragraph" w:styleId="ListNumber3">
    <w:name w:val="List Number 3"/>
    <w:basedOn w:val="Normal"/>
    <w:qFormat/>
    <w:pPr>
      <w:numPr>
        <w:numId w:val="8"/>
      </w:numPr>
    </w:pPr>
  </w:style>
  <w:style w:type="paragraph" w:styleId="ListNumber4">
    <w:name w:val="List Number 4"/>
    <w:basedOn w:val="Normal"/>
    <w:qFormat/>
    <w:pPr>
      <w:numPr>
        <w:numId w:val="9"/>
      </w:numPr>
    </w:pPr>
  </w:style>
  <w:style w:type="paragraph" w:styleId="ListNumber5">
    <w:name w:val="List Number 5"/>
    <w:basedOn w:val="Normal"/>
    <w:qFormat/>
    <w:pPr>
      <w:numPr>
        <w:numId w:val="10"/>
      </w:numPr>
    </w:pPr>
  </w:style>
  <w:style w:type="paragraph" w:styleId="MacroText">
    <w:name w:val="macro"/>
    <w:qFormat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  <w:spacing w:beforeLines="50" w:before="181" w:after="100" w:afterAutospacing="1" w:line="360" w:lineRule="auto"/>
      <w:jc w:val="both"/>
    </w:pPr>
    <w:rPr>
      <w:rFonts w:ascii="Courier New" w:eastAsiaTheme="minorEastAsia" w:hAnsi="Courier New" w:cs="Courier New"/>
      <w:kern w:val="2"/>
      <w:sz w:val="24"/>
      <w:szCs w:val="24"/>
      <w:lang w:eastAsia="zh-CN"/>
    </w:rPr>
  </w:style>
  <w:style w:type="paragraph" w:styleId="MessageHeader">
    <w:name w:val="Message Header"/>
    <w:basedOn w:val="Normal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Arial" w:hAnsi="Arial" w:cs="Arial"/>
      <w:sz w:val="24"/>
      <w:szCs w:val="24"/>
    </w:rPr>
  </w:style>
  <w:style w:type="paragraph" w:styleId="NormalWeb">
    <w:name w:val="Normal (Web)"/>
    <w:basedOn w:val="Heading1"/>
    <w:next w:val="Normal"/>
    <w:qFormat/>
    <w:rPr>
      <w:sz w:val="24"/>
      <w:szCs w:val="24"/>
    </w:rPr>
  </w:style>
  <w:style w:type="paragraph" w:styleId="NormalIndent">
    <w:name w:val="Normal Indent"/>
    <w:basedOn w:val="Normal"/>
    <w:qFormat/>
    <w:pPr>
      <w:ind w:firstLineChars="200" w:firstLine="420"/>
    </w:pPr>
  </w:style>
  <w:style w:type="paragraph" w:styleId="NoteHeading">
    <w:name w:val="Note Heading"/>
    <w:basedOn w:val="Normal"/>
    <w:next w:val="Normal"/>
    <w:qFormat/>
    <w:pPr>
      <w:jc w:val="center"/>
    </w:pPr>
  </w:style>
  <w:style w:type="character" w:styleId="PageNumber">
    <w:name w:val="page number"/>
    <w:basedOn w:val="DefaultParagraphFont"/>
    <w:qFormat/>
  </w:style>
  <w:style w:type="paragraph" w:styleId="PlainText">
    <w:name w:val="Plain Text"/>
    <w:basedOn w:val="Normal"/>
    <w:qFormat/>
    <w:rPr>
      <w:rFonts w:ascii="SimSun" w:hAnsi="Courier New" w:cs="Courier New"/>
      <w:szCs w:val="21"/>
    </w:rPr>
  </w:style>
  <w:style w:type="paragraph" w:styleId="Salutation">
    <w:name w:val="Salutation"/>
    <w:basedOn w:val="Normal"/>
    <w:next w:val="Normal"/>
    <w:qFormat/>
  </w:style>
  <w:style w:type="paragraph" w:styleId="Signature">
    <w:name w:val="Signature"/>
    <w:basedOn w:val="Normal"/>
    <w:qFormat/>
    <w:pPr>
      <w:ind w:leftChars="2100" w:left="100"/>
    </w:pPr>
  </w:style>
  <w:style w:type="character" w:styleId="Strong">
    <w:name w:val="Strong"/>
    <w:basedOn w:val="DefaultParagraphFont"/>
    <w:qFormat/>
    <w:rPr>
      <w:b/>
      <w:bCs/>
    </w:rPr>
  </w:style>
  <w:style w:type="paragraph" w:styleId="Subtitle">
    <w:name w:val="Subtitle"/>
    <w:basedOn w:val="Normal"/>
    <w:qFormat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Table3Deffects1">
    <w:name w:val="Table 3D effects 1"/>
    <w:basedOn w:val="TableNormal"/>
    <w:qFormat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sz="6" w:space="0" w:color="80808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bottom w:val="single" w:sz="6" w:space="0" w:color="FFFFFF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Table3Deffects2">
    <w:name w:val="Table 3D effects 2"/>
    <w:basedOn w:val="TableNormal"/>
    <w:qFormat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3Deffects3">
    <w:name w:val="Table 3D effects 3"/>
    <w:basedOn w:val="TableNormal"/>
    <w:qFormat/>
    <w:pPr>
      <w:widowControl w:val="0"/>
      <w:jc w:val="both"/>
    </w:pPr>
    <w:tblPr/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left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lassic1">
    <w:name w:val="Table Classic 1"/>
    <w:basedOn w:val="TableNormal"/>
    <w:qFormat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lassic2">
    <w:name w:val="Table Classic 2"/>
    <w:basedOn w:val="TableNormal"/>
    <w:qFormat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Classic3">
    <w:name w:val="Table Classic 3"/>
    <w:basedOn w:val="TableNormal"/>
    <w:qFormat/>
    <w:pPr>
      <w:widowControl w:val="0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TableClassic4">
    <w:name w:val="Table Classic 4"/>
    <w:basedOn w:val="TableNormal"/>
    <w:qFormat/>
    <w:pPr>
      <w:widowControl w:val="0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sz="6" w:space="0" w:color="00000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Colorful1">
    <w:name w:val="Table Colorful 1"/>
    <w:basedOn w:val="TableNormal"/>
    <w:qFormat/>
    <w:pPr>
      <w:widowControl w:val="0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TableColorful2">
    <w:name w:val="Table Colorful 2"/>
    <w:basedOn w:val="TableNormal"/>
    <w:qFormat/>
    <w:pPr>
      <w:widowControl w:val="0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sz="12" w:space="0" w:color="00000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TableColorful3">
    <w:name w:val="Table Colorful 3"/>
    <w:basedOn w:val="TableNormal"/>
    <w:qFormat/>
    <w:pPr>
      <w:widowControl w:val="0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left w:val="single" w:sz="6" w:space="0" w:color="00000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sz="36" w:space="0" w:color="000000"/>
          <w:right w:val="single" w:sz="6" w:space="0" w:color="00000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Columns1">
    <w:name w:val="Table Columns 1"/>
    <w:basedOn w:val="TableNormal"/>
    <w:qFormat/>
    <w:pPr>
      <w:widowControl w:val="0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left w:val="double" w:sz="6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2">
    <w:name w:val="Table Columns 2"/>
    <w:basedOn w:val="TableNormal"/>
    <w:qFormat/>
    <w:pPr>
      <w:widowControl w:val="0"/>
      <w:jc w:val="both"/>
    </w:pPr>
    <w:rPr>
      <w:b/>
      <w:bCs/>
    </w:rPr>
    <w:tblPr/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3">
    <w:name w:val="Table Columns 3"/>
    <w:basedOn w:val="TableNormal"/>
    <w:qFormat/>
    <w:pPr>
      <w:widowControl w:val="0"/>
      <w:jc w:val="both"/>
    </w:pPr>
    <w:rPr>
      <w:b/>
      <w:bCs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Columns4">
    <w:name w:val="Table Columns 4"/>
    <w:basedOn w:val="TableNormal"/>
    <w:qFormat/>
    <w:pPr>
      <w:widowControl w:val="0"/>
      <w:jc w:val="both"/>
    </w:pPr>
    <w:tblPr/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qFormat/>
    <w:pPr>
      <w:widowControl w:val="0"/>
      <w:jc w:val="both"/>
    </w:p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left w:val="single" w:sz="6" w:space="0" w:color="80808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qFormat/>
    <w:pPr>
      <w:widowControl w:val="0"/>
      <w:jc w:val="both"/>
    </w:p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TableElegant">
    <w:name w:val="Table Elegant"/>
    <w:basedOn w:val="TableNormal"/>
    <w:qFormat/>
    <w:pPr>
      <w:widowControl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2">
    <w:name w:val="Table Grid 2"/>
    <w:basedOn w:val="TableNormal"/>
    <w:qFormat/>
    <w:pPr>
      <w:widowControl w:val="0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Grid3">
    <w:name w:val="Table Grid 3"/>
    <w:basedOn w:val="TableNormal"/>
    <w:qFormat/>
    <w:pPr>
      <w:widowControl w:val="0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left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4">
    <w:name w:val="Table Grid 4"/>
    <w:basedOn w:val="TableNormal"/>
    <w:qFormat/>
    <w:pPr>
      <w:widowControl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Grid5">
    <w:name w:val="Table Grid 5"/>
    <w:basedOn w:val="TableNormal"/>
    <w:qFormat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6">
    <w:name w:val="Table Grid 6"/>
    <w:basedOn w:val="TableNormal"/>
    <w:qFormat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7">
    <w:name w:val="Table Grid 7"/>
    <w:basedOn w:val="TableNormal"/>
    <w:qFormat/>
    <w:pPr>
      <w:widowControl w:val="0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Grid8">
    <w:name w:val="Table Grid 8"/>
    <w:basedOn w:val="TableNormal"/>
    <w:qFormat/>
    <w:pPr>
      <w:widowControl w:val="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List1">
    <w:name w:val="Table List 1"/>
    <w:basedOn w:val="TableNormal"/>
    <w:qFormat/>
    <w:pPr>
      <w:widowControl w:val="0"/>
      <w:jc w:val="both"/>
    </w:pPr>
    <w:tblPr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sz="6" w:space="0" w:color="00000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2">
    <w:name w:val="Table List 2"/>
    <w:basedOn w:val="TableNormal"/>
    <w:qFormat/>
    <w:pPr>
      <w:widowControl w:val="0"/>
      <w:jc w:val="both"/>
    </w:pPr>
    <w:tblPr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left w:val="single" w:sz="6" w:space="0" w:color="00000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3">
    <w:name w:val="Table List 3"/>
    <w:basedOn w:val="TableNormal"/>
    <w:qFormat/>
    <w:pPr>
      <w:widowControl w:val="0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TableList4">
    <w:name w:val="Table List 4"/>
    <w:basedOn w:val="TableNormal"/>
    <w:qFormat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sz="12" w:space="0" w:color="000000"/>
          <w:tl2br w:val="nil"/>
          <w:tr2bl w:val="nil"/>
        </w:tcBorders>
        <w:shd w:val="solid" w:color="808080" w:fill="FFFFFF"/>
      </w:tcPr>
    </w:tblStylePr>
  </w:style>
  <w:style w:type="table" w:styleId="TableList5">
    <w:name w:val="Table List 5"/>
    <w:basedOn w:val="TableNormal"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List6">
    <w:name w:val="Table List 6"/>
    <w:basedOn w:val="TableNormal"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TableList7">
    <w:name w:val="Table List 7"/>
    <w:basedOn w:val="TableNormal"/>
    <w:qFormat/>
    <w:pPr>
      <w:widowControl w:val="0"/>
      <w:jc w:val="both"/>
    </w:pPr>
    <w:tblPr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left w:val="single" w:sz="12" w:space="0" w:color="00800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TableList8">
    <w:name w:val="Table List 8"/>
    <w:basedOn w:val="TableNormal"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left w:val="single" w:sz="6" w:space="0" w:color="00000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il"/>
        </w:tcBorders>
      </w:tcPr>
    </w:tblStylePr>
  </w:style>
  <w:style w:type="paragraph" w:styleId="TableofAuthorities">
    <w:name w:val="table of authorities"/>
    <w:basedOn w:val="Normal"/>
    <w:next w:val="Normal"/>
    <w:qFormat/>
    <w:pPr>
      <w:ind w:leftChars="200" w:left="420"/>
    </w:pPr>
  </w:style>
  <w:style w:type="paragraph" w:styleId="TableofFigures">
    <w:name w:val="table of figures"/>
    <w:basedOn w:val="Normal"/>
    <w:next w:val="Normal"/>
    <w:qFormat/>
    <w:pPr>
      <w:ind w:leftChars="200" w:left="200" w:hangingChars="200" w:hanging="200"/>
    </w:pPr>
  </w:style>
  <w:style w:type="table" w:styleId="TableProfessional">
    <w:name w:val="Table Professional"/>
    <w:basedOn w:val="TableNormal"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Simple1">
    <w:name w:val="Table Simple 1"/>
    <w:basedOn w:val="TableNormal"/>
    <w:qFormat/>
    <w:pPr>
      <w:widowControl w:val="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left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styleId="TableSimple2">
    <w:name w:val="Table Simple 2"/>
    <w:basedOn w:val="TableNormal"/>
    <w:qFormat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TableSimple3">
    <w:name w:val="Table Simple 3"/>
    <w:basedOn w:val="TableNormal"/>
    <w:qFormat/>
    <w:pPr>
      <w:widowControl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TableSubtle1">
    <w:name w:val="Table Subtle 1"/>
    <w:basedOn w:val="TableNormal"/>
    <w:qFormat/>
    <w:pPr>
      <w:widowControl w:val="0"/>
      <w:jc w:val="both"/>
    </w:pPr>
    <w:tblPr/>
    <w:tblStylePr w:type="firstRow">
      <w:tblPr/>
      <w:tcPr>
        <w:tcBorders>
          <w:top w:val="single" w:sz="6" w:space="0" w:color="000000"/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left w:val="single" w:sz="6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Subtle2">
    <w:name w:val="Table Subtle 2"/>
    <w:basedOn w:val="TableNormal"/>
    <w:qFormat/>
    <w:pPr>
      <w:widowControl w:val="0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sz="12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TableTheme">
    <w:name w:val="Table Theme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qFormat/>
    <w:pPr>
      <w:widowControl w:val="0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Web2">
    <w:name w:val="Table Web 2"/>
    <w:basedOn w:val="TableNormal"/>
    <w:qFormat/>
    <w:pPr>
      <w:widowControl w:val="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TableWeb3">
    <w:name w:val="Table Web 3"/>
    <w:basedOn w:val="TableNormal"/>
    <w:qFormat/>
    <w:pPr>
      <w:widowControl w:val="0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Title">
    <w:name w:val="Title"/>
    <w:basedOn w:val="Normal"/>
    <w:qFormat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TOAHeading">
    <w:name w:val="toa heading"/>
    <w:basedOn w:val="Normal"/>
    <w:next w:val="Normal"/>
    <w:qFormat/>
    <w:pPr>
      <w:spacing w:before="120"/>
    </w:pPr>
    <w:rPr>
      <w:rFonts w:ascii="Arial" w:hAnsi="Arial" w:cs="Arial"/>
      <w:sz w:val="24"/>
      <w:szCs w:val="24"/>
    </w:rPr>
  </w:style>
  <w:style w:type="paragraph" w:styleId="TOC1">
    <w:name w:val="toc 1"/>
    <w:basedOn w:val="Normal"/>
    <w:next w:val="Normal"/>
    <w:qFormat/>
  </w:style>
  <w:style w:type="paragraph" w:styleId="TOC2">
    <w:name w:val="toc 2"/>
    <w:basedOn w:val="Normal"/>
    <w:next w:val="Normal"/>
    <w:qFormat/>
    <w:pPr>
      <w:ind w:leftChars="200" w:left="420"/>
    </w:pPr>
  </w:style>
  <w:style w:type="paragraph" w:styleId="TOC3">
    <w:name w:val="toc 3"/>
    <w:basedOn w:val="Normal"/>
    <w:next w:val="Normal"/>
    <w:qFormat/>
    <w:pPr>
      <w:ind w:leftChars="400" w:left="840"/>
    </w:pPr>
  </w:style>
  <w:style w:type="paragraph" w:styleId="TOC4">
    <w:name w:val="toc 4"/>
    <w:basedOn w:val="Normal"/>
    <w:next w:val="Normal"/>
    <w:qFormat/>
    <w:pPr>
      <w:ind w:leftChars="600" w:left="1260"/>
    </w:pPr>
  </w:style>
  <w:style w:type="paragraph" w:styleId="TOC5">
    <w:name w:val="toc 5"/>
    <w:basedOn w:val="Normal"/>
    <w:next w:val="Normal"/>
    <w:qFormat/>
    <w:pPr>
      <w:ind w:leftChars="800" w:left="1680"/>
    </w:pPr>
  </w:style>
  <w:style w:type="paragraph" w:styleId="TOC6">
    <w:name w:val="toc 6"/>
    <w:basedOn w:val="Normal"/>
    <w:next w:val="Normal"/>
    <w:qFormat/>
    <w:pPr>
      <w:ind w:leftChars="1000" w:left="2100"/>
    </w:pPr>
  </w:style>
  <w:style w:type="paragraph" w:styleId="TOC7">
    <w:name w:val="toc 7"/>
    <w:basedOn w:val="Normal"/>
    <w:next w:val="Normal"/>
    <w:qFormat/>
    <w:pPr>
      <w:ind w:leftChars="1200" w:left="2520"/>
    </w:pPr>
  </w:style>
  <w:style w:type="paragraph" w:styleId="TOC8">
    <w:name w:val="toc 8"/>
    <w:basedOn w:val="Normal"/>
    <w:next w:val="Normal"/>
    <w:qFormat/>
    <w:pPr>
      <w:ind w:leftChars="1400" w:left="2940"/>
    </w:pPr>
  </w:style>
  <w:style w:type="paragraph" w:styleId="TOC9">
    <w:name w:val="toc 9"/>
    <w:basedOn w:val="Normal"/>
    <w:next w:val="Normal"/>
    <w:qFormat/>
    <w:pPr>
      <w:ind w:leftChars="1600" w:left="3360"/>
    </w:pPr>
  </w:style>
  <w:style w:type="table" w:styleId="LightShading">
    <w:name w:val="Light Shading"/>
    <w:basedOn w:val="TableNormal"/>
    <w:uiPriority w:val="60"/>
    <w:qFormat/>
    <w:rPr>
      <w:color w:val="000000"/>
    </w:rPr>
    <w:tblPr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single" w:sz="8" w:space="0" w:color="00000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single" w:sz="8" w:space="0" w:color="00000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qFormat/>
    <w:rPr>
      <w:color w:val="365F91"/>
    </w:rPr>
    <w:tblPr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single" w:sz="8" w:space="0" w:color="4F81BD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qFormat/>
    <w:rPr>
      <w:color w:val="943634"/>
    </w:rPr>
    <w:tblPr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single" w:sz="8" w:space="0" w:color="C0504D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qFormat/>
    <w:rPr>
      <w:color w:val="76923C"/>
    </w:rPr>
    <w:tblPr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single" w:sz="8" w:space="0" w:color="9BBB59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single" w:sz="8" w:space="0" w:color="9BBB59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qFormat/>
    <w:rPr>
      <w:color w:val="5F497A"/>
    </w:rPr>
    <w:tblPr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single" w:sz="8" w:space="0" w:color="8064A2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single" w:sz="8" w:space="0" w:color="8064A2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qFormat/>
    <w:rPr>
      <w:color w:val="31849B"/>
    </w:rPr>
    <w:tblPr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single" w:sz="8" w:space="0" w:color="4BACC6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single" w:sz="8" w:space="0" w:color="4BACC6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6">
    <w:name w:val="Light Shading Accent 6"/>
    <w:basedOn w:val="TableNormal"/>
    <w:uiPriority w:val="60"/>
    <w:qFormat/>
    <w:rPr>
      <w:color w:val="E36C0A"/>
    </w:rPr>
    <w:tblPr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single" w:sz="8" w:space="0" w:color="F79646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single" w:sz="8" w:space="0" w:color="F79646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LightList">
    <w:name w:val="Light List"/>
    <w:basedOn w:val="TableNormal"/>
    <w:uiPriority w:val="61"/>
    <w:qFormat/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-Accent1">
    <w:name w:val="Light List Accent 1"/>
    <w:basedOn w:val="TableNormal"/>
    <w:uiPriority w:val="61"/>
    <w:qFormat/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2">
    <w:name w:val="Light List Accent 2"/>
    <w:basedOn w:val="TableNormal"/>
    <w:uiPriority w:val="61"/>
    <w:qFormat/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LightList-Accent3">
    <w:name w:val="Light List Accent 3"/>
    <w:basedOn w:val="TableNormal"/>
    <w:uiPriority w:val="61"/>
    <w:qFormat/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ghtList-Accent4">
    <w:name w:val="Light List Accent 4"/>
    <w:basedOn w:val="TableNormal"/>
    <w:uiPriority w:val="61"/>
    <w:qFormat/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LightList-Accent5">
    <w:name w:val="Light List Accent 5"/>
    <w:basedOn w:val="TableNormal"/>
    <w:uiPriority w:val="61"/>
    <w:qFormat/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List-Accent6">
    <w:name w:val="Light List Accent 6"/>
    <w:basedOn w:val="TableNormal"/>
    <w:uiPriority w:val="61"/>
    <w:qFormat/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LightGrid">
    <w:name w:val="Light Grid"/>
    <w:basedOn w:val="TableNormal"/>
    <w:uiPriority w:val="62"/>
    <w:qFormat/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000000"/>
          <w:left w:val="single" w:sz="1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auto"/>
        </w:tcBorders>
      </w:tcPr>
    </w:tblStylePr>
  </w:style>
  <w:style w:type="table" w:styleId="LightGrid-Accent1">
    <w:name w:val="Light Grid Accent 1"/>
    <w:basedOn w:val="TableNormal"/>
    <w:uiPriority w:val="62"/>
    <w:qFormat/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4F81BD"/>
          <w:left w:val="single" w:sz="1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auto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auto"/>
        </w:tcBorders>
      </w:tcPr>
    </w:tblStylePr>
  </w:style>
  <w:style w:type="table" w:styleId="LightGrid-Accent2">
    <w:name w:val="Light Grid Accent 2"/>
    <w:basedOn w:val="TableNormal"/>
    <w:uiPriority w:val="62"/>
    <w:qFormat/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C0504D"/>
          <w:left w:val="single" w:sz="1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auto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auto"/>
        </w:tcBorders>
      </w:tcPr>
    </w:tblStylePr>
  </w:style>
  <w:style w:type="table" w:styleId="LightGrid-Accent3">
    <w:name w:val="Light Grid Accent 3"/>
    <w:basedOn w:val="TableNormal"/>
    <w:uiPriority w:val="62"/>
    <w:qFormat/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9BBB59"/>
          <w:left w:val="single" w:sz="1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auto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auto"/>
        </w:tcBorders>
      </w:tcPr>
    </w:tblStylePr>
  </w:style>
  <w:style w:type="table" w:styleId="LightGrid-Accent4">
    <w:name w:val="Light Grid Accent 4"/>
    <w:basedOn w:val="TableNormal"/>
    <w:uiPriority w:val="62"/>
    <w:qFormat/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8064A2"/>
          <w:left w:val="single" w:sz="1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auto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auto"/>
        </w:tcBorders>
      </w:tcPr>
    </w:tblStylePr>
  </w:style>
  <w:style w:type="table" w:styleId="LightGrid-Accent5">
    <w:name w:val="Light Grid Accent 5"/>
    <w:basedOn w:val="TableNormal"/>
    <w:uiPriority w:val="62"/>
    <w:qFormat/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4BACC6"/>
          <w:left w:val="single" w:sz="1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auto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auto"/>
        </w:tcBorders>
      </w:tcPr>
    </w:tblStylePr>
  </w:style>
  <w:style w:type="table" w:styleId="LightGrid-Accent6">
    <w:name w:val="Light Grid Accent 6"/>
    <w:basedOn w:val="TableNormal"/>
    <w:uiPriority w:val="62"/>
    <w:qFormat/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sz="8" w:space="0" w:color="F79646"/>
          <w:left w:val="single" w:sz="1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auto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auto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auto"/>
        </w:tcBorders>
      </w:tcPr>
    </w:tblStylePr>
  </w:style>
  <w:style w:type="table" w:styleId="MediumShading1">
    <w:name w:val="Medium Shading 1"/>
    <w:basedOn w:val="TableNormal"/>
    <w:uiPriority w:val="63"/>
    <w:qFormat/>
    <w:tblPr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qFormat/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qFormat/>
    <w:tblPr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qFormat/>
    <w:tblPr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qFormat/>
    <w:tblPr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qFormat/>
    <w:tblPr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qFormat/>
    <w:tblPr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sz="18" w:space="0" w:color="auto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single" w:sz="18" w:space="0" w:color="auto"/>
          <w:bottom w:val="nil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qFormat/>
    <w:rPr>
      <w:color w:val="000000"/>
    </w:rPr>
    <w:tblPr>
      <w:tblBorders>
        <w:top w:val="single" w:sz="8" w:space="0" w:color="000000"/>
        <w:bottom w:val="single" w:sz="8" w:space="0" w:color="000000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lef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left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MediumList1-Accent1">
    <w:name w:val="Medium List 1 Accent 1"/>
    <w:basedOn w:val="TableNormal"/>
    <w:uiPriority w:val="65"/>
    <w:qFormat/>
    <w:rPr>
      <w:color w:val="000000"/>
    </w:rPr>
    <w:tblPr>
      <w:tblBorders>
        <w:top w:val="single" w:sz="8" w:space="0" w:color="4F81BD"/>
        <w:bottom w:val="single" w:sz="8" w:space="0" w:color="4F81BD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lef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left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MediumList1-Accent2">
    <w:name w:val="Medium List 1 Accent 2"/>
    <w:basedOn w:val="TableNormal"/>
    <w:uiPriority w:val="65"/>
    <w:qFormat/>
    <w:rPr>
      <w:color w:val="000000"/>
    </w:rPr>
    <w:tblPr>
      <w:tblBorders>
        <w:top w:val="single" w:sz="8" w:space="0" w:color="C0504D"/>
        <w:bottom w:val="single" w:sz="8" w:space="0" w:color="C0504D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lef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left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MediumList1-Accent3">
    <w:name w:val="Medium List 1 Accent 3"/>
    <w:basedOn w:val="TableNormal"/>
    <w:uiPriority w:val="65"/>
    <w:qFormat/>
    <w:rPr>
      <w:color w:val="000000"/>
    </w:rPr>
    <w:tblPr>
      <w:tblBorders>
        <w:top w:val="single" w:sz="8" w:space="0" w:color="9BBB59"/>
        <w:bottom w:val="single" w:sz="8" w:space="0" w:color="9BBB59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lef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left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MediumList1-Accent4">
    <w:name w:val="Medium List 1 Accent 4"/>
    <w:basedOn w:val="TableNormal"/>
    <w:uiPriority w:val="65"/>
    <w:qFormat/>
    <w:rPr>
      <w:color w:val="000000"/>
    </w:rPr>
    <w:tblPr>
      <w:tblBorders>
        <w:top w:val="single" w:sz="8" w:space="0" w:color="8064A2"/>
        <w:bottom w:val="single" w:sz="8" w:space="0" w:color="8064A2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lef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left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MediumList1-Accent5">
    <w:name w:val="Medium List 1 Accent 5"/>
    <w:basedOn w:val="TableNormal"/>
    <w:uiPriority w:val="65"/>
    <w:qFormat/>
    <w:rPr>
      <w:color w:val="000000"/>
    </w:rPr>
    <w:tblPr>
      <w:tblBorders>
        <w:top w:val="single" w:sz="8" w:space="0" w:color="4BACC6"/>
        <w:bottom w:val="single" w:sz="8" w:space="0" w:color="4BACC6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lef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left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MediumList1-Accent6">
    <w:name w:val="Medium List 1 Accent 6"/>
    <w:basedOn w:val="TableNormal"/>
    <w:uiPriority w:val="65"/>
    <w:qFormat/>
    <w:rPr>
      <w:color w:val="000000"/>
    </w:rPr>
    <w:tblPr>
      <w:tblBorders>
        <w:top w:val="single" w:sz="8" w:space="0" w:color="F79646"/>
        <w:bottom w:val="single" w:sz="8" w:space="0" w:color="F79646"/>
      </w:tblBorders>
    </w:tblPr>
    <w:tblStylePr w:type="firstRow">
      <w:rPr>
        <w:rFonts w:cs="Times New Roman"/>
      </w:rPr>
      <w:tblPr/>
      <w:tcPr>
        <w:tcBorders>
          <w:top w:val="nil"/>
          <w:left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lef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left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MediumList2">
    <w:name w:val="Medium List 2"/>
    <w:basedOn w:val="TableNormal"/>
    <w:uiPriority w:val="66"/>
    <w:qFormat/>
    <w:rPr>
      <w:rFonts w:ascii="SimSun" w:eastAsia="Courier New" w:hAnsi="SimSun"/>
      <w:color w:val="000000"/>
    </w:rPr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qFormat/>
    <w:rPr>
      <w:rFonts w:ascii="SimSun" w:eastAsia="Courier New" w:hAnsi="SimSun"/>
      <w:color w:val="000000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qFormat/>
    <w:rPr>
      <w:rFonts w:ascii="SimSun" w:eastAsia="Courier New" w:hAnsi="SimSun"/>
      <w:color w:val="000000"/>
    </w:rPr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qFormat/>
    <w:rPr>
      <w:rFonts w:ascii="SimSun" w:eastAsia="Courier New" w:hAnsi="SimSun"/>
      <w:color w:val="000000"/>
    </w:rPr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qFormat/>
    <w:rPr>
      <w:rFonts w:ascii="SimSun" w:eastAsia="Courier New" w:hAnsi="SimSun"/>
      <w:color w:val="000000"/>
    </w:rPr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qFormat/>
    <w:rPr>
      <w:rFonts w:ascii="SimSun" w:eastAsia="Courier New" w:hAnsi="SimSun"/>
      <w:color w:val="000000"/>
    </w:rPr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qFormat/>
    <w:rPr>
      <w:rFonts w:ascii="SimSun" w:eastAsia="Courier New" w:hAnsi="SimSun"/>
      <w:color w:val="000000"/>
    </w:rPr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sz="24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sz="8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qFormat/>
    <w:tblPr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Grid1-Accent1">
    <w:name w:val="Medium Grid 1 Accent 1"/>
    <w:basedOn w:val="TableNormal"/>
    <w:uiPriority w:val="67"/>
    <w:qFormat/>
    <w:tblPr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MediumGrid1-Accent2">
    <w:name w:val="Medium Grid 1 Accent 2"/>
    <w:basedOn w:val="TableNormal"/>
    <w:uiPriority w:val="67"/>
    <w:qFormat/>
    <w:tblPr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MediumGrid1-Accent3">
    <w:name w:val="Medium Grid 1 Accent 3"/>
    <w:basedOn w:val="TableNormal"/>
    <w:uiPriority w:val="67"/>
    <w:qFormat/>
    <w:tblPr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MediumGrid1-Accent4">
    <w:name w:val="Medium Grid 1 Accent 4"/>
    <w:basedOn w:val="TableNormal"/>
    <w:uiPriority w:val="67"/>
    <w:qFormat/>
    <w:tblPr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MediumGrid1-Accent5">
    <w:name w:val="Medium Grid 1 Accent 5"/>
    <w:basedOn w:val="TableNormal"/>
    <w:uiPriority w:val="67"/>
    <w:tblPr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Grid1-Accent6">
    <w:name w:val="Medium Grid 1 Accent 6"/>
    <w:basedOn w:val="TableNormal"/>
    <w:uiPriority w:val="67"/>
    <w:tblPr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MediumGrid2">
    <w:name w:val="Medium Grid 2"/>
    <w:basedOn w:val="TableNormal"/>
    <w:uiPriority w:val="68"/>
    <w:rPr>
      <w:rFonts w:ascii="SimSun" w:eastAsia="Courier New" w:hAnsi="SimSun"/>
      <w:color w:val="000000"/>
    </w:rPr>
    <w:tblPr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ediumGrid2-Accent1">
    <w:name w:val="Medium Grid 2 Accent 1"/>
    <w:basedOn w:val="TableNormal"/>
    <w:uiPriority w:val="68"/>
    <w:rPr>
      <w:rFonts w:ascii="SimSun" w:eastAsia="Courier New" w:hAnsi="SimSun"/>
      <w:color w:val="000000"/>
    </w:rPr>
    <w:tblPr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MediumGrid2-Accent2">
    <w:name w:val="Medium Grid 2 Accent 2"/>
    <w:basedOn w:val="TableNormal"/>
    <w:uiPriority w:val="68"/>
    <w:rPr>
      <w:rFonts w:ascii="SimSun" w:eastAsia="Courier New" w:hAnsi="SimSun"/>
      <w:color w:val="000000"/>
    </w:rPr>
    <w:tblPr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MediumGrid2-Accent3">
    <w:name w:val="Medium Grid 2 Accent 3"/>
    <w:basedOn w:val="TableNormal"/>
    <w:uiPriority w:val="68"/>
    <w:rPr>
      <w:rFonts w:ascii="SimSun" w:eastAsia="Courier New" w:hAnsi="SimSun"/>
      <w:color w:val="000000"/>
    </w:rPr>
    <w:tblPr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MediumGrid2-Accent4">
    <w:name w:val="Medium Grid 2 Accent 4"/>
    <w:basedOn w:val="TableNormal"/>
    <w:uiPriority w:val="68"/>
    <w:rPr>
      <w:rFonts w:ascii="SimSun" w:eastAsia="Courier New" w:hAnsi="SimSun"/>
      <w:color w:val="000000"/>
    </w:rPr>
    <w:tblPr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MediumGrid2-Accent5">
    <w:name w:val="Medium Grid 2 Accent 5"/>
    <w:basedOn w:val="TableNormal"/>
    <w:uiPriority w:val="68"/>
    <w:rPr>
      <w:rFonts w:ascii="SimSun" w:eastAsia="Courier New" w:hAnsi="SimSun"/>
      <w:color w:val="000000"/>
    </w:rPr>
    <w:tblPr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MediumGrid2-Accent6">
    <w:name w:val="Medium Grid 2 Accent 6"/>
    <w:basedOn w:val="TableNormal"/>
    <w:uiPriority w:val="68"/>
    <w:rPr>
      <w:rFonts w:ascii="SimSun" w:eastAsia="Courier New" w:hAnsi="SimSun"/>
      <w:color w:val="000000"/>
    </w:rPr>
    <w:tblPr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MediumGrid3">
    <w:name w:val="Medium Grid 3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69"/>
    <w:qFormat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69"/>
    <w:tblPr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24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auto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sz="24" w:space="0" w:color="FFFFFF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auto"/>
          <w:insideV w:val="single" w:sz="8" w:space="0" w:color="auto"/>
        </w:tcBorders>
        <w:shd w:val="clear" w:color="auto" w:fill="FBCAA2"/>
      </w:tcPr>
    </w:tblStylePr>
  </w:style>
  <w:style w:type="table" w:styleId="DarkList">
    <w:name w:val="Dark List"/>
    <w:basedOn w:val="TableNormal"/>
    <w:uiPriority w:val="70"/>
    <w:rPr>
      <w:color w:val="FFFFFF"/>
    </w:rPr>
    <w:tblPr/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DarkList-Accent1">
    <w:name w:val="Dark List Accent 1"/>
    <w:basedOn w:val="TableNormal"/>
    <w:uiPriority w:val="70"/>
    <w:rPr>
      <w:color w:val="FFFFFF"/>
    </w:rPr>
    <w:tblPr/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DarkList-Accent2">
    <w:name w:val="Dark List Accent 2"/>
    <w:basedOn w:val="TableNormal"/>
    <w:uiPriority w:val="70"/>
    <w:rPr>
      <w:color w:val="FFFFFF"/>
    </w:rPr>
    <w:tblPr/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DarkList-Accent3">
    <w:name w:val="Dark List Accent 3"/>
    <w:basedOn w:val="TableNormal"/>
    <w:uiPriority w:val="70"/>
    <w:rPr>
      <w:color w:val="FFFFFF"/>
    </w:rPr>
    <w:tblPr/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DarkList-Accent4">
    <w:name w:val="Dark List Accent 4"/>
    <w:basedOn w:val="TableNormal"/>
    <w:uiPriority w:val="70"/>
    <w:qFormat/>
    <w:rPr>
      <w:color w:val="FFFFFF"/>
    </w:rPr>
    <w:tblPr/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DarkList-Accent5">
    <w:name w:val="Dark List Accent 5"/>
    <w:basedOn w:val="TableNormal"/>
    <w:uiPriority w:val="70"/>
    <w:rPr>
      <w:color w:val="FFFFFF"/>
    </w:rPr>
    <w:tblPr/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DarkList-Accent6">
    <w:name w:val="Dark List Accent 6"/>
    <w:basedOn w:val="TableNormal"/>
    <w:uiPriority w:val="70"/>
    <w:rPr>
      <w:color w:val="FFFFFF"/>
    </w:rPr>
    <w:tblPr/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ColorfulShading">
    <w:name w:val="Colorful Shading"/>
    <w:basedOn w:val="TableNormal"/>
    <w:uiPriority w:val="71"/>
    <w:rPr>
      <w:color w:val="000000"/>
    </w:rPr>
    <w:tblPr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1">
    <w:name w:val="Colorful Shading Accent 1"/>
    <w:basedOn w:val="TableNormal"/>
    <w:uiPriority w:val="71"/>
    <w:qFormat/>
    <w:rPr>
      <w:color w:val="000000"/>
    </w:rPr>
    <w:tblPr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2">
    <w:name w:val="Colorful Shading Accent 2"/>
    <w:basedOn w:val="TableNormal"/>
    <w:uiPriority w:val="71"/>
    <w:rPr>
      <w:color w:val="000000"/>
    </w:rPr>
    <w:tblPr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sz="24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3">
    <w:name w:val="Colorful Shading Accent 3"/>
    <w:basedOn w:val="TableNormal"/>
    <w:uiPriority w:val="71"/>
    <w:rPr>
      <w:color w:val="000000"/>
    </w:rPr>
    <w:tblPr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sz="24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ColorfulShading-Accent4">
    <w:name w:val="Colorful Shading Accent 4"/>
    <w:basedOn w:val="TableNormal"/>
    <w:uiPriority w:val="71"/>
    <w:rPr>
      <w:color w:val="000000"/>
    </w:rPr>
    <w:tblPr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sz="24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5">
    <w:name w:val="Colorful Shading Accent 5"/>
    <w:basedOn w:val="TableNormal"/>
    <w:uiPriority w:val="71"/>
    <w:rPr>
      <w:color w:val="000000"/>
    </w:rPr>
    <w:tblPr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sz="24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6">
    <w:name w:val="Colorful Shading Accent 6"/>
    <w:basedOn w:val="TableNormal"/>
    <w:uiPriority w:val="71"/>
    <w:rPr>
      <w:color w:val="000000"/>
    </w:rPr>
    <w:tblPr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sz="24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List">
    <w:name w:val="Colorful List"/>
    <w:basedOn w:val="TableNormal"/>
    <w:uiPriority w:val="72"/>
    <w:rPr>
      <w:color w:val="000000"/>
    </w:rPr>
    <w:tblPr/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ColorfulList-Accent1">
    <w:name w:val="Colorful List Accent 1"/>
    <w:basedOn w:val="TableNormal"/>
    <w:uiPriority w:val="72"/>
    <w:rPr>
      <w:color w:val="000000"/>
    </w:rPr>
    <w:tblPr/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ColorfulList-Accent2">
    <w:name w:val="Colorful List Accent 2"/>
    <w:basedOn w:val="TableNormal"/>
    <w:uiPriority w:val="72"/>
    <w:rPr>
      <w:color w:val="000000"/>
    </w:rPr>
    <w:tblPr/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ColorfulList-Accent3">
    <w:name w:val="Colorful List Accent 3"/>
    <w:basedOn w:val="TableNormal"/>
    <w:uiPriority w:val="72"/>
    <w:rPr>
      <w:color w:val="000000"/>
    </w:rPr>
    <w:tblPr/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ColorfulList-Accent4">
    <w:name w:val="Colorful List Accent 4"/>
    <w:basedOn w:val="TableNormal"/>
    <w:uiPriority w:val="72"/>
    <w:rPr>
      <w:color w:val="000000"/>
    </w:rPr>
    <w:tblPr/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ColorfulList-Accent5">
    <w:name w:val="Colorful List Accent 5"/>
    <w:basedOn w:val="TableNormal"/>
    <w:uiPriority w:val="72"/>
    <w:qFormat/>
    <w:rPr>
      <w:color w:val="000000"/>
    </w:rPr>
    <w:tblPr/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ColorfulList-Accent6">
    <w:name w:val="Colorful List Accent 6"/>
    <w:basedOn w:val="TableNormal"/>
    <w:uiPriority w:val="72"/>
    <w:rPr>
      <w:color w:val="000000"/>
    </w:rPr>
    <w:tblPr/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ColorfulGrid">
    <w:name w:val="Colorful Grid"/>
    <w:basedOn w:val="TableNormal"/>
    <w:uiPriority w:val="73"/>
    <w:qFormat/>
    <w:rPr>
      <w:color w:val="000000"/>
    </w:rPr>
    <w:tblPr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ColorfulGrid-Accent1">
    <w:name w:val="Colorful Grid Accent 1"/>
    <w:basedOn w:val="TableNormal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ColorfulGrid-Accent2">
    <w:name w:val="Colorful Grid Accent 2"/>
    <w:basedOn w:val="TableNormal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ColorfulGrid-Accent3">
    <w:name w:val="Colorful Grid Accent 3"/>
    <w:basedOn w:val="TableNormal"/>
    <w:uiPriority w:val="73"/>
    <w:qFormat/>
    <w:rPr>
      <w:color w:val="000000"/>
    </w:rPr>
    <w:tblPr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ColorfulGrid-Accent4">
    <w:name w:val="Colorful Grid Accent 4"/>
    <w:basedOn w:val="TableNormal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ColorfulGrid-Accent5">
    <w:name w:val="Colorful Grid Accent 5"/>
    <w:basedOn w:val="TableNormal"/>
    <w:uiPriority w:val="73"/>
    <w:qFormat/>
    <w:rPr>
      <w:color w:val="000000"/>
    </w:rPr>
    <w:tblPr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ColorfulGrid-Accent6">
    <w:name w:val="Colorful Grid Accent 6"/>
    <w:basedOn w:val="TableNormal"/>
    <w:uiPriority w:val="73"/>
    <w:rPr>
      <w:color w:val="000000"/>
    </w:rPr>
    <w:tblPr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paragraph" w:styleId="ListParagraph">
    <w:name w:val="List Paragraph"/>
    <w:basedOn w:val="Normal"/>
    <w:uiPriority w:val="34"/>
    <w:qFormat/>
    <w:pPr>
      <w:spacing w:before="120" w:after="120" w:line="240" w:lineRule="auto"/>
      <w:ind w:left="720"/>
      <w:contextualSpacing/>
    </w:pPr>
    <w:rPr>
      <w:rFonts w:eastAsia="Malgun Gothic"/>
      <w:sz w:val="26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eastAsiaTheme="minorEastAsia" w:cstheme="minorBidi"/>
      <w:sz w:val="18"/>
      <w:szCs w:val="18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C32E4C"/>
    <w:rPr>
      <w:rFonts w:ascii="SimSun" w:hAnsi="SimSun"/>
      <w:b/>
      <w:bCs/>
      <w:kern w:val="44"/>
      <w:sz w:val="48"/>
      <w:szCs w:val="48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C32E4C"/>
    <w:rPr>
      <w:rFonts w:eastAsiaTheme="minorEastAsia" w:cstheme="minorBidi"/>
      <w:sz w:val="18"/>
      <w:szCs w:val="18"/>
      <w:lang w:eastAsia="zh-CN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C32E4C"/>
    <w:rPr>
      <w:rFonts w:eastAsiaTheme="minorEastAsia" w:cstheme="minorBidi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5F71AF5-1696-453B-9171-01D37BE61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7</Pages>
  <Words>1555</Words>
  <Characters>8865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Huynh Thao</cp:lastModifiedBy>
  <cp:revision>172</cp:revision>
  <cp:lastPrinted>2022-05-16T01:42:00Z</cp:lastPrinted>
  <dcterms:created xsi:type="dcterms:W3CDTF">2021-10-26T14:47:00Z</dcterms:created>
  <dcterms:modified xsi:type="dcterms:W3CDTF">2024-12-04T14:22:00Z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1033-11.2.0.11306</vt:lpwstr>
  </property>
  <property fmtid="{D5CDD505-2E9C-101B-9397-08002B2CF9AE}" pid="3" name="ICV">
    <vt:lpwstr>B8C5CE12804C4A818919A42E1F5A85F4</vt:lpwstr>
  </property>
  <property fmtid="{D5CDD505-2E9C-101B-9397-08002B2CF9AE}" pid="4" name="MSIP_Label_defa4170-0d19-0005-0004-bc88714345d2_Enabled">
    <vt:lpwstr>true</vt:lpwstr>
  </property>
  <property fmtid="{D5CDD505-2E9C-101B-9397-08002B2CF9AE}" pid="5" name="MSIP_Label_defa4170-0d19-0005-0004-bc88714345d2_SetDate">
    <vt:lpwstr>2023-10-23T02:42:22Z</vt:lpwstr>
  </property>
  <property fmtid="{D5CDD505-2E9C-101B-9397-08002B2CF9AE}" pid="6" name="MSIP_Label_defa4170-0d19-0005-0004-bc88714345d2_Method">
    <vt:lpwstr>Standard</vt:lpwstr>
  </property>
  <property fmtid="{D5CDD505-2E9C-101B-9397-08002B2CF9AE}" pid="7" name="MSIP_Label_defa4170-0d19-0005-0004-bc88714345d2_Name">
    <vt:lpwstr>defa4170-0d19-0005-0004-bc88714345d2</vt:lpwstr>
  </property>
  <property fmtid="{D5CDD505-2E9C-101B-9397-08002B2CF9AE}" pid="8" name="MSIP_Label_defa4170-0d19-0005-0004-bc88714345d2_SiteId">
    <vt:lpwstr>84f1efdd-b617-4707-9d5b-015fd6990647</vt:lpwstr>
  </property>
  <property fmtid="{D5CDD505-2E9C-101B-9397-08002B2CF9AE}" pid="9" name="MSIP_Label_defa4170-0d19-0005-0004-bc88714345d2_ActionId">
    <vt:lpwstr>68a65614-9bc5-4bbe-8783-05296f7e2fa7</vt:lpwstr>
  </property>
  <property fmtid="{D5CDD505-2E9C-101B-9397-08002B2CF9AE}" pid="10" name="MSIP_Label_defa4170-0d19-0005-0004-bc88714345d2_ContentBits">
    <vt:lpwstr>0</vt:lpwstr>
  </property>
</Properties>
</file>