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23909" w14:textId="075A7432" w:rsidR="00E65D79" w:rsidRPr="0089467F" w:rsidRDefault="00D12428" w:rsidP="00BE3A5D">
      <w:pPr>
        <w:spacing w:beforeLines="0" w:before="0" w:after="0" w:afterAutospacing="0" w:line="240" w:lineRule="auto"/>
        <w:jc w:val="center"/>
        <w:rPr>
          <w:rFonts w:cs="Times New Roman"/>
          <w:lang w:val="vi-VN"/>
        </w:rPr>
      </w:pPr>
      <w:bookmarkStart w:id="0" w:name="_Hlk155772371"/>
      <w:r>
        <w:rPr>
          <w:rFonts w:cs="Times New Roman"/>
        </w:rPr>
        <w:t xml:space="preserve">  N</w:t>
      </w:r>
      <w:r w:rsidRPr="0089467F">
        <w:rPr>
          <w:rFonts w:cs="Times New Roman"/>
        </w:rPr>
        <w:t>gày</w:t>
      </w:r>
      <w:r w:rsidRPr="0089467F">
        <w:rPr>
          <w:rFonts w:cs="Times New Roman"/>
          <w:lang w:val="vi-VN"/>
        </w:rPr>
        <w:t xml:space="preserve"> </w:t>
      </w:r>
      <w:r w:rsidRPr="0089467F">
        <w:rPr>
          <w:rFonts w:cs="Times New Roman"/>
        </w:rPr>
        <w:t xml:space="preserve">30 </w:t>
      </w:r>
      <w:r w:rsidRPr="0089467F">
        <w:rPr>
          <w:rFonts w:cs="Times New Roman"/>
          <w:lang w:val="vi-VN"/>
        </w:rPr>
        <w:t>/</w:t>
      </w:r>
      <w:r w:rsidRPr="0089467F">
        <w:rPr>
          <w:rFonts w:cs="Times New Roman"/>
        </w:rPr>
        <w:t>9</w:t>
      </w:r>
      <w:r w:rsidRPr="0089467F">
        <w:rPr>
          <w:rFonts w:cs="Times New Roman"/>
          <w:lang w:val="vi-VN"/>
        </w:rPr>
        <w:t>/202</w:t>
      </w:r>
      <w:r w:rsidR="00C63C0B">
        <w:rPr>
          <w:rFonts w:cs="Times New Roman"/>
        </w:rPr>
        <w:t>5</w:t>
      </w:r>
      <w:r>
        <w:rPr>
          <w:rFonts w:cs="Times New Roman"/>
        </w:rPr>
        <w:t xml:space="preserve">, </w:t>
      </w:r>
      <w:r w:rsidR="00E65D79" w:rsidRPr="0089467F">
        <w:rPr>
          <w:rFonts w:cs="Times New Roman"/>
        </w:rPr>
        <w:t xml:space="preserve">Tiết </w:t>
      </w:r>
      <w:r w:rsidR="00CD2C03" w:rsidRPr="0089467F">
        <w:rPr>
          <w:rFonts w:cs="Times New Roman"/>
          <w:lang w:val="vi-VN"/>
        </w:rPr>
        <w:t>2</w:t>
      </w:r>
      <w:r w:rsidR="00E65D79" w:rsidRPr="0089467F">
        <w:rPr>
          <w:rFonts w:cs="Times New Roman"/>
        </w:rPr>
        <w:t xml:space="preserve">: Tuần </w:t>
      </w:r>
      <w:r w:rsidR="00CD2C03" w:rsidRPr="0089467F">
        <w:rPr>
          <w:rFonts w:cs="Times New Roman"/>
          <w:lang w:val="vi-VN"/>
        </w:rPr>
        <w:t>4</w:t>
      </w:r>
    </w:p>
    <w:p w14:paraId="187C6138" w14:textId="77777777" w:rsidR="0089467F" w:rsidRPr="0089467F" w:rsidRDefault="0089467F" w:rsidP="0089467F">
      <w:pPr>
        <w:spacing w:before="120" w:after="0" w:afterAutospacing="0" w:line="240" w:lineRule="auto"/>
        <w:jc w:val="center"/>
        <w:rPr>
          <w:b/>
          <w:color w:val="000000" w:themeColor="text1"/>
          <w:lang w:val="vi-VN"/>
        </w:rPr>
      </w:pPr>
      <w:r w:rsidRPr="0089467F">
        <w:rPr>
          <w:b/>
          <w:color w:val="000000" w:themeColor="text1"/>
          <w:lang w:val="vi-VN"/>
        </w:rPr>
        <w:t>KẾ HOẠCH BÀI DẠY</w:t>
      </w:r>
    </w:p>
    <w:p w14:paraId="2F6994C3" w14:textId="03CF01DE" w:rsidR="00E844CC" w:rsidRPr="0089467F" w:rsidRDefault="0089467F" w:rsidP="0089467F">
      <w:pPr>
        <w:spacing w:before="120" w:after="0" w:afterAutospacing="0" w:line="240" w:lineRule="auto"/>
        <w:jc w:val="center"/>
        <w:rPr>
          <w:b/>
          <w:color w:val="000000" w:themeColor="text1"/>
        </w:rPr>
      </w:pPr>
      <w:r w:rsidRPr="0089467F">
        <w:rPr>
          <w:b/>
          <w:color w:val="000000" w:themeColor="text1"/>
          <w:lang w:val="vi-VN"/>
        </w:rPr>
        <w:t>MÔN: MỸ THUẬT</w:t>
      </w:r>
    </w:p>
    <w:p w14:paraId="4E255B53" w14:textId="77777777" w:rsidR="00E844CC" w:rsidRPr="0089467F" w:rsidRDefault="00E844CC" w:rsidP="00BE3A5D">
      <w:pPr>
        <w:spacing w:beforeLines="0" w:before="0" w:after="0" w:afterAutospacing="0" w:line="240" w:lineRule="auto"/>
        <w:jc w:val="center"/>
        <w:rPr>
          <w:rFonts w:eastAsia="Times New Roman"/>
          <w:b/>
          <w:bCs/>
          <w:color w:val="000000" w:themeColor="text1"/>
          <w:lang w:eastAsia="en-US"/>
        </w:rPr>
      </w:pPr>
      <w:r w:rsidRPr="0089467F">
        <w:rPr>
          <w:b/>
          <w:bCs/>
          <w:color w:val="000000" w:themeColor="text1"/>
        </w:rPr>
        <w:t>Chủ đề 1:</w:t>
      </w:r>
      <w:r w:rsidRPr="0089467F">
        <w:rPr>
          <w:color w:val="000000" w:themeColor="text1"/>
        </w:rPr>
        <w:t xml:space="preserve"> </w:t>
      </w:r>
      <w:r w:rsidRPr="0089467F">
        <w:rPr>
          <w:b/>
          <w:color w:val="000000" w:themeColor="text1"/>
        </w:rPr>
        <w:t>MĨ THUẬT VÀ CUỘC SỐNG</w:t>
      </w:r>
    </w:p>
    <w:p w14:paraId="0A2D6429" w14:textId="77777777" w:rsidR="00E844CC" w:rsidRPr="0089467F" w:rsidRDefault="00E844CC" w:rsidP="00BE3A5D">
      <w:pPr>
        <w:spacing w:beforeLines="0" w:before="0" w:after="0" w:afterAutospacing="0" w:line="240" w:lineRule="auto"/>
        <w:jc w:val="center"/>
        <w:rPr>
          <w:b/>
          <w:color w:val="000000" w:themeColor="text1"/>
        </w:rPr>
      </w:pPr>
      <w:r w:rsidRPr="0089467F">
        <w:rPr>
          <w:b/>
          <w:color w:val="000000" w:themeColor="text1"/>
        </w:rPr>
        <w:t>Bài 2: CHẤM, NÉT VÀ TRANG TRÍ ĐỒ VẬT</w:t>
      </w:r>
    </w:p>
    <w:p w14:paraId="0A683225" w14:textId="57A1E1D6" w:rsidR="00E844CC" w:rsidRPr="00B645B1" w:rsidRDefault="00E844CC" w:rsidP="00E844CC">
      <w:pPr>
        <w:spacing w:beforeLines="0" w:before="0" w:after="0" w:afterAutospacing="0" w:line="240" w:lineRule="auto"/>
        <w:jc w:val="center"/>
        <w:rPr>
          <w:color w:val="000000" w:themeColor="text1"/>
          <w:sz w:val="36"/>
          <w:szCs w:val="36"/>
        </w:rPr>
      </w:pPr>
      <w:r w:rsidRPr="00B645B1">
        <w:rPr>
          <w:color w:val="000000" w:themeColor="text1"/>
          <w:sz w:val="36"/>
          <w:szCs w:val="36"/>
        </w:rPr>
        <w:t xml:space="preserve"> (Thời lượng 2 tiết)</w:t>
      </w:r>
    </w:p>
    <w:p w14:paraId="5A586039" w14:textId="77777777" w:rsidR="00E844CC" w:rsidRDefault="00E844CC" w:rsidP="00E844CC">
      <w:pPr>
        <w:spacing w:beforeLines="0" w:before="0" w:after="0" w:afterAutospacing="0" w:line="240" w:lineRule="auto"/>
        <w:jc w:val="center"/>
        <w:rPr>
          <w:rFonts w:cs="Times New Roman"/>
          <w:i/>
          <w:color w:val="000000"/>
        </w:rPr>
      </w:pPr>
    </w:p>
    <w:p w14:paraId="3DF9FDF3" w14:textId="77777777" w:rsidR="0089467F" w:rsidRPr="00A804AC" w:rsidRDefault="0089467F" w:rsidP="00E844CC">
      <w:pPr>
        <w:spacing w:beforeLines="0" w:before="0" w:after="0" w:afterAutospacing="0" w:line="240" w:lineRule="auto"/>
        <w:jc w:val="center"/>
        <w:rPr>
          <w:rFonts w:cs="Times New Roman"/>
          <w:i/>
          <w:color w:val="000000"/>
        </w:rPr>
      </w:pPr>
    </w:p>
    <w:p w14:paraId="0B70600C" w14:textId="77777777" w:rsidR="00E844CC" w:rsidRPr="00FA03FF" w:rsidRDefault="00E844CC" w:rsidP="00E844CC">
      <w:pPr>
        <w:shd w:val="clear" w:color="auto" w:fill="FFFFFF"/>
        <w:spacing w:beforeLines="0" w:before="0" w:after="0" w:afterAutospacing="0" w:line="240" w:lineRule="auto"/>
        <w:ind w:firstLine="567"/>
        <w:rPr>
          <w:rFonts w:ascii="Arial" w:eastAsia="Times New Roman" w:hAnsi="Arial" w:cs="Arial"/>
          <w:color w:val="000000"/>
          <w:sz w:val="24"/>
          <w:szCs w:val="24"/>
          <w:u w:val="single"/>
          <w:lang w:eastAsia="en-US"/>
        </w:rPr>
      </w:pPr>
      <w:r w:rsidRPr="00FA03FF">
        <w:rPr>
          <w:b/>
          <w:bCs/>
          <w:color w:val="000000"/>
          <w:u w:val="single"/>
        </w:rPr>
        <w:t xml:space="preserve">I. MỤC TIÊU CHỦ ĐỀ: </w:t>
      </w:r>
    </w:p>
    <w:p w14:paraId="71217111" w14:textId="77777777" w:rsidR="00E844CC" w:rsidRDefault="00E844CC" w:rsidP="00E844CC">
      <w:pPr>
        <w:shd w:val="clear" w:color="auto" w:fill="FFFFFF"/>
        <w:spacing w:beforeLines="0" w:before="0" w:after="0" w:afterAutospacing="0" w:line="240" w:lineRule="auto"/>
        <w:ind w:firstLine="567"/>
        <w:rPr>
          <w:rFonts w:eastAsia="Times New Roman"/>
          <w:bCs/>
          <w:color w:val="000000"/>
          <w:lang w:eastAsia="en-US"/>
        </w:rPr>
      </w:pPr>
      <w:r>
        <w:rPr>
          <w:bCs/>
          <w:color w:val="000000"/>
        </w:rPr>
        <w:t xml:space="preserve">   - Xác định được đối tượng và hình thức thực hành, sáng tạo.</w:t>
      </w:r>
    </w:p>
    <w:p w14:paraId="2AFB88AC" w14:textId="77777777" w:rsidR="00E844CC" w:rsidRDefault="00E844CC" w:rsidP="00E844CC">
      <w:pPr>
        <w:shd w:val="clear" w:color="auto" w:fill="FFFFFF"/>
        <w:spacing w:beforeLines="0" w:before="0" w:after="0" w:afterAutospacing="0" w:line="240" w:lineRule="auto"/>
        <w:ind w:firstLine="567"/>
        <w:rPr>
          <w:bCs/>
          <w:color w:val="000000"/>
        </w:rPr>
      </w:pPr>
      <w:r>
        <w:rPr>
          <w:bCs/>
          <w:color w:val="000000"/>
        </w:rPr>
        <w:t xml:space="preserve">   - Vận dụng được mật độ khoảng cách của chấm, nét để trang trí sản phẩm.</w:t>
      </w:r>
    </w:p>
    <w:p w14:paraId="1AA5596B" w14:textId="4F825FCC" w:rsidR="00E844CC" w:rsidRDefault="00E844CC" w:rsidP="00DB1D9A">
      <w:pPr>
        <w:shd w:val="clear" w:color="auto" w:fill="FFFFFF"/>
        <w:spacing w:beforeLines="0" w:before="0" w:after="0" w:afterAutospacing="0" w:line="240" w:lineRule="auto"/>
        <w:ind w:firstLine="567"/>
        <w:rPr>
          <w:bCs/>
          <w:color w:val="000000"/>
        </w:rPr>
      </w:pPr>
      <w:r>
        <w:rPr>
          <w:bCs/>
          <w:color w:val="000000"/>
        </w:rPr>
        <w:t xml:space="preserve">   - Biết phối hợp vật liệu khác nhau để tạo màu, tạo chất ở sản phẩm.</w:t>
      </w:r>
      <w:r w:rsidR="00DB1D9A">
        <w:rPr>
          <w:bCs/>
          <w:color w:val="000000"/>
        </w:rPr>
        <w:t xml:space="preserve"> </w:t>
      </w:r>
      <w:r>
        <w:rPr>
          <w:bCs/>
          <w:color w:val="000000"/>
        </w:rPr>
        <w:t>Biết giới thiệu quá trình thực hành tạo ra sản phẩm.</w:t>
      </w:r>
    </w:p>
    <w:p w14:paraId="173DBB48" w14:textId="17174B31" w:rsidR="00DB1D9A" w:rsidRDefault="00DB1D9A" w:rsidP="00DB1D9A">
      <w:pPr>
        <w:shd w:val="clear" w:color="auto" w:fill="FFFFFF"/>
        <w:spacing w:beforeLines="0" w:before="0" w:after="0" w:afterAutospacing="0" w:line="240" w:lineRule="auto"/>
        <w:ind w:firstLine="567"/>
        <w:rPr>
          <w:rFonts w:ascii="Arial" w:hAnsi="Arial" w:cs="Arial"/>
          <w:color w:val="000000"/>
          <w:sz w:val="24"/>
          <w:szCs w:val="24"/>
        </w:rPr>
      </w:pPr>
      <w:r>
        <w:rPr>
          <w:b/>
          <w:bCs/>
          <w:color w:val="000000"/>
        </w:rPr>
        <w:t xml:space="preserve">  Năng lực.</w:t>
      </w:r>
    </w:p>
    <w:p w14:paraId="19F6418F" w14:textId="47AB2A0C" w:rsidR="00DB1D9A" w:rsidRDefault="00DB1D9A" w:rsidP="00DB1D9A">
      <w:pPr>
        <w:shd w:val="clear" w:color="auto" w:fill="FFFFFF"/>
        <w:spacing w:beforeLines="0" w:before="0" w:after="0" w:afterAutospacing="0" w:line="240" w:lineRule="auto"/>
        <w:ind w:firstLine="567"/>
        <w:rPr>
          <w:bCs/>
          <w:color w:val="000000"/>
        </w:rPr>
      </w:pPr>
      <w:r>
        <w:rPr>
          <w:bCs/>
          <w:color w:val="000000"/>
        </w:rPr>
        <w:t xml:space="preserve">    Hiểu được tầm quan trọng của chấm và nét trong sáng tạo nghệ thuật. Nắm được những nét đặc trưng về sự biến thể của nét trong một số tác phẩm mĩ thuật tạo hình ứng dụng tiêu biểu.</w:t>
      </w:r>
    </w:p>
    <w:p w14:paraId="54642547" w14:textId="6EF14D5A" w:rsidR="00E844CC" w:rsidRDefault="00DB1D9A" w:rsidP="00DB1D9A">
      <w:pPr>
        <w:shd w:val="clear" w:color="auto" w:fill="FFFFFF"/>
        <w:spacing w:beforeLines="0" w:before="0" w:after="0" w:afterAutospacing="0" w:line="240" w:lineRule="auto"/>
        <w:rPr>
          <w:bCs/>
          <w:color w:val="000000"/>
        </w:rPr>
      </w:pPr>
      <w:r>
        <w:rPr>
          <w:b/>
          <w:bCs/>
          <w:color w:val="000000"/>
        </w:rPr>
        <w:t xml:space="preserve">           P</w:t>
      </w:r>
      <w:r w:rsidR="00E844CC">
        <w:rPr>
          <w:b/>
          <w:bCs/>
          <w:color w:val="000000"/>
        </w:rPr>
        <w:t>hẩm chất.</w:t>
      </w:r>
    </w:p>
    <w:p w14:paraId="214FFD3F" w14:textId="73AC51D7" w:rsidR="00E844CC" w:rsidRDefault="00E844CC" w:rsidP="00DB1D9A">
      <w:pPr>
        <w:shd w:val="clear" w:color="auto" w:fill="FFFFFF"/>
        <w:spacing w:beforeLines="0" w:before="0" w:after="0" w:afterAutospacing="0" w:line="240" w:lineRule="auto"/>
        <w:ind w:firstLine="567"/>
        <w:rPr>
          <w:bCs/>
          <w:color w:val="000000"/>
        </w:rPr>
      </w:pPr>
      <w:r>
        <w:rPr>
          <w:bCs/>
          <w:color w:val="000000"/>
        </w:rPr>
        <w:t xml:space="preserve">    </w:t>
      </w:r>
      <w:r w:rsidR="00DB1D9A">
        <w:rPr>
          <w:bCs/>
          <w:color w:val="000000"/>
        </w:rPr>
        <w:t xml:space="preserve"> </w:t>
      </w:r>
      <w:r>
        <w:rPr>
          <w:bCs/>
          <w:color w:val="000000"/>
        </w:rPr>
        <w:t>Chủ đề góp phần bồi dưỡng đức tính chăm chỉ, trung thực, trách nhiệm, yêu nước và nhân ái ở HS.</w:t>
      </w:r>
      <w:r w:rsidR="00DB1D9A">
        <w:rPr>
          <w:bCs/>
          <w:color w:val="000000"/>
        </w:rPr>
        <w:t xml:space="preserve"> </w:t>
      </w:r>
      <w:r>
        <w:rPr>
          <w:bCs/>
          <w:color w:val="000000"/>
        </w:rPr>
        <w:t>Phát triển tư duy nghệ thuật qua việc tìm hiểu các yếu tố tạo hình chấm, nét, sự biến thể của nét</w:t>
      </w:r>
    </w:p>
    <w:p w14:paraId="31676E02" w14:textId="29BA4812" w:rsidR="00E844CC" w:rsidRPr="00EE0F1B" w:rsidRDefault="00E844CC" w:rsidP="00E844CC">
      <w:pPr>
        <w:shd w:val="clear" w:color="auto" w:fill="FFFFFF"/>
        <w:spacing w:beforeLines="0" w:before="0" w:after="0" w:afterAutospacing="0" w:line="240" w:lineRule="auto"/>
        <w:ind w:firstLine="720"/>
        <w:rPr>
          <w:b/>
          <w:bCs/>
          <w:color w:val="000000"/>
          <w:u w:val="single"/>
        </w:rPr>
      </w:pPr>
      <w:r w:rsidRPr="00EE0F1B">
        <w:rPr>
          <w:b/>
          <w:bCs/>
          <w:color w:val="000000"/>
          <w:u w:val="single"/>
        </w:rPr>
        <w:t>II. ĐỒ DÙNG DẠY HỌC.</w:t>
      </w:r>
    </w:p>
    <w:p w14:paraId="67F418F8" w14:textId="77777777" w:rsidR="00E844CC" w:rsidRDefault="00E844CC" w:rsidP="00E844CC">
      <w:pPr>
        <w:shd w:val="clear" w:color="auto" w:fill="FFFFFF"/>
        <w:spacing w:beforeLines="0" w:before="0" w:after="0" w:afterAutospacing="0" w:line="240" w:lineRule="auto"/>
        <w:ind w:firstLine="720"/>
        <w:rPr>
          <w:b/>
          <w:bCs/>
          <w:color w:val="000000"/>
        </w:rPr>
      </w:pPr>
      <w:r>
        <w:rPr>
          <w:b/>
          <w:bCs/>
          <w:color w:val="000000"/>
        </w:rPr>
        <w:t>1. Giáo viên.</w:t>
      </w:r>
    </w:p>
    <w:p w14:paraId="1A6EBE8F" w14:textId="77777777" w:rsidR="00E844CC" w:rsidRDefault="00E844CC" w:rsidP="00E844CC">
      <w:pPr>
        <w:shd w:val="clear" w:color="auto" w:fill="FFFFFF"/>
        <w:spacing w:beforeLines="0" w:before="0" w:after="0" w:afterAutospacing="0" w:line="240" w:lineRule="auto"/>
        <w:rPr>
          <w:color w:val="000000"/>
        </w:rPr>
      </w:pPr>
      <w:r>
        <w:rPr>
          <w:rFonts w:ascii="Arial" w:hAnsi="Arial" w:cs="Arial"/>
          <w:b/>
          <w:color w:val="000000"/>
          <w:sz w:val="24"/>
          <w:szCs w:val="24"/>
        </w:rPr>
        <w:t xml:space="preserve">    </w:t>
      </w:r>
      <w:r>
        <w:rPr>
          <w:color w:val="000000"/>
        </w:rPr>
        <w:t xml:space="preserve">- Giáo án, Kế hoạch dạy học, máy tính trình chiếu </w:t>
      </w:r>
      <w:r>
        <w:rPr>
          <w:spacing w:val="8"/>
        </w:rPr>
        <w:t>PowerPoint (nếu có).</w:t>
      </w:r>
    </w:p>
    <w:p w14:paraId="25912CF9" w14:textId="77777777" w:rsidR="00E844CC" w:rsidRDefault="00E844CC" w:rsidP="00E844CC">
      <w:pPr>
        <w:shd w:val="clear" w:color="auto" w:fill="FFFFFF"/>
        <w:spacing w:beforeLines="0" w:before="0" w:after="0" w:afterAutospacing="0" w:line="240" w:lineRule="auto"/>
        <w:rPr>
          <w:color w:val="000000"/>
        </w:rPr>
      </w:pPr>
      <w:r>
        <w:rPr>
          <w:color w:val="000000"/>
        </w:rPr>
        <w:t xml:space="preserve">    - SGK, SGV, KHBD </w:t>
      </w:r>
    </w:p>
    <w:p w14:paraId="4D7708B3" w14:textId="77777777" w:rsidR="00E844CC" w:rsidRDefault="00E844CC" w:rsidP="00E844CC">
      <w:pPr>
        <w:shd w:val="clear" w:color="auto" w:fill="FFFFFF"/>
        <w:spacing w:beforeLines="0" w:before="0" w:after="0" w:afterAutospacing="0" w:line="240" w:lineRule="auto"/>
        <w:rPr>
          <w:color w:val="000000"/>
        </w:rPr>
      </w:pPr>
      <w:r>
        <w:rPr>
          <w:color w:val="000000"/>
        </w:rPr>
        <w:t xml:space="preserve">    - Một số sản phẩm về chữ và hình có sử dụng trang trí.</w:t>
      </w:r>
    </w:p>
    <w:p w14:paraId="6A95965D" w14:textId="77777777" w:rsidR="00E844CC" w:rsidRDefault="00E844CC" w:rsidP="00E844CC">
      <w:pPr>
        <w:shd w:val="clear" w:color="auto" w:fill="FFFFFF"/>
        <w:spacing w:beforeLines="0" w:before="0" w:after="0" w:afterAutospacing="0" w:line="240" w:lineRule="auto"/>
        <w:rPr>
          <w:color w:val="000000"/>
        </w:rPr>
      </w:pPr>
      <w:r>
        <w:rPr>
          <w:color w:val="000000"/>
        </w:rPr>
        <w:t xml:space="preserve">    - Một số sản phẩm mĩ thuật của HS với chủ đề sáng tạo cùng hình và chữ</w:t>
      </w:r>
    </w:p>
    <w:p w14:paraId="07B657BD" w14:textId="77777777" w:rsidR="00E844CC" w:rsidRDefault="00E844CC" w:rsidP="00E844CC">
      <w:pPr>
        <w:shd w:val="clear" w:color="auto" w:fill="FFFFFF"/>
        <w:spacing w:beforeLines="0" w:before="0" w:after="0" w:afterAutospacing="0" w:line="240" w:lineRule="auto"/>
        <w:rPr>
          <w:rFonts w:ascii="Arial" w:hAnsi="Arial" w:cs="Arial"/>
          <w:color w:val="000000"/>
          <w:sz w:val="24"/>
          <w:szCs w:val="24"/>
        </w:rPr>
      </w:pPr>
      <w:r>
        <w:rPr>
          <w:b/>
          <w:bCs/>
          <w:color w:val="000000"/>
        </w:rPr>
        <w:t xml:space="preserve">  </w:t>
      </w:r>
      <w:r>
        <w:rPr>
          <w:b/>
          <w:bCs/>
          <w:color w:val="000000"/>
        </w:rPr>
        <w:tab/>
        <w:t xml:space="preserve">  2. Học sinh.</w:t>
      </w:r>
    </w:p>
    <w:p w14:paraId="79509AFD" w14:textId="77777777" w:rsidR="00E844CC" w:rsidRDefault="00E844CC" w:rsidP="00E844CC">
      <w:pPr>
        <w:shd w:val="clear" w:color="auto" w:fill="FFFFFF"/>
        <w:spacing w:beforeLines="0" w:before="0" w:after="0" w:afterAutospacing="0" w:line="240" w:lineRule="auto"/>
        <w:rPr>
          <w:rFonts w:cs="Times New Roman"/>
          <w:color w:val="000000"/>
        </w:rPr>
      </w:pPr>
      <w:r>
        <w:rPr>
          <w:color w:val="000000"/>
        </w:rPr>
        <w:t xml:space="preserve">    - SGK. VBT</w:t>
      </w:r>
    </w:p>
    <w:p w14:paraId="2456D7FE" w14:textId="77777777" w:rsidR="00E844CC" w:rsidRDefault="00E844CC" w:rsidP="00E844CC">
      <w:pPr>
        <w:shd w:val="clear" w:color="auto" w:fill="FFFFFF"/>
        <w:spacing w:beforeLines="0" w:before="0" w:after="0" w:afterAutospacing="0" w:line="240" w:lineRule="auto"/>
        <w:rPr>
          <w:color w:val="000000"/>
        </w:rPr>
      </w:pPr>
      <w:r>
        <w:rPr>
          <w:color w:val="000000"/>
        </w:rPr>
        <w:t xml:space="preserve">    - Bút chì, màu vẽ (bút chì màu, màu sáp màu,…), bút vẽ các cỡ, giấy trắng, giấy màu, keo dán, tẩy/ gôm,…</w:t>
      </w:r>
    </w:p>
    <w:p w14:paraId="32A8FD52" w14:textId="77777777" w:rsidR="00E844CC" w:rsidRDefault="00E844CC" w:rsidP="00E844CC">
      <w:pPr>
        <w:shd w:val="clear" w:color="auto" w:fill="FFFFFF"/>
        <w:spacing w:beforeLines="0" w:before="0" w:after="0" w:afterAutospacing="0" w:line="240" w:lineRule="auto"/>
        <w:rPr>
          <w:color w:val="000000"/>
        </w:rPr>
      </w:pPr>
      <w:r>
        <w:rPr>
          <w:color w:val="000000"/>
        </w:rPr>
        <w:t xml:space="preserve">    - Sưu tầm tranh, ảnh liên quan đến bài học.</w:t>
      </w:r>
    </w:p>
    <w:p w14:paraId="180B08A9" w14:textId="3116B48A" w:rsidR="00E844CC" w:rsidRDefault="00E844CC" w:rsidP="00E844CC">
      <w:pPr>
        <w:shd w:val="clear" w:color="auto" w:fill="FFFFFF"/>
        <w:spacing w:beforeLines="0" w:before="0" w:after="0" w:afterAutospacing="0" w:line="240" w:lineRule="auto"/>
        <w:ind w:firstLine="567"/>
        <w:rPr>
          <w:rFonts w:cs="Times New Roman"/>
          <w:b/>
          <w:bCs/>
          <w:color w:val="000000"/>
          <w:lang w:val="vi-VN"/>
        </w:rPr>
      </w:pPr>
      <w:r w:rsidRPr="00A804AC">
        <w:rPr>
          <w:rFonts w:cs="Times New Roman"/>
          <w:b/>
          <w:bCs/>
          <w:color w:val="000000"/>
          <w:u w:val="single"/>
        </w:rPr>
        <w:t xml:space="preserve"> I</w:t>
      </w:r>
      <w:r w:rsidR="00BE3A5D">
        <w:rPr>
          <w:rFonts w:cs="Times New Roman"/>
          <w:b/>
          <w:bCs/>
          <w:color w:val="000000"/>
          <w:u w:val="single"/>
        </w:rPr>
        <w:t>II</w:t>
      </w:r>
      <w:r w:rsidRPr="00A804AC">
        <w:rPr>
          <w:rFonts w:cs="Times New Roman"/>
          <w:b/>
          <w:bCs/>
          <w:color w:val="000000"/>
          <w:u w:val="single"/>
        </w:rPr>
        <w:t>. TỔ CHỨC HOẠT ĐỘNG DẠY VÀ HỌC</w:t>
      </w:r>
      <w:r w:rsidRPr="00A804AC">
        <w:rPr>
          <w:rFonts w:cs="Times New Roman"/>
          <w:b/>
          <w:bCs/>
          <w:color w:val="000000"/>
        </w:rPr>
        <w:t>.</w:t>
      </w:r>
    </w:p>
    <w:p w14:paraId="01312F0B" w14:textId="77777777" w:rsidR="00E844CC" w:rsidRDefault="00E844CC" w:rsidP="00BE3A5D">
      <w:pPr>
        <w:tabs>
          <w:tab w:val="left" w:pos="-3544"/>
        </w:tabs>
        <w:spacing w:beforeLines="0" w:before="0" w:after="0" w:afterAutospacing="0" w:line="240" w:lineRule="auto"/>
        <w:rPr>
          <w:rFonts w:cs="Times New Roman"/>
          <w:b/>
        </w:rPr>
      </w:pPr>
    </w:p>
    <w:p w14:paraId="5F9E57D1" w14:textId="77777777" w:rsidR="00CD2C03" w:rsidRDefault="00CD2C03" w:rsidP="00CD2C03">
      <w:pPr>
        <w:tabs>
          <w:tab w:val="left" w:pos="-3544"/>
        </w:tabs>
        <w:spacing w:beforeLines="0" w:before="0" w:after="0" w:afterAutospacing="0" w:line="240" w:lineRule="auto"/>
        <w:ind w:firstLine="851"/>
        <w:jc w:val="center"/>
        <w:rPr>
          <w:rFonts w:cs="Times New Roman"/>
          <w:b/>
          <w:lang w:val="vi-VN"/>
        </w:rPr>
      </w:pPr>
      <w:r w:rsidRPr="00A804AC">
        <w:rPr>
          <w:rFonts w:cs="Times New Roman"/>
          <w:b/>
        </w:rPr>
        <w:t xml:space="preserve">TIẾT 2 </w:t>
      </w:r>
    </w:p>
    <w:p w14:paraId="589BCF9B" w14:textId="77777777" w:rsidR="00CD2C03" w:rsidRPr="00E844CC" w:rsidRDefault="00CD2C03" w:rsidP="00CD2C03">
      <w:pPr>
        <w:tabs>
          <w:tab w:val="left" w:pos="-3544"/>
        </w:tabs>
        <w:spacing w:beforeLines="0" w:before="0" w:after="0" w:afterAutospacing="0" w:line="240" w:lineRule="auto"/>
        <w:ind w:firstLine="851"/>
        <w:jc w:val="center"/>
        <w:rPr>
          <w:rFonts w:cs="Times New Roman"/>
          <w:b/>
          <w:lang w:val="vi-VN"/>
        </w:rPr>
      </w:pPr>
    </w:p>
    <w:tbl>
      <w:tblPr>
        <w:tblStyle w:val="LiBang"/>
        <w:tblW w:w="10325" w:type="dxa"/>
        <w:tblInd w:w="-34" w:type="dxa"/>
        <w:tblLook w:val="04A0" w:firstRow="1" w:lastRow="0" w:firstColumn="1" w:lastColumn="0" w:noHBand="0" w:noVBand="1"/>
      </w:tblPr>
      <w:tblGrid>
        <w:gridCol w:w="10325"/>
      </w:tblGrid>
      <w:tr w:rsidR="00CD2C03" w:rsidRPr="00A804AC" w14:paraId="1BE6676E" w14:textId="77777777" w:rsidTr="00175633">
        <w:trPr>
          <w:trHeight w:val="90"/>
        </w:trPr>
        <w:tc>
          <w:tcPr>
            <w:tcW w:w="10325" w:type="dxa"/>
          </w:tcPr>
          <w:p w14:paraId="6C784F9D" w14:textId="639B2979" w:rsidR="00CD2C03" w:rsidRPr="00A804AC" w:rsidRDefault="00CD2C03" w:rsidP="00175633">
            <w:pPr>
              <w:spacing w:beforeLines="0" w:before="0" w:after="0" w:afterAutospacing="0" w:line="240" w:lineRule="auto"/>
              <w:jc w:val="center"/>
              <w:rPr>
                <w:b/>
                <w:bCs/>
                <w:u w:val="single"/>
              </w:rPr>
            </w:pPr>
            <w:r w:rsidRPr="00A804AC">
              <w:rPr>
                <w:b/>
                <w:bCs/>
                <w:u w:val="single"/>
              </w:rPr>
              <w:t>Khởi đ</w:t>
            </w:r>
            <w:r w:rsidRPr="00A804AC">
              <w:rPr>
                <w:b/>
                <w:bCs/>
              </w:rPr>
              <w:t>ộ</w:t>
            </w:r>
            <w:r w:rsidRPr="00A804AC">
              <w:rPr>
                <w:b/>
                <w:bCs/>
                <w:u w:val="single"/>
              </w:rPr>
              <w:t xml:space="preserve">ng: </w:t>
            </w:r>
          </w:p>
          <w:p w14:paraId="762C294E" w14:textId="35528F0C" w:rsidR="00CD2C03" w:rsidRPr="00A804AC" w:rsidRDefault="00CD2C03" w:rsidP="00175633">
            <w:pPr>
              <w:spacing w:beforeLines="0" w:before="0" w:after="0" w:afterAutospacing="0" w:line="240" w:lineRule="auto"/>
              <w:ind w:firstLineChars="100" w:firstLine="280"/>
            </w:pPr>
            <w:r w:rsidRPr="00A804AC">
              <w:t xml:space="preserve">- </w:t>
            </w:r>
            <w:r w:rsidR="00DB1D9A">
              <w:t>Nhóm trưởng</w:t>
            </w:r>
            <w:r w:rsidRPr="00A804AC">
              <w:t xml:space="preserve"> kiểm tra sĩ số, kiểm tra đồ dùng và sự chuẩn bị của HS.</w:t>
            </w:r>
          </w:p>
          <w:p w14:paraId="5B96C172" w14:textId="77777777" w:rsidR="00DB1D9A" w:rsidRDefault="00CD2C03" w:rsidP="00175633">
            <w:pPr>
              <w:spacing w:beforeLines="0" w:before="0" w:after="0" w:afterAutospacing="0" w:line="240" w:lineRule="auto"/>
              <w:rPr>
                <w:color w:val="000000"/>
              </w:rPr>
            </w:pPr>
            <w:r w:rsidRPr="00A804AC">
              <w:rPr>
                <w:color w:val="000000"/>
              </w:rPr>
              <w:t xml:space="preserve">    - Ổn định: khởi độ</w:t>
            </w:r>
            <w:r>
              <w:rPr>
                <w:color w:val="000000"/>
              </w:rPr>
              <w:t xml:space="preserve">ng </w:t>
            </w:r>
          </w:p>
          <w:p w14:paraId="173993D1" w14:textId="3A9D3C86" w:rsidR="00CD2C03" w:rsidRPr="004A7BE6" w:rsidRDefault="00DB1D9A" w:rsidP="00175633">
            <w:pPr>
              <w:spacing w:beforeLines="0" w:before="0" w:after="0" w:afterAutospacing="0" w:line="240" w:lineRule="auto"/>
              <w:rPr>
                <w:color w:val="000000"/>
                <w:lang w:val="vi-VN"/>
              </w:rPr>
            </w:pPr>
            <w:r>
              <w:rPr>
                <w:color w:val="000000"/>
              </w:rPr>
              <w:t xml:space="preserve">    -</w:t>
            </w:r>
            <w:r w:rsidR="00CD2C03">
              <w:rPr>
                <w:color w:val="000000"/>
                <w:lang w:val="vi-VN"/>
              </w:rPr>
              <w:t xml:space="preserve"> HS hát vui.</w:t>
            </w:r>
          </w:p>
          <w:p w14:paraId="3403C2A2" w14:textId="0C35AB57" w:rsidR="00CD2C03" w:rsidRPr="00BE3A5D" w:rsidRDefault="00CD2C03" w:rsidP="00BE3A5D">
            <w:pPr>
              <w:spacing w:beforeLines="0" w:before="0" w:after="0" w:afterAutospacing="0" w:line="240" w:lineRule="auto"/>
              <w:ind w:firstLineChars="100" w:firstLine="280"/>
            </w:pPr>
            <w:r w:rsidRPr="00A804AC">
              <w:t>- GV chốt ý vào bài mới: Chủ đề</w:t>
            </w:r>
            <w:r>
              <w:t xml:space="preserve"> </w:t>
            </w:r>
            <w:r>
              <w:rPr>
                <w:lang w:val="vi-VN"/>
              </w:rPr>
              <w:t>1</w:t>
            </w:r>
            <w:r w:rsidRPr="00A804AC">
              <w:t xml:space="preserve">: </w:t>
            </w:r>
            <w:r>
              <w:t>Mĩ thuật và cuộc sống</w:t>
            </w:r>
            <w:r w:rsidRPr="00A804AC">
              <w:rPr>
                <w:lang w:val="vi-VN"/>
              </w:rPr>
              <w:t>,</w:t>
            </w:r>
            <w:r>
              <w:t xml:space="preserve"> Bài 2</w:t>
            </w:r>
            <w:r w:rsidRPr="00A804AC">
              <w:t xml:space="preserve">: </w:t>
            </w:r>
            <w:r>
              <w:t>Chấm, nét và trang trí đồ vật</w:t>
            </w:r>
            <w:r>
              <w:rPr>
                <w:lang w:val="vi-VN"/>
              </w:rPr>
              <w:t xml:space="preserve"> </w:t>
            </w:r>
            <w:r w:rsidR="00DB1D9A">
              <w:t>(</w:t>
            </w:r>
            <w:r>
              <w:rPr>
                <w:lang w:val="vi-VN"/>
              </w:rPr>
              <w:t xml:space="preserve">Tiết </w:t>
            </w:r>
            <w:r>
              <w:t>2</w:t>
            </w:r>
            <w:r>
              <w:rPr>
                <w:lang w:val="vi-VN"/>
              </w:rPr>
              <w:t>)</w:t>
            </w:r>
            <w:r w:rsidRPr="00A804AC">
              <w:rPr>
                <w:lang w:val="vi-VN"/>
              </w:rPr>
              <w:t>.</w:t>
            </w:r>
          </w:p>
          <w:p w14:paraId="0F4E90F4" w14:textId="3D27AAEF" w:rsidR="00CD2C03" w:rsidRPr="00A804AC" w:rsidRDefault="00CD2C03" w:rsidP="00175633">
            <w:pPr>
              <w:spacing w:beforeLines="0" w:before="0" w:after="0" w:afterAutospacing="0" w:line="240" w:lineRule="auto"/>
              <w:ind w:firstLineChars="100" w:firstLine="281"/>
              <w:jc w:val="center"/>
              <w:rPr>
                <w:b/>
                <w:bCs/>
                <w:u w:val="single"/>
              </w:rPr>
            </w:pPr>
            <w:r w:rsidRPr="00A804AC">
              <w:rPr>
                <w:b/>
                <w:bCs/>
                <w:u w:val="single"/>
              </w:rPr>
              <w:t>Ho</w:t>
            </w:r>
            <w:r w:rsidRPr="00A804AC">
              <w:rPr>
                <w:b/>
                <w:bCs/>
              </w:rPr>
              <w:t>ạ</w:t>
            </w:r>
            <w:r w:rsidRPr="00A804AC">
              <w:rPr>
                <w:b/>
                <w:bCs/>
                <w:u w:val="single"/>
              </w:rPr>
              <w:t>t đ</w:t>
            </w:r>
            <w:r w:rsidRPr="00A804AC">
              <w:rPr>
                <w:b/>
                <w:bCs/>
              </w:rPr>
              <w:t>ộ</w:t>
            </w:r>
            <w:r w:rsidRPr="00A804AC">
              <w:rPr>
                <w:b/>
                <w:bCs/>
                <w:u w:val="single"/>
              </w:rPr>
              <w:t>n</w:t>
            </w:r>
            <w:r w:rsidRPr="00A804AC">
              <w:rPr>
                <w:b/>
                <w:bCs/>
              </w:rPr>
              <w:t>g</w:t>
            </w:r>
            <w:r w:rsidRPr="00A804AC">
              <w:rPr>
                <w:b/>
                <w:bCs/>
                <w:u w:val="single"/>
              </w:rPr>
              <w:t xml:space="preserve"> 4: Lu</w:t>
            </w:r>
            <w:r w:rsidRPr="00A804AC">
              <w:rPr>
                <w:b/>
                <w:bCs/>
              </w:rPr>
              <w:t>yệ</w:t>
            </w:r>
            <w:r w:rsidRPr="00A804AC">
              <w:rPr>
                <w:b/>
                <w:bCs/>
                <w:u w:val="single"/>
              </w:rPr>
              <w:t>n t</w:t>
            </w:r>
            <w:r w:rsidRPr="00A804AC">
              <w:rPr>
                <w:b/>
                <w:bCs/>
              </w:rPr>
              <w:t>ập</w:t>
            </w:r>
            <w:r w:rsidRPr="00321BA8">
              <w:rPr>
                <w:b/>
                <w:bCs/>
              </w:rPr>
              <w:t>: Thực hành</w:t>
            </w:r>
            <w:r w:rsidRPr="00321BA8">
              <w:rPr>
                <w:b/>
                <w:bCs/>
                <w:lang w:val="vi-VN"/>
              </w:rPr>
              <w:t xml:space="preserve"> và trưng bày sản phẩm</w:t>
            </w:r>
            <w:r w:rsidRPr="00A804AC">
              <w:rPr>
                <w:b/>
                <w:bCs/>
                <w:u w:val="single"/>
              </w:rPr>
              <w:t xml:space="preserve"> </w:t>
            </w:r>
          </w:p>
          <w:p w14:paraId="44A519DD" w14:textId="77777777" w:rsidR="00CD2C03" w:rsidRDefault="00CD2C03" w:rsidP="00175633">
            <w:pPr>
              <w:shd w:val="clear" w:color="auto" w:fill="FFFFFF"/>
              <w:spacing w:beforeLines="0" w:before="0" w:after="0" w:afterAutospacing="0" w:line="240" w:lineRule="auto"/>
              <w:rPr>
                <w:rFonts w:eastAsia="Times New Roman"/>
                <w:bCs/>
                <w:color w:val="000000"/>
                <w:lang w:eastAsia="en-US"/>
              </w:rPr>
            </w:pPr>
            <w:r>
              <w:rPr>
                <w:iCs/>
              </w:rPr>
              <w:t>- HS</w:t>
            </w:r>
            <w:r>
              <w:rPr>
                <w:bCs/>
                <w:color w:val="000000"/>
              </w:rPr>
              <w:t xml:space="preserve"> tạo được SPMT.</w:t>
            </w:r>
          </w:p>
          <w:p w14:paraId="0CDE16B9" w14:textId="77777777" w:rsidR="00CD2C03" w:rsidRDefault="00CD2C03" w:rsidP="00175633">
            <w:pPr>
              <w:shd w:val="clear" w:color="auto" w:fill="FFFFFF"/>
              <w:spacing w:beforeLines="0" w:before="0" w:after="0" w:afterAutospacing="0" w:line="240" w:lineRule="auto"/>
              <w:rPr>
                <w:bCs/>
                <w:color w:val="000000"/>
              </w:rPr>
            </w:pPr>
            <w:r>
              <w:rPr>
                <w:iCs/>
              </w:rPr>
              <w:t>- HS</w:t>
            </w:r>
            <w:r>
              <w:rPr>
                <w:bCs/>
                <w:color w:val="000000"/>
              </w:rPr>
              <w:t xml:space="preserve"> chuẩn bị vật liệu để thực hành.</w:t>
            </w:r>
          </w:p>
          <w:p w14:paraId="3F1A5CBF" w14:textId="34F57E17" w:rsidR="00CD2C03" w:rsidRDefault="00CD2C03" w:rsidP="00175633">
            <w:pPr>
              <w:shd w:val="clear" w:color="auto" w:fill="FFFFFF"/>
              <w:spacing w:beforeLines="0" w:before="0" w:after="0" w:afterAutospacing="0" w:line="240" w:lineRule="auto"/>
              <w:rPr>
                <w:rFonts w:eastAsia="Times New Roman"/>
                <w:bCs/>
                <w:color w:val="000000"/>
                <w:lang w:eastAsia="en-US"/>
              </w:rPr>
            </w:pPr>
            <w:r>
              <w:rPr>
                <w:bCs/>
                <w:color w:val="000000"/>
              </w:rPr>
              <w:lastRenderedPageBreak/>
              <w:t>- HS thực hành theo hình thức cá nhân hoặc nhóm.</w:t>
            </w:r>
          </w:p>
          <w:p w14:paraId="2F923F66" w14:textId="77777777" w:rsidR="00AA6305" w:rsidRDefault="00CD2C03" w:rsidP="00175633">
            <w:pPr>
              <w:spacing w:beforeLines="0" w:before="0" w:after="0" w:afterAutospacing="0" w:line="240" w:lineRule="auto"/>
            </w:pPr>
            <w:r w:rsidRPr="00A804AC">
              <w:t xml:space="preserve"> - GV theo dõi, hướng dẫn và gợi ý </w:t>
            </w:r>
          </w:p>
          <w:p w14:paraId="7F4C1B72" w14:textId="77777777" w:rsidR="00AA6305" w:rsidRDefault="00AA6305" w:rsidP="00175633">
            <w:pPr>
              <w:spacing w:beforeLines="0" w:before="0" w:after="0" w:afterAutospacing="0" w:line="240" w:lineRule="auto"/>
            </w:pPr>
            <w:r>
              <w:t xml:space="preserve"> - </w:t>
            </w:r>
            <w:r w:rsidR="00CD2C03" w:rsidRPr="00A804AC">
              <w:t>HS làm bài.</w:t>
            </w:r>
          </w:p>
          <w:p w14:paraId="0A5835CF" w14:textId="50A4F99F" w:rsidR="00CD2C03" w:rsidRPr="00AA6305" w:rsidRDefault="00AA6305" w:rsidP="00175633">
            <w:pPr>
              <w:spacing w:beforeLines="0" w:before="0" w:after="0" w:afterAutospacing="0" w:line="240" w:lineRule="auto"/>
              <w:rPr>
                <w:lang w:val="vi-VN"/>
              </w:rPr>
            </w:pPr>
            <w:r>
              <w:rPr>
                <w:b/>
                <w:bCs/>
              </w:rPr>
              <w:t xml:space="preserve">  </w:t>
            </w:r>
            <w:r w:rsidR="00E102DE">
              <w:rPr>
                <w:b/>
                <w:bCs/>
              </w:rPr>
              <w:t xml:space="preserve">* </w:t>
            </w:r>
            <w:r w:rsidR="00CD2C03" w:rsidRPr="00321BA8">
              <w:rPr>
                <w:b/>
                <w:bCs/>
              </w:rPr>
              <w:t xml:space="preserve">Trưng bày sản phẩm </w:t>
            </w:r>
          </w:p>
          <w:p w14:paraId="4541FA3A" w14:textId="77777777" w:rsidR="00CD2C03" w:rsidRDefault="00CD2C03" w:rsidP="00175633">
            <w:pPr>
              <w:spacing w:beforeLines="0" w:before="0" w:after="0" w:afterAutospacing="0" w:line="240" w:lineRule="auto"/>
              <w:rPr>
                <w:rFonts w:eastAsia="Times New Roman"/>
                <w:bCs/>
                <w:color w:val="000000"/>
                <w:lang w:eastAsia="en-US"/>
              </w:rPr>
            </w:pPr>
            <w:r>
              <w:rPr>
                <w:iCs/>
              </w:rPr>
              <w:t>- HS</w:t>
            </w:r>
            <w:r>
              <w:rPr>
                <w:bCs/>
                <w:color w:val="000000"/>
              </w:rPr>
              <w:t xml:space="preserve"> trưng bày sản phẩm của cá nhân hoặc nhóm và trình bày cảm nhận của mình về SPMT.</w:t>
            </w:r>
          </w:p>
          <w:p w14:paraId="0F296A8D" w14:textId="77777777" w:rsidR="00CD2C03" w:rsidRDefault="00CD2C03" w:rsidP="00175633">
            <w:pPr>
              <w:spacing w:beforeLines="0" w:before="0" w:after="0" w:afterAutospacing="0" w:line="240" w:lineRule="auto"/>
              <w:rPr>
                <w:bCs/>
                <w:color w:val="000000"/>
              </w:rPr>
            </w:pPr>
            <w:r>
              <w:rPr>
                <w:bCs/>
                <w:color w:val="000000"/>
              </w:rPr>
              <w:t>- GV mở rộng các câu hỏi gắn với mục tiêu chủ đề theo gợi ý.</w:t>
            </w:r>
          </w:p>
          <w:p w14:paraId="42E950C7" w14:textId="77777777" w:rsidR="00CD2C03" w:rsidRDefault="00CD2C03" w:rsidP="00175633">
            <w:pPr>
              <w:spacing w:beforeLines="0" w:before="0" w:after="0" w:afterAutospacing="0" w:line="240" w:lineRule="auto"/>
              <w:rPr>
                <w:bCs/>
                <w:i/>
                <w:color w:val="000000"/>
              </w:rPr>
            </w:pPr>
            <w:r>
              <w:rPr>
                <w:bCs/>
                <w:i/>
                <w:color w:val="000000"/>
              </w:rPr>
              <w:t>+ Thảo luận về chất liệu và màu sắc trong các SPMT.</w:t>
            </w:r>
          </w:p>
          <w:p w14:paraId="0BCCCCEB" w14:textId="77777777" w:rsidR="00CD2C03" w:rsidRDefault="00CD2C03" w:rsidP="00175633">
            <w:pPr>
              <w:spacing w:beforeLines="0" w:before="0" w:after="0" w:afterAutospacing="0" w:line="240" w:lineRule="auto"/>
              <w:rPr>
                <w:bCs/>
                <w:i/>
                <w:color w:val="000000"/>
              </w:rPr>
            </w:pPr>
            <w:r>
              <w:rPr>
                <w:bCs/>
                <w:i/>
                <w:color w:val="000000"/>
              </w:rPr>
              <w:t>+ Chia sẻ cách sử dụng chấm, nét và kĩ thuật trang trí sản phẩm.</w:t>
            </w:r>
          </w:p>
          <w:p w14:paraId="4ADE190E" w14:textId="77777777" w:rsidR="00CD2C03" w:rsidRDefault="00CD2C03" w:rsidP="00175633">
            <w:pPr>
              <w:spacing w:beforeLines="0" w:before="0" w:after="0" w:afterAutospacing="0" w:line="240" w:lineRule="auto"/>
              <w:rPr>
                <w:bCs/>
                <w:i/>
                <w:color w:val="000000"/>
              </w:rPr>
            </w:pPr>
            <w:r>
              <w:rPr>
                <w:bCs/>
                <w:i/>
                <w:color w:val="000000"/>
              </w:rPr>
              <w:t>+ Nhận xét sản phẩm của bạn đã trang trí và ứng dụng của sản phẩm trong cuộc sống.</w:t>
            </w:r>
          </w:p>
          <w:p w14:paraId="45740514" w14:textId="77777777" w:rsidR="00CD2C03" w:rsidRDefault="00CD2C03" w:rsidP="00175633">
            <w:pPr>
              <w:spacing w:beforeLines="0" w:before="0" w:after="0" w:afterAutospacing="0" w:line="240" w:lineRule="auto"/>
              <w:rPr>
                <w:bCs/>
                <w:i/>
                <w:color w:val="000000"/>
              </w:rPr>
            </w:pPr>
            <w:r>
              <w:rPr>
                <w:b/>
                <w:bCs/>
                <w:i/>
                <w:color w:val="000000"/>
              </w:rPr>
              <w:t>+ GV chốt.</w:t>
            </w:r>
            <w:r>
              <w:rPr>
                <w:bCs/>
                <w:i/>
                <w:color w:val="000000"/>
              </w:rPr>
              <w:t xml:space="preserve"> Vậy là chúng ta biết cách nhận xét, đánh giá được sản phẩm của mình và của bạn. Trình bày được cảm nhận của mình về cách thực hiện chấm, nét trang trí sản phẩm. Chia sẻ được kĩ thuật thực hiện sáng tạo sản phẩm</w:t>
            </w:r>
          </w:p>
          <w:p w14:paraId="7EA5A385" w14:textId="77777777" w:rsidR="00CD2C03" w:rsidRPr="00635DE7" w:rsidRDefault="00CD2C03" w:rsidP="00175633">
            <w:pPr>
              <w:spacing w:beforeLines="0" w:before="0" w:after="0" w:afterAutospacing="0" w:line="240" w:lineRule="auto"/>
              <w:jc w:val="center"/>
              <w:rPr>
                <w:b/>
                <w:bCs/>
                <w:lang w:eastAsia="ko-KR"/>
              </w:rPr>
            </w:pPr>
            <w:r w:rsidRPr="00635DE7">
              <w:rPr>
                <w:b/>
                <w:bCs/>
                <w:lang w:eastAsia="ko-KR"/>
              </w:rPr>
              <w:t xml:space="preserve">Hoạt động </w:t>
            </w:r>
            <w:r w:rsidRPr="00635DE7">
              <w:rPr>
                <w:b/>
                <w:bCs/>
                <w:lang w:val="vi-VN" w:eastAsia="ko-KR"/>
              </w:rPr>
              <w:t>4</w:t>
            </w:r>
            <w:r w:rsidRPr="00635DE7">
              <w:rPr>
                <w:b/>
                <w:bCs/>
                <w:lang w:eastAsia="ko-KR"/>
              </w:rPr>
              <w:t xml:space="preserve">: Vận dụng </w:t>
            </w:r>
            <w:r w:rsidRPr="00635DE7">
              <w:rPr>
                <w:b/>
                <w:bCs/>
                <w:lang w:val="vi-VN" w:eastAsia="ko-KR"/>
              </w:rPr>
              <w:t>:</w:t>
            </w:r>
            <w:r w:rsidRPr="00635DE7">
              <w:rPr>
                <w:b/>
                <w:bCs/>
                <w:lang w:eastAsia="ko-KR"/>
              </w:rPr>
              <w:t xml:space="preserve"> </w:t>
            </w:r>
          </w:p>
          <w:p w14:paraId="3E6D4893" w14:textId="1AC4CF4E" w:rsidR="00CD2C03" w:rsidRDefault="00CD2C03" w:rsidP="00175633">
            <w:pPr>
              <w:spacing w:beforeLines="0" w:before="0" w:after="0" w:afterAutospacing="0" w:line="240" w:lineRule="auto"/>
              <w:rPr>
                <w:bCs/>
                <w:color w:val="000000"/>
              </w:rPr>
            </w:pPr>
            <w:r>
              <w:rPr>
                <w:bCs/>
                <w:color w:val="000000"/>
              </w:rPr>
              <w:t>- HS tìm hiểu sự nghiệp sáng tác của họa sĩ Gioóc-giơ Pi-e Sơ-ra. sách Mĩ thuật. video,…</w:t>
            </w:r>
          </w:p>
          <w:p w14:paraId="6A8EFFC5" w14:textId="3D42A026" w:rsidR="00BE3A5D" w:rsidRDefault="00AA6305" w:rsidP="00BE3A5D">
            <w:pPr>
              <w:tabs>
                <w:tab w:val="left" w:pos="3230"/>
              </w:tabs>
              <w:spacing w:beforeLines="0" w:before="0" w:after="0" w:afterAutospacing="0" w:line="240" w:lineRule="auto"/>
              <w:rPr>
                <w:bCs/>
                <w:color w:val="000000"/>
              </w:rPr>
            </w:pPr>
            <w:r w:rsidRPr="002C0096">
              <w:rPr>
                <w:bCs/>
                <w:noProof/>
                <w:color w:val="000000"/>
                <w:lang w:eastAsia="en-US"/>
              </w:rPr>
              <w:drawing>
                <wp:anchor distT="0" distB="0" distL="114300" distR="114300" simplePos="0" relativeHeight="251649024" behindDoc="0" locked="0" layoutInCell="1" allowOverlap="1" wp14:anchorId="5BB822A4" wp14:editId="565EA060">
                  <wp:simplePos x="0" y="0"/>
                  <wp:positionH relativeFrom="column">
                    <wp:posOffset>3747173</wp:posOffset>
                  </wp:positionH>
                  <wp:positionV relativeFrom="paragraph">
                    <wp:posOffset>107467</wp:posOffset>
                  </wp:positionV>
                  <wp:extent cx="1754505" cy="2179955"/>
                  <wp:effectExtent l="0" t="0" r="0" b="0"/>
                  <wp:wrapNone/>
                  <wp:docPr id="64" name="Picture 64" descr="D:\NGHIEM\NGHIEM\HO SO PHUONG -22-23\DANG SUA- 23-24\bi2\MT 4 BÀI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NGHIEM\NGHIEM\HO SO PHUONG -22-23\DANG SUA- 23-24\bi2\MT 4 BÀI 2-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4505" cy="2179955"/>
                          </a:xfrm>
                          <a:prstGeom prst="rect">
                            <a:avLst/>
                          </a:prstGeom>
                          <a:noFill/>
                          <a:ln>
                            <a:noFill/>
                          </a:ln>
                        </pic:spPr>
                      </pic:pic>
                    </a:graphicData>
                  </a:graphic>
                  <wp14:sizeRelV relativeFrom="margin">
                    <wp14:pctHeight>0</wp14:pctHeight>
                  </wp14:sizeRelV>
                </wp:anchor>
              </w:drawing>
            </w:r>
            <w:r w:rsidRPr="002C0096">
              <w:rPr>
                <w:bCs/>
                <w:noProof/>
                <w:color w:val="000000"/>
                <w:lang w:eastAsia="en-US"/>
              </w:rPr>
              <w:drawing>
                <wp:anchor distT="0" distB="0" distL="114300" distR="114300" simplePos="0" relativeHeight="251667456" behindDoc="0" locked="0" layoutInCell="1" allowOverlap="1" wp14:anchorId="43365853" wp14:editId="2C596373">
                  <wp:simplePos x="0" y="0"/>
                  <wp:positionH relativeFrom="column">
                    <wp:posOffset>472440</wp:posOffset>
                  </wp:positionH>
                  <wp:positionV relativeFrom="paragraph">
                    <wp:posOffset>207010</wp:posOffset>
                  </wp:positionV>
                  <wp:extent cx="2270125" cy="2085340"/>
                  <wp:effectExtent l="0" t="0" r="0" b="0"/>
                  <wp:wrapNone/>
                  <wp:docPr id="63" name="Picture 63" descr="D:\NGHIEM\NGHIEM\HO SO PHUONG -22-23\DANG SUA- 23-24\bi2\MT 4 BÀI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NGHIEM\NGHIEM\HO SO PHUONG -22-23\DANG SUA- 23-24\bi2\MT 4 BÀI 2-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0125" cy="208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A5D">
              <w:rPr>
                <w:bCs/>
                <w:color w:val="000000"/>
              </w:rPr>
              <w:tab/>
            </w:r>
          </w:p>
          <w:p w14:paraId="66F80A5B" w14:textId="569BD66A" w:rsidR="00BE3A5D" w:rsidRDefault="00BE3A5D" w:rsidP="00BE3A5D">
            <w:pPr>
              <w:tabs>
                <w:tab w:val="left" w:pos="3230"/>
              </w:tabs>
              <w:spacing w:beforeLines="0" w:before="0" w:after="0" w:afterAutospacing="0" w:line="240" w:lineRule="auto"/>
              <w:rPr>
                <w:bCs/>
                <w:color w:val="000000"/>
              </w:rPr>
            </w:pPr>
          </w:p>
          <w:p w14:paraId="4676A427" w14:textId="6FCF1507" w:rsidR="00BE3A5D" w:rsidRDefault="00BE3A5D" w:rsidP="00BE3A5D">
            <w:pPr>
              <w:tabs>
                <w:tab w:val="left" w:pos="7673"/>
              </w:tabs>
              <w:spacing w:beforeLines="0" w:before="0" w:after="0" w:afterAutospacing="0" w:line="240" w:lineRule="auto"/>
              <w:rPr>
                <w:bCs/>
                <w:color w:val="000000"/>
              </w:rPr>
            </w:pPr>
            <w:r>
              <w:rPr>
                <w:bCs/>
                <w:color w:val="000000"/>
              </w:rPr>
              <w:tab/>
            </w:r>
          </w:p>
          <w:p w14:paraId="5ADF78D2" w14:textId="77777777" w:rsidR="00BE3A5D" w:rsidRDefault="00BE3A5D" w:rsidP="00BE3A5D">
            <w:pPr>
              <w:tabs>
                <w:tab w:val="left" w:pos="7673"/>
              </w:tabs>
              <w:spacing w:beforeLines="0" w:before="0" w:after="0" w:afterAutospacing="0" w:line="240" w:lineRule="auto"/>
              <w:rPr>
                <w:bCs/>
                <w:color w:val="000000"/>
              </w:rPr>
            </w:pPr>
          </w:p>
          <w:p w14:paraId="6E392511" w14:textId="471A3996" w:rsidR="00BE3A5D" w:rsidRDefault="00BE3A5D" w:rsidP="00BE3A5D">
            <w:pPr>
              <w:tabs>
                <w:tab w:val="left" w:pos="7673"/>
              </w:tabs>
              <w:spacing w:beforeLines="0" w:before="0" w:after="0" w:afterAutospacing="0" w:line="240" w:lineRule="auto"/>
              <w:rPr>
                <w:bCs/>
                <w:color w:val="000000"/>
              </w:rPr>
            </w:pPr>
          </w:p>
          <w:p w14:paraId="7144A11A" w14:textId="77777777" w:rsidR="00BE3A5D" w:rsidRDefault="00BE3A5D" w:rsidP="00BE3A5D">
            <w:pPr>
              <w:tabs>
                <w:tab w:val="left" w:pos="7673"/>
              </w:tabs>
              <w:spacing w:beforeLines="0" w:before="0" w:after="0" w:afterAutospacing="0" w:line="240" w:lineRule="auto"/>
              <w:rPr>
                <w:bCs/>
                <w:color w:val="000000"/>
              </w:rPr>
            </w:pPr>
          </w:p>
          <w:p w14:paraId="28B346C0" w14:textId="1E9BF123" w:rsidR="00BE3A5D" w:rsidRDefault="00BE3A5D" w:rsidP="00BE3A5D">
            <w:pPr>
              <w:tabs>
                <w:tab w:val="left" w:pos="7673"/>
              </w:tabs>
              <w:spacing w:beforeLines="0" w:before="0" w:after="0" w:afterAutospacing="0" w:line="240" w:lineRule="auto"/>
              <w:rPr>
                <w:bCs/>
                <w:color w:val="000000"/>
              </w:rPr>
            </w:pPr>
          </w:p>
          <w:p w14:paraId="2BD9DEBE" w14:textId="215E6482" w:rsidR="00BE3A5D" w:rsidRDefault="00BE3A5D" w:rsidP="00BE3A5D">
            <w:pPr>
              <w:tabs>
                <w:tab w:val="left" w:pos="7673"/>
              </w:tabs>
              <w:spacing w:beforeLines="0" w:before="0" w:after="0" w:afterAutospacing="0" w:line="240" w:lineRule="auto"/>
              <w:rPr>
                <w:bCs/>
                <w:color w:val="000000"/>
              </w:rPr>
            </w:pPr>
          </w:p>
          <w:p w14:paraId="7DE607BD" w14:textId="11606404" w:rsidR="00BE3A5D" w:rsidRDefault="00BE3A5D" w:rsidP="00BE3A5D">
            <w:pPr>
              <w:tabs>
                <w:tab w:val="left" w:pos="6151"/>
              </w:tabs>
              <w:spacing w:beforeLines="0" w:before="0" w:after="0" w:afterAutospacing="0" w:line="240" w:lineRule="auto"/>
              <w:rPr>
                <w:bCs/>
                <w:color w:val="000000"/>
              </w:rPr>
            </w:pPr>
          </w:p>
          <w:p w14:paraId="0185F89D" w14:textId="24E1EF5C" w:rsidR="00CD2C03" w:rsidRDefault="00CD2C03" w:rsidP="00175633">
            <w:pPr>
              <w:spacing w:beforeLines="0" w:before="0" w:after="0" w:afterAutospacing="0" w:line="240" w:lineRule="auto"/>
              <w:rPr>
                <w:bCs/>
                <w:color w:val="000000"/>
              </w:rPr>
            </w:pPr>
          </w:p>
          <w:p w14:paraId="0B9F3DE9" w14:textId="6D011723" w:rsidR="00CD2C03" w:rsidRDefault="00CD2C03" w:rsidP="00175633">
            <w:pPr>
              <w:spacing w:beforeLines="0" w:before="0" w:after="0" w:afterAutospacing="0" w:line="240" w:lineRule="auto"/>
              <w:rPr>
                <w:bCs/>
                <w:color w:val="000000"/>
              </w:rPr>
            </w:pPr>
          </w:p>
          <w:p w14:paraId="7716C0D3" w14:textId="596AB8AE" w:rsidR="00CD2C03" w:rsidRDefault="00CD2C03" w:rsidP="00175633">
            <w:pPr>
              <w:spacing w:beforeLines="0" w:before="0" w:after="0" w:afterAutospacing="0" w:line="240" w:lineRule="auto"/>
              <w:rPr>
                <w:bCs/>
                <w:color w:val="000000"/>
              </w:rPr>
            </w:pPr>
          </w:p>
          <w:p w14:paraId="3EF0584C" w14:textId="26C0801E" w:rsidR="00CD2C03" w:rsidRDefault="00CD2C03" w:rsidP="00175633">
            <w:pPr>
              <w:spacing w:beforeLines="0" w:before="0" w:after="0" w:afterAutospacing="0" w:line="240" w:lineRule="auto"/>
              <w:rPr>
                <w:bCs/>
                <w:color w:val="000000"/>
              </w:rPr>
            </w:pPr>
          </w:p>
          <w:p w14:paraId="071C4FAE" w14:textId="391988CE" w:rsidR="00CD2C03" w:rsidRDefault="00CD2C03" w:rsidP="00AA6305">
            <w:pPr>
              <w:tabs>
                <w:tab w:val="left" w:pos="2757"/>
              </w:tabs>
              <w:spacing w:beforeLines="0" w:before="0" w:after="0" w:afterAutospacing="0" w:line="240" w:lineRule="auto"/>
              <w:rPr>
                <w:bCs/>
                <w:color w:val="000000"/>
              </w:rPr>
            </w:pPr>
            <w:r>
              <w:rPr>
                <w:bCs/>
                <w:color w:val="000000"/>
              </w:rPr>
              <w:t>- HS tìm hiểu kĩ thuật chấm màu qua một số tác phẩm của họa sĩ Gioóc-giơ Pi-e Sơ-ra. đã gợi ý trong SGK trang 13.</w:t>
            </w:r>
          </w:p>
          <w:p w14:paraId="64297F61" w14:textId="77777777" w:rsidR="00CD2C03" w:rsidRDefault="00CD2C03" w:rsidP="00175633">
            <w:pPr>
              <w:spacing w:beforeLines="0" w:before="0" w:after="0" w:afterAutospacing="0" w:line="240" w:lineRule="auto"/>
              <w:rPr>
                <w:b/>
                <w:bCs/>
                <w:lang w:eastAsia="ko-KR"/>
              </w:rPr>
            </w:pPr>
            <w:r>
              <w:rPr>
                <w:b/>
                <w:bCs/>
                <w:i/>
                <w:color w:val="000000"/>
              </w:rPr>
              <w:t>+ GV chốt.</w:t>
            </w:r>
            <w:r>
              <w:rPr>
                <w:bCs/>
                <w:i/>
                <w:color w:val="000000"/>
              </w:rPr>
              <w:t xml:space="preserve"> Vậy là chúng ta biết cách có sự hiểu biết về cuộc đời và sự nghiệp của họa sĩ Gioóc-giơ Pi-e Sơ-ra (1859 – 1891). biết về kĩ thuật chấm của họa sĩ Gioóc-giơ Pi-e Sơ-ra.</w:t>
            </w:r>
          </w:p>
          <w:p w14:paraId="71B7F52C" w14:textId="77777777" w:rsidR="00BE3A5D" w:rsidRDefault="00BE3A5D" w:rsidP="00BE3A5D">
            <w:pPr>
              <w:numPr>
                <w:ilvl w:val="0"/>
                <w:numId w:val="13"/>
              </w:numPr>
              <w:spacing w:beforeLines="0" w:before="0" w:after="0" w:afterAutospacing="0" w:line="240" w:lineRule="auto"/>
              <w:rPr>
                <w:lang w:eastAsia="ko-KR"/>
              </w:rPr>
            </w:pPr>
            <w:r>
              <w:rPr>
                <w:lang w:eastAsia="ko-KR"/>
              </w:rPr>
              <w:t>Giáo dục học sinh</w:t>
            </w:r>
          </w:p>
          <w:p w14:paraId="1F29EEB0" w14:textId="77777777" w:rsidR="00905FBD" w:rsidRDefault="00BE3A5D" w:rsidP="00BE3A5D">
            <w:pPr>
              <w:numPr>
                <w:ilvl w:val="0"/>
                <w:numId w:val="13"/>
              </w:numPr>
              <w:spacing w:beforeLines="0" w:before="0" w:after="0" w:afterAutospacing="0" w:line="240" w:lineRule="auto"/>
              <w:rPr>
                <w:lang w:eastAsia="ko-KR"/>
              </w:rPr>
            </w:pPr>
            <w:r>
              <w:rPr>
                <w:lang w:eastAsia="ko-KR"/>
              </w:rPr>
              <w:t>Nhận xét</w:t>
            </w:r>
            <w:r w:rsidR="00905FBD">
              <w:rPr>
                <w:lang w:eastAsia="ko-KR"/>
              </w:rPr>
              <w:t xml:space="preserve"> tiết học</w:t>
            </w:r>
          </w:p>
          <w:p w14:paraId="38C5EB73" w14:textId="67058B2B" w:rsidR="00CD2C03" w:rsidRPr="00A804AC" w:rsidRDefault="00BE3A5D" w:rsidP="00BE3A5D">
            <w:pPr>
              <w:numPr>
                <w:ilvl w:val="0"/>
                <w:numId w:val="13"/>
              </w:numPr>
              <w:spacing w:beforeLines="0" w:before="0" w:after="0" w:afterAutospacing="0" w:line="240" w:lineRule="auto"/>
              <w:rPr>
                <w:lang w:eastAsia="ko-KR"/>
              </w:rPr>
            </w:pPr>
            <w:r>
              <w:rPr>
                <w:lang w:eastAsia="ko-KR"/>
              </w:rPr>
              <w:t>Dăn</w:t>
            </w:r>
            <w:r w:rsidR="00905FBD">
              <w:rPr>
                <w:lang w:eastAsia="ko-KR"/>
              </w:rPr>
              <w:t xml:space="preserve"> dò</w:t>
            </w:r>
          </w:p>
        </w:tc>
      </w:tr>
    </w:tbl>
    <w:p w14:paraId="711AB9D4" w14:textId="4AC9810D" w:rsidR="00CD2C03" w:rsidRPr="00A804AC" w:rsidRDefault="00CD2C03" w:rsidP="00CD2C03">
      <w:pPr>
        <w:spacing w:beforeLines="0" w:before="0" w:after="0" w:afterAutospacing="0" w:line="240" w:lineRule="auto"/>
        <w:rPr>
          <w:rFonts w:cs="Times New Roman"/>
          <w:b/>
          <w:bCs/>
        </w:rPr>
      </w:pPr>
    </w:p>
    <w:p w14:paraId="2957F62C" w14:textId="77777777" w:rsidR="00CD2C03" w:rsidRPr="00A804AC" w:rsidRDefault="00CD2C03" w:rsidP="00CD2C03">
      <w:pPr>
        <w:spacing w:beforeLines="0" w:before="0" w:after="0" w:afterAutospacing="0" w:line="240" w:lineRule="auto"/>
        <w:rPr>
          <w:rFonts w:cs="Times New Roman"/>
          <w:b/>
          <w:bCs/>
        </w:rPr>
      </w:pPr>
      <w:r w:rsidRPr="00A804AC">
        <w:rPr>
          <w:rFonts w:cs="Times New Roman"/>
          <w:b/>
          <w:bCs/>
        </w:rPr>
        <w:t>V/ ĐIỀU CHỈNH SAU TIẾT DẠY:</w:t>
      </w:r>
    </w:p>
    <w:p w14:paraId="294B5784" w14:textId="38049B89" w:rsidR="00C5485B" w:rsidRDefault="00CD2C03" w:rsidP="00C63C0B">
      <w:pPr>
        <w:spacing w:beforeLines="0" w:before="0" w:after="0" w:afterAutospacing="0" w:line="240" w:lineRule="auto"/>
        <w:rPr>
          <w:rFonts w:cs="Times New Roman"/>
        </w:rPr>
      </w:pPr>
      <w:r w:rsidRPr="00A804AC">
        <w:rPr>
          <w:rFonts w:cs="Times New Roman"/>
        </w:rPr>
        <w:t>….………………………………………………………………………………………………………………………………………………………………………………………………………………………………………………………………………………………………………………………………………………………………………………………………………………………………………………………………………………………………………………………………………………………………………………………………………………………………………………………</w:t>
      </w:r>
    </w:p>
    <w:p w14:paraId="7301B378" w14:textId="77777777" w:rsidR="00C63C0B" w:rsidRPr="00C63C0B" w:rsidRDefault="00C63C0B" w:rsidP="00C63C0B">
      <w:pPr>
        <w:spacing w:beforeLines="0" w:before="0" w:after="0" w:afterAutospacing="0" w:line="240" w:lineRule="auto"/>
        <w:rPr>
          <w:rFonts w:cs="Times New Roman"/>
        </w:rPr>
      </w:pPr>
    </w:p>
    <w:p w14:paraId="14190E92" w14:textId="34D70A5C" w:rsidR="00CD2C03" w:rsidRPr="00C63C0B" w:rsidRDefault="00CD2C03" w:rsidP="00CD2C03">
      <w:pPr>
        <w:spacing w:beforeLines="0" w:before="0" w:after="0" w:afterAutospacing="0" w:line="240" w:lineRule="auto"/>
        <w:jc w:val="left"/>
        <w:rPr>
          <w:rFonts w:cs="Times New Roman"/>
        </w:rPr>
      </w:pPr>
      <w:r w:rsidRPr="00C5485B">
        <w:rPr>
          <w:rFonts w:cs="Times New Roman"/>
        </w:rPr>
        <w:lastRenderedPageBreak/>
        <w:t>Ngày dạy:</w:t>
      </w:r>
      <w:r w:rsidRPr="00C5485B">
        <w:rPr>
          <w:rFonts w:cs="Times New Roman"/>
          <w:lang w:val="vi-VN"/>
        </w:rPr>
        <w:t xml:space="preserve"> </w:t>
      </w:r>
      <w:r w:rsidRPr="00C5485B">
        <w:rPr>
          <w:rFonts w:cs="Times New Roman"/>
        </w:rPr>
        <w:t xml:space="preserve">Tiết 1: Tuần </w:t>
      </w:r>
      <w:r w:rsidRPr="00C5485B">
        <w:rPr>
          <w:rFonts w:cs="Times New Roman"/>
          <w:lang w:val="vi-VN"/>
        </w:rPr>
        <w:t>5</w:t>
      </w:r>
      <w:r w:rsidRPr="00C5485B">
        <w:rPr>
          <w:rFonts w:cs="Times New Roman"/>
        </w:rPr>
        <w:t>, ngày</w:t>
      </w:r>
      <w:r w:rsidRPr="00C5485B">
        <w:rPr>
          <w:rFonts w:cs="Times New Roman"/>
          <w:lang w:val="vi-VN"/>
        </w:rPr>
        <w:t xml:space="preserve"> </w:t>
      </w:r>
      <w:r w:rsidR="0089467F" w:rsidRPr="00C5485B">
        <w:rPr>
          <w:rFonts w:cs="Times New Roman"/>
        </w:rPr>
        <w:t>0</w:t>
      </w:r>
      <w:r w:rsidR="00C63C0B">
        <w:rPr>
          <w:rFonts w:cs="Times New Roman"/>
        </w:rPr>
        <w:t>7</w:t>
      </w:r>
      <w:r w:rsidRPr="00C5485B">
        <w:rPr>
          <w:rFonts w:cs="Times New Roman"/>
          <w:lang w:val="vi-VN"/>
        </w:rPr>
        <w:t>/</w:t>
      </w:r>
      <w:r w:rsidR="0089467F" w:rsidRPr="00C5485B">
        <w:rPr>
          <w:rFonts w:cs="Times New Roman"/>
        </w:rPr>
        <w:t>10</w:t>
      </w:r>
      <w:r w:rsidRPr="00C5485B">
        <w:rPr>
          <w:rFonts w:cs="Times New Roman"/>
          <w:lang w:val="vi-VN"/>
        </w:rPr>
        <w:t>/202</w:t>
      </w:r>
      <w:r w:rsidR="00C63C0B">
        <w:rPr>
          <w:rFonts w:cs="Times New Roman"/>
        </w:rPr>
        <w:t>5</w:t>
      </w:r>
      <w:r w:rsidRPr="00C5485B">
        <w:rPr>
          <w:rFonts w:cs="Times New Roman"/>
          <w:lang w:val="vi-VN"/>
        </w:rPr>
        <w:t xml:space="preserve">  </w:t>
      </w:r>
      <w:r w:rsidRPr="00C5485B">
        <w:rPr>
          <w:rFonts w:cs="Times New Roman"/>
        </w:rPr>
        <w:t xml:space="preserve"> Tiết </w:t>
      </w:r>
      <w:r w:rsidRPr="00C5485B">
        <w:rPr>
          <w:rFonts w:cs="Times New Roman"/>
          <w:lang w:val="vi-VN"/>
        </w:rPr>
        <w:t>2</w:t>
      </w:r>
      <w:r w:rsidRPr="00C5485B">
        <w:rPr>
          <w:rFonts w:cs="Times New Roman"/>
        </w:rPr>
        <w:t xml:space="preserve">: Tuần </w:t>
      </w:r>
      <w:r w:rsidRPr="00C5485B">
        <w:rPr>
          <w:rFonts w:cs="Times New Roman"/>
          <w:lang w:val="vi-VN"/>
        </w:rPr>
        <w:t>6</w:t>
      </w:r>
      <w:r w:rsidRPr="00C5485B">
        <w:rPr>
          <w:rFonts w:cs="Times New Roman"/>
        </w:rPr>
        <w:t>, ngày</w:t>
      </w:r>
      <w:r w:rsidRPr="00C5485B">
        <w:rPr>
          <w:rFonts w:cs="Times New Roman"/>
          <w:lang w:val="vi-VN"/>
        </w:rPr>
        <w:t xml:space="preserve"> </w:t>
      </w:r>
      <w:r w:rsidR="0089467F" w:rsidRPr="00C5485B">
        <w:rPr>
          <w:rFonts w:cs="Times New Roman"/>
        </w:rPr>
        <w:t>0</w:t>
      </w:r>
      <w:r w:rsidR="00C63C0B">
        <w:rPr>
          <w:rFonts w:cs="Times New Roman"/>
        </w:rPr>
        <w:t>14</w:t>
      </w:r>
      <w:r w:rsidRPr="00C5485B">
        <w:rPr>
          <w:rFonts w:cs="Times New Roman"/>
          <w:lang w:val="vi-VN"/>
        </w:rPr>
        <w:t>/</w:t>
      </w:r>
      <w:r w:rsidR="0089467F" w:rsidRPr="00C5485B">
        <w:rPr>
          <w:rFonts w:cs="Times New Roman"/>
        </w:rPr>
        <w:t>10</w:t>
      </w:r>
      <w:r w:rsidRPr="00C5485B">
        <w:rPr>
          <w:rFonts w:cs="Times New Roman"/>
          <w:lang w:val="vi-VN"/>
        </w:rPr>
        <w:t>/202</w:t>
      </w:r>
      <w:r w:rsidR="00C63C0B">
        <w:rPr>
          <w:rFonts w:cs="Times New Roman"/>
        </w:rPr>
        <w:t>5</w:t>
      </w:r>
    </w:p>
    <w:p w14:paraId="3A902E2B" w14:textId="77777777" w:rsidR="0089467F" w:rsidRPr="0089467F" w:rsidRDefault="0089467F" w:rsidP="0089467F">
      <w:pPr>
        <w:spacing w:before="120" w:after="0" w:afterAutospacing="0" w:line="240" w:lineRule="auto"/>
        <w:jc w:val="center"/>
        <w:rPr>
          <w:b/>
          <w:color w:val="000000" w:themeColor="text1"/>
          <w:lang w:val="vi-VN"/>
        </w:rPr>
      </w:pPr>
      <w:r w:rsidRPr="0089467F">
        <w:rPr>
          <w:b/>
          <w:color w:val="000000" w:themeColor="text1"/>
          <w:lang w:val="vi-VN"/>
        </w:rPr>
        <w:t>KẾ HOẠCH BÀI DẠY</w:t>
      </w:r>
    </w:p>
    <w:p w14:paraId="4822B02F" w14:textId="08379BED" w:rsidR="00CD2C03" w:rsidRPr="0089467F" w:rsidRDefault="0089467F" w:rsidP="0089467F">
      <w:pPr>
        <w:spacing w:before="120" w:after="0" w:afterAutospacing="0" w:line="240" w:lineRule="auto"/>
        <w:jc w:val="center"/>
        <w:rPr>
          <w:b/>
          <w:color w:val="000000" w:themeColor="text1"/>
        </w:rPr>
      </w:pPr>
      <w:r w:rsidRPr="0089467F">
        <w:rPr>
          <w:b/>
          <w:color w:val="000000" w:themeColor="text1"/>
          <w:lang w:val="vi-VN"/>
        </w:rPr>
        <w:t>MÔN: MỸ THUẬT</w:t>
      </w:r>
    </w:p>
    <w:p w14:paraId="7BD529B8" w14:textId="77777777" w:rsidR="00CD2C03" w:rsidRPr="0089467F" w:rsidRDefault="00CD2C03" w:rsidP="00CD2C03">
      <w:pPr>
        <w:spacing w:beforeLines="0" w:before="0" w:after="0" w:afterAutospacing="0" w:line="240" w:lineRule="auto"/>
        <w:jc w:val="center"/>
        <w:rPr>
          <w:rFonts w:eastAsia="Times New Roman"/>
          <w:b/>
          <w:bCs/>
          <w:color w:val="000000"/>
          <w:lang w:eastAsia="en-US"/>
        </w:rPr>
      </w:pPr>
      <w:r w:rsidRPr="0089467F">
        <w:rPr>
          <w:b/>
          <w:bCs/>
          <w:color w:val="000000"/>
        </w:rPr>
        <w:t xml:space="preserve">Chủ đề 2: </w:t>
      </w:r>
      <w:r w:rsidRPr="0089467F">
        <w:rPr>
          <w:b/>
        </w:rPr>
        <w:t>HÌNH VÀ SỰ CHUYỂN ĐỘNG CỦA HÌNH</w:t>
      </w:r>
    </w:p>
    <w:p w14:paraId="3BAE670A" w14:textId="77777777" w:rsidR="00CD2C03" w:rsidRPr="0089467F" w:rsidRDefault="00CD2C03" w:rsidP="00CD2C03">
      <w:pPr>
        <w:spacing w:beforeLines="0" w:before="0" w:after="0" w:afterAutospacing="0" w:line="240" w:lineRule="auto"/>
        <w:jc w:val="center"/>
        <w:rPr>
          <w:b/>
          <w:color w:val="000000"/>
        </w:rPr>
      </w:pPr>
      <w:r w:rsidRPr="0089467F">
        <w:rPr>
          <w:b/>
          <w:color w:val="000000"/>
        </w:rPr>
        <w:t>Bài 3: THIÊN NHIÊN MUÔN HÌNH</w:t>
      </w:r>
    </w:p>
    <w:p w14:paraId="2CB3B364" w14:textId="104C93D4" w:rsidR="00CD2C03" w:rsidRPr="00B645B1" w:rsidRDefault="00CD2C03" w:rsidP="00CD2C03">
      <w:pPr>
        <w:spacing w:beforeLines="0" w:before="0" w:after="0" w:afterAutospacing="0" w:line="240" w:lineRule="auto"/>
        <w:jc w:val="center"/>
        <w:rPr>
          <w:color w:val="000000" w:themeColor="text1"/>
          <w:sz w:val="36"/>
          <w:szCs w:val="36"/>
        </w:rPr>
      </w:pPr>
      <w:r w:rsidRPr="00B645B1">
        <w:rPr>
          <w:color w:val="000000" w:themeColor="text1"/>
          <w:sz w:val="36"/>
          <w:szCs w:val="36"/>
        </w:rPr>
        <w:t xml:space="preserve"> (Thời lượng 2 tiết)</w:t>
      </w:r>
    </w:p>
    <w:p w14:paraId="04F5C51E" w14:textId="77777777" w:rsidR="00CD2C03" w:rsidRDefault="00CD2C03" w:rsidP="00CD2C03">
      <w:pPr>
        <w:spacing w:beforeLines="0" w:before="0" w:after="0" w:afterAutospacing="0" w:line="240" w:lineRule="auto"/>
        <w:jc w:val="center"/>
        <w:rPr>
          <w:rFonts w:cs="Times New Roman"/>
          <w:i/>
          <w:color w:val="000000"/>
        </w:rPr>
      </w:pPr>
    </w:p>
    <w:p w14:paraId="1FE5E9EB" w14:textId="77777777" w:rsidR="0089467F" w:rsidRPr="00A804AC" w:rsidRDefault="0089467F" w:rsidP="00CD2C03">
      <w:pPr>
        <w:spacing w:beforeLines="0" w:before="0" w:after="0" w:afterAutospacing="0" w:line="240" w:lineRule="auto"/>
        <w:jc w:val="center"/>
        <w:rPr>
          <w:rFonts w:cs="Times New Roman"/>
          <w:i/>
          <w:color w:val="000000"/>
        </w:rPr>
      </w:pPr>
    </w:p>
    <w:p w14:paraId="6397D5CE" w14:textId="77777777" w:rsidR="00CD2C03" w:rsidRPr="00FA03FF" w:rsidRDefault="00CD2C03" w:rsidP="00CD2C03">
      <w:pPr>
        <w:shd w:val="clear" w:color="auto" w:fill="FFFFFF"/>
        <w:spacing w:beforeLines="0" w:before="0" w:after="0" w:afterAutospacing="0" w:line="240" w:lineRule="auto"/>
        <w:ind w:firstLine="567"/>
        <w:rPr>
          <w:rFonts w:ascii="Arial" w:eastAsia="Times New Roman" w:hAnsi="Arial" w:cs="Arial"/>
          <w:color w:val="000000"/>
          <w:sz w:val="24"/>
          <w:szCs w:val="24"/>
          <w:u w:val="single"/>
          <w:lang w:eastAsia="en-US"/>
        </w:rPr>
      </w:pPr>
      <w:r w:rsidRPr="00FA03FF">
        <w:rPr>
          <w:b/>
          <w:bCs/>
          <w:color w:val="000000"/>
          <w:u w:val="single"/>
        </w:rPr>
        <w:t xml:space="preserve">I. MỤC TIÊU CHỦ ĐỀ: </w:t>
      </w:r>
    </w:p>
    <w:p w14:paraId="52F22BBB" w14:textId="77777777" w:rsidR="00CD2C03" w:rsidRDefault="00CD2C03" w:rsidP="00CD2C03">
      <w:pPr>
        <w:shd w:val="clear" w:color="auto" w:fill="FFFFFF"/>
        <w:spacing w:beforeLines="0" w:before="0" w:after="0" w:afterAutospacing="0" w:line="240" w:lineRule="auto"/>
        <w:ind w:firstLine="567"/>
        <w:rPr>
          <w:rFonts w:eastAsia="Times New Roman"/>
          <w:bCs/>
          <w:color w:val="000000"/>
          <w:lang w:eastAsia="en-US"/>
        </w:rPr>
      </w:pPr>
      <w:r>
        <w:rPr>
          <w:bCs/>
          <w:color w:val="000000"/>
        </w:rPr>
        <w:t xml:space="preserve">   - Nhận biết được vẻ đẹp của thiên nhiên qua các yếu tố tạo hình.</w:t>
      </w:r>
    </w:p>
    <w:p w14:paraId="2F84945A" w14:textId="77777777" w:rsidR="00CD2C03" w:rsidRDefault="00CD2C03" w:rsidP="00CD2C03">
      <w:pPr>
        <w:shd w:val="clear" w:color="auto" w:fill="FFFFFF"/>
        <w:spacing w:beforeLines="0" w:before="0" w:after="0" w:afterAutospacing="0" w:line="240" w:lineRule="auto"/>
        <w:ind w:firstLine="567"/>
        <w:rPr>
          <w:bCs/>
          <w:color w:val="000000"/>
        </w:rPr>
      </w:pPr>
      <w:r>
        <w:rPr>
          <w:bCs/>
          <w:color w:val="000000"/>
        </w:rPr>
        <w:t xml:space="preserve">   - Biết sắp xếp mật độ của chấm, nét để tạo sự chuyển động của hình trong SPMT.</w:t>
      </w:r>
    </w:p>
    <w:p w14:paraId="0C3C1E5C" w14:textId="77777777" w:rsidR="00CD2C03" w:rsidRDefault="00CD2C03" w:rsidP="00CD2C03">
      <w:pPr>
        <w:shd w:val="clear" w:color="auto" w:fill="FFFFFF"/>
        <w:spacing w:beforeLines="0" w:before="0" w:after="0" w:afterAutospacing="0" w:line="240" w:lineRule="auto"/>
        <w:ind w:firstLine="567"/>
        <w:rPr>
          <w:bCs/>
          <w:color w:val="000000"/>
        </w:rPr>
      </w:pPr>
      <w:r>
        <w:rPr>
          <w:bCs/>
          <w:color w:val="000000"/>
        </w:rPr>
        <w:t xml:space="preserve">   - Cảm nhận được sự chuyển động của hình, màu trong thực hành sáng tạo.</w:t>
      </w:r>
    </w:p>
    <w:p w14:paraId="5CD0526E" w14:textId="3F878B24" w:rsidR="00AA6305" w:rsidRDefault="00AA6305" w:rsidP="00AA6305">
      <w:pPr>
        <w:shd w:val="clear" w:color="auto" w:fill="FFFFFF"/>
        <w:spacing w:beforeLines="0" w:before="0" w:after="0" w:afterAutospacing="0" w:line="240" w:lineRule="auto"/>
        <w:ind w:firstLine="567"/>
        <w:rPr>
          <w:rFonts w:ascii="Arial" w:hAnsi="Arial" w:cs="Arial"/>
          <w:color w:val="000000"/>
          <w:sz w:val="24"/>
          <w:szCs w:val="24"/>
        </w:rPr>
      </w:pPr>
      <w:r>
        <w:rPr>
          <w:b/>
          <w:bCs/>
          <w:color w:val="000000"/>
        </w:rPr>
        <w:t xml:space="preserve">   Năng lực.</w:t>
      </w:r>
    </w:p>
    <w:p w14:paraId="2BBBC063" w14:textId="2DD5043B" w:rsidR="00AA6305" w:rsidRDefault="00AA6305" w:rsidP="00AA6305">
      <w:pPr>
        <w:shd w:val="clear" w:color="auto" w:fill="FFFFFF"/>
        <w:spacing w:beforeLines="0" w:before="0" w:after="0" w:afterAutospacing="0" w:line="240" w:lineRule="auto"/>
        <w:ind w:firstLine="567"/>
        <w:rPr>
          <w:bCs/>
          <w:color w:val="000000"/>
        </w:rPr>
      </w:pPr>
      <w:r>
        <w:rPr>
          <w:bCs/>
          <w:color w:val="000000"/>
        </w:rPr>
        <w:t xml:space="preserve">     Quan sát và cảm nhận được vẻ đẹp thiên nhiên, cuộc sống xung quanh. Nắm bắt được đặc điểm, tính chất của thiên nhiên để đưa vào sản phẩm. Cảm thụ vẻ đẹp thiên nhiên thông qua hình dáng, màu sắc của sản phẩm.</w:t>
      </w:r>
    </w:p>
    <w:p w14:paraId="796564D8" w14:textId="0D7AA3E5" w:rsidR="00CD2C03" w:rsidRDefault="00AA6305" w:rsidP="00CD2C03">
      <w:pPr>
        <w:shd w:val="clear" w:color="auto" w:fill="FFFFFF"/>
        <w:spacing w:beforeLines="0" w:before="0" w:after="0" w:afterAutospacing="0" w:line="240" w:lineRule="auto"/>
        <w:ind w:firstLine="567"/>
        <w:rPr>
          <w:bCs/>
          <w:color w:val="000000"/>
        </w:rPr>
      </w:pPr>
      <w:r>
        <w:rPr>
          <w:b/>
          <w:bCs/>
          <w:color w:val="000000"/>
        </w:rPr>
        <w:t xml:space="preserve">   P</w:t>
      </w:r>
      <w:r w:rsidR="00CD2C03">
        <w:rPr>
          <w:b/>
          <w:bCs/>
          <w:color w:val="000000"/>
        </w:rPr>
        <w:t>hẩm chất.</w:t>
      </w:r>
    </w:p>
    <w:p w14:paraId="7B33C29D" w14:textId="601021E6" w:rsidR="00CD2C03" w:rsidRDefault="00CD2C03" w:rsidP="00AA6305">
      <w:pPr>
        <w:shd w:val="clear" w:color="auto" w:fill="FFFFFF"/>
        <w:spacing w:beforeLines="0" w:before="0" w:after="0" w:afterAutospacing="0" w:line="240" w:lineRule="auto"/>
        <w:ind w:firstLine="567"/>
        <w:rPr>
          <w:bCs/>
          <w:color w:val="000000"/>
        </w:rPr>
      </w:pPr>
      <w:r>
        <w:rPr>
          <w:bCs/>
          <w:color w:val="000000"/>
        </w:rPr>
        <w:t xml:space="preserve">   </w:t>
      </w:r>
      <w:r w:rsidR="00AA6305">
        <w:rPr>
          <w:bCs/>
          <w:color w:val="000000"/>
        </w:rPr>
        <w:t xml:space="preserve"> </w:t>
      </w:r>
      <w:r>
        <w:rPr>
          <w:bCs/>
          <w:color w:val="000000"/>
        </w:rPr>
        <w:t xml:space="preserve"> Chủ đề góp phần bồi dưỡng đức tính chăm chỉ, trung thực, trách nhiệm, yêu nước và nhân ái ở HS.</w:t>
      </w:r>
      <w:r w:rsidR="00AA6305">
        <w:rPr>
          <w:bCs/>
          <w:color w:val="000000"/>
        </w:rPr>
        <w:t xml:space="preserve"> </w:t>
      </w:r>
      <w:r>
        <w:rPr>
          <w:bCs/>
          <w:color w:val="000000"/>
        </w:rPr>
        <w:t xml:space="preserve"> Phát triển tình yêu thiên nhiên và có ý thức bảo vệ thiên nhiên, môi trường.</w:t>
      </w:r>
    </w:p>
    <w:p w14:paraId="27E85B44" w14:textId="6B2F3BB5" w:rsidR="00CD2C03" w:rsidRDefault="00CD2C03" w:rsidP="00CD2C03">
      <w:pPr>
        <w:shd w:val="clear" w:color="auto" w:fill="FFFFFF"/>
        <w:spacing w:beforeLines="0" w:before="0" w:after="0" w:afterAutospacing="0" w:line="240" w:lineRule="auto"/>
        <w:ind w:firstLine="567"/>
        <w:rPr>
          <w:b/>
          <w:bCs/>
          <w:color w:val="000000"/>
        </w:rPr>
      </w:pPr>
      <w:r w:rsidRPr="00D537E5">
        <w:rPr>
          <w:b/>
          <w:bCs/>
          <w:color w:val="000000"/>
          <w:u w:val="single"/>
        </w:rPr>
        <w:t>II. ĐỒ DÙNG DẠY HỌC</w:t>
      </w:r>
      <w:r>
        <w:rPr>
          <w:b/>
          <w:bCs/>
          <w:color w:val="000000"/>
        </w:rPr>
        <w:t>.</w:t>
      </w:r>
    </w:p>
    <w:p w14:paraId="180208E9" w14:textId="77777777" w:rsidR="00CD2C03" w:rsidRDefault="00CD2C03" w:rsidP="00CD2C03">
      <w:pPr>
        <w:shd w:val="clear" w:color="auto" w:fill="FFFFFF"/>
        <w:spacing w:beforeLines="0" w:before="0" w:after="0" w:afterAutospacing="0" w:line="240" w:lineRule="auto"/>
        <w:ind w:firstLine="567"/>
        <w:rPr>
          <w:b/>
          <w:bCs/>
          <w:color w:val="000000"/>
        </w:rPr>
      </w:pPr>
      <w:r>
        <w:rPr>
          <w:b/>
          <w:bCs/>
          <w:color w:val="000000"/>
        </w:rPr>
        <w:t>1. Giáo viên.</w:t>
      </w:r>
    </w:p>
    <w:p w14:paraId="211C97E1" w14:textId="77777777" w:rsidR="00CD2C03" w:rsidRDefault="00CD2C03" w:rsidP="00CD2C03">
      <w:pPr>
        <w:shd w:val="clear" w:color="auto" w:fill="FFFFFF"/>
        <w:spacing w:beforeLines="0" w:before="0" w:after="0" w:afterAutospacing="0" w:line="240" w:lineRule="auto"/>
        <w:ind w:firstLine="567"/>
        <w:rPr>
          <w:color w:val="000000"/>
        </w:rPr>
      </w:pPr>
      <w:r>
        <w:rPr>
          <w:rFonts w:ascii="Arial" w:hAnsi="Arial" w:cs="Arial"/>
          <w:b/>
          <w:color w:val="000000"/>
          <w:sz w:val="24"/>
          <w:szCs w:val="24"/>
        </w:rPr>
        <w:t xml:space="preserve">    </w:t>
      </w:r>
      <w:r>
        <w:rPr>
          <w:color w:val="000000"/>
        </w:rPr>
        <w:t xml:space="preserve">- Giáo án, Kế hoạch dạy học, máy tính trình chiếu </w:t>
      </w:r>
      <w:r>
        <w:rPr>
          <w:spacing w:val="8"/>
        </w:rPr>
        <w:t>PowerPoint (nếu có).</w:t>
      </w:r>
    </w:p>
    <w:p w14:paraId="60FB6648" w14:textId="77777777" w:rsidR="00CD2C03" w:rsidRDefault="00CD2C03" w:rsidP="00CD2C03">
      <w:pPr>
        <w:shd w:val="clear" w:color="auto" w:fill="FFFFFF"/>
        <w:spacing w:beforeLines="0" w:before="0" w:after="0" w:afterAutospacing="0" w:line="240" w:lineRule="auto"/>
        <w:ind w:firstLine="567"/>
        <w:rPr>
          <w:color w:val="000000"/>
        </w:rPr>
      </w:pPr>
      <w:r>
        <w:rPr>
          <w:color w:val="000000"/>
        </w:rPr>
        <w:t xml:space="preserve">    - SGK, SGV, KHBD </w:t>
      </w:r>
    </w:p>
    <w:p w14:paraId="278FC64D" w14:textId="77777777" w:rsidR="00CD2C03" w:rsidRDefault="00CD2C03" w:rsidP="00CD2C03">
      <w:pPr>
        <w:shd w:val="clear" w:color="auto" w:fill="FFFFFF"/>
        <w:spacing w:beforeLines="0" w:before="0" w:after="0" w:afterAutospacing="0" w:line="240" w:lineRule="auto"/>
        <w:ind w:firstLine="567"/>
        <w:rPr>
          <w:color w:val="000000"/>
        </w:rPr>
      </w:pPr>
      <w:r>
        <w:rPr>
          <w:color w:val="000000"/>
        </w:rPr>
        <w:t xml:space="preserve">    - Một số sản phẩm về chữ và hình có sử dụng trang trí.</w:t>
      </w:r>
    </w:p>
    <w:p w14:paraId="51B75243" w14:textId="77777777" w:rsidR="00CD2C03" w:rsidRDefault="00CD2C03" w:rsidP="00CD2C03">
      <w:pPr>
        <w:shd w:val="clear" w:color="auto" w:fill="FFFFFF"/>
        <w:spacing w:beforeLines="0" w:before="0" w:after="0" w:afterAutospacing="0" w:line="240" w:lineRule="auto"/>
        <w:ind w:firstLine="567"/>
        <w:rPr>
          <w:color w:val="000000"/>
        </w:rPr>
      </w:pPr>
      <w:r>
        <w:rPr>
          <w:color w:val="000000"/>
        </w:rPr>
        <w:t xml:space="preserve">    - Một số sản phẩm mĩ thuật của HS với chủ đề sáng tạo cùng hình và chữ</w:t>
      </w:r>
    </w:p>
    <w:p w14:paraId="00DBA976" w14:textId="77777777" w:rsidR="00CD2C03" w:rsidRDefault="00CD2C03" w:rsidP="00CD2C03">
      <w:pPr>
        <w:shd w:val="clear" w:color="auto" w:fill="FFFFFF"/>
        <w:spacing w:beforeLines="0" w:before="0" w:after="0" w:afterAutospacing="0" w:line="240" w:lineRule="auto"/>
        <w:ind w:firstLine="567"/>
        <w:rPr>
          <w:rFonts w:ascii="Arial" w:hAnsi="Arial" w:cs="Arial"/>
          <w:color w:val="000000"/>
          <w:sz w:val="24"/>
          <w:szCs w:val="24"/>
        </w:rPr>
      </w:pPr>
      <w:r>
        <w:rPr>
          <w:b/>
          <w:bCs/>
          <w:color w:val="000000"/>
        </w:rPr>
        <w:t xml:space="preserve">    2. Học sinh.</w:t>
      </w:r>
    </w:p>
    <w:p w14:paraId="0600D489" w14:textId="77777777" w:rsidR="00CD2C03" w:rsidRDefault="00CD2C03" w:rsidP="00CD2C03">
      <w:pPr>
        <w:shd w:val="clear" w:color="auto" w:fill="FFFFFF"/>
        <w:spacing w:beforeLines="0" w:before="0" w:after="0" w:afterAutospacing="0" w:line="240" w:lineRule="auto"/>
        <w:ind w:firstLine="567"/>
        <w:rPr>
          <w:rFonts w:cs="Times New Roman"/>
          <w:color w:val="000000"/>
        </w:rPr>
      </w:pPr>
      <w:r>
        <w:rPr>
          <w:color w:val="000000"/>
        </w:rPr>
        <w:t xml:space="preserve">    - SGK. VBT</w:t>
      </w:r>
    </w:p>
    <w:p w14:paraId="68E635E1" w14:textId="77777777" w:rsidR="00CD2C03" w:rsidRDefault="00CD2C03" w:rsidP="00CD2C03">
      <w:pPr>
        <w:shd w:val="clear" w:color="auto" w:fill="FFFFFF"/>
        <w:spacing w:beforeLines="0" w:before="0" w:after="0" w:afterAutospacing="0" w:line="240" w:lineRule="auto"/>
        <w:ind w:firstLine="567"/>
        <w:rPr>
          <w:color w:val="000000"/>
        </w:rPr>
      </w:pPr>
      <w:r>
        <w:rPr>
          <w:color w:val="000000"/>
        </w:rPr>
        <w:t xml:space="preserve">    - Bút chì, màu vẽ (bút chì màu, màu sáp màu,…), bút vẽ các cỡ, giấy trắng, giấy màu, keo dán, tẩy/ gôm,…</w:t>
      </w:r>
    </w:p>
    <w:p w14:paraId="62ADE138" w14:textId="77777777" w:rsidR="00CD2C03" w:rsidRDefault="00CD2C03" w:rsidP="00CD2C03">
      <w:pPr>
        <w:shd w:val="clear" w:color="auto" w:fill="FFFFFF"/>
        <w:spacing w:beforeLines="0" w:before="0" w:after="0" w:afterAutospacing="0" w:line="240" w:lineRule="auto"/>
        <w:ind w:firstLine="567"/>
        <w:rPr>
          <w:color w:val="000000"/>
        </w:rPr>
      </w:pPr>
      <w:r>
        <w:rPr>
          <w:color w:val="000000"/>
        </w:rPr>
        <w:t xml:space="preserve">    - Sưu tầm tranh, ảnh liên quan đến bài học.</w:t>
      </w:r>
    </w:p>
    <w:p w14:paraId="43A61230" w14:textId="77777777" w:rsidR="00CD2C03" w:rsidRDefault="00CD2C03" w:rsidP="00CD2C03">
      <w:pPr>
        <w:shd w:val="clear" w:color="auto" w:fill="FFFFFF"/>
        <w:spacing w:beforeLines="0" w:before="0" w:after="0" w:afterAutospacing="0" w:line="240" w:lineRule="auto"/>
        <w:ind w:firstLine="567"/>
        <w:rPr>
          <w:rFonts w:cs="Times New Roman"/>
          <w:b/>
          <w:bCs/>
          <w:color w:val="000000"/>
          <w:lang w:val="vi-VN"/>
        </w:rPr>
      </w:pPr>
      <w:r w:rsidRPr="00A804AC">
        <w:rPr>
          <w:rFonts w:cs="Times New Roman"/>
          <w:b/>
          <w:bCs/>
          <w:color w:val="000000"/>
          <w:u w:val="single"/>
        </w:rPr>
        <w:t xml:space="preserve"> IV. TỔ CHỨC HOẠT ĐỘNG DẠY VÀ HỌC</w:t>
      </w:r>
      <w:r w:rsidRPr="00A804AC">
        <w:rPr>
          <w:rFonts w:cs="Times New Roman"/>
          <w:b/>
          <w:bCs/>
          <w:color w:val="000000"/>
        </w:rPr>
        <w:t>.</w:t>
      </w:r>
    </w:p>
    <w:p w14:paraId="5514840B" w14:textId="77777777" w:rsidR="00CD2C03" w:rsidRPr="00A804AC" w:rsidRDefault="00CD2C03" w:rsidP="00CD2C03">
      <w:pPr>
        <w:shd w:val="clear" w:color="auto" w:fill="FFFFFF"/>
        <w:spacing w:beforeLines="0" w:before="0" w:after="0" w:afterAutospacing="0" w:line="240" w:lineRule="auto"/>
        <w:ind w:firstLine="720"/>
        <w:rPr>
          <w:rFonts w:cs="Times New Roman"/>
          <w:color w:val="000000"/>
          <w:lang w:val="vi-VN"/>
        </w:rPr>
      </w:pPr>
    </w:p>
    <w:p w14:paraId="0F1A7437" w14:textId="77777777" w:rsidR="00CD2C03" w:rsidRPr="00A804AC" w:rsidRDefault="00CD2C03" w:rsidP="00CD2C03">
      <w:pPr>
        <w:tabs>
          <w:tab w:val="left" w:pos="-3544"/>
        </w:tabs>
        <w:spacing w:beforeLines="0" w:before="0" w:after="0" w:afterAutospacing="0" w:line="240" w:lineRule="auto"/>
        <w:ind w:firstLine="851"/>
        <w:jc w:val="center"/>
        <w:rPr>
          <w:rFonts w:cs="Times New Roman"/>
          <w:b/>
        </w:rPr>
      </w:pPr>
      <w:r w:rsidRPr="00A804AC">
        <w:rPr>
          <w:rFonts w:cs="Times New Roman"/>
          <w:b/>
        </w:rPr>
        <w:t>TIẾT 1</w:t>
      </w:r>
    </w:p>
    <w:tbl>
      <w:tblPr>
        <w:tblStyle w:val="LiBang"/>
        <w:tblW w:w="10325" w:type="dxa"/>
        <w:tblInd w:w="-34" w:type="dxa"/>
        <w:tblLook w:val="04A0" w:firstRow="1" w:lastRow="0" w:firstColumn="1" w:lastColumn="0" w:noHBand="0" w:noVBand="1"/>
      </w:tblPr>
      <w:tblGrid>
        <w:gridCol w:w="10325"/>
      </w:tblGrid>
      <w:tr w:rsidR="00CD2C03" w:rsidRPr="00A804AC" w14:paraId="246356D2" w14:textId="77777777" w:rsidTr="00175633">
        <w:trPr>
          <w:trHeight w:val="90"/>
        </w:trPr>
        <w:tc>
          <w:tcPr>
            <w:tcW w:w="10325" w:type="dxa"/>
          </w:tcPr>
          <w:p w14:paraId="04E909C5" w14:textId="77777777" w:rsidR="00CD2C03" w:rsidRPr="00A804AC" w:rsidRDefault="00CD2C03" w:rsidP="00175633">
            <w:pPr>
              <w:spacing w:beforeLines="0" w:before="0" w:after="0" w:afterAutospacing="0" w:line="240" w:lineRule="auto"/>
              <w:jc w:val="center"/>
              <w:rPr>
                <w:b/>
                <w:bCs/>
                <w:u w:val="single"/>
              </w:rPr>
            </w:pPr>
            <w:r w:rsidRPr="00A804AC">
              <w:rPr>
                <w:b/>
                <w:bCs/>
                <w:u w:val="single"/>
              </w:rPr>
              <w:t>Ho</w:t>
            </w:r>
            <w:r w:rsidRPr="00A804AC">
              <w:rPr>
                <w:b/>
                <w:bCs/>
              </w:rPr>
              <w:t>ạ</w:t>
            </w:r>
            <w:r w:rsidRPr="00A804AC">
              <w:rPr>
                <w:b/>
                <w:bCs/>
                <w:u w:val="single"/>
              </w:rPr>
              <w:t>t đ</w:t>
            </w:r>
            <w:r w:rsidRPr="00A804AC">
              <w:rPr>
                <w:b/>
                <w:bCs/>
              </w:rPr>
              <w:t>ộ</w:t>
            </w:r>
            <w:r w:rsidRPr="00A804AC">
              <w:rPr>
                <w:b/>
                <w:bCs/>
                <w:u w:val="single"/>
              </w:rPr>
              <w:t>ng 1: Khởi đ</w:t>
            </w:r>
            <w:r w:rsidRPr="00A804AC">
              <w:rPr>
                <w:b/>
                <w:bCs/>
              </w:rPr>
              <w:t>ộ</w:t>
            </w:r>
            <w:r w:rsidRPr="00A804AC">
              <w:rPr>
                <w:b/>
                <w:bCs/>
                <w:u w:val="single"/>
              </w:rPr>
              <w:t xml:space="preserve">ng: </w:t>
            </w:r>
          </w:p>
          <w:p w14:paraId="41608886" w14:textId="6FE2BE52" w:rsidR="00CD2C03" w:rsidRPr="00A804AC" w:rsidRDefault="00CD2C03" w:rsidP="00175633">
            <w:pPr>
              <w:spacing w:beforeLines="0" w:before="0" w:after="0" w:afterAutospacing="0" w:line="240" w:lineRule="auto"/>
              <w:ind w:firstLineChars="100" w:firstLine="280"/>
            </w:pPr>
            <w:r w:rsidRPr="00A804AC">
              <w:t xml:space="preserve">- </w:t>
            </w:r>
            <w:r w:rsidR="00AA6305">
              <w:t>Nhóm trưởng</w:t>
            </w:r>
            <w:r w:rsidRPr="00A804AC">
              <w:t xml:space="preserve"> kiểm tra sĩ số, kiểm tra đồ dùng và sự chuẩn bị của HS.</w:t>
            </w:r>
          </w:p>
          <w:p w14:paraId="2F6262CF" w14:textId="4DF2C8DF" w:rsidR="00CD2C03" w:rsidRPr="004A7BE6" w:rsidRDefault="00CD2C03" w:rsidP="00175633">
            <w:pPr>
              <w:spacing w:beforeLines="0" w:before="0" w:after="0" w:afterAutospacing="0" w:line="240" w:lineRule="auto"/>
              <w:rPr>
                <w:color w:val="000000"/>
                <w:lang w:val="vi-VN"/>
              </w:rPr>
            </w:pPr>
            <w:r w:rsidRPr="00A804AC">
              <w:rPr>
                <w:color w:val="000000"/>
              </w:rPr>
              <w:t xml:space="preserve">    - Ổn định: khởi độ</w:t>
            </w:r>
            <w:r>
              <w:rPr>
                <w:color w:val="000000"/>
              </w:rPr>
              <w:t>ng</w:t>
            </w:r>
            <w:r>
              <w:rPr>
                <w:color w:val="000000"/>
                <w:lang w:val="vi-VN"/>
              </w:rPr>
              <w:t xml:space="preserve"> HS hát vui.</w:t>
            </w:r>
          </w:p>
          <w:p w14:paraId="6C7568C7" w14:textId="77777777" w:rsidR="00CD2C03" w:rsidRDefault="00CD2C03" w:rsidP="00175633">
            <w:pPr>
              <w:spacing w:beforeLines="0" w:before="0" w:after="0" w:afterAutospacing="0" w:line="240" w:lineRule="auto"/>
              <w:ind w:firstLineChars="100" w:firstLine="280"/>
              <w:rPr>
                <w:lang w:val="vi-VN"/>
              </w:rPr>
            </w:pPr>
            <w:r w:rsidRPr="00A804AC">
              <w:t>- GV chốt ý vào bài mới: Chủ đề</w:t>
            </w:r>
            <w:r>
              <w:t xml:space="preserve"> 2</w:t>
            </w:r>
            <w:r w:rsidRPr="00A804AC">
              <w:t xml:space="preserve">: </w:t>
            </w:r>
            <w:r>
              <w:t>Hình và sự chuyển động của hình</w:t>
            </w:r>
            <w:r w:rsidRPr="00A804AC">
              <w:rPr>
                <w:lang w:val="vi-VN"/>
              </w:rPr>
              <w:t>,</w:t>
            </w:r>
            <w:r>
              <w:t xml:space="preserve"> Bài 3</w:t>
            </w:r>
            <w:r w:rsidRPr="00A804AC">
              <w:t xml:space="preserve">: </w:t>
            </w:r>
            <w:r>
              <w:t>Thiên nhiên muôn hình</w:t>
            </w:r>
            <w:r>
              <w:rPr>
                <w:lang w:val="vi-VN"/>
              </w:rPr>
              <w:t xml:space="preserve"> ( Tiết 1)</w:t>
            </w:r>
            <w:r w:rsidRPr="00A804AC">
              <w:rPr>
                <w:lang w:val="vi-VN"/>
              </w:rPr>
              <w:t>.</w:t>
            </w:r>
          </w:p>
          <w:p w14:paraId="2A994CBE" w14:textId="77777777" w:rsidR="00CD2C03" w:rsidRDefault="00CD2C03" w:rsidP="00175633">
            <w:pPr>
              <w:spacing w:beforeLines="0" w:before="0" w:after="0" w:afterAutospacing="0" w:line="240" w:lineRule="auto"/>
              <w:jc w:val="center"/>
              <w:rPr>
                <w:b/>
                <w:bCs/>
                <w:u w:val="single"/>
                <w:lang w:val="vi-VN"/>
              </w:rPr>
            </w:pPr>
            <w:r w:rsidRPr="00A804AC">
              <w:rPr>
                <w:b/>
                <w:bCs/>
                <w:u w:val="single"/>
              </w:rPr>
              <w:t>Ho</w:t>
            </w:r>
            <w:r w:rsidRPr="00A804AC">
              <w:rPr>
                <w:b/>
                <w:bCs/>
              </w:rPr>
              <w:t>ạ</w:t>
            </w:r>
            <w:r w:rsidRPr="00A804AC">
              <w:rPr>
                <w:b/>
                <w:bCs/>
                <w:u w:val="single"/>
              </w:rPr>
              <w:t>t đ</w:t>
            </w:r>
            <w:r w:rsidRPr="00A804AC">
              <w:rPr>
                <w:b/>
                <w:bCs/>
              </w:rPr>
              <w:t>ộ</w:t>
            </w:r>
            <w:r w:rsidRPr="00A804AC">
              <w:rPr>
                <w:b/>
                <w:bCs/>
                <w:u w:val="single"/>
              </w:rPr>
              <w:t>n</w:t>
            </w:r>
            <w:r w:rsidRPr="00A804AC">
              <w:rPr>
                <w:b/>
                <w:bCs/>
              </w:rPr>
              <w:t>g</w:t>
            </w:r>
            <w:r w:rsidRPr="00A804AC">
              <w:rPr>
                <w:b/>
                <w:bCs/>
                <w:u w:val="single"/>
              </w:rPr>
              <w:t xml:space="preserve"> 2: </w:t>
            </w:r>
            <w:r>
              <w:rPr>
                <w:b/>
                <w:bCs/>
                <w:u w:val="single"/>
                <w:lang w:val="vi-VN"/>
              </w:rPr>
              <w:t>Khám phá:</w:t>
            </w:r>
          </w:p>
          <w:p w14:paraId="5621E08D" w14:textId="044C827F" w:rsidR="00CD2C03" w:rsidRPr="00321BA8" w:rsidRDefault="00CD2C03" w:rsidP="00175633">
            <w:pPr>
              <w:spacing w:beforeLines="0" w:before="0" w:after="0" w:afterAutospacing="0" w:line="240" w:lineRule="auto"/>
              <w:rPr>
                <w:b/>
                <w:bCs/>
              </w:rPr>
            </w:pPr>
            <w:r w:rsidRPr="00321BA8">
              <w:rPr>
                <w:b/>
                <w:bCs/>
                <w:lang w:val="vi-VN"/>
              </w:rPr>
              <w:t>1.</w:t>
            </w:r>
            <w:r w:rsidRPr="00321BA8">
              <w:rPr>
                <w:b/>
                <w:bCs/>
              </w:rPr>
              <w:t xml:space="preserve">Hướng dẫn tìm hiểu </w:t>
            </w:r>
          </w:p>
          <w:p w14:paraId="55A74C41" w14:textId="77777777" w:rsidR="00CD2C03" w:rsidRDefault="00CD2C03" w:rsidP="00175633">
            <w:pPr>
              <w:spacing w:before="120" w:after="0" w:afterAutospacing="0" w:line="240" w:lineRule="auto"/>
              <w:rPr>
                <w:rFonts w:eastAsia="Times New Roman"/>
                <w:bCs/>
                <w:color w:val="000000"/>
                <w:lang w:eastAsia="en-US"/>
              </w:rPr>
            </w:pPr>
            <w:r>
              <w:rPr>
                <w:bCs/>
                <w:color w:val="000000"/>
              </w:rPr>
              <w:t>- GV giới thiệu một số tác phẩm mĩ thuật về phong cảnh thiên nhiên, cuộc sống thể hiện mật độ, sự chuyển động của chấm, nét trong SGK trang 14,15 hoặc tác phẩm, sảm phẩm do GV sưu tầm.</w:t>
            </w:r>
          </w:p>
          <w:p w14:paraId="0E252EBC" w14:textId="77777777" w:rsidR="00CD2C03" w:rsidRDefault="00CD2C03" w:rsidP="00175633">
            <w:pPr>
              <w:spacing w:beforeLines="0" w:before="0" w:after="0" w:afterAutospacing="0" w:line="240" w:lineRule="auto"/>
              <w:rPr>
                <w:bCs/>
                <w:i/>
                <w:color w:val="000000"/>
              </w:rPr>
            </w:pPr>
            <w:r w:rsidRPr="006F1FFF">
              <w:rPr>
                <w:bCs/>
                <w:i/>
                <w:noProof/>
                <w:color w:val="000000"/>
                <w:lang w:eastAsia="en-US"/>
              </w:rPr>
              <w:lastRenderedPageBreak/>
              <w:drawing>
                <wp:anchor distT="0" distB="0" distL="114300" distR="114300" simplePos="0" relativeHeight="251557376" behindDoc="0" locked="0" layoutInCell="1" allowOverlap="1" wp14:anchorId="0F43D596" wp14:editId="67462E09">
                  <wp:simplePos x="0" y="0"/>
                  <wp:positionH relativeFrom="column">
                    <wp:posOffset>2810510</wp:posOffset>
                  </wp:positionH>
                  <wp:positionV relativeFrom="paragraph">
                    <wp:posOffset>-36830</wp:posOffset>
                  </wp:positionV>
                  <wp:extent cx="3328035" cy="1442085"/>
                  <wp:effectExtent l="0" t="0" r="5715" b="5715"/>
                  <wp:wrapNone/>
                  <wp:docPr id="163" name="Picture 163" descr="D:\NGHIEM\NGHIEM\HO SO PHUONG -22-23\DANG SUA- 23-24\bi3\MT4 BÀI 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NGHIEM\NGHIEM\HO SO PHUONG -22-23\DANG SUA- 23-24\bi3\MT4 BÀI 3-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8035" cy="1442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FFF">
              <w:rPr>
                <w:bCs/>
                <w:i/>
                <w:noProof/>
                <w:color w:val="000000"/>
                <w:lang w:eastAsia="en-US"/>
              </w:rPr>
              <w:drawing>
                <wp:anchor distT="0" distB="0" distL="114300" distR="114300" simplePos="0" relativeHeight="251552256" behindDoc="0" locked="0" layoutInCell="1" allowOverlap="1" wp14:anchorId="2E7D6B7D" wp14:editId="7A8F51E8">
                  <wp:simplePos x="0" y="0"/>
                  <wp:positionH relativeFrom="column">
                    <wp:posOffset>357505</wp:posOffset>
                  </wp:positionH>
                  <wp:positionV relativeFrom="paragraph">
                    <wp:posOffset>108585</wp:posOffset>
                  </wp:positionV>
                  <wp:extent cx="2275205" cy="1317625"/>
                  <wp:effectExtent l="0" t="0" r="0" b="0"/>
                  <wp:wrapNone/>
                  <wp:docPr id="162" name="Picture 162" descr="D:\NGHIEM\NGHIEM\HO SO PHUONG -22-23\DANG SUA- 23-24\bi3\MT4 BÀI 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NGHIEM\NGHIEM\HO SO PHUONG -22-23\DANG SUA- 23-24\bi3\MT4 BÀI 3-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5205" cy="131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7EA2F6" w14:textId="77777777" w:rsidR="00CD2C03" w:rsidRDefault="00CD2C03" w:rsidP="00175633">
            <w:pPr>
              <w:spacing w:beforeLines="0" w:before="0" w:after="0" w:afterAutospacing="0" w:line="240" w:lineRule="auto"/>
              <w:rPr>
                <w:bCs/>
                <w:i/>
                <w:color w:val="000000"/>
              </w:rPr>
            </w:pPr>
          </w:p>
          <w:p w14:paraId="6C3E87D6" w14:textId="77777777" w:rsidR="00CD2C03" w:rsidRDefault="00CD2C03" w:rsidP="00175633">
            <w:pPr>
              <w:spacing w:beforeLines="0" w:before="0" w:after="0" w:afterAutospacing="0" w:line="240" w:lineRule="auto"/>
              <w:rPr>
                <w:bCs/>
                <w:i/>
                <w:color w:val="000000"/>
                <w:lang w:val="vi-VN"/>
              </w:rPr>
            </w:pPr>
          </w:p>
          <w:p w14:paraId="35EE2018" w14:textId="77777777" w:rsidR="00CD2C03" w:rsidRDefault="00CD2C03" w:rsidP="00175633">
            <w:pPr>
              <w:spacing w:beforeLines="0" w:before="0" w:after="0" w:afterAutospacing="0" w:line="240" w:lineRule="auto"/>
              <w:rPr>
                <w:bCs/>
                <w:i/>
                <w:color w:val="000000"/>
                <w:lang w:val="vi-VN"/>
              </w:rPr>
            </w:pPr>
          </w:p>
          <w:p w14:paraId="0B51FC3C" w14:textId="77777777" w:rsidR="00CD2C03" w:rsidRDefault="00CD2C03" w:rsidP="00175633">
            <w:pPr>
              <w:spacing w:beforeLines="0" w:before="0" w:after="0" w:afterAutospacing="0" w:line="240" w:lineRule="auto"/>
              <w:rPr>
                <w:bCs/>
                <w:i/>
                <w:color w:val="000000"/>
                <w:lang w:val="vi-VN"/>
              </w:rPr>
            </w:pPr>
          </w:p>
          <w:p w14:paraId="63463029" w14:textId="77777777" w:rsidR="00CD2C03" w:rsidRPr="002E6460" w:rsidRDefault="00CD2C03" w:rsidP="00175633">
            <w:pPr>
              <w:spacing w:beforeLines="0" w:before="0" w:after="0" w:afterAutospacing="0" w:line="240" w:lineRule="auto"/>
              <w:rPr>
                <w:bCs/>
                <w:i/>
                <w:color w:val="000000"/>
                <w:lang w:val="vi-VN"/>
              </w:rPr>
            </w:pPr>
          </w:p>
          <w:p w14:paraId="16B26EBD" w14:textId="77777777" w:rsidR="00CD2C03" w:rsidRDefault="00CD2C03" w:rsidP="00175633">
            <w:pPr>
              <w:spacing w:beforeLines="0" w:before="0" w:after="0" w:afterAutospacing="0" w:line="240" w:lineRule="auto"/>
              <w:rPr>
                <w:bCs/>
                <w:i/>
                <w:color w:val="000000"/>
              </w:rPr>
            </w:pPr>
          </w:p>
          <w:p w14:paraId="564EF3F8" w14:textId="77777777" w:rsidR="00CD2C03" w:rsidRDefault="00CD2C03" w:rsidP="00175633">
            <w:pPr>
              <w:spacing w:beforeLines="0" w:before="0" w:after="0" w:afterAutospacing="0" w:line="240" w:lineRule="auto"/>
              <w:rPr>
                <w:bCs/>
                <w:i/>
                <w:color w:val="000000"/>
              </w:rPr>
            </w:pPr>
            <w:r w:rsidRPr="006F1FFF">
              <w:rPr>
                <w:bCs/>
                <w:i/>
                <w:noProof/>
                <w:color w:val="000000"/>
                <w:lang w:eastAsia="en-US"/>
              </w:rPr>
              <w:drawing>
                <wp:anchor distT="0" distB="0" distL="114300" distR="114300" simplePos="0" relativeHeight="251562496" behindDoc="0" locked="0" layoutInCell="1" allowOverlap="1" wp14:anchorId="0E7F8277" wp14:editId="0A60F9BF">
                  <wp:simplePos x="0" y="0"/>
                  <wp:positionH relativeFrom="column">
                    <wp:posOffset>1314450</wp:posOffset>
                  </wp:positionH>
                  <wp:positionV relativeFrom="paragraph">
                    <wp:posOffset>150495</wp:posOffset>
                  </wp:positionV>
                  <wp:extent cx="3669665" cy="1538605"/>
                  <wp:effectExtent l="0" t="0" r="6985" b="4445"/>
                  <wp:wrapNone/>
                  <wp:docPr id="164" name="Picture 164" descr="D:\NGHIEM\NGHIEM\HO SO PHUONG -22-23\DANG SUA- 23-24\bi3\MT4 BÀI 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NGHIEM\NGHIEM\HO SO PHUONG -22-23\DANG SUA- 23-24\bi3\MT4 BÀI 3-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9665" cy="1538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24A7C" w14:textId="77777777" w:rsidR="00CD2C03" w:rsidRDefault="00CD2C03" w:rsidP="00175633">
            <w:pPr>
              <w:spacing w:beforeLines="0" w:before="0" w:after="0" w:afterAutospacing="0" w:line="240" w:lineRule="auto"/>
              <w:rPr>
                <w:bCs/>
                <w:i/>
                <w:color w:val="000000"/>
              </w:rPr>
            </w:pPr>
          </w:p>
          <w:p w14:paraId="43204546" w14:textId="77777777" w:rsidR="00CD2C03" w:rsidRDefault="00CD2C03" w:rsidP="00175633">
            <w:pPr>
              <w:spacing w:beforeLines="0" w:before="0" w:after="0" w:afterAutospacing="0" w:line="240" w:lineRule="auto"/>
              <w:rPr>
                <w:bCs/>
                <w:i/>
                <w:color w:val="000000"/>
              </w:rPr>
            </w:pPr>
          </w:p>
          <w:p w14:paraId="480E5A2F" w14:textId="77777777" w:rsidR="00CD2C03" w:rsidRDefault="00CD2C03" w:rsidP="00175633">
            <w:pPr>
              <w:spacing w:beforeLines="0" w:before="0" w:after="0" w:afterAutospacing="0" w:line="240" w:lineRule="auto"/>
              <w:rPr>
                <w:bCs/>
                <w:i/>
                <w:color w:val="000000"/>
              </w:rPr>
            </w:pPr>
          </w:p>
          <w:p w14:paraId="69A6890D" w14:textId="77777777" w:rsidR="00CD2C03" w:rsidRDefault="00CD2C03" w:rsidP="00175633">
            <w:pPr>
              <w:spacing w:beforeLines="0" w:before="0" w:after="0" w:afterAutospacing="0" w:line="240" w:lineRule="auto"/>
              <w:rPr>
                <w:bCs/>
                <w:i/>
                <w:color w:val="000000"/>
              </w:rPr>
            </w:pPr>
          </w:p>
          <w:p w14:paraId="34E4989B" w14:textId="77777777" w:rsidR="00CD2C03" w:rsidRDefault="00CD2C03" w:rsidP="00175633">
            <w:pPr>
              <w:spacing w:beforeLines="0" w:before="0" w:after="0" w:afterAutospacing="0" w:line="240" w:lineRule="auto"/>
              <w:rPr>
                <w:bCs/>
                <w:i/>
                <w:color w:val="000000"/>
              </w:rPr>
            </w:pPr>
          </w:p>
          <w:p w14:paraId="40BF46D4" w14:textId="77777777" w:rsidR="00CD2C03" w:rsidRDefault="00CD2C03" w:rsidP="00175633">
            <w:pPr>
              <w:spacing w:beforeLines="0" w:before="0" w:after="0" w:afterAutospacing="0" w:line="240" w:lineRule="auto"/>
              <w:rPr>
                <w:bCs/>
                <w:i/>
                <w:color w:val="000000"/>
              </w:rPr>
            </w:pPr>
          </w:p>
          <w:p w14:paraId="050D08AA" w14:textId="77777777" w:rsidR="00CD2C03" w:rsidRDefault="00CD2C03" w:rsidP="00175633">
            <w:pPr>
              <w:spacing w:beforeLines="0" w:before="0" w:after="0" w:afterAutospacing="0" w:line="240" w:lineRule="auto"/>
              <w:rPr>
                <w:bCs/>
                <w:i/>
                <w:color w:val="000000"/>
              </w:rPr>
            </w:pPr>
          </w:p>
          <w:p w14:paraId="60120679" w14:textId="77777777" w:rsidR="00CD2C03" w:rsidRDefault="00CD2C03" w:rsidP="00175633">
            <w:pPr>
              <w:spacing w:beforeLines="0" w:before="0" w:after="0" w:afterAutospacing="0" w:line="240" w:lineRule="auto"/>
              <w:rPr>
                <w:bCs/>
                <w:i/>
                <w:color w:val="000000"/>
              </w:rPr>
            </w:pPr>
          </w:p>
          <w:p w14:paraId="2E8F29F3" w14:textId="77777777" w:rsidR="00CD2C03" w:rsidRDefault="00CD2C03" w:rsidP="00175633">
            <w:pPr>
              <w:spacing w:beforeLines="0" w:before="0" w:after="0" w:afterAutospacing="0" w:line="240" w:lineRule="auto"/>
              <w:rPr>
                <w:bCs/>
                <w:i/>
                <w:color w:val="000000"/>
              </w:rPr>
            </w:pPr>
          </w:p>
          <w:p w14:paraId="45490886" w14:textId="358A7B63" w:rsidR="00CD2C03" w:rsidRDefault="00CD2C03" w:rsidP="00175633">
            <w:pPr>
              <w:spacing w:beforeLines="0" w:before="0" w:after="0" w:afterAutospacing="0" w:line="240" w:lineRule="auto"/>
              <w:rPr>
                <w:rFonts w:eastAsia="Times New Roman"/>
                <w:bCs/>
                <w:color w:val="000000"/>
                <w:lang w:eastAsia="en-US"/>
              </w:rPr>
            </w:pPr>
            <w:r>
              <w:rPr>
                <w:bCs/>
                <w:color w:val="000000"/>
              </w:rPr>
              <w:t>- HS tìm hiểu về cách sắp xếp mật độ của chấm, nét để tạo sự chuyển động của hình trong SPMT.</w:t>
            </w:r>
          </w:p>
          <w:p w14:paraId="1DD8CDD4" w14:textId="77777777" w:rsidR="00CD2C03" w:rsidRDefault="00CD2C03" w:rsidP="00175633">
            <w:pPr>
              <w:spacing w:beforeLines="0" w:before="0" w:after="0" w:afterAutospacing="0" w:line="240" w:lineRule="auto"/>
              <w:rPr>
                <w:rFonts w:eastAsia="Times New Roman"/>
                <w:bCs/>
                <w:color w:val="000000"/>
                <w:lang w:eastAsia="en-US"/>
              </w:rPr>
            </w:pPr>
            <w:r>
              <w:rPr>
                <w:bCs/>
                <w:color w:val="000000"/>
              </w:rPr>
              <w:t>- GV có thể lồng ghép một số trò chơi cho tiết học thêm sinh động.</w:t>
            </w:r>
          </w:p>
          <w:p w14:paraId="215D0CFE" w14:textId="77777777" w:rsidR="00CD2C03" w:rsidRDefault="00CD2C03" w:rsidP="00175633">
            <w:pPr>
              <w:spacing w:beforeLines="0" w:before="0" w:after="0" w:afterAutospacing="0" w:line="240" w:lineRule="auto"/>
              <w:rPr>
                <w:bCs/>
                <w:color w:val="000000"/>
              </w:rPr>
            </w:pPr>
            <w:r>
              <w:rPr>
                <w:bCs/>
                <w:color w:val="000000"/>
              </w:rPr>
              <w:t xml:space="preserve">- GV đưa ra những gợi ý thảo luận tìm hiểu về nội dung, màu sắc, bố cục chất liệu như: </w:t>
            </w:r>
          </w:p>
          <w:p w14:paraId="09C830FC" w14:textId="77777777" w:rsidR="00CD2C03" w:rsidRDefault="00CD2C03" w:rsidP="00175633">
            <w:pPr>
              <w:spacing w:beforeLines="0" w:before="0" w:after="0" w:afterAutospacing="0" w:line="240" w:lineRule="auto"/>
              <w:rPr>
                <w:bCs/>
                <w:i/>
                <w:color w:val="000000"/>
              </w:rPr>
            </w:pPr>
            <w:r>
              <w:rPr>
                <w:bCs/>
                <w:i/>
                <w:color w:val="000000"/>
              </w:rPr>
              <w:t>+ Hoạt động thể hiện trong sản phẩm.</w:t>
            </w:r>
          </w:p>
          <w:p w14:paraId="600BFCAD" w14:textId="77777777" w:rsidR="00CD2C03" w:rsidRDefault="00CD2C03" w:rsidP="00175633">
            <w:pPr>
              <w:spacing w:beforeLines="0" w:before="0" w:after="0" w:afterAutospacing="0" w:line="240" w:lineRule="auto"/>
              <w:rPr>
                <w:bCs/>
                <w:i/>
                <w:color w:val="000000"/>
              </w:rPr>
            </w:pPr>
            <w:r>
              <w:rPr>
                <w:bCs/>
                <w:i/>
                <w:color w:val="000000"/>
              </w:rPr>
              <w:t xml:space="preserve">+ Bố cục và màu sắc trong tranh được thể hiện như thế nào? </w:t>
            </w:r>
          </w:p>
          <w:p w14:paraId="46E95D7A" w14:textId="77777777" w:rsidR="00CD2C03" w:rsidRDefault="00CD2C03" w:rsidP="00175633">
            <w:pPr>
              <w:spacing w:beforeLines="0" w:before="0" w:after="0" w:afterAutospacing="0" w:line="240" w:lineRule="auto"/>
              <w:rPr>
                <w:bCs/>
                <w:i/>
                <w:color w:val="000000"/>
              </w:rPr>
            </w:pPr>
            <w:r>
              <w:rPr>
                <w:bCs/>
                <w:i/>
                <w:color w:val="000000"/>
              </w:rPr>
              <w:t>+ Tác phẩm thể hiện nội dung gì?</w:t>
            </w:r>
          </w:p>
          <w:p w14:paraId="01B3E8FE" w14:textId="77777777" w:rsidR="00CD2C03" w:rsidRDefault="00CD2C03" w:rsidP="00175633">
            <w:pPr>
              <w:spacing w:beforeLines="0" w:before="0" w:after="0" w:afterAutospacing="0" w:line="240" w:lineRule="auto"/>
              <w:rPr>
                <w:bCs/>
                <w:color w:val="000000"/>
              </w:rPr>
            </w:pPr>
            <w:r>
              <w:rPr>
                <w:b/>
                <w:bCs/>
                <w:i/>
                <w:color w:val="000000"/>
              </w:rPr>
              <w:t xml:space="preserve">* GV lưu ý: </w:t>
            </w:r>
            <w:r>
              <w:rPr>
                <w:bCs/>
                <w:color w:val="000000"/>
              </w:rPr>
              <w:t>Đường nét là do sự tập hợp của chấm. Đường nét có màu sắc, sắc độ và sự sắp xếp của đường nét tạo ra hình dạng. Sự chuyển động của hình tạo nên sự sinh động cho một tác phẩm.</w:t>
            </w:r>
          </w:p>
          <w:p w14:paraId="6DFDF950" w14:textId="77777777" w:rsidR="00CD2C03" w:rsidRDefault="00CD2C03" w:rsidP="00175633">
            <w:pPr>
              <w:spacing w:beforeLines="0" w:before="0" w:after="0" w:afterAutospacing="0" w:line="240" w:lineRule="auto"/>
              <w:ind w:firstLineChars="100" w:firstLine="281"/>
              <w:rPr>
                <w:b/>
                <w:bCs/>
              </w:rPr>
            </w:pPr>
            <w:r>
              <w:rPr>
                <w:b/>
                <w:bCs/>
                <w:i/>
                <w:color w:val="000000"/>
              </w:rPr>
              <w:t xml:space="preserve">* GV chốt: </w:t>
            </w:r>
            <w:r>
              <w:rPr>
                <w:bCs/>
                <w:i/>
                <w:color w:val="000000"/>
              </w:rPr>
              <w:t xml:space="preserve">Vậy là chúng ta đã biết cách quan sát và mô tả được mật độ, sự chuyển động của chấm, nét trong SPMT </w:t>
            </w:r>
          </w:p>
          <w:p w14:paraId="7CB1BCA2" w14:textId="1959920F" w:rsidR="00CD2C03" w:rsidRPr="00321BA8" w:rsidRDefault="00CD2C03" w:rsidP="00175633">
            <w:pPr>
              <w:spacing w:beforeLines="0" w:before="0" w:after="0" w:afterAutospacing="0" w:line="240" w:lineRule="auto"/>
              <w:jc w:val="left"/>
              <w:rPr>
                <w:b/>
                <w:bCs/>
              </w:rPr>
            </w:pPr>
            <w:r w:rsidRPr="00321BA8">
              <w:rPr>
                <w:b/>
                <w:bCs/>
                <w:lang w:val="vi-VN"/>
              </w:rPr>
              <w:t>2.</w:t>
            </w:r>
            <w:r w:rsidRPr="00321BA8">
              <w:rPr>
                <w:b/>
                <w:bCs/>
              </w:rPr>
              <w:t xml:space="preserve"> Hướng dẫn thực hiện </w:t>
            </w:r>
          </w:p>
          <w:p w14:paraId="6ED86757" w14:textId="336D02B1" w:rsidR="00C5485B" w:rsidRPr="00AA6305" w:rsidRDefault="00CD2C03" w:rsidP="00175633">
            <w:pPr>
              <w:spacing w:beforeLines="0" w:before="0" w:after="0" w:afterAutospacing="0" w:line="240" w:lineRule="auto"/>
              <w:rPr>
                <w:bCs/>
                <w:color w:val="000000"/>
              </w:rPr>
            </w:pPr>
            <w:r>
              <w:rPr>
                <w:iCs/>
              </w:rPr>
              <w:t>- HS</w:t>
            </w:r>
            <w:r>
              <w:rPr>
                <w:bCs/>
                <w:color w:val="000000"/>
              </w:rPr>
              <w:t xml:space="preserve"> quan sát tìm hiểu các bước thực hiện.</w:t>
            </w:r>
          </w:p>
          <w:p w14:paraId="7569A0D6" w14:textId="77777777" w:rsidR="00C5485B" w:rsidRPr="00C5485B" w:rsidRDefault="00C5485B" w:rsidP="00175633">
            <w:pPr>
              <w:spacing w:beforeLines="0" w:before="0" w:after="0" w:afterAutospacing="0" w:line="240" w:lineRule="auto"/>
              <w:rPr>
                <w:rFonts w:eastAsia="Times New Roman"/>
                <w:iCs/>
                <w:lang w:eastAsia="en-US"/>
              </w:rPr>
            </w:pPr>
          </w:p>
          <w:p w14:paraId="2C505BB3" w14:textId="77777777" w:rsidR="00CD2C03" w:rsidRDefault="00CD2C03" w:rsidP="00175633">
            <w:pPr>
              <w:spacing w:beforeLines="0" w:before="0" w:after="0" w:afterAutospacing="0" w:line="240" w:lineRule="auto"/>
              <w:rPr>
                <w:rFonts w:eastAsia="Times New Roman"/>
                <w:bCs/>
                <w:i/>
                <w:color w:val="000000"/>
                <w:lang w:eastAsia="en-US"/>
              </w:rPr>
            </w:pPr>
            <w:r w:rsidRPr="006A2E9E">
              <w:rPr>
                <w:rFonts w:eastAsia="Times New Roman"/>
                <w:bCs/>
                <w:i/>
                <w:noProof/>
                <w:color w:val="000000"/>
                <w:lang w:eastAsia="en-US"/>
              </w:rPr>
              <w:drawing>
                <wp:anchor distT="0" distB="0" distL="114300" distR="114300" simplePos="0" relativeHeight="251582976" behindDoc="0" locked="0" layoutInCell="1" allowOverlap="1" wp14:anchorId="032CCCE9" wp14:editId="2837A67A">
                  <wp:simplePos x="0" y="0"/>
                  <wp:positionH relativeFrom="column">
                    <wp:posOffset>5347970</wp:posOffset>
                  </wp:positionH>
                  <wp:positionV relativeFrom="paragraph">
                    <wp:posOffset>109220</wp:posOffset>
                  </wp:positionV>
                  <wp:extent cx="1053465" cy="1562735"/>
                  <wp:effectExtent l="0" t="0" r="0" b="0"/>
                  <wp:wrapNone/>
                  <wp:docPr id="169" name="Picture 169" descr="D:\NGHIEM\NGHIEM\HO SO PHUONG -22-23\DANG SUA- 23-24\bi3\MT4 BÀI 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NGHIEM\NGHIEM\HO SO PHUONG -22-23\DANG SUA- 23-24\bi3\MT4 BÀI 3-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053465" cy="156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294C">
              <w:rPr>
                <w:rFonts w:eastAsia="Times New Roman"/>
                <w:bCs/>
                <w:i/>
                <w:noProof/>
                <w:color w:val="000000"/>
                <w:lang w:eastAsia="en-US"/>
              </w:rPr>
              <w:drawing>
                <wp:anchor distT="0" distB="0" distL="114300" distR="114300" simplePos="0" relativeHeight="251577856" behindDoc="0" locked="0" layoutInCell="1" allowOverlap="1" wp14:anchorId="4F8360FD" wp14:editId="0E71362A">
                  <wp:simplePos x="0" y="0"/>
                  <wp:positionH relativeFrom="column">
                    <wp:posOffset>2571750</wp:posOffset>
                  </wp:positionH>
                  <wp:positionV relativeFrom="paragraph">
                    <wp:posOffset>87630</wp:posOffset>
                  </wp:positionV>
                  <wp:extent cx="2779395" cy="1583690"/>
                  <wp:effectExtent l="0" t="0" r="1905" b="0"/>
                  <wp:wrapNone/>
                  <wp:docPr id="168" name="Picture 168" descr="D:\NGHIEM\NGHIEM\HO SO PHUONG -22-23\DANG SUA- 23-24\bi3\MT4 BÀI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NGHIEM\NGHIEM\HO SO PHUONG -22-23\DANG SUA- 23-24\bi3\MT4 BÀI 3-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9395"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0F0D">
              <w:rPr>
                <w:rFonts w:eastAsia="Times New Roman"/>
                <w:bCs/>
                <w:i/>
                <w:noProof/>
                <w:color w:val="000000"/>
                <w:lang w:eastAsia="en-US"/>
              </w:rPr>
              <w:drawing>
                <wp:anchor distT="0" distB="0" distL="114300" distR="114300" simplePos="0" relativeHeight="251567616" behindDoc="0" locked="0" layoutInCell="1" allowOverlap="1" wp14:anchorId="14D748CA" wp14:editId="4559CC22">
                  <wp:simplePos x="0" y="0"/>
                  <wp:positionH relativeFrom="column">
                    <wp:posOffset>-25210</wp:posOffset>
                  </wp:positionH>
                  <wp:positionV relativeFrom="paragraph">
                    <wp:posOffset>90805</wp:posOffset>
                  </wp:positionV>
                  <wp:extent cx="1341755" cy="1637030"/>
                  <wp:effectExtent l="0" t="0" r="0" b="1270"/>
                  <wp:wrapNone/>
                  <wp:docPr id="165" name="Picture 165" descr="D:\NGHIEM\NGHIEM\HO SO PHUONG -22-23\DANG SUA- 23-24\bi3\MT4 BÀI 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NGHIEM\NGHIEM\HO SO PHUONG -22-23\DANG SUA- 23-24\bi3\MT4 BÀI 3-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1755"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ABB1F" w14:textId="77777777" w:rsidR="00CD2C03" w:rsidRDefault="00CD2C03" w:rsidP="00175633">
            <w:pPr>
              <w:spacing w:beforeLines="0" w:before="0" w:after="0" w:afterAutospacing="0" w:line="240" w:lineRule="auto"/>
              <w:rPr>
                <w:rFonts w:eastAsia="Times New Roman"/>
                <w:bCs/>
                <w:i/>
                <w:color w:val="000000"/>
                <w:lang w:eastAsia="en-US"/>
              </w:rPr>
            </w:pPr>
            <w:r w:rsidRPr="007E294C">
              <w:rPr>
                <w:rFonts w:eastAsia="Times New Roman"/>
                <w:bCs/>
                <w:i/>
                <w:noProof/>
                <w:color w:val="000000"/>
                <w:lang w:eastAsia="en-US"/>
              </w:rPr>
              <w:drawing>
                <wp:anchor distT="0" distB="0" distL="114300" distR="114300" simplePos="0" relativeHeight="251572736" behindDoc="0" locked="0" layoutInCell="1" allowOverlap="1" wp14:anchorId="63FC7939" wp14:editId="20F91396">
                  <wp:simplePos x="0" y="0"/>
                  <wp:positionH relativeFrom="column">
                    <wp:posOffset>1315085</wp:posOffset>
                  </wp:positionH>
                  <wp:positionV relativeFrom="paragraph">
                    <wp:posOffset>4445</wp:posOffset>
                  </wp:positionV>
                  <wp:extent cx="1247140" cy="1520190"/>
                  <wp:effectExtent l="0" t="0" r="0" b="3810"/>
                  <wp:wrapNone/>
                  <wp:docPr id="167" name="Picture 167" descr="D:\NGHIEM\NGHIEM\HO SO PHUONG -22-23\DANG SUA- 23-24\bi3\MT4 BÀI 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GHIEM\NGHIEM\HO SO PHUONG -22-23\DANG SUA- 23-24\bi3\MT4 BÀI 3-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7140"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9469D" w14:textId="77777777" w:rsidR="00CD2C03" w:rsidRDefault="00CD2C03" w:rsidP="00175633">
            <w:pPr>
              <w:spacing w:beforeLines="0" w:before="0" w:after="0" w:afterAutospacing="0" w:line="240" w:lineRule="auto"/>
              <w:rPr>
                <w:rFonts w:eastAsia="Times New Roman"/>
                <w:bCs/>
                <w:i/>
                <w:color w:val="000000"/>
                <w:lang w:val="vi-VN" w:eastAsia="en-US"/>
              </w:rPr>
            </w:pPr>
          </w:p>
          <w:p w14:paraId="1926D146" w14:textId="77777777" w:rsidR="00CD2C03" w:rsidRDefault="00CD2C03" w:rsidP="00175633">
            <w:pPr>
              <w:spacing w:beforeLines="0" w:before="0" w:after="0" w:afterAutospacing="0" w:line="240" w:lineRule="auto"/>
              <w:rPr>
                <w:rFonts w:eastAsia="Times New Roman"/>
                <w:bCs/>
                <w:i/>
                <w:color w:val="000000"/>
                <w:lang w:val="vi-VN" w:eastAsia="en-US"/>
              </w:rPr>
            </w:pPr>
          </w:p>
          <w:p w14:paraId="013734EA" w14:textId="77777777" w:rsidR="00CD2C03" w:rsidRPr="002E6460" w:rsidRDefault="00CD2C03" w:rsidP="00175633">
            <w:pPr>
              <w:spacing w:beforeLines="0" w:before="0" w:after="0" w:afterAutospacing="0" w:line="240" w:lineRule="auto"/>
              <w:rPr>
                <w:rFonts w:eastAsia="Times New Roman"/>
                <w:bCs/>
                <w:i/>
                <w:color w:val="000000"/>
                <w:lang w:val="vi-VN" w:eastAsia="en-US"/>
              </w:rPr>
            </w:pPr>
          </w:p>
          <w:p w14:paraId="3DF59740" w14:textId="77777777" w:rsidR="00CD2C03" w:rsidRDefault="00CD2C03" w:rsidP="00175633">
            <w:pPr>
              <w:spacing w:beforeLines="0" w:before="0" w:after="0" w:afterAutospacing="0" w:line="240" w:lineRule="auto"/>
              <w:rPr>
                <w:rFonts w:eastAsia="Times New Roman"/>
                <w:bCs/>
                <w:i/>
                <w:color w:val="000000"/>
                <w:lang w:eastAsia="en-US"/>
              </w:rPr>
            </w:pPr>
          </w:p>
          <w:p w14:paraId="11B84C78" w14:textId="77777777" w:rsidR="00CD2C03" w:rsidRDefault="00CD2C03" w:rsidP="00175633">
            <w:pPr>
              <w:spacing w:beforeLines="0" w:before="0" w:after="0" w:afterAutospacing="0" w:line="240" w:lineRule="auto"/>
              <w:rPr>
                <w:rFonts w:eastAsia="Times New Roman"/>
                <w:bCs/>
                <w:i/>
                <w:color w:val="000000"/>
                <w:lang w:eastAsia="en-US"/>
              </w:rPr>
            </w:pPr>
          </w:p>
          <w:p w14:paraId="665A4AD8" w14:textId="77777777" w:rsidR="00CD2C03" w:rsidRDefault="00CD2C03" w:rsidP="00175633">
            <w:pPr>
              <w:spacing w:beforeLines="0" w:before="0" w:after="0" w:afterAutospacing="0" w:line="240" w:lineRule="auto"/>
              <w:rPr>
                <w:rFonts w:eastAsia="Times New Roman"/>
                <w:bCs/>
                <w:i/>
                <w:color w:val="000000"/>
                <w:lang w:eastAsia="en-US"/>
              </w:rPr>
            </w:pPr>
          </w:p>
          <w:p w14:paraId="30F6239A" w14:textId="77777777" w:rsidR="00CD2C03" w:rsidRDefault="00CD2C03" w:rsidP="00175633">
            <w:pPr>
              <w:spacing w:beforeLines="0" w:before="0" w:after="0" w:afterAutospacing="0" w:line="240" w:lineRule="auto"/>
              <w:rPr>
                <w:rFonts w:eastAsia="Times New Roman"/>
                <w:bCs/>
                <w:i/>
                <w:color w:val="000000"/>
                <w:lang w:eastAsia="en-US"/>
              </w:rPr>
            </w:pPr>
          </w:p>
          <w:p w14:paraId="2AA7DDA1" w14:textId="77777777" w:rsidR="00AA6305" w:rsidRDefault="00CD2C03" w:rsidP="00175633">
            <w:pPr>
              <w:spacing w:beforeLines="0" w:before="0" w:after="0" w:afterAutospacing="0" w:line="240" w:lineRule="auto"/>
              <w:rPr>
                <w:bCs/>
                <w:color w:val="000000"/>
              </w:rPr>
            </w:pPr>
            <w:r>
              <w:rPr>
                <w:bCs/>
                <w:color w:val="000000"/>
              </w:rPr>
              <w:t>- GV hướng dẫn</w:t>
            </w:r>
          </w:p>
          <w:p w14:paraId="6DC08A55" w14:textId="4229CFBE" w:rsidR="00CD2C03" w:rsidRDefault="00AA6305" w:rsidP="00175633">
            <w:pPr>
              <w:spacing w:beforeLines="0" w:before="0" w:after="0" w:afterAutospacing="0" w:line="240" w:lineRule="auto"/>
              <w:rPr>
                <w:rFonts w:eastAsia="Times New Roman"/>
                <w:bCs/>
                <w:color w:val="000000"/>
                <w:lang w:eastAsia="en-US"/>
              </w:rPr>
            </w:pPr>
            <w:r>
              <w:rPr>
                <w:bCs/>
                <w:color w:val="000000"/>
              </w:rPr>
              <w:t xml:space="preserve">- </w:t>
            </w:r>
            <w:r w:rsidR="00CD2C03">
              <w:rPr>
                <w:bCs/>
                <w:color w:val="000000"/>
              </w:rPr>
              <w:t xml:space="preserve"> HS chuẩn bị vật liệu để thực hành.</w:t>
            </w:r>
          </w:p>
          <w:p w14:paraId="0E87D259" w14:textId="59137BD2" w:rsidR="00CD2C03" w:rsidRDefault="00CD2C03" w:rsidP="00175633">
            <w:pPr>
              <w:spacing w:beforeLines="0" w:before="0" w:after="0" w:afterAutospacing="0" w:line="240" w:lineRule="auto"/>
              <w:rPr>
                <w:bCs/>
                <w:color w:val="000000"/>
                <w:lang w:val="vi-VN"/>
              </w:rPr>
            </w:pPr>
            <w:r>
              <w:rPr>
                <w:bCs/>
                <w:color w:val="000000"/>
              </w:rPr>
              <w:t>- HS tham khảo một số SPMT trong SGK trang 17, hoặc SPMT do GV, HS sư tầm.</w:t>
            </w:r>
          </w:p>
          <w:p w14:paraId="0B9D505D" w14:textId="663AEF99" w:rsidR="00CD2C03" w:rsidRPr="002E6460" w:rsidRDefault="00CD2C03" w:rsidP="00175633">
            <w:pPr>
              <w:spacing w:beforeLines="0" w:before="0" w:after="0" w:afterAutospacing="0" w:line="240" w:lineRule="auto"/>
              <w:rPr>
                <w:bCs/>
                <w:color w:val="000000"/>
                <w:lang w:val="vi-VN"/>
              </w:rPr>
            </w:pPr>
          </w:p>
          <w:p w14:paraId="2D20C3D2" w14:textId="3979BAB4" w:rsidR="00CD2C03" w:rsidRDefault="00CD2C03" w:rsidP="00175633">
            <w:pPr>
              <w:spacing w:beforeLines="0" w:before="0" w:after="0" w:afterAutospacing="0" w:line="240" w:lineRule="auto"/>
              <w:rPr>
                <w:bCs/>
                <w:color w:val="000000"/>
              </w:rPr>
            </w:pPr>
          </w:p>
          <w:p w14:paraId="5D05266E" w14:textId="0DFC4FCE" w:rsidR="00CD2C03" w:rsidRDefault="00C63C0B" w:rsidP="00175633">
            <w:pPr>
              <w:spacing w:beforeLines="0" w:before="0" w:after="0" w:afterAutospacing="0" w:line="240" w:lineRule="auto"/>
              <w:rPr>
                <w:bCs/>
                <w:color w:val="000000"/>
              </w:rPr>
            </w:pPr>
            <w:r w:rsidRPr="00FE7220">
              <w:rPr>
                <w:bCs/>
                <w:noProof/>
                <w:color w:val="000000"/>
                <w:lang w:eastAsia="en-US"/>
              </w:rPr>
              <w:lastRenderedPageBreak/>
              <w:drawing>
                <wp:anchor distT="0" distB="0" distL="114300" distR="114300" simplePos="0" relativeHeight="251658240" behindDoc="0" locked="0" layoutInCell="1" allowOverlap="1" wp14:anchorId="50FAEBBB" wp14:editId="3BBD3074">
                  <wp:simplePos x="0" y="0"/>
                  <wp:positionH relativeFrom="column">
                    <wp:posOffset>627684</wp:posOffset>
                  </wp:positionH>
                  <wp:positionV relativeFrom="paragraph">
                    <wp:posOffset>-41744</wp:posOffset>
                  </wp:positionV>
                  <wp:extent cx="4454525" cy="1656080"/>
                  <wp:effectExtent l="0" t="0" r="3175" b="1270"/>
                  <wp:wrapNone/>
                  <wp:docPr id="170" name="Picture 170" descr="D:\NGHIEM\NGHIEM\HO SO PHUONG -22-23\DANG SUA- 23-24\bi3\MT4 BÀI 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NGHIEM\NGHIEM\HO SO PHUONG -22-23\DANG SUA- 23-24\bi3\MT4 BÀI 3-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4525"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02D51" w14:textId="0327C8D1" w:rsidR="00CD2C03" w:rsidRDefault="00CD2C03" w:rsidP="00175633">
            <w:pPr>
              <w:spacing w:beforeLines="0" w:before="0" w:after="0" w:afterAutospacing="0" w:line="240" w:lineRule="auto"/>
              <w:rPr>
                <w:bCs/>
                <w:color w:val="000000"/>
              </w:rPr>
            </w:pPr>
          </w:p>
          <w:p w14:paraId="00F750B9" w14:textId="77777777" w:rsidR="00CD2C03" w:rsidRDefault="00CD2C03" w:rsidP="00175633">
            <w:pPr>
              <w:spacing w:beforeLines="0" w:before="0" w:after="0" w:afterAutospacing="0" w:line="240" w:lineRule="auto"/>
              <w:rPr>
                <w:bCs/>
                <w:color w:val="000000"/>
              </w:rPr>
            </w:pPr>
          </w:p>
          <w:p w14:paraId="2AE089F2" w14:textId="77777777" w:rsidR="00CD2C03" w:rsidRDefault="00CD2C03" w:rsidP="00175633">
            <w:pPr>
              <w:spacing w:beforeLines="0" w:before="0" w:after="0" w:afterAutospacing="0" w:line="240" w:lineRule="auto"/>
              <w:rPr>
                <w:bCs/>
                <w:color w:val="000000"/>
              </w:rPr>
            </w:pPr>
          </w:p>
          <w:p w14:paraId="0318E05C" w14:textId="77777777" w:rsidR="00CD2C03" w:rsidRDefault="00CD2C03" w:rsidP="00175633">
            <w:pPr>
              <w:spacing w:beforeLines="0" w:before="0" w:after="0" w:afterAutospacing="0" w:line="240" w:lineRule="auto"/>
              <w:rPr>
                <w:bCs/>
                <w:color w:val="000000"/>
              </w:rPr>
            </w:pPr>
          </w:p>
          <w:p w14:paraId="6C63E76C" w14:textId="77777777" w:rsidR="00CD2C03" w:rsidRDefault="00CD2C03" w:rsidP="00175633">
            <w:pPr>
              <w:spacing w:beforeLines="0" w:before="0" w:after="0" w:afterAutospacing="0" w:line="240" w:lineRule="auto"/>
              <w:rPr>
                <w:bCs/>
                <w:color w:val="000000"/>
              </w:rPr>
            </w:pPr>
          </w:p>
          <w:p w14:paraId="4990F9F1" w14:textId="77777777" w:rsidR="00E102DE" w:rsidRDefault="00E102DE" w:rsidP="00175633">
            <w:pPr>
              <w:spacing w:beforeLines="0" w:before="0" w:after="0" w:afterAutospacing="0" w:line="240" w:lineRule="auto"/>
              <w:rPr>
                <w:bCs/>
                <w:color w:val="000000"/>
              </w:rPr>
            </w:pPr>
          </w:p>
          <w:p w14:paraId="4FB2130F" w14:textId="77777777" w:rsidR="00CD2C03" w:rsidRDefault="00CD2C03" w:rsidP="00175633">
            <w:pPr>
              <w:spacing w:beforeLines="0" w:before="0" w:after="0" w:afterAutospacing="0" w:line="240" w:lineRule="auto"/>
              <w:rPr>
                <w:rFonts w:eastAsia="Times New Roman"/>
                <w:bCs/>
                <w:color w:val="000000"/>
                <w:lang w:eastAsia="en-US"/>
              </w:rPr>
            </w:pPr>
          </w:p>
          <w:p w14:paraId="7D920023" w14:textId="77777777" w:rsidR="00CD2C03" w:rsidRDefault="00CD2C03" w:rsidP="00175633">
            <w:pPr>
              <w:spacing w:beforeLines="0" w:before="0" w:after="0" w:afterAutospacing="0" w:line="240" w:lineRule="auto"/>
              <w:rPr>
                <w:rFonts w:eastAsia="Times New Roman"/>
                <w:bCs/>
                <w:i/>
                <w:color w:val="000000"/>
                <w:lang w:eastAsia="en-US"/>
              </w:rPr>
            </w:pPr>
            <w:r>
              <w:rPr>
                <w:b/>
                <w:bCs/>
                <w:i/>
                <w:color w:val="000000"/>
              </w:rPr>
              <w:t xml:space="preserve">* GV chốt: </w:t>
            </w:r>
            <w:r>
              <w:rPr>
                <w:bCs/>
                <w:i/>
                <w:color w:val="000000"/>
              </w:rPr>
              <w:t>Vậy là chúng ta đã biết cách biết được các bước cơ bản để thực hiện SPMT. thực hiện được một SPMT phù hợp với nội dung chủ đề với cùng hình thức và vật liệu tự chọn</w:t>
            </w:r>
          </w:p>
          <w:p w14:paraId="08A66CA5" w14:textId="77777777" w:rsidR="00CD2C03" w:rsidRPr="00321BA8" w:rsidRDefault="00CD2C03" w:rsidP="00175633">
            <w:pPr>
              <w:spacing w:beforeLines="0" w:before="0" w:after="0" w:afterAutospacing="0" w:line="240" w:lineRule="auto"/>
              <w:ind w:firstLineChars="100" w:firstLine="281"/>
              <w:jc w:val="center"/>
              <w:rPr>
                <w:b/>
                <w:bCs/>
                <w:lang w:val="vi-VN"/>
              </w:rPr>
            </w:pPr>
            <w:r w:rsidRPr="00A804AC">
              <w:rPr>
                <w:b/>
                <w:bCs/>
                <w:u w:val="single"/>
              </w:rPr>
              <w:t>Ho</w:t>
            </w:r>
            <w:r w:rsidRPr="00A804AC">
              <w:rPr>
                <w:b/>
                <w:bCs/>
              </w:rPr>
              <w:t>ạ</w:t>
            </w:r>
            <w:r w:rsidRPr="00A804AC">
              <w:rPr>
                <w:b/>
                <w:bCs/>
                <w:u w:val="single"/>
              </w:rPr>
              <w:t>t đ</w:t>
            </w:r>
            <w:r w:rsidRPr="00A804AC">
              <w:rPr>
                <w:b/>
                <w:bCs/>
              </w:rPr>
              <w:t>ộ</w:t>
            </w:r>
            <w:r w:rsidRPr="00A804AC">
              <w:rPr>
                <w:b/>
                <w:bCs/>
                <w:u w:val="single"/>
              </w:rPr>
              <w:t>n</w:t>
            </w:r>
            <w:r w:rsidRPr="00A804AC">
              <w:rPr>
                <w:b/>
                <w:bCs/>
              </w:rPr>
              <w:t>g</w:t>
            </w:r>
            <w:r>
              <w:rPr>
                <w:b/>
                <w:bCs/>
                <w:lang w:val="vi-VN"/>
              </w:rPr>
              <w:t xml:space="preserve"> </w:t>
            </w:r>
            <w:r>
              <w:rPr>
                <w:b/>
                <w:bCs/>
                <w:u w:val="single"/>
                <w:lang w:val="vi-VN"/>
              </w:rPr>
              <w:t>3</w:t>
            </w:r>
            <w:r w:rsidRPr="00A804AC">
              <w:rPr>
                <w:b/>
                <w:bCs/>
                <w:u w:val="single"/>
              </w:rPr>
              <w:t>: Lu</w:t>
            </w:r>
            <w:r w:rsidRPr="00A804AC">
              <w:rPr>
                <w:b/>
                <w:bCs/>
              </w:rPr>
              <w:t>yệ</w:t>
            </w:r>
            <w:r w:rsidRPr="00A804AC">
              <w:rPr>
                <w:b/>
                <w:bCs/>
                <w:u w:val="single"/>
              </w:rPr>
              <w:t>n t</w:t>
            </w:r>
            <w:r w:rsidRPr="00A804AC">
              <w:rPr>
                <w:b/>
                <w:bCs/>
              </w:rPr>
              <w:t>ập</w:t>
            </w:r>
            <w:r w:rsidRPr="00A804AC">
              <w:rPr>
                <w:b/>
                <w:bCs/>
                <w:u w:val="single"/>
              </w:rPr>
              <w:t xml:space="preserve">: </w:t>
            </w:r>
            <w:r w:rsidRPr="00321BA8">
              <w:rPr>
                <w:b/>
                <w:bCs/>
              </w:rPr>
              <w:t xml:space="preserve">Thực hành </w:t>
            </w:r>
            <w:r w:rsidRPr="00321BA8">
              <w:rPr>
                <w:b/>
                <w:bCs/>
                <w:lang w:val="vi-VN"/>
              </w:rPr>
              <w:t>và trưng bày sản phẩm</w:t>
            </w:r>
          </w:p>
          <w:p w14:paraId="730434FD" w14:textId="77777777" w:rsidR="00CD2C03" w:rsidRDefault="00CD2C03" w:rsidP="00175633">
            <w:pPr>
              <w:spacing w:beforeLines="0" w:before="0" w:after="0" w:afterAutospacing="0" w:line="240" w:lineRule="auto"/>
              <w:rPr>
                <w:rFonts w:eastAsia="Times New Roman"/>
                <w:bCs/>
                <w:color w:val="000000"/>
                <w:lang w:eastAsia="en-US"/>
              </w:rPr>
            </w:pPr>
            <w:r>
              <w:rPr>
                <w:bCs/>
                <w:color w:val="000000"/>
              </w:rPr>
              <w:t>- Thực hiện một SPMT phù hợp với chủ đề thực hiện SPMT in, vẽ, hoặc cắt, xé dán, kích thước do GV quy định tùy theo thực tế tại đia phương.</w:t>
            </w:r>
          </w:p>
          <w:p w14:paraId="1BA18A2C" w14:textId="08B06CBE" w:rsidR="00AA6305" w:rsidRDefault="00CD2C03" w:rsidP="00175633">
            <w:pPr>
              <w:spacing w:beforeLines="0" w:before="0" w:after="0" w:afterAutospacing="0" w:line="240" w:lineRule="auto"/>
            </w:pPr>
            <w:r w:rsidRPr="00A804AC">
              <w:t>- GV theo dõi, hướng dẫn và gợi ý</w:t>
            </w:r>
          </w:p>
          <w:p w14:paraId="0371CF2A" w14:textId="3C725194" w:rsidR="00CD2C03" w:rsidRDefault="00AA6305" w:rsidP="00175633">
            <w:pPr>
              <w:spacing w:beforeLines="0" w:before="0" w:after="0" w:afterAutospacing="0" w:line="240" w:lineRule="auto"/>
              <w:rPr>
                <w:lang w:val="vi-VN"/>
              </w:rPr>
            </w:pPr>
            <w:r>
              <w:t xml:space="preserve">- </w:t>
            </w:r>
            <w:r w:rsidR="00CD2C03" w:rsidRPr="00A804AC">
              <w:t xml:space="preserve"> HS làm bài.</w:t>
            </w:r>
          </w:p>
          <w:p w14:paraId="2AC6B6E6" w14:textId="524BA487" w:rsidR="00CD2C03" w:rsidRPr="00A03318" w:rsidRDefault="00CD2C03" w:rsidP="00175633">
            <w:pPr>
              <w:spacing w:beforeLines="0" w:before="0" w:after="0" w:afterAutospacing="0" w:line="240" w:lineRule="auto"/>
              <w:rPr>
                <w:iCs/>
                <w:lang w:val="vi-VN"/>
              </w:rPr>
            </w:pPr>
          </w:p>
        </w:tc>
      </w:tr>
    </w:tbl>
    <w:p w14:paraId="120671C9" w14:textId="22A4C851" w:rsidR="00CD2C03" w:rsidRDefault="00CD2C03" w:rsidP="00CD2C03">
      <w:pPr>
        <w:tabs>
          <w:tab w:val="left" w:pos="-3544"/>
        </w:tabs>
        <w:spacing w:beforeLines="0" w:before="0" w:after="0" w:afterAutospacing="0" w:line="240" w:lineRule="auto"/>
        <w:ind w:firstLine="851"/>
        <w:jc w:val="center"/>
        <w:rPr>
          <w:rFonts w:cs="Times New Roman"/>
          <w:b/>
          <w:lang w:val="vi-VN"/>
        </w:rPr>
      </w:pPr>
    </w:p>
    <w:p w14:paraId="1C47E80A" w14:textId="77777777" w:rsidR="00CD2C03" w:rsidRDefault="00CD2C03" w:rsidP="00CD2C03">
      <w:pPr>
        <w:tabs>
          <w:tab w:val="left" w:pos="-3544"/>
        </w:tabs>
        <w:spacing w:beforeLines="0" w:before="0" w:after="0" w:afterAutospacing="0" w:line="240" w:lineRule="auto"/>
        <w:ind w:firstLine="851"/>
        <w:jc w:val="center"/>
        <w:rPr>
          <w:rFonts w:cs="Times New Roman"/>
          <w:b/>
          <w:lang w:val="vi-VN"/>
        </w:rPr>
      </w:pPr>
      <w:r w:rsidRPr="00A804AC">
        <w:rPr>
          <w:rFonts w:cs="Times New Roman"/>
          <w:b/>
        </w:rPr>
        <w:t xml:space="preserve">TIẾT 2 </w:t>
      </w:r>
    </w:p>
    <w:p w14:paraId="0D9D8E12" w14:textId="1F30DB11" w:rsidR="00CD2C03" w:rsidRPr="002E6460" w:rsidRDefault="00CD2C03" w:rsidP="00CD2C03">
      <w:pPr>
        <w:tabs>
          <w:tab w:val="left" w:pos="-3544"/>
        </w:tabs>
        <w:spacing w:beforeLines="0" w:before="0" w:after="0" w:afterAutospacing="0" w:line="240" w:lineRule="auto"/>
        <w:ind w:firstLine="851"/>
        <w:jc w:val="center"/>
        <w:rPr>
          <w:rFonts w:cs="Times New Roman"/>
          <w:b/>
          <w:lang w:val="vi-VN"/>
        </w:rPr>
      </w:pPr>
    </w:p>
    <w:tbl>
      <w:tblPr>
        <w:tblStyle w:val="LiBang"/>
        <w:tblW w:w="10325" w:type="dxa"/>
        <w:tblInd w:w="-34" w:type="dxa"/>
        <w:tblLook w:val="04A0" w:firstRow="1" w:lastRow="0" w:firstColumn="1" w:lastColumn="0" w:noHBand="0" w:noVBand="1"/>
      </w:tblPr>
      <w:tblGrid>
        <w:gridCol w:w="10325"/>
      </w:tblGrid>
      <w:tr w:rsidR="00CD2C03" w:rsidRPr="00A804AC" w14:paraId="5E013D70" w14:textId="77777777" w:rsidTr="00175633">
        <w:trPr>
          <w:trHeight w:val="90"/>
        </w:trPr>
        <w:tc>
          <w:tcPr>
            <w:tcW w:w="10325" w:type="dxa"/>
          </w:tcPr>
          <w:p w14:paraId="705FF21F" w14:textId="652C1767" w:rsidR="00CD2C03" w:rsidRPr="00A804AC" w:rsidRDefault="00CD2C03" w:rsidP="00175633">
            <w:pPr>
              <w:spacing w:beforeLines="0" w:before="0" w:after="0" w:afterAutospacing="0" w:line="240" w:lineRule="auto"/>
              <w:jc w:val="center"/>
              <w:rPr>
                <w:b/>
                <w:bCs/>
                <w:u w:val="single"/>
              </w:rPr>
            </w:pPr>
            <w:r w:rsidRPr="00A804AC">
              <w:rPr>
                <w:b/>
                <w:bCs/>
                <w:u w:val="single"/>
              </w:rPr>
              <w:t>Khởi đ</w:t>
            </w:r>
            <w:r w:rsidRPr="00A804AC">
              <w:rPr>
                <w:b/>
                <w:bCs/>
              </w:rPr>
              <w:t>ộ</w:t>
            </w:r>
            <w:r w:rsidRPr="00A804AC">
              <w:rPr>
                <w:b/>
                <w:bCs/>
                <w:u w:val="single"/>
              </w:rPr>
              <w:t xml:space="preserve">ng: </w:t>
            </w:r>
          </w:p>
          <w:p w14:paraId="51347109" w14:textId="73A587C4" w:rsidR="00CD2C03" w:rsidRPr="00A804AC" w:rsidRDefault="00CD2C03" w:rsidP="00175633">
            <w:pPr>
              <w:spacing w:beforeLines="0" w:before="0" w:after="0" w:afterAutospacing="0" w:line="240" w:lineRule="auto"/>
              <w:ind w:firstLineChars="100" w:firstLine="280"/>
            </w:pPr>
            <w:r w:rsidRPr="00A804AC">
              <w:t xml:space="preserve">- </w:t>
            </w:r>
            <w:r w:rsidR="00260568">
              <w:t>Nhóm trưởng</w:t>
            </w:r>
            <w:r w:rsidRPr="00A804AC">
              <w:t xml:space="preserve"> kiểm tra sĩ số, kiểm tra đồ dùng và sự chuẩn bị của HS.</w:t>
            </w:r>
          </w:p>
          <w:p w14:paraId="63E15576" w14:textId="7634BCF2" w:rsidR="00CD2C03" w:rsidRPr="004A7BE6" w:rsidRDefault="00CD2C03" w:rsidP="00175633">
            <w:pPr>
              <w:spacing w:beforeLines="0" w:before="0" w:after="0" w:afterAutospacing="0" w:line="240" w:lineRule="auto"/>
              <w:rPr>
                <w:color w:val="000000"/>
                <w:lang w:val="vi-VN"/>
              </w:rPr>
            </w:pPr>
            <w:r w:rsidRPr="00A804AC">
              <w:rPr>
                <w:color w:val="000000"/>
              </w:rPr>
              <w:t xml:space="preserve">    - Ổn định: khởi độ</w:t>
            </w:r>
            <w:r>
              <w:rPr>
                <w:color w:val="000000"/>
              </w:rPr>
              <w:t>ng</w:t>
            </w:r>
            <w:r w:rsidR="00260568">
              <w:rPr>
                <w:color w:val="000000"/>
              </w:rPr>
              <w:t xml:space="preserve"> </w:t>
            </w:r>
            <w:r>
              <w:rPr>
                <w:color w:val="000000"/>
                <w:lang w:val="vi-VN"/>
              </w:rPr>
              <w:t>HS hát vui.</w:t>
            </w:r>
          </w:p>
          <w:p w14:paraId="56987EFC" w14:textId="604184F3" w:rsidR="00CD2C03" w:rsidRDefault="00CD2C03" w:rsidP="00175633">
            <w:pPr>
              <w:spacing w:beforeLines="0" w:before="0" w:after="0" w:afterAutospacing="0" w:line="240" w:lineRule="auto"/>
              <w:ind w:firstLineChars="100" w:firstLine="280"/>
              <w:rPr>
                <w:lang w:val="vi-VN"/>
              </w:rPr>
            </w:pPr>
            <w:r w:rsidRPr="00A804AC">
              <w:t>- GV chốt ý vào bài mới: Chủ đề</w:t>
            </w:r>
            <w:r>
              <w:t xml:space="preserve"> 2</w:t>
            </w:r>
            <w:r w:rsidRPr="00A804AC">
              <w:t xml:space="preserve">: </w:t>
            </w:r>
            <w:r>
              <w:t>Hình và sự chuyển động của hình</w:t>
            </w:r>
            <w:r w:rsidRPr="00A804AC">
              <w:rPr>
                <w:lang w:val="vi-VN"/>
              </w:rPr>
              <w:t>,</w:t>
            </w:r>
            <w:r>
              <w:t xml:space="preserve"> Bài 3</w:t>
            </w:r>
            <w:r w:rsidRPr="00A804AC">
              <w:t xml:space="preserve">: </w:t>
            </w:r>
            <w:r>
              <w:t>Thiên nhiên muôn hình</w:t>
            </w:r>
            <w:r>
              <w:rPr>
                <w:lang w:val="vi-VN"/>
              </w:rPr>
              <w:t xml:space="preserve"> (Tiết 2)</w:t>
            </w:r>
            <w:r w:rsidRPr="00A804AC">
              <w:rPr>
                <w:lang w:val="vi-VN"/>
              </w:rPr>
              <w:t>.</w:t>
            </w:r>
          </w:p>
          <w:p w14:paraId="5E94ADB8" w14:textId="77777777" w:rsidR="00CD2C03" w:rsidRPr="00321BA8" w:rsidRDefault="00CD2C03" w:rsidP="00175633">
            <w:pPr>
              <w:spacing w:beforeLines="0" w:before="0" w:after="0" w:afterAutospacing="0" w:line="240" w:lineRule="auto"/>
              <w:ind w:firstLineChars="100" w:firstLine="281"/>
              <w:jc w:val="center"/>
              <w:rPr>
                <w:b/>
                <w:bCs/>
                <w:lang w:val="vi-VN"/>
              </w:rPr>
            </w:pPr>
            <w:r w:rsidRPr="00A804AC">
              <w:rPr>
                <w:b/>
                <w:bCs/>
                <w:u w:val="single"/>
              </w:rPr>
              <w:t>Ho</w:t>
            </w:r>
            <w:r w:rsidRPr="00A804AC">
              <w:rPr>
                <w:b/>
                <w:bCs/>
              </w:rPr>
              <w:t>ạ</w:t>
            </w:r>
            <w:r w:rsidRPr="00A804AC">
              <w:rPr>
                <w:b/>
                <w:bCs/>
                <w:u w:val="single"/>
              </w:rPr>
              <w:t>t đ</w:t>
            </w:r>
            <w:r w:rsidRPr="00A804AC">
              <w:rPr>
                <w:b/>
                <w:bCs/>
              </w:rPr>
              <w:t>ộ</w:t>
            </w:r>
            <w:r w:rsidRPr="00A804AC">
              <w:rPr>
                <w:b/>
                <w:bCs/>
                <w:u w:val="single"/>
              </w:rPr>
              <w:t>n</w:t>
            </w:r>
            <w:r w:rsidRPr="00A804AC">
              <w:rPr>
                <w:b/>
                <w:bCs/>
              </w:rPr>
              <w:t>g</w:t>
            </w:r>
            <w:r>
              <w:rPr>
                <w:b/>
                <w:bCs/>
                <w:lang w:val="vi-VN"/>
              </w:rPr>
              <w:t xml:space="preserve"> </w:t>
            </w:r>
            <w:r>
              <w:rPr>
                <w:b/>
                <w:bCs/>
                <w:u w:val="single"/>
                <w:lang w:val="vi-VN"/>
              </w:rPr>
              <w:t>3</w:t>
            </w:r>
            <w:r w:rsidRPr="00A804AC">
              <w:rPr>
                <w:b/>
                <w:bCs/>
                <w:u w:val="single"/>
              </w:rPr>
              <w:t>: Lu</w:t>
            </w:r>
            <w:r w:rsidRPr="00A804AC">
              <w:rPr>
                <w:b/>
                <w:bCs/>
              </w:rPr>
              <w:t>yệ</w:t>
            </w:r>
            <w:r w:rsidRPr="00A804AC">
              <w:rPr>
                <w:b/>
                <w:bCs/>
                <w:u w:val="single"/>
              </w:rPr>
              <w:t>n t</w:t>
            </w:r>
            <w:r w:rsidRPr="00A804AC">
              <w:rPr>
                <w:b/>
                <w:bCs/>
              </w:rPr>
              <w:t>ập</w:t>
            </w:r>
            <w:r w:rsidRPr="00A804AC">
              <w:rPr>
                <w:b/>
                <w:bCs/>
                <w:u w:val="single"/>
              </w:rPr>
              <w:t xml:space="preserve">: </w:t>
            </w:r>
            <w:r w:rsidRPr="00321BA8">
              <w:rPr>
                <w:b/>
                <w:bCs/>
              </w:rPr>
              <w:t xml:space="preserve">Thực hành </w:t>
            </w:r>
            <w:r w:rsidRPr="00321BA8">
              <w:rPr>
                <w:b/>
                <w:bCs/>
                <w:lang w:val="vi-VN"/>
              </w:rPr>
              <w:t>và trưng bày sản phẩm</w:t>
            </w:r>
          </w:p>
          <w:p w14:paraId="67EAD7E8" w14:textId="77777777" w:rsidR="00CD2C03" w:rsidRDefault="00CD2C03" w:rsidP="00175633">
            <w:pPr>
              <w:spacing w:beforeLines="0" w:before="0" w:after="0" w:afterAutospacing="0" w:line="240" w:lineRule="auto"/>
              <w:rPr>
                <w:rFonts w:eastAsia="Times New Roman"/>
                <w:bCs/>
                <w:color w:val="000000"/>
                <w:lang w:eastAsia="en-US"/>
              </w:rPr>
            </w:pPr>
            <w:r>
              <w:rPr>
                <w:bCs/>
                <w:color w:val="000000"/>
              </w:rPr>
              <w:t>- Thực hiện một SPMT phù hợp với chủ đề thực hiện SPMT in, vẽ, hoặc cắt, xé dán, kích thước do GV quy định tùy theo thực tế tại đia phương.</w:t>
            </w:r>
          </w:p>
          <w:p w14:paraId="149F9AEC" w14:textId="61106828" w:rsidR="00260568" w:rsidRDefault="00CD2C03" w:rsidP="00175633">
            <w:pPr>
              <w:spacing w:beforeLines="0" w:before="0" w:after="0" w:afterAutospacing="0" w:line="240" w:lineRule="auto"/>
            </w:pPr>
            <w:r w:rsidRPr="00A804AC">
              <w:t>- GV theo dõi, hướng dẫn và gợi ý</w:t>
            </w:r>
          </w:p>
          <w:p w14:paraId="5A287A3D" w14:textId="77777777" w:rsidR="00E102DE" w:rsidRDefault="00260568" w:rsidP="00175633">
            <w:pPr>
              <w:spacing w:beforeLines="0" w:before="0" w:after="0" w:afterAutospacing="0" w:line="240" w:lineRule="auto"/>
            </w:pPr>
            <w:r>
              <w:t xml:space="preserve">- </w:t>
            </w:r>
            <w:r w:rsidR="00CD2C03" w:rsidRPr="00A804AC">
              <w:t xml:space="preserve"> HS làm bài.</w:t>
            </w:r>
          </w:p>
          <w:p w14:paraId="542E853F" w14:textId="6C0D0E54" w:rsidR="00CD2C03" w:rsidRPr="00E102DE" w:rsidRDefault="00E102DE" w:rsidP="00175633">
            <w:pPr>
              <w:spacing w:beforeLines="0" w:before="0" w:after="0" w:afterAutospacing="0" w:line="240" w:lineRule="auto"/>
              <w:rPr>
                <w:lang w:val="vi-VN"/>
              </w:rPr>
            </w:pPr>
            <w:r>
              <w:rPr>
                <w:b/>
                <w:bCs/>
              </w:rPr>
              <w:t>*</w:t>
            </w:r>
            <w:r w:rsidR="00CD2C03" w:rsidRPr="00321BA8">
              <w:rPr>
                <w:b/>
                <w:bCs/>
              </w:rPr>
              <w:t xml:space="preserve"> Trưng bày sản phẩm </w:t>
            </w:r>
          </w:p>
          <w:p w14:paraId="3C4DAC23" w14:textId="7126B647" w:rsidR="00CD2C03" w:rsidRDefault="00CD2C03" w:rsidP="00175633">
            <w:pPr>
              <w:spacing w:beforeLines="0" w:before="0" w:after="0" w:afterAutospacing="0" w:line="240" w:lineRule="auto"/>
              <w:rPr>
                <w:rFonts w:eastAsia="Times New Roman"/>
                <w:bCs/>
                <w:color w:val="000000"/>
                <w:lang w:eastAsia="en-US"/>
              </w:rPr>
            </w:pPr>
            <w:r>
              <w:rPr>
                <w:bCs/>
                <w:color w:val="000000"/>
              </w:rPr>
              <w:t>- HS trưng bày sản phẩm cá nhân và nhóm và nêu được mật độ nhận xét SPMT của bạn.</w:t>
            </w:r>
          </w:p>
          <w:p w14:paraId="0AD1929C" w14:textId="77777777" w:rsidR="00CD2C03" w:rsidRDefault="00CD2C03" w:rsidP="00175633">
            <w:pPr>
              <w:spacing w:beforeLines="0" w:before="0" w:after="0" w:afterAutospacing="0" w:line="240" w:lineRule="auto"/>
              <w:rPr>
                <w:bCs/>
                <w:color w:val="000000"/>
              </w:rPr>
            </w:pPr>
            <w:r>
              <w:rPr>
                <w:bCs/>
                <w:color w:val="000000"/>
              </w:rPr>
              <w:t>- Căn cư vào các SPMT của HS. GV mở rộng nội dung bằng các gợi ý.</w:t>
            </w:r>
          </w:p>
          <w:p w14:paraId="24F2209F" w14:textId="77777777" w:rsidR="00CD2C03" w:rsidRDefault="00CD2C03" w:rsidP="00175633">
            <w:pPr>
              <w:spacing w:beforeLines="0" w:before="0" w:after="0" w:afterAutospacing="0" w:line="240" w:lineRule="auto"/>
              <w:rPr>
                <w:bCs/>
                <w:i/>
                <w:color w:val="000000"/>
              </w:rPr>
            </w:pPr>
            <w:r>
              <w:rPr>
                <w:bCs/>
                <w:i/>
                <w:color w:val="000000"/>
              </w:rPr>
              <w:t>+ Mật độ của chấm và nét trong sản phẩm.</w:t>
            </w:r>
          </w:p>
          <w:p w14:paraId="77DA4535" w14:textId="77777777" w:rsidR="00CD2C03" w:rsidRDefault="00CD2C03" w:rsidP="00175633">
            <w:pPr>
              <w:spacing w:beforeLines="0" w:before="0" w:after="0" w:afterAutospacing="0" w:line="240" w:lineRule="auto"/>
              <w:rPr>
                <w:bCs/>
                <w:i/>
                <w:color w:val="000000"/>
              </w:rPr>
            </w:pPr>
            <w:r>
              <w:rPr>
                <w:bCs/>
                <w:i/>
                <w:color w:val="000000"/>
              </w:rPr>
              <w:t>+ Sự chuyển động của hình ảnh trong sản phẩm.</w:t>
            </w:r>
          </w:p>
          <w:p w14:paraId="0B9DED1B" w14:textId="77777777" w:rsidR="00CD2C03" w:rsidRDefault="00CD2C03" w:rsidP="00175633">
            <w:pPr>
              <w:spacing w:beforeLines="0" w:before="0" w:after="0" w:afterAutospacing="0" w:line="240" w:lineRule="auto"/>
              <w:rPr>
                <w:bCs/>
                <w:i/>
                <w:color w:val="000000"/>
              </w:rPr>
            </w:pPr>
            <w:r>
              <w:rPr>
                <w:bCs/>
                <w:i/>
                <w:color w:val="000000"/>
              </w:rPr>
              <w:t>+ Em biết gì về kĩ thuật in, vẽ, cắt, xé, dán,…?</w:t>
            </w:r>
          </w:p>
          <w:p w14:paraId="449DD92F" w14:textId="77777777" w:rsidR="00CD2C03" w:rsidRDefault="00CD2C03" w:rsidP="00175633">
            <w:pPr>
              <w:spacing w:beforeLines="0" w:before="0" w:after="0" w:afterAutospacing="0" w:line="240" w:lineRule="auto"/>
              <w:rPr>
                <w:bCs/>
                <w:color w:val="000000"/>
              </w:rPr>
            </w:pPr>
            <w:r>
              <w:rPr>
                <w:b/>
                <w:bCs/>
                <w:i/>
                <w:color w:val="000000"/>
              </w:rPr>
              <w:t xml:space="preserve">+ GV lưu ý: </w:t>
            </w:r>
            <w:r>
              <w:rPr>
                <w:bCs/>
                <w:color w:val="000000"/>
              </w:rPr>
              <w:t>Tùy theo số HS thực tế của lớp học. GV tổ chức cho thảo luận theo cách phù hợp.</w:t>
            </w:r>
          </w:p>
          <w:p w14:paraId="76A1B8A3" w14:textId="77777777" w:rsidR="00CD2C03" w:rsidRDefault="00CD2C03" w:rsidP="00175633">
            <w:pPr>
              <w:spacing w:beforeLines="0" w:before="0" w:after="0" w:afterAutospacing="0" w:line="240" w:lineRule="auto"/>
              <w:rPr>
                <w:bCs/>
                <w:color w:val="000000"/>
              </w:rPr>
            </w:pPr>
            <w:r>
              <w:rPr>
                <w:bCs/>
                <w:color w:val="000000"/>
              </w:rPr>
              <w:t>- GV nhận xét, đánh giá.</w:t>
            </w:r>
          </w:p>
          <w:p w14:paraId="353539E1" w14:textId="77777777" w:rsidR="00CD2C03" w:rsidRDefault="00CD2C03" w:rsidP="00175633">
            <w:pPr>
              <w:spacing w:beforeLines="0" w:before="0" w:after="0" w:afterAutospacing="0" w:line="240" w:lineRule="auto"/>
              <w:ind w:firstLineChars="100" w:firstLine="281"/>
              <w:rPr>
                <w:bCs/>
                <w:i/>
                <w:color w:val="000000"/>
              </w:rPr>
            </w:pPr>
            <w:r>
              <w:rPr>
                <w:b/>
                <w:bCs/>
                <w:i/>
                <w:color w:val="000000"/>
              </w:rPr>
              <w:t>+ GV chốt.</w:t>
            </w:r>
            <w:r>
              <w:rPr>
                <w:bCs/>
                <w:i/>
                <w:color w:val="000000"/>
              </w:rPr>
              <w:t xml:space="preserve"> Vậy là chúng ta biết cách nhận xét, đánh giá được sản phẩm của mình và của bạn, chia sẻ được kĩ thuật thực hiện sản phẩm.</w:t>
            </w:r>
          </w:p>
          <w:p w14:paraId="2C02595B" w14:textId="77777777" w:rsidR="00CD2C03" w:rsidRPr="00635DE7" w:rsidRDefault="00CD2C03" w:rsidP="00175633">
            <w:pPr>
              <w:spacing w:beforeLines="0" w:before="0" w:after="0" w:afterAutospacing="0" w:line="240" w:lineRule="auto"/>
              <w:jc w:val="center"/>
              <w:rPr>
                <w:b/>
                <w:bCs/>
                <w:lang w:eastAsia="ko-KR"/>
              </w:rPr>
            </w:pPr>
            <w:r w:rsidRPr="00635DE7">
              <w:rPr>
                <w:b/>
                <w:bCs/>
                <w:lang w:eastAsia="ko-KR"/>
              </w:rPr>
              <w:t xml:space="preserve">Hoạt động </w:t>
            </w:r>
            <w:r w:rsidRPr="00635DE7">
              <w:rPr>
                <w:b/>
                <w:bCs/>
                <w:lang w:val="vi-VN" w:eastAsia="ko-KR"/>
              </w:rPr>
              <w:t>4</w:t>
            </w:r>
            <w:r w:rsidRPr="00635DE7">
              <w:rPr>
                <w:b/>
                <w:bCs/>
                <w:lang w:eastAsia="ko-KR"/>
              </w:rPr>
              <w:t xml:space="preserve">: Vận dụng </w:t>
            </w:r>
          </w:p>
          <w:p w14:paraId="74ABCFEC" w14:textId="03B4A15C" w:rsidR="00CD2C03" w:rsidRDefault="00CD2C03" w:rsidP="00175633">
            <w:pPr>
              <w:spacing w:beforeLines="0" w:before="0" w:after="0" w:afterAutospacing="0" w:line="240" w:lineRule="auto"/>
              <w:rPr>
                <w:bCs/>
                <w:color w:val="000000"/>
              </w:rPr>
            </w:pPr>
            <w:r>
              <w:rPr>
                <w:bCs/>
                <w:color w:val="000000"/>
              </w:rPr>
              <w:t>-  H</w:t>
            </w:r>
            <w:r w:rsidR="00260568">
              <w:rPr>
                <w:bCs/>
                <w:color w:val="000000"/>
              </w:rPr>
              <w:t>S</w:t>
            </w:r>
            <w:r>
              <w:rPr>
                <w:bCs/>
                <w:color w:val="000000"/>
              </w:rPr>
              <w:t xml:space="preserve"> tìm hiểu tác phẩm qua sách báo, in-tơ-nét.</w:t>
            </w:r>
          </w:p>
          <w:p w14:paraId="7E5489D1" w14:textId="273133F6" w:rsidR="00CD2C03" w:rsidRDefault="00CD2C03" w:rsidP="00175633">
            <w:pPr>
              <w:spacing w:beforeLines="0" w:before="0" w:after="0" w:afterAutospacing="0" w:line="240" w:lineRule="auto"/>
              <w:rPr>
                <w:bCs/>
                <w:color w:val="000000"/>
              </w:rPr>
            </w:pPr>
          </w:p>
          <w:p w14:paraId="0C380526" w14:textId="77777777" w:rsidR="00CD2C03" w:rsidRDefault="00CD2C03" w:rsidP="00175633">
            <w:pPr>
              <w:spacing w:beforeLines="0" w:before="0" w:after="0" w:afterAutospacing="0" w:line="240" w:lineRule="auto"/>
              <w:rPr>
                <w:bCs/>
                <w:color w:val="000000"/>
              </w:rPr>
            </w:pPr>
          </w:p>
          <w:p w14:paraId="5C2A3DC6" w14:textId="782EB77D" w:rsidR="00CD2C03" w:rsidRDefault="00CD2C03" w:rsidP="00175633">
            <w:pPr>
              <w:spacing w:beforeLines="0" w:before="0" w:after="0" w:afterAutospacing="0" w:line="240" w:lineRule="auto"/>
              <w:rPr>
                <w:bCs/>
                <w:color w:val="000000"/>
              </w:rPr>
            </w:pPr>
          </w:p>
          <w:p w14:paraId="5B90ACE5" w14:textId="33423A5C" w:rsidR="00CD2C03" w:rsidRDefault="00C63C0B" w:rsidP="00175633">
            <w:pPr>
              <w:spacing w:beforeLines="0" w:before="0" w:after="0" w:afterAutospacing="0" w:line="240" w:lineRule="auto"/>
              <w:rPr>
                <w:bCs/>
                <w:color w:val="000000"/>
              </w:rPr>
            </w:pPr>
            <w:r w:rsidRPr="00A738C8">
              <w:rPr>
                <w:bCs/>
                <w:noProof/>
                <w:color w:val="000000"/>
                <w:lang w:eastAsia="en-US"/>
              </w:rPr>
              <w:lastRenderedPageBreak/>
              <w:drawing>
                <wp:anchor distT="0" distB="0" distL="114300" distR="114300" simplePos="0" relativeHeight="251657216" behindDoc="0" locked="0" layoutInCell="1" allowOverlap="1" wp14:anchorId="3559AFB0" wp14:editId="299AD5AC">
                  <wp:simplePos x="0" y="0"/>
                  <wp:positionH relativeFrom="column">
                    <wp:posOffset>2775364</wp:posOffset>
                  </wp:positionH>
                  <wp:positionV relativeFrom="paragraph">
                    <wp:posOffset>11375</wp:posOffset>
                  </wp:positionV>
                  <wp:extent cx="3369945" cy="2030095"/>
                  <wp:effectExtent l="0" t="0" r="1905" b="8255"/>
                  <wp:wrapNone/>
                  <wp:docPr id="171" name="Picture 171" descr="D:\NGHIEM\NGHIEM\HO SO PHUONG -22-23\DANG SUA- 23-24\bi3\MT4 BÀI 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NGHIEM\NGHIEM\HO SO PHUONG -22-23\DANG SUA- 23-24\bi3\MT4 BÀI 3-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69945"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45B078" w14:textId="111E416F" w:rsidR="00CD2C03" w:rsidRDefault="00CD2C03" w:rsidP="00175633">
            <w:pPr>
              <w:spacing w:beforeLines="0" w:before="0" w:after="0" w:afterAutospacing="0" w:line="240" w:lineRule="auto"/>
              <w:rPr>
                <w:bCs/>
                <w:color w:val="000000"/>
              </w:rPr>
            </w:pPr>
          </w:p>
          <w:p w14:paraId="048FDF49" w14:textId="4ECC2E57" w:rsidR="00CD2C03" w:rsidRDefault="00CD2C03" w:rsidP="00175633">
            <w:pPr>
              <w:spacing w:beforeLines="0" w:before="0" w:after="0" w:afterAutospacing="0" w:line="240" w:lineRule="auto"/>
              <w:rPr>
                <w:bCs/>
                <w:color w:val="000000"/>
              </w:rPr>
            </w:pPr>
          </w:p>
          <w:p w14:paraId="1E75B862" w14:textId="7EDACB9E" w:rsidR="00CD2C03" w:rsidRDefault="00CD2C03" w:rsidP="00175633">
            <w:pPr>
              <w:spacing w:beforeLines="0" w:before="0" w:after="0" w:afterAutospacing="0" w:line="240" w:lineRule="auto"/>
              <w:rPr>
                <w:bCs/>
                <w:color w:val="000000"/>
              </w:rPr>
            </w:pPr>
          </w:p>
          <w:p w14:paraId="252F384F" w14:textId="772A08E2" w:rsidR="00CD2C03" w:rsidRDefault="00CD2C03" w:rsidP="00175633">
            <w:pPr>
              <w:spacing w:beforeLines="0" w:before="0" w:after="0" w:afterAutospacing="0" w:line="240" w:lineRule="auto"/>
              <w:rPr>
                <w:bCs/>
                <w:color w:val="000000"/>
              </w:rPr>
            </w:pPr>
          </w:p>
          <w:p w14:paraId="1F8FE4BA" w14:textId="77777777" w:rsidR="00CD2C03" w:rsidRDefault="00CD2C03" w:rsidP="00175633">
            <w:pPr>
              <w:spacing w:beforeLines="0" w:before="0" w:after="0" w:afterAutospacing="0" w:line="240" w:lineRule="auto"/>
              <w:rPr>
                <w:bCs/>
                <w:color w:val="000000"/>
              </w:rPr>
            </w:pPr>
          </w:p>
          <w:p w14:paraId="17168FAE" w14:textId="77777777" w:rsidR="00635DE7" w:rsidRDefault="00635DE7" w:rsidP="00175633">
            <w:pPr>
              <w:spacing w:beforeLines="0" w:before="0" w:after="0" w:afterAutospacing="0" w:line="240" w:lineRule="auto"/>
              <w:rPr>
                <w:bCs/>
                <w:color w:val="000000"/>
              </w:rPr>
            </w:pPr>
          </w:p>
          <w:p w14:paraId="334FDF80" w14:textId="77777777" w:rsidR="00635DE7" w:rsidRDefault="00635DE7" w:rsidP="00175633">
            <w:pPr>
              <w:spacing w:beforeLines="0" w:before="0" w:after="0" w:afterAutospacing="0" w:line="240" w:lineRule="auto"/>
              <w:rPr>
                <w:bCs/>
                <w:color w:val="000000"/>
              </w:rPr>
            </w:pPr>
          </w:p>
          <w:p w14:paraId="6E46659F" w14:textId="77777777" w:rsidR="00CD2C03" w:rsidRDefault="00CD2C03" w:rsidP="00175633">
            <w:pPr>
              <w:spacing w:beforeLines="0" w:before="0" w:after="0" w:afterAutospacing="0" w:line="240" w:lineRule="auto"/>
              <w:rPr>
                <w:rFonts w:eastAsia="Times New Roman"/>
                <w:bCs/>
                <w:color w:val="000000"/>
                <w:lang w:eastAsia="en-US"/>
              </w:rPr>
            </w:pPr>
          </w:p>
          <w:p w14:paraId="1DB56B7E" w14:textId="77777777" w:rsidR="00CD2C03" w:rsidRDefault="00CD2C03" w:rsidP="00175633">
            <w:pPr>
              <w:spacing w:beforeLines="0" w:before="0" w:after="0" w:afterAutospacing="0" w:line="240" w:lineRule="auto"/>
              <w:rPr>
                <w:bCs/>
                <w:color w:val="000000"/>
              </w:rPr>
            </w:pPr>
            <w:r>
              <w:rPr>
                <w:bCs/>
                <w:color w:val="000000"/>
              </w:rPr>
              <w:t>- GV gợi ý cho HS hướng tìm hiểu:</w:t>
            </w:r>
          </w:p>
          <w:p w14:paraId="53E97572" w14:textId="77777777" w:rsidR="00CD2C03" w:rsidRDefault="00CD2C03" w:rsidP="00175633">
            <w:pPr>
              <w:spacing w:beforeLines="0" w:before="0" w:after="0" w:afterAutospacing="0" w:line="240" w:lineRule="auto"/>
              <w:rPr>
                <w:bCs/>
                <w:i/>
                <w:color w:val="000000"/>
              </w:rPr>
            </w:pPr>
            <w:r>
              <w:rPr>
                <w:bCs/>
                <w:i/>
                <w:color w:val="000000"/>
              </w:rPr>
              <w:t>+ Tên tác phẩm, chất liệu.</w:t>
            </w:r>
          </w:p>
          <w:p w14:paraId="3E4B8ADA" w14:textId="77777777" w:rsidR="00CD2C03" w:rsidRDefault="00CD2C03" w:rsidP="00175633">
            <w:pPr>
              <w:spacing w:beforeLines="0" w:before="0" w:after="0" w:afterAutospacing="0" w:line="240" w:lineRule="auto"/>
              <w:rPr>
                <w:bCs/>
                <w:i/>
                <w:color w:val="000000"/>
              </w:rPr>
            </w:pPr>
            <w:r>
              <w:rPr>
                <w:bCs/>
                <w:i/>
                <w:color w:val="000000"/>
              </w:rPr>
              <w:t>+ Một số thông tin về tác giả.</w:t>
            </w:r>
          </w:p>
          <w:p w14:paraId="731AB15F" w14:textId="77777777" w:rsidR="00CD2C03" w:rsidRDefault="00CD2C03" w:rsidP="00175633">
            <w:pPr>
              <w:spacing w:beforeLines="0" w:before="0" w:after="0" w:afterAutospacing="0" w:line="240" w:lineRule="auto"/>
              <w:rPr>
                <w:bCs/>
                <w:i/>
                <w:color w:val="000000"/>
              </w:rPr>
            </w:pPr>
            <w:r>
              <w:rPr>
                <w:bCs/>
                <w:i/>
                <w:color w:val="000000"/>
              </w:rPr>
              <w:t>+ Sự chuyển động của hình và màu.</w:t>
            </w:r>
          </w:p>
          <w:p w14:paraId="62138418" w14:textId="77777777" w:rsidR="00CD2C03" w:rsidRDefault="00CD2C03" w:rsidP="00175633">
            <w:pPr>
              <w:spacing w:beforeLines="0" w:before="0" w:after="0" w:afterAutospacing="0" w:line="240" w:lineRule="auto"/>
              <w:rPr>
                <w:bCs/>
                <w:color w:val="000000"/>
              </w:rPr>
            </w:pPr>
            <w:r>
              <w:rPr>
                <w:bCs/>
                <w:color w:val="000000"/>
              </w:rPr>
              <w:t>- GV nhận xét tổng kết hoạt động.</w:t>
            </w:r>
          </w:p>
          <w:p w14:paraId="21BF6CDB" w14:textId="77777777" w:rsidR="00CD2C03" w:rsidRDefault="00CD2C03" w:rsidP="00175633">
            <w:pPr>
              <w:spacing w:beforeLines="0" w:before="0" w:after="0" w:afterAutospacing="0" w:line="240" w:lineRule="auto"/>
              <w:rPr>
                <w:bCs/>
                <w:i/>
                <w:color w:val="000000"/>
              </w:rPr>
            </w:pPr>
            <w:r>
              <w:rPr>
                <w:b/>
                <w:bCs/>
                <w:i/>
                <w:color w:val="000000"/>
              </w:rPr>
              <w:t>+ GV chốt.</w:t>
            </w:r>
            <w:r>
              <w:rPr>
                <w:bCs/>
                <w:i/>
                <w:color w:val="000000"/>
              </w:rPr>
              <w:t xml:space="preserve"> Vậy là chúng ta biết cách tìm hiểu và chia sẻ được cảm nhận về sự chuyển động của hình và màu trong tác phẩm tranh khắc gỗ.</w:t>
            </w:r>
          </w:p>
          <w:p w14:paraId="3901841B" w14:textId="77777777" w:rsidR="00260568" w:rsidRDefault="00260568" w:rsidP="00260568">
            <w:pPr>
              <w:numPr>
                <w:ilvl w:val="0"/>
                <w:numId w:val="13"/>
              </w:numPr>
              <w:spacing w:beforeLines="0" w:before="0" w:after="0" w:afterAutospacing="0" w:line="240" w:lineRule="auto"/>
              <w:rPr>
                <w:lang w:eastAsia="ko-KR"/>
              </w:rPr>
            </w:pPr>
            <w:r>
              <w:rPr>
                <w:lang w:eastAsia="ko-KR"/>
              </w:rPr>
              <w:t>Giáo dục học sinh</w:t>
            </w:r>
          </w:p>
          <w:p w14:paraId="0A35D528" w14:textId="77777777" w:rsidR="00260568" w:rsidRDefault="00260568" w:rsidP="00260568">
            <w:pPr>
              <w:numPr>
                <w:ilvl w:val="0"/>
                <w:numId w:val="13"/>
              </w:numPr>
              <w:spacing w:beforeLines="0" w:before="0" w:after="0" w:afterAutospacing="0" w:line="240" w:lineRule="auto"/>
              <w:rPr>
                <w:lang w:eastAsia="ko-KR"/>
              </w:rPr>
            </w:pPr>
            <w:r>
              <w:rPr>
                <w:lang w:eastAsia="ko-KR"/>
              </w:rPr>
              <w:t>Nhận xét tiết học</w:t>
            </w:r>
          </w:p>
          <w:p w14:paraId="4EEEC4D2" w14:textId="0B834AE5" w:rsidR="00260568" w:rsidRDefault="00260568" w:rsidP="00260568">
            <w:pPr>
              <w:spacing w:beforeLines="0" w:before="0" w:after="0" w:afterAutospacing="0" w:line="240" w:lineRule="auto"/>
              <w:rPr>
                <w:bCs/>
                <w:i/>
                <w:color w:val="000000"/>
              </w:rPr>
            </w:pPr>
            <w:r>
              <w:rPr>
                <w:lang w:eastAsia="ko-KR"/>
              </w:rPr>
              <w:t xml:space="preserve">         Dăn dò</w:t>
            </w:r>
          </w:p>
          <w:p w14:paraId="57F1456D" w14:textId="77777777" w:rsidR="00CD2C03" w:rsidRPr="00A804AC" w:rsidRDefault="00CD2C03" w:rsidP="00C5485B">
            <w:pPr>
              <w:spacing w:beforeLines="0" w:before="0" w:after="0" w:afterAutospacing="0" w:line="240" w:lineRule="auto"/>
              <w:ind w:firstLineChars="100" w:firstLine="280"/>
              <w:rPr>
                <w:lang w:eastAsia="ko-KR"/>
              </w:rPr>
            </w:pPr>
          </w:p>
        </w:tc>
      </w:tr>
    </w:tbl>
    <w:p w14:paraId="709EDF88" w14:textId="4967EC88" w:rsidR="00CD2C03" w:rsidRPr="00A804AC" w:rsidRDefault="00CD2C03" w:rsidP="00CD2C03">
      <w:pPr>
        <w:spacing w:beforeLines="0" w:before="0" w:after="0" w:afterAutospacing="0" w:line="240" w:lineRule="auto"/>
        <w:rPr>
          <w:rFonts w:cs="Times New Roman"/>
          <w:b/>
          <w:bCs/>
        </w:rPr>
      </w:pPr>
    </w:p>
    <w:p w14:paraId="19F24930" w14:textId="77777777" w:rsidR="00CD2C03" w:rsidRPr="00A804AC" w:rsidRDefault="00CD2C03" w:rsidP="00CD2C03">
      <w:pPr>
        <w:spacing w:beforeLines="0" w:before="0" w:after="0" w:afterAutospacing="0" w:line="240" w:lineRule="auto"/>
        <w:rPr>
          <w:rFonts w:cs="Times New Roman"/>
          <w:b/>
          <w:bCs/>
        </w:rPr>
      </w:pPr>
      <w:r w:rsidRPr="00A804AC">
        <w:rPr>
          <w:rFonts w:cs="Times New Roman"/>
          <w:b/>
          <w:bCs/>
        </w:rPr>
        <w:t>V/ ĐIỀU CHỈNH SAU TIẾT DẠY:</w:t>
      </w:r>
    </w:p>
    <w:p w14:paraId="0084D171" w14:textId="0F3605C2" w:rsidR="00CD2C03" w:rsidRPr="00C5485B" w:rsidRDefault="00CD2C03" w:rsidP="00CD2C03">
      <w:pPr>
        <w:spacing w:beforeLines="0" w:before="0" w:after="0" w:afterAutospacing="0" w:line="240" w:lineRule="auto"/>
        <w:rPr>
          <w:rFonts w:cs="Times New Roman"/>
        </w:rPr>
      </w:pPr>
      <w:r w:rsidRPr="00A804AC">
        <w:rPr>
          <w:rFonts w:cs="Times New Roman"/>
        </w:rPr>
        <w:t>….……………………………………………………………………………………………………………………………………………………………………………………………………………………………………………………………………………………………………………………………………………………………………………………………………………………………………………………………………………………………………………………………………………………………………………………………………………………………………</w:t>
      </w:r>
      <w:r w:rsidR="00C5485B">
        <w:rPr>
          <w:rFonts w:cs="Times New Roman"/>
        </w:rPr>
        <w:t>..........................</w:t>
      </w:r>
    </w:p>
    <w:p w14:paraId="3738D63F" w14:textId="77777777" w:rsidR="00C5485B" w:rsidRDefault="00C5485B" w:rsidP="00C5485B">
      <w:pPr>
        <w:tabs>
          <w:tab w:val="left" w:pos="1260"/>
        </w:tabs>
        <w:spacing w:beforeLines="0" w:before="0" w:after="0" w:afterAutospacing="0" w:line="240" w:lineRule="auto"/>
        <w:jc w:val="center"/>
        <w:rPr>
          <w:rFonts w:cs="Times New Roman"/>
        </w:rPr>
      </w:pPr>
    </w:p>
    <w:p w14:paraId="3C0CA28E" w14:textId="77777777" w:rsidR="00C5485B" w:rsidRDefault="00C5485B" w:rsidP="00C5485B">
      <w:pPr>
        <w:tabs>
          <w:tab w:val="left" w:pos="1260"/>
        </w:tabs>
        <w:spacing w:beforeLines="0" w:before="0" w:after="0" w:afterAutospacing="0" w:line="240" w:lineRule="auto"/>
        <w:jc w:val="center"/>
        <w:rPr>
          <w:rFonts w:cs="Times New Roman"/>
        </w:rPr>
      </w:pPr>
    </w:p>
    <w:p w14:paraId="220BB0FF" w14:textId="77777777" w:rsidR="00260568" w:rsidRDefault="00260568" w:rsidP="00C5485B">
      <w:pPr>
        <w:tabs>
          <w:tab w:val="left" w:pos="1260"/>
        </w:tabs>
        <w:spacing w:beforeLines="0" w:before="0" w:after="0" w:afterAutospacing="0" w:line="240" w:lineRule="auto"/>
        <w:jc w:val="center"/>
        <w:rPr>
          <w:rFonts w:cs="Times New Roman"/>
        </w:rPr>
      </w:pPr>
    </w:p>
    <w:p w14:paraId="38FEA9F9" w14:textId="77777777" w:rsidR="00260568" w:rsidRDefault="00260568" w:rsidP="00C5485B">
      <w:pPr>
        <w:tabs>
          <w:tab w:val="left" w:pos="1260"/>
        </w:tabs>
        <w:spacing w:beforeLines="0" w:before="0" w:after="0" w:afterAutospacing="0" w:line="240" w:lineRule="auto"/>
        <w:jc w:val="center"/>
        <w:rPr>
          <w:rFonts w:cs="Times New Roman"/>
        </w:rPr>
      </w:pPr>
    </w:p>
    <w:p w14:paraId="475C52C2" w14:textId="77777777" w:rsidR="00260568" w:rsidRDefault="00260568" w:rsidP="00C5485B">
      <w:pPr>
        <w:tabs>
          <w:tab w:val="left" w:pos="1260"/>
        </w:tabs>
        <w:spacing w:beforeLines="0" w:before="0" w:after="0" w:afterAutospacing="0" w:line="240" w:lineRule="auto"/>
        <w:jc w:val="center"/>
        <w:rPr>
          <w:rFonts w:cs="Times New Roman"/>
        </w:rPr>
      </w:pPr>
    </w:p>
    <w:p w14:paraId="0E9907AA" w14:textId="77777777" w:rsidR="00260568" w:rsidRDefault="00260568" w:rsidP="00C5485B">
      <w:pPr>
        <w:tabs>
          <w:tab w:val="left" w:pos="1260"/>
        </w:tabs>
        <w:spacing w:beforeLines="0" w:before="0" w:after="0" w:afterAutospacing="0" w:line="240" w:lineRule="auto"/>
        <w:jc w:val="center"/>
        <w:rPr>
          <w:rFonts w:cs="Times New Roman"/>
        </w:rPr>
      </w:pPr>
    </w:p>
    <w:p w14:paraId="4C5842F1" w14:textId="77777777" w:rsidR="00260568" w:rsidRDefault="00260568" w:rsidP="00C5485B">
      <w:pPr>
        <w:tabs>
          <w:tab w:val="left" w:pos="1260"/>
        </w:tabs>
        <w:spacing w:beforeLines="0" w:before="0" w:after="0" w:afterAutospacing="0" w:line="240" w:lineRule="auto"/>
        <w:jc w:val="center"/>
        <w:rPr>
          <w:rFonts w:cs="Times New Roman"/>
        </w:rPr>
      </w:pPr>
    </w:p>
    <w:p w14:paraId="19E5ABDF" w14:textId="77777777" w:rsidR="00260568" w:rsidRDefault="00260568" w:rsidP="00C5485B">
      <w:pPr>
        <w:tabs>
          <w:tab w:val="left" w:pos="1260"/>
        </w:tabs>
        <w:spacing w:beforeLines="0" w:before="0" w:after="0" w:afterAutospacing="0" w:line="240" w:lineRule="auto"/>
        <w:jc w:val="center"/>
        <w:rPr>
          <w:rFonts w:cs="Times New Roman"/>
        </w:rPr>
      </w:pPr>
    </w:p>
    <w:p w14:paraId="4F539A26" w14:textId="77777777" w:rsidR="00260568" w:rsidRDefault="00260568" w:rsidP="00C5485B">
      <w:pPr>
        <w:tabs>
          <w:tab w:val="left" w:pos="1260"/>
        </w:tabs>
        <w:spacing w:beforeLines="0" w:before="0" w:after="0" w:afterAutospacing="0" w:line="240" w:lineRule="auto"/>
        <w:jc w:val="center"/>
        <w:rPr>
          <w:rFonts w:cs="Times New Roman"/>
        </w:rPr>
      </w:pPr>
    </w:p>
    <w:p w14:paraId="179DC2D8" w14:textId="77777777" w:rsidR="00260568" w:rsidRDefault="00260568" w:rsidP="00C5485B">
      <w:pPr>
        <w:tabs>
          <w:tab w:val="left" w:pos="1260"/>
        </w:tabs>
        <w:spacing w:beforeLines="0" w:before="0" w:after="0" w:afterAutospacing="0" w:line="240" w:lineRule="auto"/>
        <w:jc w:val="center"/>
        <w:rPr>
          <w:rFonts w:cs="Times New Roman"/>
        </w:rPr>
      </w:pPr>
    </w:p>
    <w:p w14:paraId="6B0E2184" w14:textId="77777777" w:rsidR="00260568" w:rsidRDefault="00260568" w:rsidP="00C5485B">
      <w:pPr>
        <w:tabs>
          <w:tab w:val="left" w:pos="1260"/>
        </w:tabs>
        <w:spacing w:beforeLines="0" w:before="0" w:after="0" w:afterAutospacing="0" w:line="240" w:lineRule="auto"/>
        <w:jc w:val="center"/>
        <w:rPr>
          <w:rFonts w:cs="Times New Roman"/>
        </w:rPr>
      </w:pPr>
    </w:p>
    <w:p w14:paraId="6D93B31F" w14:textId="77777777" w:rsidR="00260568" w:rsidRDefault="00260568" w:rsidP="00C5485B">
      <w:pPr>
        <w:tabs>
          <w:tab w:val="left" w:pos="1260"/>
        </w:tabs>
        <w:spacing w:beforeLines="0" w:before="0" w:after="0" w:afterAutospacing="0" w:line="240" w:lineRule="auto"/>
        <w:jc w:val="center"/>
        <w:rPr>
          <w:rFonts w:cs="Times New Roman"/>
        </w:rPr>
      </w:pPr>
    </w:p>
    <w:p w14:paraId="301B834B" w14:textId="77777777" w:rsidR="00260568" w:rsidRDefault="00260568" w:rsidP="00C5485B">
      <w:pPr>
        <w:tabs>
          <w:tab w:val="left" w:pos="1260"/>
        </w:tabs>
        <w:spacing w:beforeLines="0" w:before="0" w:after="0" w:afterAutospacing="0" w:line="240" w:lineRule="auto"/>
        <w:jc w:val="center"/>
        <w:rPr>
          <w:rFonts w:cs="Times New Roman"/>
        </w:rPr>
      </w:pPr>
    </w:p>
    <w:p w14:paraId="5494A151" w14:textId="77777777" w:rsidR="00260568" w:rsidRDefault="00260568" w:rsidP="00C5485B">
      <w:pPr>
        <w:tabs>
          <w:tab w:val="left" w:pos="1260"/>
        </w:tabs>
        <w:spacing w:beforeLines="0" w:before="0" w:after="0" w:afterAutospacing="0" w:line="240" w:lineRule="auto"/>
        <w:jc w:val="center"/>
        <w:rPr>
          <w:rFonts w:cs="Times New Roman"/>
        </w:rPr>
      </w:pPr>
    </w:p>
    <w:p w14:paraId="6AC13A73" w14:textId="77777777" w:rsidR="00260568" w:rsidRDefault="00260568" w:rsidP="00C5485B">
      <w:pPr>
        <w:tabs>
          <w:tab w:val="left" w:pos="1260"/>
        </w:tabs>
        <w:spacing w:beforeLines="0" w:before="0" w:after="0" w:afterAutospacing="0" w:line="240" w:lineRule="auto"/>
        <w:jc w:val="center"/>
        <w:rPr>
          <w:rFonts w:cs="Times New Roman"/>
        </w:rPr>
      </w:pPr>
    </w:p>
    <w:p w14:paraId="31AF0566" w14:textId="77777777" w:rsidR="00260568" w:rsidRDefault="00260568" w:rsidP="00C5485B">
      <w:pPr>
        <w:tabs>
          <w:tab w:val="left" w:pos="1260"/>
        </w:tabs>
        <w:spacing w:beforeLines="0" w:before="0" w:after="0" w:afterAutospacing="0" w:line="240" w:lineRule="auto"/>
        <w:jc w:val="center"/>
        <w:rPr>
          <w:rFonts w:cs="Times New Roman"/>
        </w:rPr>
      </w:pPr>
    </w:p>
    <w:p w14:paraId="1541CD5C" w14:textId="77777777" w:rsidR="00260568" w:rsidRDefault="00260568" w:rsidP="00C5485B">
      <w:pPr>
        <w:tabs>
          <w:tab w:val="left" w:pos="1260"/>
        </w:tabs>
        <w:spacing w:beforeLines="0" w:before="0" w:after="0" w:afterAutospacing="0" w:line="240" w:lineRule="auto"/>
        <w:jc w:val="center"/>
        <w:rPr>
          <w:rFonts w:cs="Times New Roman"/>
        </w:rPr>
      </w:pPr>
    </w:p>
    <w:p w14:paraId="5D5628A2" w14:textId="77777777" w:rsidR="00C5485B" w:rsidRDefault="00C5485B" w:rsidP="00C5485B">
      <w:pPr>
        <w:tabs>
          <w:tab w:val="left" w:pos="1260"/>
        </w:tabs>
        <w:spacing w:beforeLines="0" w:before="0" w:after="0" w:afterAutospacing="0" w:line="240" w:lineRule="auto"/>
        <w:jc w:val="center"/>
        <w:rPr>
          <w:rFonts w:cs="Times New Roman"/>
        </w:rPr>
      </w:pPr>
    </w:p>
    <w:p w14:paraId="161CE296" w14:textId="3CA45818" w:rsidR="00CD2C03" w:rsidRPr="00C63C0B" w:rsidRDefault="00CD2C03" w:rsidP="00C5485B">
      <w:pPr>
        <w:tabs>
          <w:tab w:val="left" w:pos="1260"/>
        </w:tabs>
        <w:spacing w:beforeLines="0" w:before="0" w:after="0" w:afterAutospacing="0" w:line="240" w:lineRule="auto"/>
        <w:jc w:val="center"/>
        <w:rPr>
          <w:rFonts w:cs="Times New Roman"/>
        </w:rPr>
      </w:pPr>
      <w:r w:rsidRPr="00C5485B">
        <w:rPr>
          <w:rFonts w:cs="Times New Roman"/>
        </w:rPr>
        <w:t xml:space="preserve">Ngày dạy: Tiết 1: Tuần </w:t>
      </w:r>
      <w:r w:rsidRPr="00C5485B">
        <w:rPr>
          <w:rFonts w:cs="Times New Roman"/>
          <w:lang w:val="vi-VN"/>
        </w:rPr>
        <w:t>7</w:t>
      </w:r>
      <w:r w:rsidRPr="00C5485B">
        <w:rPr>
          <w:rFonts w:cs="Times New Roman"/>
        </w:rPr>
        <w:t xml:space="preserve">, ngày </w:t>
      </w:r>
      <w:r w:rsidR="00C63C0B">
        <w:rPr>
          <w:rFonts w:cs="Times New Roman"/>
        </w:rPr>
        <w:t>21</w:t>
      </w:r>
      <w:r w:rsidR="00C5485B">
        <w:rPr>
          <w:rFonts w:cs="Times New Roman"/>
        </w:rPr>
        <w:t>/10</w:t>
      </w:r>
      <w:r w:rsidRPr="00C5485B">
        <w:rPr>
          <w:rFonts w:cs="Times New Roman"/>
          <w:lang w:val="vi-VN"/>
        </w:rPr>
        <w:t>/202</w:t>
      </w:r>
      <w:r w:rsidR="00C63C0B">
        <w:rPr>
          <w:rFonts w:cs="Times New Roman"/>
        </w:rPr>
        <w:t>5</w:t>
      </w:r>
      <w:r w:rsidRPr="00C5485B">
        <w:rPr>
          <w:rFonts w:cs="Times New Roman"/>
          <w:lang w:val="vi-VN"/>
        </w:rPr>
        <w:t xml:space="preserve">  </w:t>
      </w:r>
      <w:r w:rsidRPr="00C5485B">
        <w:rPr>
          <w:rFonts w:cs="Times New Roman"/>
        </w:rPr>
        <w:t xml:space="preserve">Tiết 2: Tuần </w:t>
      </w:r>
      <w:r w:rsidRPr="00C5485B">
        <w:rPr>
          <w:rFonts w:cs="Times New Roman"/>
          <w:lang w:val="vi-VN"/>
        </w:rPr>
        <w:t>8</w:t>
      </w:r>
      <w:r w:rsidRPr="00C5485B">
        <w:rPr>
          <w:rFonts w:cs="Times New Roman"/>
        </w:rPr>
        <w:t xml:space="preserve">, ngày </w:t>
      </w:r>
      <w:r w:rsidR="00C63C0B">
        <w:rPr>
          <w:rFonts w:cs="Times New Roman"/>
        </w:rPr>
        <w:t>28</w:t>
      </w:r>
      <w:r w:rsidRPr="00C5485B">
        <w:rPr>
          <w:rFonts w:cs="Times New Roman"/>
          <w:lang w:val="vi-VN"/>
        </w:rPr>
        <w:t>/</w:t>
      </w:r>
      <w:r w:rsidR="00C5485B">
        <w:rPr>
          <w:rFonts w:cs="Times New Roman"/>
        </w:rPr>
        <w:t>10</w:t>
      </w:r>
      <w:r w:rsidRPr="00C5485B">
        <w:rPr>
          <w:rFonts w:cs="Times New Roman"/>
          <w:lang w:val="vi-VN"/>
        </w:rPr>
        <w:t>/202</w:t>
      </w:r>
      <w:r w:rsidR="00C63C0B">
        <w:rPr>
          <w:rFonts w:cs="Times New Roman"/>
        </w:rPr>
        <w:t>5</w:t>
      </w:r>
    </w:p>
    <w:p w14:paraId="48AB2D7E" w14:textId="77777777" w:rsidR="00C5485B" w:rsidRPr="00C5485B" w:rsidRDefault="00C5485B" w:rsidP="00C5485B">
      <w:pPr>
        <w:spacing w:before="120" w:after="0" w:afterAutospacing="0" w:line="240" w:lineRule="auto"/>
        <w:jc w:val="center"/>
        <w:rPr>
          <w:b/>
          <w:color w:val="000000" w:themeColor="text1"/>
          <w:lang w:val="vi-VN"/>
        </w:rPr>
      </w:pPr>
      <w:r w:rsidRPr="00C5485B">
        <w:rPr>
          <w:b/>
          <w:color w:val="000000" w:themeColor="text1"/>
          <w:lang w:val="vi-VN"/>
        </w:rPr>
        <w:t>KẾ HOẠCH BÀI DẠY</w:t>
      </w:r>
    </w:p>
    <w:p w14:paraId="6500C3F7" w14:textId="3F9A5B74" w:rsidR="00CD2C03" w:rsidRPr="00C5485B" w:rsidRDefault="00C5485B" w:rsidP="00C5485B">
      <w:pPr>
        <w:spacing w:before="120" w:after="0" w:afterAutospacing="0" w:line="240" w:lineRule="auto"/>
        <w:jc w:val="center"/>
        <w:rPr>
          <w:b/>
          <w:color w:val="000000" w:themeColor="text1"/>
        </w:rPr>
      </w:pPr>
      <w:r w:rsidRPr="00C5485B">
        <w:rPr>
          <w:b/>
          <w:color w:val="000000" w:themeColor="text1"/>
          <w:lang w:val="vi-VN"/>
        </w:rPr>
        <w:t>MÔN: MỸ THUẬT</w:t>
      </w:r>
    </w:p>
    <w:p w14:paraId="69EB28D4" w14:textId="77777777" w:rsidR="00CD2C03" w:rsidRPr="00C5485B" w:rsidRDefault="00CD2C03" w:rsidP="00CD2C03">
      <w:pPr>
        <w:spacing w:beforeLines="0" w:before="0" w:after="0" w:afterAutospacing="0" w:line="240" w:lineRule="auto"/>
        <w:jc w:val="center"/>
        <w:rPr>
          <w:rFonts w:eastAsia="Times New Roman"/>
          <w:b/>
          <w:bCs/>
          <w:color w:val="000000"/>
          <w:lang w:eastAsia="en-US"/>
        </w:rPr>
      </w:pPr>
      <w:r w:rsidRPr="00C5485B">
        <w:rPr>
          <w:b/>
          <w:bCs/>
          <w:color w:val="000000"/>
        </w:rPr>
        <w:t xml:space="preserve">Chủ đề 2: </w:t>
      </w:r>
      <w:r w:rsidRPr="00C5485B">
        <w:rPr>
          <w:b/>
        </w:rPr>
        <w:t>HÌNH VÀ SỰ CHUYỂN ĐỘNG CỦA HÌNH</w:t>
      </w:r>
    </w:p>
    <w:p w14:paraId="7D8A4592" w14:textId="77777777" w:rsidR="00CD2C03" w:rsidRPr="00C5485B" w:rsidRDefault="00CD2C03" w:rsidP="00CD2C03">
      <w:pPr>
        <w:spacing w:beforeLines="0" w:before="0" w:after="0" w:afterAutospacing="0" w:line="240" w:lineRule="auto"/>
        <w:jc w:val="center"/>
        <w:rPr>
          <w:b/>
          <w:color w:val="000000"/>
        </w:rPr>
      </w:pPr>
      <w:r w:rsidRPr="00C5485B">
        <w:rPr>
          <w:b/>
          <w:color w:val="000000"/>
        </w:rPr>
        <w:t>Bài 4: NHỮNG CHIẾC ĐÈN NGỘ NGHĨNH</w:t>
      </w:r>
    </w:p>
    <w:p w14:paraId="3C9BFC35" w14:textId="77777777" w:rsidR="00CD2C03" w:rsidRPr="00B645B1" w:rsidRDefault="00CD2C03" w:rsidP="00CD2C03">
      <w:pPr>
        <w:spacing w:beforeLines="0" w:before="0" w:after="0" w:afterAutospacing="0" w:line="240" w:lineRule="auto"/>
        <w:jc w:val="center"/>
        <w:rPr>
          <w:color w:val="000000" w:themeColor="text1"/>
          <w:sz w:val="36"/>
          <w:szCs w:val="36"/>
        </w:rPr>
      </w:pPr>
      <w:r w:rsidRPr="00B645B1">
        <w:rPr>
          <w:color w:val="000000" w:themeColor="text1"/>
          <w:sz w:val="36"/>
          <w:szCs w:val="36"/>
        </w:rPr>
        <w:t xml:space="preserve"> (Thời lượng 2 tiết )</w:t>
      </w:r>
    </w:p>
    <w:p w14:paraId="472754FF" w14:textId="77777777" w:rsidR="00CD2C03" w:rsidRDefault="00CD2C03" w:rsidP="00CD2C03">
      <w:pPr>
        <w:spacing w:beforeLines="0" w:before="0" w:after="0" w:afterAutospacing="0" w:line="240" w:lineRule="auto"/>
        <w:jc w:val="center"/>
        <w:rPr>
          <w:rFonts w:cs="Times New Roman"/>
          <w:i/>
          <w:color w:val="000000"/>
        </w:rPr>
      </w:pPr>
    </w:p>
    <w:p w14:paraId="63435D8E" w14:textId="77777777" w:rsidR="00C5485B" w:rsidRDefault="00C5485B" w:rsidP="00CD2C03">
      <w:pPr>
        <w:spacing w:beforeLines="0" w:before="0" w:after="0" w:afterAutospacing="0" w:line="240" w:lineRule="auto"/>
        <w:jc w:val="center"/>
        <w:rPr>
          <w:rFonts w:cs="Times New Roman"/>
          <w:i/>
          <w:color w:val="000000"/>
        </w:rPr>
      </w:pPr>
    </w:p>
    <w:p w14:paraId="15C54B79" w14:textId="77777777" w:rsidR="00C5485B" w:rsidRPr="00A804AC" w:rsidRDefault="00C5485B" w:rsidP="00CD2C03">
      <w:pPr>
        <w:spacing w:beforeLines="0" w:before="0" w:after="0" w:afterAutospacing="0" w:line="240" w:lineRule="auto"/>
        <w:jc w:val="center"/>
        <w:rPr>
          <w:rFonts w:cs="Times New Roman"/>
          <w:i/>
          <w:color w:val="000000"/>
        </w:rPr>
      </w:pPr>
    </w:p>
    <w:p w14:paraId="4AF48903" w14:textId="77777777" w:rsidR="00CD2C03" w:rsidRPr="00FA03FF" w:rsidRDefault="00CD2C03" w:rsidP="00CD2C03">
      <w:pPr>
        <w:shd w:val="clear" w:color="auto" w:fill="FFFFFF"/>
        <w:spacing w:beforeLines="0" w:before="0" w:after="0" w:afterAutospacing="0" w:line="240" w:lineRule="auto"/>
        <w:rPr>
          <w:rFonts w:ascii="Arial" w:eastAsia="Times New Roman" w:hAnsi="Arial" w:cs="Arial"/>
          <w:color w:val="000000"/>
          <w:sz w:val="24"/>
          <w:szCs w:val="24"/>
          <w:u w:val="single"/>
          <w:lang w:eastAsia="en-US"/>
        </w:rPr>
      </w:pPr>
      <w:r w:rsidRPr="00FA03FF">
        <w:rPr>
          <w:b/>
          <w:bCs/>
          <w:color w:val="000000"/>
          <w:u w:val="single"/>
        </w:rPr>
        <w:t xml:space="preserve">I. MỤC TIÊU CHỦ ĐỀ: </w:t>
      </w:r>
    </w:p>
    <w:p w14:paraId="223911C8" w14:textId="77777777" w:rsidR="00CD2C03" w:rsidRDefault="00CD2C03" w:rsidP="00CD2C03">
      <w:pPr>
        <w:shd w:val="clear" w:color="auto" w:fill="FFFFFF"/>
        <w:spacing w:beforeLines="0" w:before="0" w:after="0" w:afterAutospacing="0" w:line="240" w:lineRule="auto"/>
        <w:ind w:firstLine="284"/>
        <w:rPr>
          <w:rFonts w:eastAsia="Times New Roman"/>
          <w:bCs/>
          <w:color w:val="000000"/>
          <w:lang w:eastAsia="en-US"/>
        </w:rPr>
      </w:pPr>
      <w:r>
        <w:rPr>
          <w:bCs/>
          <w:color w:val="000000"/>
        </w:rPr>
        <w:t xml:space="preserve">- Nhận biết được cấu trúc, tỉ lệ và công cụ của sản phẩm </w:t>
      </w:r>
    </w:p>
    <w:p w14:paraId="026BE965" w14:textId="46D75DFB" w:rsidR="00CD2C03" w:rsidRDefault="00260568" w:rsidP="00260568">
      <w:pPr>
        <w:shd w:val="clear" w:color="auto" w:fill="FFFFFF"/>
        <w:spacing w:beforeLines="0" w:before="0" w:after="0" w:afterAutospacing="0" w:line="240" w:lineRule="auto"/>
        <w:rPr>
          <w:bCs/>
          <w:color w:val="000000"/>
        </w:rPr>
      </w:pPr>
      <w:r>
        <w:rPr>
          <w:bCs/>
          <w:color w:val="000000"/>
        </w:rPr>
        <w:t xml:space="preserve">   </w:t>
      </w:r>
      <w:r w:rsidR="00CD2C03">
        <w:rPr>
          <w:bCs/>
          <w:color w:val="000000"/>
        </w:rPr>
        <w:t xml:space="preserve"> - Vận dụng được mật độ, khoảng cách chấm, nét, hình để trang trí sản phẩm.</w:t>
      </w:r>
    </w:p>
    <w:p w14:paraId="7FDDE4D8" w14:textId="32F024B6" w:rsidR="00CD2C03" w:rsidRDefault="00260568" w:rsidP="00260568">
      <w:pPr>
        <w:shd w:val="clear" w:color="auto" w:fill="FFFFFF"/>
        <w:spacing w:beforeLines="0" w:before="0" w:after="0" w:afterAutospacing="0" w:line="240" w:lineRule="auto"/>
        <w:rPr>
          <w:bCs/>
          <w:color w:val="000000"/>
        </w:rPr>
      </w:pPr>
      <w:r>
        <w:rPr>
          <w:bCs/>
          <w:color w:val="000000"/>
        </w:rPr>
        <w:t xml:space="preserve">    </w:t>
      </w:r>
      <w:r w:rsidR="00CD2C03">
        <w:rPr>
          <w:bCs/>
          <w:color w:val="000000"/>
        </w:rPr>
        <w:t>- Bước đầu thể hiện được sự hài hòa về cấu trúc, tỉ lệ sản phẩm. Giới thiệu được quá trình thực hiện sản phẩm.</w:t>
      </w:r>
    </w:p>
    <w:p w14:paraId="475F1179" w14:textId="77777777" w:rsidR="00260568" w:rsidRDefault="00260568" w:rsidP="00260568">
      <w:pPr>
        <w:shd w:val="clear" w:color="auto" w:fill="FFFFFF"/>
        <w:spacing w:beforeLines="0" w:before="0" w:after="0" w:afterAutospacing="0" w:line="240" w:lineRule="auto"/>
        <w:ind w:firstLine="284"/>
        <w:rPr>
          <w:rFonts w:ascii="Arial" w:hAnsi="Arial" w:cs="Arial"/>
          <w:color w:val="000000"/>
          <w:sz w:val="24"/>
          <w:szCs w:val="24"/>
        </w:rPr>
      </w:pPr>
      <w:r>
        <w:rPr>
          <w:b/>
          <w:bCs/>
          <w:color w:val="000000"/>
        </w:rPr>
        <w:t>Năng lực.</w:t>
      </w:r>
    </w:p>
    <w:p w14:paraId="41B7E87E" w14:textId="63B61036" w:rsidR="00260568" w:rsidRDefault="00260568" w:rsidP="00260568">
      <w:pPr>
        <w:shd w:val="clear" w:color="auto" w:fill="FFFFFF"/>
        <w:spacing w:beforeLines="0" w:before="0" w:after="0" w:afterAutospacing="0" w:line="240" w:lineRule="auto"/>
        <w:rPr>
          <w:bCs/>
          <w:color w:val="000000"/>
        </w:rPr>
      </w:pPr>
      <w:r>
        <w:rPr>
          <w:bCs/>
          <w:color w:val="000000"/>
        </w:rPr>
        <w:t xml:space="preserve">       Quan sát và cảm nhận được vẻ đẹp thiên nhiên, cuộc sống xung quanh. Nắm bắt được đặc điểm, tính chất của thiên nhiên để đưa vào sản phẩm. Cảm thụ vẻ đẹp thiên nhiên thông qua hình dáng, màu sắc của sản phẩm</w:t>
      </w:r>
    </w:p>
    <w:p w14:paraId="7EA11C42" w14:textId="42E55996" w:rsidR="00CD2C03" w:rsidRDefault="00260568" w:rsidP="00CD2C03">
      <w:pPr>
        <w:shd w:val="clear" w:color="auto" w:fill="FFFFFF"/>
        <w:spacing w:beforeLines="0" w:before="0" w:after="0" w:afterAutospacing="0" w:line="240" w:lineRule="auto"/>
        <w:ind w:firstLine="284"/>
        <w:rPr>
          <w:bCs/>
          <w:color w:val="000000"/>
        </w:rPr>
      </w:pPr>
      <w:r>
        <w:rPr>
          <w:b/>
          <w:bCs/>
          <w:color w:val="000000"/>
        </w:rPr>
        <w:t>P</w:t>
      </w:r>
      <w:r w:rsidR="00CD2C03">
        <w:rPr>
          <w:b/>
          <w:bCs/>
          <w:color w:val="000000"/>
        </w:rPr>
        <w:t>hẩm chất.</w:t>
      </w:r>
    </w:p>
    <w:p w14:paraId="7B35671F" w14:textId="1B2FD6B7" w:rsidR="00260568" w:rsidRDefault="00CD2C03" w:rsidP="00260568">
      <w:pPr>
        <w:shd w:val="clear" w:color="auto" w:fill="FFFFFF"/>
        <w:spacing w:beforeLines="0" w:before="0" w:after="0" w:afterAutospacing="0" w:line="240" w:lineRule="auto"/>
        <w:ind w:firstLine="284"/>
        <w:rPr>
          <w:bCs/>
          <w:color w:val="000000"/>
        </w:rPr>
      </w:pPr>
      <w:r>
        <w:rPr>
          <w:bCs/>
          <w:color w:val="000000"/>
        </w:rPr>
        <w:t xml:space="preserve">    Chủ đề góp phần bồi dưỡng đức tính chăm chỉ, trung thực, trách nhiệm, yêu nước và nhân ái ở HS.</w:t>
      </w:r>
      <w:r w:rsidR="00260568">
        <w:rPr>
          <w:bCs/>
          <w:color w:val="000000"/>
        </w:rPr>
        <w:t xml:space="preserve"> </w:t>
      </w:r>
      <w:r>
        <w:rPr>
          <w:bCs/>
          <w:color w:val="000000"/>
        </w:rPr>
        <w:t>Phát triển tình yêu thiên nhiên và có ý thức bảo vệ thiên nhiên, môi trường.</w:t>
      </w:r>
    </w:p>
    <w:p w14:paraId="16CC8729" w14:textId="1A9BA3CB" w:rsidR="00CD2C03" w:rsidRPr="00A47159" w:rsidRDefault="00CD2C03" w:rsidP="00CD2C03">
      <w:pPr>
        <w:shd w:val="clear" w:color="auto" w:fill="FFFFFF"/>
        <w:spacing w:beforeLines="0" w:before="0" w:after="0" w:afterAutospacing="0" w:line="240" w:lineRule="auto"/>
        <w:ind w:firstLine="284"/>
        <w:rPr>
          <w:b/>
          <w:bCs/>
          <w:color w:val="000000"/>
          <w:u w:val="single"/>
        </w:rPr>
      </w:pPr>
      <w:r w:rsidRPr="00A47159">
        <w:rPr>
          <w:b/>
          <w:bCs/>
          <w:color w:val="000000"/>
          <w:u w:val="single"/>
        </w:rPr>
        <w:t>II. ĐỒ DÙNG DẠY HỌC.</w:t>
      </w:r>
    </w:p>
    <w:p w14:paraId="3F69DB6E" w14:textId="77777777" w:rsidR="00CD2C03" w:rsidRDefault="00CD2C03" w:rsidP="00CD2C03">
      <w:pPr>
        <w:shd w:val="clear" w:color="auto" w:fill="FFFFFF"/>
        <w:spacing w:beforeLines="0" w:before="0" w:after="0" w:afterAutospacing="0" w:line="240" w:lineRule="auto"/>
        <w:ind w:firstLine="284"/>
        <w:rPr>
          <w:b/>
          <w:bCs/>
          <w:color w:val="000000"/>
        </w:rPr>
      </w:pPr>
      <w:r>
        <w:rPr>
          <w:b/>
          <w:bCs/>
          <w:color w:val="000000"/>
        </w:rPr>
        <w:t>1. Giáo viên.</w:t>
      </w:r>
    </w:p>
    <w:p w14:paraId="5B13D2E4" w14:textId="77777777" w:rsidR="00CD2C03" w:rsidRDefault="00CD2C03" w:rsidP="00CD2C03">
      <w:pPr>
        <w:shd w:val="clear" w:color="auto" w:fill="FFFFFF"/>
        <w:spacing w:beforeLines="0" w:before="0" w:after="0" w:afterAutospacing="0" w:line="240" w:lineRule="auto"/>
        <w:ind w:firstLine="284"/>
        <w:rPr>
          <w:color w:val="000000"/>
        </w:rPr>
      </w:pPr>
      <w:r>
        <w:rPr>
          <w:rFonts w:ascii="Arial" w:hAnsi="Arial" w:cs="Arial"/>
          <w:b/>
          <w:color w:val="000000"/>
          <w:sz w:val="24"/>
          <w:szCs w:val="24"/>
        </w:rPr>
        <w:t xml:space="preserve">    </w:t>
      </w:r>
      <w:r>
        <w:rPr>
          <w:color w:val="000000"/>
        </w:rPr>
        <w:t xml:space="preserve">- Giáo án, Kế hoạch dạy học, máy tính trình chiếu </w:t>
      </w:r>
      <w:r>
        <w:rPr>
          <w:spacing w:val="8"/>
        </w:rPr>
        <w:t>PowerPoint (nếu có).</w:t>
      </w:r>
    </w:p>
    <w:p w14:paraId="228E5D0E" w14:textId="77777777" w:rsidR="00CD2C03" w:rsidRDefault="00CD2C03" w:rsidP="00CD2C03">
      <w:pPr>
        <w:shd w:val="clear" w:color="auto" w:fill="FFFFFF"/>
        <w:spacing w:beforeLines="0" w:before="0" w:after="0" w:afterAutospacing="0" w:line="240" w:lineRule="auto"/>
        <w:ind w:firstLine="284"/>
        <w:rPr>
          <w:color w:val="000000"/>
        </w:rPr>
      </w:pPr>
      <w:r>
        <w:rPr>
          <w:color w:val="000000"/>
        </w:rPr>
        <w:t xml:space="preserve">    - SGK, SGV, KHBD </w:t>
      </w:r>
    </w:p>
    <w:p w14:paraId="4A94AEF6" w14:textId="77777777" w:rsidR="00CD2C03" w:rsidRDefault="00CD2C03" w:rsidP="00CD2C03">
      <w:pPr>
        <w:shd w:val="clear" w:color="auto" w:fill="FFFFFF"/>
        <w:spacing w:beforeLines="0" w:before="0" w:after="0" w:afterAutospacing="0" w:line="240" w:lineRule="auto"/>
        <w:ind w:firstLine="284"/>
        <w:rPr>
          <w:color w:val="000000"/>
        </w:rPr>
      </w:pPr>
      <w:r>
        <w:rPr>
          <w:color w:val="000000"/>
        </w:rPr>
        <w:t xml:space="preserve">    - Một số sản phẩm về chữ và hình có sử dụng trang trí.</w:t>
      </w:r>
    </w:p>
    <w:p w14:paraId="4508FB25" w14:textId="77777777" w:rsidR="00CD2C03" w:rsidRDefault="00CD2C03" w:rsidP="00CD2C03">
      <w:pPr>
        <w:shd w:val="clear" w:color="auto" w:fill="FFFFFF"/>
        <w:spacing w:beforeLines="0" w:before="0" w:after="0" w:afterAutospacing="0" w:line="240" w:lineRule="auto"/>
        <w:ind w:firstLine="284"/>
        <w:rPr>
          <w:color w:val="000000"/>
        </w:rPr>
      </w:pPr>
      <w:r>
        <w:rPr>
          <w:color w:val="000000"/>
        </w:rPr>
        <w:t xml:space="preserve">    - Một số sản phẩm mĩ thuật của HS với chủ đề sáng tạo cùng hình và chữ</w:t>
      </w:r>
    </w:p>
    <w:p w14:paraId="049783E0" w14:textId="77777777" w:rsidR="00CD2C03" w:rsidRDefault="00CD2C03" w:rsidP="00CD2C03">
      <w:pPr>
        <w:shd w:val="clear" w:color="auto" w:fill="FFFFFF"/>
        <w:spacing w:beforeLines="0" w:before="0" w:after="0" w:afterAutospacing="0" w:line="240" w:lineRule="auto"/>
        <w:ind w:firstLine="284"/>
        <w:rPr>
          <w:rFonts w:ascii="Arial" w:hAnsi="Arial" w:cs="Arial"/>
          <w:color w:val="000000"/>
          <w:sz w:val="24"/>
          <w:szCs w:val="24"/>
        </w:rPr>
      </w:pPr>
      <w:r>
        <w:rPr>
          <w:b/>
          <w:bCs/>
          <w:color w:val="000000"/>
        </w:rPr>
        <w:t xml:space="preserve">    2. Học sinh.</w:t>
      </w:r>
    </w:p>
    <w:p w14:paraId="43AADC27" w14:textId="77777777" w:rsidR="00CD2C03" w:rsidRDefault="00CD2C03" w:rsidP="00CD2C03">
      <w:pPr>
        <w:shd w:val="clear" w:color="auto" w:fill="FFFFFF"/>
        <w:spacing w:beforeLines="0" w:before="0" w:after="0" w:afterAutospacing="0" w:line="240" w:lineRule="auto"/>
        <w:ind w:firstLine="284"/>
        <w:rPr>
          <w:rFonts w:cs="Times New Roman"/>
          <w:color w:val="000000"/>
        </w:rPr>
      </w:pPr>
      <w:r>
        <w:rPr>
          <w:color w:val="000000"/>
        </w:rPr>
        <w:t xml:space="preserve">    - SGK. VBT</w:t>
      </w:r>
    </w:p>
    <w:p w14:paraId="0CCC8B5A" w14:textId="77777777" w:rsidR="00CD2C03" w:rsidRDefault="00CD2C03" w:rsidP="00CD2C03">
      <w:pPr>
        <w:shd w:val="clear" w:color="auto" w:fill="FFFFFF"/>
        <w:spacing w:beforeLines="0" w:before="0" w:after="0" w:afterAutospacing="0" w:line="240" w:lineRule="auto"/>
        <w:ind w:firstLine="284"/>
        <w:rPr>
          <w:color w:val="000000"/>
        </w:rPr>
      </w:pPr>
      <w:r>
        <w:rPr>
          <w:color w:val="000000"/>
        </w:rPr>
        <w:t xml:space="preserve">    - Bút chì, màu vẽ (bút chì màu, màu sáp màu,…), bút vẽ các cỡ, giấy trắng, giấy màu, keo dán, tẩy/ gôm,…</w:t>
      </w:r>
    </w:p>
    <w:p w14:paraId="1E0AC49A" w14:textId="77777777" w:rsidR="00CD2C03" w:rsidRDefault="00CD2C03" w:rsidP="00CD2C03">
      <w:pPr>
        <w:shd w:val="clear" w:color="auto" w:fill="FFFFFF"/>
        <w:spacing w:beforeLines="0" w:before="0" w:after="0" w:afterAutospacing="0" w:line="240" w:lineRule="auto"/>
        <w:ind w:firstLine="284"/>
        <w:rPr>
          <w:color w:val="000000"/>
        </w:rPr>
      </w:pPr>
      <w:r>
        <w:rPr>
          <w:color w:val="000000"/>
        </w:rPr>
        <w:t xml:space="preserve">    - Sưu tầm tranh, ảnh liên quan đến bài học.</w:t>
      </w:r>
    </w:p>
    <w:p w14:paraId="1E2517AC" w14:textId="5224F648" w:rsidR="00CD2C03" w:rsidRDefault="00CD2C03" w:rsidP="00CD2C03">
      <w:pPr>
        <w:shd w:val="clear" w:color="auto" w:fill="FFFFFF"/>
        <w:spacing w:beforeLines="0" w:before="0" w:after="0" w:afterAutospacing="0" w:line="240" w:lineRule="auto"/>
        <w:ind w:firstLine="567"/>
        <w:rPr>
          <w:rFonts w:cs="Times New Roman"/>
          <w:b/>
          <w:bCs/>
          <w:color w:val="000000"/>
          <w:lang w:val="vi-VN"/>
        </w:rPr>
      </w:pPr>
      <w:r w:rsidRPr="00A804AC">
        <w:rPr>
          <w:rFonts w:cs="Times New Roman"/>
          <w:b/>
          <w:bCs/>
          <w:color w:val="000000"/>
          <w:u w:val="single"/>
        </w:rPr>
        <w:t xml:space="preserve"> I</w:t>
      </w:r>
      <w:r w:rsidR="00C5485B">
        <w:rPr>
          <w:rFonts w:cs="Times New Roman"/>
          <w:b/>
          <w:bCs/>
          <w:color w:val="000000"/>
          <w:u w:val="single"/>
        </w:rPr>
        <w:t>II</w:t>
      </w:r>
      <w:r w:rsidRPr="00A804AC">
        <w:rPr>
          <w:rFonts w:cs="Times New Roman"/>
          <w:b/>
          <w:bCs/>
          <w:color w:val="000000"/>
          <w:u w:val="single"/>
        </w:rPr>
        <w:t>. TỔ CHỨC HOẠT ĐỘNG DẠY VÀ HỌC</w:t>
      </w:r>
      <w:r w:rsidRPr="00A804AC">
        <w:rPr>
          <w:rFonts w:cs="Times New Roman"/>
          <w:b/>
          <w:bCs/>
          <w:color w:val="000000"/>
        </w:rPr>
        <w:t>.</w:t>
      </w:r>
    </w:p>
    <w:p w14:paraId="1009DF27" w14:textId="77777777" w:rsidR="00CD2C03" w:rsidRPr="00A804AC" w:rsidRDefault="00CD2C03" w:rsidP="00CD2C03">
      <w:pPr>
        <w:shd w:val="clear" w:color="auto" w:fill="FFFFFF"/>
        <w:spacing w:beforeLines="0" w:before="0" w:after="0" w:afterAutospacing="0" w:line="240" w:lineRule="auto"/>
        <w:ind w:firstLine="720"/>
        <w:rPr>
          <w:rFonts w:cs="Times New Roman"/>
          <w:color w:val="000000"/>
          <w:lang w:val="vi-VN"/>
        </w:rPr>
      </w:pPr>
    </w:p>
    <w:p w14:paraId="65C2A173" w14:textId="77777777" w:rsidR="00CD2C03" w:rsidRPr="00A804AC" w:rsidRDefault="00CD2C03" w:rsidP="00CD2C03">
      <w:pPr>
        <w:tabs>
          <w:tab w:val="left" w:pos="-3544"/>
        </w:tabs>
        <w:spacing w:beforeLines="0" w:before="0" w:after="0" w:afterAutospacing="0" w:line="240" w:lineRule="auto"/>
        <w:ind w:firstLine="851"/>
        <w:jc w:val="center"/>
        <w:rPr>
          <w:rFonts w:cs="Times New Roman"/>
          <w:b/>
        </w:rPr>
      </w:pPr>
      <w:r w:rsidRPr="00A804AC">
        <w:rPr>
          <w:rFonts w:cs="Times New Roman"/>
          <w:b/>
        </w:rPr>
        <w:t>TIẾT 1</w:t>
      </w:r>
    </w:p>
    <w:tbl>
      <w:tblPr>
        <w:tblStyle w:val="LiBang"/>
        <w:tblW w:w="10325" w:type="dxa"/>
        <w:tblInd w:w="-34" w:type="dxa"/>
        <w:tblLook w:val="04A0" w:firstRow="1" w:lastRow="0" w:firstColumn="1" w:lastColumn="0" w:noHBand="0" w:noVBand="1"/>
      </w:tblPr>
      <w:tblGrid>
        <w:gridCol w:w="10325"/>
      </w:tblGrid>
      <w:tr w:rsidR="00CD2C03" w:rsidRPr="00A804AC" w14:paraId="1EB4A6CD" w14:textId="77777777" w:rsidTr="00175633">
        <w:trPr>
          <w:trHeight w:val="90"/>
        </w:trPr>
        <w:tc>
          <w:tcPr>
            <w:tcW w:w="10325" w:type="dxa"/>
          </w:tcPr>
          <w:p w14:paraId="76B8A126" w14:textId="77777777" w:rsidR="00CD2C03" w:rsidRPr="00A804AC" w:rsidRDefault="00CD2C03" w:rsidP="00175633">
            <w:pPr>
              <w:spacing w:beforeLines="0" w:before="0" w:after="0" w:afterAutospacing="0" w:line="240" w:lineRule="auto"/>
              <w:jc w:val="center"/>
              <w:rPr>
                <w:b/>
                <w:bCs/>
                <w:u w:val="single"/>
              </w:rPr>
            </w:pPr>
            <w:r w:rsidRPr="00A804AC">
              <w:rPr>
                <w:b/>
                <w:bCs/>
                <w:u w:val="single"/>
              </w:rPr>
              <w:t>Ho</w:t>
            </w:r>
            <w:r w:rsidRPr="00A804AC">
              <w:rPr>
                <w:b/>
                <w:bCs/>
              </w:rPr>
              <w:t>ạ</w:t>
            </w:r>
            <w:r w:rsidRPr="00A804AC">
              <w:rPr>
                <w:b/>
                <w:bCs/>
                <w:u w:val="single"/>
              </w:rPr>
              <w:t>t đ</w:t>
            </w:r>
            <w:r w:rsidRPr="00A804AC">
              <w:rPr>
                <w:b/>
                <w:bCs/>
              </w:rPr>
              <w:t>ộ</w:t>
            </w:r>
            <w:r w:rsidRPr="00A804AC">
              <w:rPr>
                <w:b/>
                <w:bCs/>
                <w:u w:val="single"/>
              </w:rPr>
              <w:t>ng 1: Khởi đ</w:t>
            </w:r>
            <w:r w:rsidRPr="00A804AC">
              <w:rPr>
                <w:b/>
                <w:bCs/>
              </w:rPr>
              <w:t>ộ</w:t>
            </w:r>
            <w:r w:rsidRPr="00A804AC">
              <w:rPr>
                <w:b/>
                <w:bCs/>
                <w:u w:val="single"/>
              </w:rPr>
              <w:t xml:space="preserve">ng: </w:t>
            </w:r>
          </w:p>
          <w:p w14:paraId="48A4C946" w14:textId="101FEED9" w:rsidR="00CD2C03" w:rsidRPr="00A804AC" w:rsidRDefault="00CD2C03" w:rsidP="00175633">
            <w:pPr>
              <w:spacing w:beforeLines="0" w:before="0" w:after="0" w:afterAutospacing="0" w:line="240" w:lineRule="auto"/>
              <w:ind w:firstLineChars="100" w:firstLine="280"/>
            </w:pPr>
            <w:r w:rsidRPr="00A804AC">
              <w:t xml:space="preserve">- </w:t>
            </w:r>
            <w:r w:rsidR="00260568">
              <w:t>Nhóm trưởng</w:t>
            </w:r>
            <w:r w:rsidRPr="00A804AC">
              <w:t xml:space="preserve"> kiểm tra sĩ số, kiểm tra đồ dùng và sự chuẩn bị của HS.</w:t>
            </w:r>
          </w:p>
          <w:p w14:paraId="74CA6D20" w14:textId="2486CC9F" w:rsidR="00CD2C03" w:rsidRPr="004A7BE6" w:rsidRDefault="00CD2C03" w:rsidP="00175633">
            <w:pPr>
              <w:spacing w:beforeLines="0" w:before="0" w:after="0" w:afterAutospacing="0" w:line="240" w:lineRule="auto"/>
              <w:rPr>
                <w:color w:val="000000"/>
                <w:lang w:val="vi-VN"/>
              </w:rPr>
            </w:pPr>
            <w:r w:rsidRPr="00A804AC">
              <w:rPr>
                <w:color w:val="000000"/>
              </w:rPr>
              <w:t xml:space="preserve">    - Ổn định: khởi độ</w:t>
            </w:r>
            <w:r>
              <w:rPr>
                <w:color w:val="000000"/>
              </w:rPr>
              <w:t>ng</w:t>
            </w:r>
            <w:r>
              <w:rPr>
                <w:color w:val="000000"/>
                <w:lang w:val="vi-VN"/>
              </w:rPr>
              <w:t xml:space="preserve"> HS hát vui.</w:t>
            </w:r>
          </w:p>
          <w:p w14:paraId="14C957A5" w14:textId="77777777" w:rsidR="00CD2C03" w:rsidRDefault="00CD2C03" w:rsidP="00175633">
            <w:pPr>
              <w:spacing w:beforeLines="0" w:before="0" w:after="0" w:afterAutospacing="0" w:line="240" w:lineRule="auto"/>
              <w:ind w:firstLineChars="100" w:firstLine="280"/>
              <w:rPr>
                <w:lang w:val="vi-VN"/>
              </w:rPr>
            </w:pPr>
            <w:r w:rsidRPr="00A804AC">
              <w:t>- GV chốt ý vào bài mới: Chủ đề</w:t>
            </w:r>
            <w:r>
              <w:t xml:space="preserve"> 2</w:t>
            </w:r>
            <w:r w:rsidRPr="00A804AC">
              <w:t xml:space="preserve">: </w:t>
            </w:r>
            <w:r>
              <w:t>Hình và sự chuyển động của hình</w:t>
            </w:r>
            <w:r w:rsidRPr="00A804AC">
              <w:rPr>
                <w:lang w:val="vi-VN"/>
              </w:rPr>
              <w:t>,</w:t>
            </w:r>
            <w:r>
              <w:t xml:space="preserve"> Bài 4</w:t>
            </w:r>
            <w:r w:rsidRPr="00A804AC">
              <w:t xml:space="preserve">: </w:t>
            </w:r>
            <w:r>
              <w:t>Những chiếc đèn ngộ nghĩnh</w:t>
            </w:r>
            <w:r>
              <w:rPr>
                <w:lang w:val="vi-VN"/>
              </w:rPr>
              <w:t xml:space="preserve"> ( Tiết 1)</w:t>
            </w:r>
            <w:r w:rsidRPr="00A804AC">
              <w:rPr>
                <w:lang w:val="vi-VN"/>
              </w:rPr>
              <w:t>.</w:t>
            </w:r>
          </w:p>
          <w:p w14:paraId="496D19F2" w14:textId="77777777" w:rsidR="00CD2C03" w:rsidRDefault="00CD2C03" w:rsidP="00175633">
            <w:pPr>
              <w:spacing w:beforeLines="0" w:before="0" w:after="0" w:afterAutospacing="0" w:line="240" w:lineRule="auto"/>
              <w:jc w:val="center"/>
              <w:rPr>
                <w:b/>
                <w:bCs/>
                <w:u w:val="single"/>
                <w:lang w:val="vi-VN"/>
              </w:rPr>
            </w:pPr>
            <w:r w:rsidRPr="00A804AC">
              <w:rPr>
                <w:b/>
                <w:bCs/>
                <w:u w:val="single"/>
              </w:rPr>
              <w:t>Ho</w:t>
            </w:r>
            <w:r w:rsidRPr="00A804AC">
              <w:rPr>
                <w:b/>
                <w:bCs/>
              </w:rPr>
              <w:t>ạ</w:t>
            </w:r>
            <w:r w:rsidRPr="00A804AC">
              <w:rPr>
                <w:b/>
                <w:bCs/>
                <w:u w:val="single"/>
              </w:rPr>
              <w:t>t đ</w:t>
            </w:r>
            <w:r w:rsidRPr="00A804AC">
              <w:rPr>
                <w:b/>
                <w:bCs/>
              </w:rPr>
              <w:t>ộ</w:t>
            </w:r>
            <w:r w:rsidRPr="00A804AC">
              <w:rPr>
                <w:b/>
                <w:bCs/>
                <w:u w:val="single"/>
              </w:rPr>
              <w:t>n</w:t>
            </w:r>
            <w:r w:rsidRPr="00A804AC">
              <w:rPr>
                <w:b/>
                <w:bCs/>
              </w:rPr>
              <w:t>g</w:t>
            </w:r>
            <w:r w:rsidRPr="00A804AC">
              <w:rPr>
                <w:b/>
                <w:bCs/>
                <w:u w:val="single"/>
              </w:rPr>
              <w:t xml:space="preserve"> 2: </w:t>
            </w:r>
            <w:r>
              <w:rPr>
                <w:b/>
                <w:bCs/>
                <w:u w:val="single"/>
                <w:lang w:val="vi-VN"/>
              </w:rPr>
              <w:t>Khám phá:</w:t>
            </w:r>
          </w:p>
          <w:p w14:paraId="79892B08" w14:textId="4C46F0C5" w:rsidR="00CD2C03" w:rsidRPr="00AC3205" w:rsidRDefault="00CD2C03" w:rsidP="00175633">
            <w:pPr>
              <w:spacing w:beforeLines="0" w:before="0" w:after="0" w:afterAutospacing="0" w:line="240" w:lineRule="auto"/>
              <w:rPr>
                <w:b/>
                <w:bCs/>
              </w:rPr>
            </w:pPr>
            <w:r w:rsidRPr="00AC3205">
              <w:rPr>
                <w:b/>
                <w:bCs/>
                <w:lang w:val="vi-VN"/>
              </w:rPr>
              <w:t>1.</w:t>
            </w:r>
            <w:r w:rsidRPr="00AC3205">
              <w:rPr>
                <w:b/>
                <w:bCs/>
              </w:rPr>
              <w:t xml:space="preserve">Hướng dẫn tìm hiểu </w:t>
            </w:r>
          </w:p>
          <w:p w14:paraId="04FB1299" w14:textId="31BEEEC7" w:rsidR="00CD2C03" w:rsidRDefault="00CD2C03" w:rsidP="00175633">
            <w:pPr>
              <w:spacing w:before="120" w:after="0" w:afterAutospacing="0" w:line="240" w:lineRule="auto"/>
              <w:rPr>
                <w:bCs/>
                <w:color w:val="000000"/>
              </w:rPr>
            </w:pPr>
            <w:r>
              <w:rPr>
                <w:bCs/>
                <w:color w:val="000000"/>
              </w:rPr>
              <w:t xml:space="preserve">- HS quan sát chủ đề về tỉ lệ, cấu trúc, hình dáng, chất liệu thực hiện và các yếu tố trang </w:t>
            </w:r>
            <w:r>
              <w:rPr>
                <w:bCs/>
                <w:color w:val="000000"/>
              </w:rPr>
              <w:lastRenderedPageBreak/>
              <w:t>trí của những SPMT.</w:t>
            </w:r>
          </w:p>
          <w:p w14:paraId="2F05346D" w14:textId="77777777" w:rsidR="00CD2C03" w:rsidRDefault="00CD2C03" w:rsidP="00175633">
            <w:pPr>
              <w:spacing w:before="120" w:after="0" w:afterAutospacing="0" w:line="240" w:lineRule="auto"/>
              <w:rPr>
                <w:bCs/>
                <w:color w:val="000000"/>
              </w:rPr>
            </w:pPr>
            <w:r w:rsidRPr="00520B51">
              <w:rPr>
                <w:bCs/>
                <w:noProof/>
                <w:color w:val="000000"/>
                <w:lang w:eastAsia="en-US"/>
              </w:rPr>
              <w:drawing>
                <wp:anchor distT="0" distB="0" distL="114300" distR="114300" simplePos="0" relativeHeight="251598336" behindDoc="0" locked="0" layoutInCell="1" allowOverlap="1" wp14:anchorId="6C443222" wp14:editId="3D6AE5B5">
                  <wp:simplePos x="0" y="0"/>
                  <wp:positionH relativeFrom="column">
                    <wp:posOffset>34925</wp:posOffset>
                  </wp:positionH>
                  <wp:positionV relativeFrom="paragraph">
                    <wp:posOffset>69025</wp:posOffset>
                  </wp:positionV>
                  <wp:extent cx="3084195" cy="2469515"/>
                  <wp:effectExtent l="0" t="0" r="1905" b="6985"/>
                  <wp:wrapNone/>
                  <wp:docPr id="1794436335" name="Picture 1794436335" descr="D:\NGHIEM\NGHIEM\HO SO PHUONG -22-23\DANG SUA- 23-24\bi4\MT 4 BÀI 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GHIEM\NGHIEM\HO SO PHUONG -22-23\DANG SUA- 23-24\bi4\MT 4 BÀI 4-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4195" cy="2469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B51">
              <w:rPr>
                <w:bCs/>
                <w:noProof/>
                <w:color w:val="000000"/>
                <w:lang w:eastAsia="en-US"/>
              </w:rPr>
              <w:drawing>
                <wp:anchor distT="0" distB="0" distL="114300" distR="114300" simplePos="0" relativeHeight="251603456" behindDoc="0" locked="0" layoutInCell="1" allowOverlap="1" wp14:anchorId="43B52D11" wp14:editId="48FB2606">
                  <wp:simplePos x="0" y="0"/>
                  <wp:positionH relativeFrom="column">
                    <wp:posOffset>3386397</wp:posOffset>
                  </wp:positionH>
                  <wp:positionV relativeFrom="paragraph">
                    <wp:posOffset>93740</wp:posOffset>
                  </wp:positionV>
                  <wp:extent cx="2565071" cy="2239331"/>
                  <wp:effectExtent l="0" t="0" r="6985" b="8890"/>
                  <wp:wrapNone/>
                  <wp:docPr id="13" name="Picture 13" descr="D:\NGHIEM\NGHIEM\HO SO PHUONG -22-23\DANG SUA- 23-24\bi4\MT 4 BÀI 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GHIEM\NGHIEM\HO SO PHUONG -22-23\DANG SUA- 23-24\bi4\MT 4 BÀI 4-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5071" cy="22393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8FFF4" w14:textId="77777777" w:rsidR="00CD2C03" w:rsidRDefault="00CD2C03" w:rsidP="00175633">
            <w:pPr>
              <w:spacing w:before="120" w:after="0" w:afterAutospacing="0" w:line="240" w:lineRule="auto"/>
              <w:rPr>
                <w:bCs/>
                <w:color w:val="000000"/>
              </w:rPr>
            </w:pPr>
          </w:p>
          <w:p w14:paraId="554022FC" w14:textId="77777777" w:rsidR="00CD2C03" w:rsidRDefault="00CD2C03" w:rsidP="00175633">
            <w:pPr>
              <w:spacing w:before="120" w:after="0" w:afterAutospacing="0" w:line="240" w:lineRule="auto"/>
              <w:rPr>
                <w:bCs/>
                <w:color w:val="000000"/>
              </w:rPr>
            </w:pPr>
          </w:p>
          <w:p w14:paraId="188AF464" w14:textId="77777777" w:rsidR="00CD2C03" w:rsidRDefault="00CD2C03" w:rsidP="00175633">
            <w:pPr>
              <w:spacing w:before="120" w:after="0" w:afterAutospacing="0" w:line="240" w:lineRule="auto"/>
              <w:rPr>
                <w:bCs/>
                <w:color w:val="000000"/>
              </w:rPr>
            </w:pPr>
          </w:p>
          <w:p w14:paraId="25CE67D0" w14:textId="77777777" w:rsidR="00CD2C03" w:rsidRDefault="00CD2C03" w:rsidP="00175633">
            <w:pPr>
              <w:spacing w:before="120" w:after="0" w:afterAutospacing="0" w:line="240" w:lineRule="auto"/>
              <w:rPr>
                <w:bCs/>
                <w:color w:val="000000"/>
              </w:rPr>
            </w:pPr>
          </w:p>
          <w:p w14:paraId="7A7154F9" w14:textId="77777777" w:rsidR="00CD2C03" w:rsidRDefault="00CD2C03" w:rsidP="00175633">
            <w:pPr>
              <w:spacing w:before="120" w:after="0" w:afterAutospacing="0" w:line="240" w:lineRule="auto"/>
              <w:rPr>
                <w:bCs/>
                <w:color w:val="000000"/>
              </w:rPr>
            </w:pPr>
          </w:p>
          <w:p w14:paraId="29969AE3" w14:textId="77777777" w:rsidR="00CD2C03" w:rsidRDefault="00CD2C03" w:rsidP="00175633">
            <w:pPr>
              <w:spacing w:before="120" w:after="0" w:afterAutospacing="0" w:line="240" w:lineRule="auto"/>
              <w:rPr>
                <w:bCs/>
                <w:color w:val="000000"/>
              </w:rPr>
            </w:pPr>
            <w:r>
              <w:rPr>
                <w:bCs/>
                <w:color w:val="000000"/>
              </w:rPr>
              <w:t>- GV căn cứ tình hình thực tế của lớp có thể tổ chức hoạt động nhóm, thảo luận.</w:t>
            </w:r>
          </w:p>
          <w:p w14:paraId="11C0C059" w14:textId="77777777" w:rsidR="00CD2C03" w:rsidRDefault="00CD2C03" w:rsidP="00175633">
            <w:pPr>
              <w:spacing w:before="120" w:after="0" w:afterAutospacing="0" w:line="240" w:lineRule="auto"/>
              <w:rPr>
                <w:bCs/>
                <w:color w:val="000000"/>
              </w:rPr>
            </w:pPr>
            <w:r>
              <w:rPr>
                <w:bCs/>
                <w:color w:val="000000"/>
              </w:rPr>
              <w:t>- GV đưa ra gợi ý tìm hiểu sản phẩm cho HS:</w:t>
            </w:r>
          </w:p>
          <w:p w14:paraId="2A9FCD8E" w14:textId="77777777" w:rsidR="00CD2C03" w:rsidRDefault="00CD2C03" w:rsidP="00175633">
            <w:pPr>
              <w:spacing w:before="120" w:after="0" w:afterAutospacing="0" w:line="240" w:lineRule="auto"/>
              <w:rPr>
                <w:bCs/>
                <w:i/>
                <w:color w:val="000000"/>
              </w:rPr>
            </w:pPr>
            <w:r>
              <w:rPr>
                <w:bCs/>
                <w:i/>
                <w:color w:val="000000"/>
              </w:rPr>
              <w:t>+ Cấu trúc, tỉ lệ, hình dáng của sản phẩm.</w:t>
            </w:r>
          </w:p>
          <w:p w14:paraId="4F9D9567" w14:textId="77777777" w:rsidR="00CD2C03" w:rsidRDefault="00CD2C03" w:rsidP="00175633">
            <w:pPr>
              <w:spacing w:before="120" w:after="0" w:afterAutospacing="0" w:line="240" w:lineRule="auto"/>
              <w:rPr>
                <w:bCs/>
                <w:i/>
                <w:color w:val="000000"/>
              </w:rPr>
            </w:pPr>
            <w:r>
              <w:rPr>
                <w:bCs/>
                <w:i/>
                <w:color w:val="000000"/>
              </w:rPr>
              <w:t>+ Yếu tố chấm nét trong trang trí sản phẩm.</w:t>
            </w:r>
          </w:p>
          <w:p w14:paraId="6B7981EF" w14:textId="77777777" w:rsidR="00CD2C03" w:rsidRDefault="00CD2C03" w:rsidP="00175633">
            <w:pPr>
              <w:spacing w:before="120" w:after="0" w:afterAutospacing="0" w:line="240" w:lineRule="auto"/>
              <w:rPr>
                <w:bCs/>
                <w:i/>
                <w:color w:val="000000"/>
              </w:rPr>
            </w:pPr>
            <w:r>
              <w:rPr>
                <w:bCs/>
                <w:i/>
                <w:color w:val="000000"/>
              </w:rPr>
              <w:t>+ Chất liệu thể hiện trong sản phẩm.</w:t>
            </w:r>
          </w:p>
          <w:p w14:paraId="2F7A8EC8" w14:textId="77777777" w:rsidR="00CD2C03" w:rsidRDefault="00CD2C03" w:rsidP="00175633">
            <w:pPr>
              <w:spacing w:before="120" w:after="0" w:afterAutospacing="0" w:line="240" w:lineRule="auto"/>
              <w:rPr>
                <w:bCs/>
                <w:i/>
                <w:color w:val="000000"/>
              </w:rPr>
            </w:pPr>
            <w:r>
              <w:rPr>
                <w:bCs/>
                <w:i/>
                <w:color w:val="000000"/>
              </w:rPr>
              <w:t>+ Em thích cách thể hiện của sản phẩm nào? Vì sao?</w:t>
            </w:r>
          </w:p>
          <w:p w14:paraId="0BC46A4C" w14:textId="77777777" w:rsidR="00CD2C03" w:rsidRDefault="00CD2C03" w:rsidP="00175633">
            <w:pPr>
              <w:spacing w:before="120" w:after="0" w:afterAutospacing="0" w:line="240" w:lineRule="auto"/>
              <w:rPr>
                <w:bCs/>
                <w:color w:val="000000"/>
              </w:rPr>
            </w:pPr>
            <w:r>
              <w:rPr>
                <w:b/>
                <w:bCs/>
                <w:i/>
                <w:color w:val="000000"/>
              </w:rPr>
              <w:t xml:space="preserve">* GV lưu ý: </w:t>
            </w:r>
            <w:r>
              <w:rPr>
                <w:bCs/>
                <w:color w:val="000000"/>
              </w:rPr>
              <w:t>Ngoài việc tạo dáng, chúng ta có thể trang trí hoa văn, họa tiết để sản phẩm thêm sinh động, hấp dẫn.</w:t>
            </w:r>
          </w:p>
          <w:p w14:paraId="30E59B8A" w14:textId="77777777" w:rsidR="00260568" w:rsidRDefault="00CD2C03" w:rsidP="00260568">
            <w:pPr>
              <w:spacing w:beforeLines="0" w:before="0" w:after="0" w:afterAutospacing="0" w:line="240" w:lineRule="auto"/>
              <w:ind w:firstLineChars="100" w:firstLine="281"/>
              <w:rPr>
                <w:bCs/>
                <w:i/>
                <w:color w:val="000000"/>
              </w:rPr>
            </w:pPr>
            <w:r>
              <w:rPr>
                <w:b/>
                <w:bCs/>
                <w:i/>
                <w:color w:val="000000"/>
              </w:rPr>
              <w:t xml:space="preserve">* GV chốt: </w:t>
            </w:r>
            <w:r>
              <w:rPr>
                <w:bCs/>
                <w:i/>
                <w:color w:val="000000"/>
              </w:rPr>
              <w:t>Vậy là chúng ta đã biết cách quan sát, giới thiệu được về SPMT</w:t>
            </w:r>
          </w:p>
          <w:p w14:paraId="182CE83D" w14:textId="738CBA0C" w:rsidR="00CD2C03" w:rsidRPr="00AC3205" w:rsidRDefault="00CD2C03" w:rsidP="00260568">
            <w:pPr>
              <w:spacing w:beforeLines="0" w:before="0" w:after="0" w:afterAutospacing="0" w:line="240" w:lineRule="auto"/>
              <w:rPr>
                <w:b/>
                <w:bCs/>
              </w:rPr>
            </w:pPr>
            <w:r w:rsidRPr="00AC3205">
              <w:rPr>
                <w:b/>
                <w:bCs/>
                <w:lang w:val="vi-VN"/>
              </w:rPr>
              <w:t>2.</w:t>
            </w:r>
            <w:r w:rsidRPr="00AC3205">
              <w:rPr>
                <w:b/>
                <w:bCs/>
              </w:rPr>
              <w:t xml:space="preserve"> Hướng dẫn thực hiện </w:t>
            </w:r>
          </w:p>
          <w:p w14:paraId="198F5939" w14:textId="2F86914E" w:rsidR="00CD2C03" w:rsidRPr="006B2A4B" w:rsidRDefault="00CD2C03" w:rsidP="006B2A4B">
            <w:pPr>
              <w:spacing w:before="120" w:after="0" w:afterAutospacing="0" w:line="240" w:lineRule="auto"/>
              <w:rPr>
                <w:rFonts w:eastAsia="Times New Roman"/>
                <w:bCs/>
                <w:color w:val="000000"/>
                <w:lang w:eastAsia="en-US"/>
              </w:rPr>
            </w:pPr>
            <w:r>
              <w:rPr>
                <w:bCs/>
                <w:color w:val="000000"/>
              </w:rPr>
              <w:t>- GV giới thiệu cho HS các bước thực hiện sản phẩm và định hướng một số câu hỏi theo gợi ý các bước trong SGK trang 20.</w:t>
            </w:r>
          </w:p>
          <w:p w14:paraId="2B5E9116" w14:textId="35B55582" w:rsidR="00CD2C03" w:rsidRDefault="00CD2C03" w:rsidP="00175633">
            <w:pPr>
              <w:spacing w:beforeLines="0" w:before="0" w:after="0" w:afterAutospacing="0" w:line="240" w:lineRule="auto"/>
              <w:ind w:firstLineChars="100" w:firstLine="281"/>
              <w:rPr>
                <w:b/>
                <w:bCs/>
              </w:rPr>
            </w:pPr>
          </w:p>
          <w:p w14:paraId="65F0C75D" w14:textId="7A85AC62" w:rsidR="00CD2C03" w:rsidRDefault="00260568" w:rsidP="00175633">
            <w:pPr>
              <w:spacing w:beforeLines="0" w:before="0" w:after="0" w:afterAutospacing="0" w:line="240" w:lineRule="auto"/>
              <w:ind w:firstLineChars="100" w:firstLine="281"/>
              <w:rPr>
                <w:b/>
                <w:bCs/>
              </w:rPr>
            </w:pPr>
            <w:r w:rsidRPr="00923209">
              <w:rPr>
                <w:b/>
                <w:bCs/>
                <w:noProof/>
                <w:lang w:eastAsia="en-US"/>
              </w:rPr>
              <w:drawing>
                <wp:anchor distT="0" distB="0" distL="114300" distR="114300" simplePos="0" relativeHeight="251655168" behindDoc="0" locked="0" layoutInCell="1" allowOverlap="1" wp14:anchorId="374B6DBD" wp14:editId="30D18B4D">
                  <wp:simplePos x="0" y="0"/>
                  <wp:positionH relativeFrom="column">
                    <wp:posOffset>1042300</wp:posOffset>
                  </wp:positionH>
                  <wp:positionV relativeFrom="paragraph">
                    <wp:posOffset>66125</wp:posOffset>
                  </wp:positionV>
                  <wp:extent cx="3811979" cy="1508167"/>
                  <wp:effectExtent l="0" t="0" r="0" b="0"/>
                  <wp:wrapNone/>
                  <wp:docPr id="14" name="Picture 14" descr="D:\NGHIEM\NGHIEM\HO SO PHUONG -22-23\DANG SUA- 23-24\bi4\MT 4 BÀI 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GHIEM\NGHIEM\HO SO PHUONG -22-23\DANG SUA- 23-24\bi4\MT 4 BÀI 4-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1979" cy="15081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1D3AD6" w14:textId="77777777" w:rsidR="00CD2C03" w:rsidRDefault="00CD2C03" w:rsidP="00175633">
            <w:pPr>
              <w:spacing w:beforeLines="0" w:before="0" w:after="0" w:afterAutospacing="0" w:line="240" w:lineRule="auto"/>
              <w:ind w:firstLineChars="100" w:firstLine="281"/>
              <w:rPr>
                <w:b/>
                <w:bCs/>
              </w:rPr>
            </w:pPr>
          </w:p>
          <w:p w14:paraId="39670DD7" w14:textId="77777777" w:rsidR="00CD2C03" w:rsidRDefault="00CD2C03" w:rsidP="00175633">
            <w:pPr>
              <w:spacing w:beforeLines="0" w:before="0" w:after="0" w:afterAutospacing="0" w:line="240" w:lineRule="auto"/>
              <w:ind w:firstLineChars="100" w:firstLine="281"/>
              <w:rPr>
                <w:b/>
                <w:bCs/>
              </w:rPr>
            </w:pPr>
          </w:p>
          <w:p w14:paraId="418AD2BD" w14:textId="77777777" w:rsidR="00CD2C03" w:rsidRDefault="00CD2C03" w:rsidP="00175633">
            <w:pPr>
              <w:spacing w:beforeLines="0" w:before="0" w:after="0" w:afterAutospacing="0" w:line="240" w:lineRule="auto"/>
              <w:ind w:firstLineChars="100" w:firstLine="281"/>
              <w:rPr>
                <w:b/>
                <w:bCs/>
              </w:rPr>
            </w:pPr>
          </w:p>
          <w:p w14:paraId="05C36A24" w14:textId="77777777" w:rsidR="00CD2C03" w:rsidRDefault="00CD2C03" w:rsidP="00175633">
            <w:pPr>
              <w:spacing w:beforeLines="0" w:before="0" w:after="0" w:afterAutospacing="0" w:line="240" w:lineRule="auto"/>
              <w:ind w:firstLineChars="100" w:firstLine="281"/>
              <w:rPr>
                <w:b/>
                <w:bCs/>
              </w:rPr>
            </w:pPr>
          </w:p>
          <w:p w14:paraId="34CB9383" w14:textId="1F005855" w:rsidR="00CD2C03" w:rsidRDefault="00CD2C03" w:rsidP="00175633">
            <w:pPr>
              <w:spacing w:beforeLines="0" w:before="0" w:after="0" w:afterAutospacing="0" w:line="240" w:lineRule="auto"/>
              <w:ind w:firstLineChars="100" w:firstLine="281"/>
              <w:rPr>
                <w:b/>
                <w:bCs/>
              </w:rPr>
            </w:pPr>
          </w:p>
          <w:p w14:paraId="4A0AFD72" w14:textId="77777777" w:rsidR="00CD2C03" w:rsidRDefault="00CD2C03" w:rsidP="006B2A4B">
            <w:pPr>
              <w:spacing w:beforeLines="0" w:before="0" w:after="0" w:afterAutospacing="0" w:line="240" w:lineRule="auto"/>
              <w:rPr>
                <w:b/>
                <w:bCs/>
              </w:rPr>
            </w:pPr>
          </w:p>
          <w:p w14:paraId="22A9DFBF" w14:textId="4FE28732" w:rsidR="00CD2C03" w:rsidRDefault="00CD2C03" w:rsidP="00175633">
            <w:pPr>
              <w:spacing w:beforeLines="0" w:before="0" w:after="0" w:afterAutospacing="0" w:line="240" w:lineRule="auto"/>
              <w:ind w:firstLineChars="100" w:firstLine="281"/>
              <w:rPr>
                <w:b/>
                <w:bCs/>
              </w:rPr>
            </w:pPr>
          </w:p>
          <w:p w14:paraId="69F97A5A" w14:textId="55BE47DB" w:rsidR="00CD2C03" w:rsidRDefault="00260568" w:rsidP="00175633">
            <w:pPr>
              <w:spacing w:beforeLines="0" w:before="0" w:after="0" w:afterAutospacing="0" w:line="240" w:lineRule="auto"/>
              <w:ind w:firstLineChars="100" w:firstLine="281"/>
              <w:rPr>
                <w:b/>
                <w:bCs/>
              </w:rPr>
            </w:pPr>
            <w:r w:rsidRPr="00EA0EDB">
              <w:rPr>
                <w:b/>
                <w:bCs/>
                <w:noProof/>
                <w:lang w:eastAsia="en-US"/>
              </w:rPr>
              <w:drawing>
                <wp:anchor distT="0" distB="0" distL="114300" distR="114300" simplePos="0" relativeHeight="251664384" behindDoc="0" locked="0" layoutInCell="1" allowOverlap="1" wp14:anchorId="0063074A" wp14:editId="3AF78123">
                  <wp:simplePos x="0" y="0"/>
                  <wp:positionH relativeFrom="column">
                    <wp:posOffset>3637602</wp:posOffset>
                  </wp:positionH>
                  <wp:positionV relativeFrom="paragraph">
                    <wp:posOffset>54468</wp:posOffset>
                  </wp:positionV>
                  <wp:extent cx="1709420" cy="1792605"/>
                  <wp:effectExtent l="0" t="0" r="5080" b="0"/>
                  <wp:wrapNone/>
                  <wp:docPr id="16" name="Picture 16" descr="D:\NGHIEM\NGHIEM\HO SO PHUONG -22-23\DANG SUA- 23-24\bi4\MT 4 BÀI 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GHIEM\NGHIEM\HO SO PHUONG -22-23\DANG SUA- 23-24\bi4\MT 4 BÀI 4-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709420"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3209">
              <w:rPr>
                <w:b/>
                <w:bCs/>
                <w:noProof/>
                <w:lang w:eastAsia="en-US"/>
              </w:rPr>
              <w:drawing>
                <wp:anchor distT="0" distB="0" distL="114300" distR="114300" simplePos="0" relativeHeight="251660288" behindDoc="0" locked="0" layoutInCell="1" allowOverlap="1" wp14:anchorId="1FB4846E" wp14:editId="6815DE6C">
                  <wp:simplePos x="0" y="0"/>
                  <wp:positionH relativeFrom="column">
                    <wp:posOffset>45085</wp:posOffset>
                  </wp:positionH>
                  <wp:positionV relativeFrom="paragraph">
                    <wp:posOffset>159385</wp:posOffset>
                  </wp:positionV>
                  <wp:extent cx="2623820" cy="1825625"/>
                  <wp:effectExtent l="0" t="0" r="5080" b="3175"/>
                  <wp:wrapNone/>
                  <wp:docPr id="15" name="Picture 15" descr="D:\NGHIEM\NGHIEM\HO SO PHUONG -22-23\DANG SUA- 23-24\bi4\MT 4 BÀI 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GHIEM\NGHIEM\HO SO PHUONG -22-23\DANG SUA- 23-24\bi4\MT 4 BÀI 4-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3820" cy="182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D7B1FA" w14:textId="431369DD" w:rsidR="00CD2C03" w:rsidRDefault="00CD2C03" w:rsidP="00175633">
            <w:pPr>
              <w:spacing w:beforeLines="0" w:before="0" w:after="0" w:afterAutospacing="0" w:line="240" w:lineRule="auto"/>
              <w:ind w:firstLineChars="100" w:firstLine="281"/>
              <w:rPr>
                <w:b/>
                <w:bCs/>
              </w:rPr>
            </w:pPr>
          </w:p>
          <w:p w14:paraId="47D39125" w14:textId="6730C9E5" w:rsidR="00CD2C03" w:rsidRDefault="00CD2C03" w:rsidP="00175633">
            <w:pPr>
              <w:spacing w:beforeLines="0" w:before="0" w:after="0" w:afterAutospacing="0" w:line="240" w:lineRule="auto"/>
              <w:ind w:firstLineChars="100" w:firstLine="281"/>
              <w:rPr>
                <w:b/>
                <w:bCs/>
              </w:rPr>
            </w:pPr>
          </w:p>
          <w:p w14:paraId="002E82E6" w14:textId="02F224A1" w:rsidR="00260568" w:rsidRDefault="00260568" w:rsidP="00175633">
            <w:pPr>
              <w:spacing w:beforeLines="0" w:before="0" w:after="0" w:afterAutospacing="0" w:line="240" w:lineRule="auto"/>
              <w:ind w:firstLineChars="100" w:firstLine="281"/>
              <w:rPr>
                <w:b/>
                <w:bCs/>
              </w:rPr>
            </w:pPr>
          </w:p>
          <w:p w14:paraId="73FF765A" w14:textId="2505B0D6" w:rsidR="00260568" w:rsidRDefault="00260568" w:rsidP="00175633">
            <w:pPr>
              <w:spacing w:beforeLines="0" w:before="0" w:after="0" w:afterAutospacing="0" w:line="240" w:lineRule="auto"/>
              <w:ind w:firstLineChars="100" w:firstLine="281"/>
              <w:rPr>
                <w:b/>
                <w:bCs/>
              </w:rPr>
            </w:pPr>
          </w:p>
          <w:p w14:paraId="19F2C2C3" w14:textId="77777777" w:rsidR="00260568" w:rsidRDefault="00260568" w:rsidP="00175633">
            <w:pPr>
              <w:spacing w:beforeLines="0" w:before="0" w:after="0" w:afterAutospacing="0" w:line="240" w:lineRule="auto"/>
              <w:ind w:firstLineChars="100" w:firstLine="281"/>
              <w:rPr>
                <w:b/>
                <w:bCs/>
              </w:rPr>
            </w:pPr>
          </w:p>
          <w:p w14:paraId="0CD07954" w14:textId="77777777" w:rsidR="00260568" w:rsidRDefault="00260568" w:rsidP="00175633">
            <w:pPr>
              <w:spacing w:beforeLines="0" w:before="0" w:after="0" w:afterAutospacing="0" w:line="240" w:lineRule="auto"/>
              <w:ind w:firstLineChars="100" w:firstLine="281"/>
              <w:rPr>
                <w:b/>
                <w:bCs/>
              </w:rPr>
            </w:pPr>
          </w:p>
          <w:p w14:paraId="75E8B4AC" w14:textId="77777777" w:rsidR="00260568" w:rsidRDefault="00260568" w:rsidP="00175633">
            <w:pPr>
              <w:spacing w:beforeLines="0" w:before="0" w:after="0" w:afterAutospacing="0" w:line="240" w:lineRule="auto"/>
              <w:ind w:firstLineChars="100" w:firstLine="281"/>
              <w:rPr>
                <w:b/>
                <w:bCs/>
              </w:rPr>
            </w:pPr>
          </w:p>
          <w:p w14:paraId="662094EC" w14:textId="77777777" w:rsidR="00260568" w:rsidRDefault="00260568" w:rsidP="00175633">
            <w:pPr>
              <w:spacing w:beforeLines="0" w:before="0" w:after="0" w:afterAutospacing="0" w:line="240" w:lineRule="auto"/>
              <w:ind w:firstLineChars="100" w:firstLine="281"/>
              <w:rPr>
                <w:b/>
                <w:bCs/>
              </w:rPr>
            </w:pPr>
          </w:p>
          <w:p w14:paraId="41AAACC0" w14:textId="77777777" w:rsidR="00260568" w:rsidRDefault="00260568" w:rsidP="00260568">
            <w:pPr>
              <w:spacing w:beforeLines="0" w:before="0" w:after="0" w:afterAutospacing="0" w:line="240" w:lineRule="auto"/>
              <w:rPr>
                <w:b/>
                <w:bCs/>
              </w:rPr>
            </w:pPr>
          </w:p>
          <w:p w14:paraId="1A7423AB" w14:textId="75332296" w:rsidR="00CD2C03" w:rsidRDefault="00CD2C03" w:rsidP="00175633">
            <w:pPr>
              <w:spacing w:before="120" w:after="0" w:afterAutospacing="0" w:line="240" w:lineRule="auto"/>
              <w:rPr>
                <w:rFonts w:eastAsia="Times New Roman"/>
                <w:bCs/>
                <w:color w:val="000000"/>
                <w:lang w:eastAsia="en-US"/>
              </w:rPr>
            </w:pPr>
            <w:r>
              <w:rPr>
                <w:bCs/>
                <w:color w:val="000000"/>
              </w:rPr>
              <w:t>- HS chuẩn bị vật liệu để thực hành sản phẩm.</w:t>
            </w:r>
          </w:p>
          <w:p w14:paraId="748907D2" w14:textId="77777777" w:rsidR="00CD2C03" w:rsidRDefault="00CD2C03" w:rsidP="00175633">
            <w:pPr>
              <w:spacing w:before="120" w:after="0" w:afterAutospacing="0" w:line="240" w:lineRule="auto"/>
              <w:rPr>
                <w:bCs/>
                <w:color w:val="000000"/>
              </w:rPr>
            </w:pPr>
            <w:r>
              <w:rPr>
                <w:bCs/>
                <w:color w:val="000000"/>
              </w:rPr>
              <w:t>+ Chuẩn bị vỏ chai, màu vẽ, keo dán,…</w:t>
            </w:r>
          </w:p>
          <w:p w14:paraId="47FE060A" w14:textId="77777777" w:rsidR="00CD2C03" w:rsidRDefault="00CD2C03" w:rsidP="00175633">
            <w:pPr>
              <w:spacing w:before="120" w:after="0" w:afterAutospacing="0" w:line="240" w:lineRule="auto"/>
              <w:rPr>
                <w:bCs/>
                <w:color w:val="000000"/>
              </w:rPr>
            </w:pPr>
            <w:r>
              <w:rPr>
                <w:bCs/>
                <w:color w:val="000000"/>
              </w:rPr>
              <w:lastRenderedPageBreak/>
              <w:t xml:space="preserve">+ Gợi ý các bước thực hiện: </w:t>
            </w:r>
          </w:p>
          <w:p w14:paraId="773A861F" w14:textId="77777777" w:rsidR="00CD2C03" w:rsidRDefault="00CD2C03" w:rsidP="00175633">
            <w:pPr>
              <w:spacing w:before="120" w:after="0" w:afterAutospacing="0" w:line="240" w:lineRule="auto"/>
              <w:rPr>
                <w:bCs/>
                <w:i/>
                <w:color w:val="000000"/>
              </w:rPr>
            </w:pPr>
            <w:r>
              <w:rPr>
                <w:bCs/>
                <w:i/>
                <w:color w:val="000000"/>
              </w:rPr>
              <w:t>1. Tìm hiểu ý tưởng, cắt vỏ chai;</w:t>
            </w:r>
          </w:p>
          <w:p w14:paraId="1B3840F6" w14:textId="77777777" w:rsidR="00CD2C03" w:rsidRDefault="00CD2C03" w:rsidP="00175633">
            <w:pPr>
              <w:spacing w:before="120" w:after="0" w:afterAutospacing="0" w:line="240" w:lineRule="auto"/>
              <w:rPr>
                <w:bCs/>
                <w:i/>
                <w:color w:val="000000"/>
              </w:rPr>
            </w:pPr>
            <w:r>
              <w:rPr>
                <w:bCs/>
                <w:i/>
                <w:color w:val="000000"/>
              </w:rPr>
              <w:t>2. Quét màu lên vỏ chai;</w:t>
            </w:r>
          </w:p>
          <w:p w14:paraId="5820CDD8" w14:textId="77777777" w:rsidR="00CD2C03" w:rsidRDefault="00CD2C03" w:rsidP="00175633">
            <w:pPr>
              <w:spacing w:before="120" w:after="0" w:afterAutospacing="0" w:line="240" w:lineRule="auto"/>
              <w:rPr>
                <w:bCs/>
                <w:i/>
                <w:color w:val="000000"/>
              </w:rPr>
            </w:pPr>
            <w:r>
              <w:rPr>
                <w:bCs/>
                <w:i/>
                <w:color w:val="000000"/>
              </w:rPr>
              <w:t>3. Tạo bộ phận tai, mắt, chân;</w:t>
            </w:r>
          </w:p>
          <w:p w14:paraId="7D85C54F" w14:textId="77777777" w:rsidR="00CD2C03" w:rsidRDefault="00CD2C03" w:rsidP="00175633">
            <w:pPr>
              <w:spacing w:beforeLines="0" w:before="0" w:after="0" w:afterAutospacing="0" w:line="240" w:lineRule="auto"/>
              <w:rPr>
                <w:bCs/>
                <w:i/>
                <w:color w:val="000000"/>
              </w:rPr>
            </w:pPr>
            <w:r>
              <w:rPr>
                <w:bCs/>
                <w:i/>
                <w:color w:val="000000"/>
              </w:rPr>
              <w:t>4. Dán các chi tiết; hoàn thiện sản phẩm;</w:t>
            </w:r>
          </w:p>
          <w:p w14:paraId="0FEF72D8" w14:textId="77777777" w:rsidR="00CD2C03" w:rsidRDefault="00CD2C03" w:rsidP="00175633">
            <w:pPr>
              <w:spacing w:beforeLines="0" w:before="0" w:after="0" w:afterAutospacing="0" w:line="240" w:lineRule="auto"/>
              <w:rPr>
                <w:rFonts w:eastAsia="Times New Roman"/>
                <w:bCs/>
                <w:color w:val="000000"/>
                <w:lang w:eastAsia="en-US"/>
              </w:rPr>
            </w:pPr>
            <w:r>
              <w:rPr>
                <w:bCs/>
                <w:color w:val="000000"/>
              </w:rPr>
              <w:t>- GV tham khảo SPMT trong SGK trang 21.</w:t>
            </w:r>
          </w:p>
          <w:p w14:paraId="701587C8" w14:textId="77777777" w:rsidR="00CD2C03" w:rsidRDefault="00CD2C03" w:rsidP="00175633">
            <w:pPr>
              <w:spacing w:beforeLines="0" w:before="0" w:after="0" w:afterAutospacing="0" w:line="240" w:lineRule="auto"/>
              <w:rPr>
                <w:bCs/>
                <w:i/>
                <w:color w:val="000000"/>
              </w:rPr>
            </w:pPr>
            <w:r w:rsidRPr="00E21A26">
              <w:rPr>
                <w:bCs/>
                <w:i/>
                <w:noProof/>
                <w:color w:val="000000"/>
                <w:lang w:eastAsia="en-US"/>
              </w:rPr>
              <w:drawing>
                <wp:anchor distT="0" distB="0" distL="114300" distR="114300" simplePos="0" relativeHeight="251629056" behindDoc="0" locked="0" layoutInCell="1" allowOverlap="1" wp14:anchorId="73F1E28A" wp14:editId="2C1C1295">
                  <wp:simplePos x="0" y="0"/>
                  <wp:positionH relativeFrom="column">
                    <wp:posOffset>723780</wp:posOffset>
                  </wp:positionH>
                  <wp:positionV relativeFrom="paragraph">
                    <wp:posOffset>52787</wp:posOffset>
                  </wp:positionV>
                  <wp:extent cx="4852168" cy="1888177"/>
                  <wp:effectExtent l="0" t="0" r="5715" b="0"/>
                  <wp:wrapNone/>
                  <wp:docPr id="18" name="Picture 18" descr="D:\NGHIEM\NGHIEM\HO SO PHUONG -22-23\DANG SUA- 23-24\bi4\MT 4 BÀI 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GHIEM\NGHIEM\HO SO PHUONG -22-23\DANG SUA- 23-24\bi4\MT 4 BÀI 4-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9151" cy="18986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6F028" w14:textId="77777777" w:rsidR="00CD2C03" w:rsidRDefault="00CD2C03" w:rsidP="00175633">
            <w:pPr>
              <w:spacing w:beforeLines="0" w:before="0" w:after="0" w:afterAutospacing="0" w:line="240" w:lineRule="auto"/>
              <w:rPr>
                <w:bCs/>
                <w:i/>
                <w:color w:val="000000"/>
              </w:rPr>
            </w:pPr>
          </w:p>
          <w:p w14:paraId="7637E29A" w14:textId="77777777" w:rsidR="00CD2C03" w:rsidRDefault="00CD2C03" w:rsidP="00175633">
            <w:pPr>
              <w:spacing w:beforeLines="0" w:before="0" w:after="0" w:afterAutospacing="0" w:line="240" w:lineRule="auto"/>
              <w:rPr>
                <w:bCs/>
                <w:i/>
                <w:color w:val="000000"/>
              </w:rPr>
            </w:pPr>
          </w:p>
          <w:p w14:paraId="58FD375D" w14:textId="77777777" w:rsidR="00CD2C03" w:rsidRDefault="00CD2C03" w:rsidP="00175633">
            <w:pPr>
              <w:spacing w:beforeLines="0" w:before="0" w:after="0" w:afterAutospacing="0" w:line="240" w:lineRule="auto"/>
              <w:rPr>
                <w:bCs/>
                <w:i/>
                <w:color w:val="000000"/>
              </w:rPr>
            </w:pPr>
          </w:p>
          <w:p w14:paraId="0541C9B9" w14:textId="77777777" w:rsidR="00CD2C03" w:rsidRDefault="00CD2C03" w:rsidP="00175633">
            <w:pPr>
              <w:spacing w:beforeLines="0" w:before="0" w:after="0" w:afterAutospacing="0" w:line="240" w:lineRule="auto"/>
              <w:rPr>
                <w:bCs/>
                <w:i/>
                <w:color w:val="000000"/>
              </w:rPr>
            </w:pPr>
          </w:p>
          <w:p w14:paraId="47E47701" w14:textId="77777777" w:rsidR="00CD2C03" w:rsidRDefault="00CD2C03" w:rsidP="00175633">
            <w:pPr>
              <w:spacing w:beforeLines="0" w:before="0" w:after="0" w:afterAutospacing="0" w:line="240" w:lineRule="auto"/>
              <w:rPr>
                <w:bCs/>
                <w:i/>
                <w:color w:val="000000"/>
                <w:lang w:val="vi-VN"/>
              </w:rPr>
            </w:pPr>
          </w:p>
          <w:p w14:paraId="22B62F11" w14:textId="77777777" w:rsidR="00CD2C03" w:rsidRDefault="00CD2C03" w:rsidP="00175633">
            <w:pPr>
              <w:spacing w:beforeLines="0" w:before="0" w:after="0" w:afterAutospacing="0" w:line="240" w:lineRule="auto"/>
              <w:rPr>
                <w:bCs/>
                <w:i/>
                <w:color w:val="000000"/>
                <w:lang w:val="vi-VN"/>
              </w:rPr>
            </w:pPr>
          </w:p>
          <w:p w14:paraId="42386083" w14:textId="77777777" w:rsidR="00CD2C03" w:rsidRPr="008A4606" w:rsidRDefault="00CD2C03" w:rsidP="00175633">
            <w:pPr>
              <w:spacing w:beforeLines="0" w:before="0" w:after="0" w:afterAutospacing="0" w:line="240" w:lineRule="auto"/>
              <w:rPr>
                <w:bCs/>
                <w:i/>
                <w:color w:val="000000"/>
                <w:lang w:val="vi-VN"/>
              </w:rPr>
            </w:pPr>
          </w:p>
          <w:p w14:paraId="07DB6A6B" w14:textId="77777777" w:rsidR="00CD2C03" w:rsidRDefault="00CD2C03" w:rsidP="00175633">
            <w:pPr>
              <w:spacing w:beforeLines="0" w:before="0" w:after="0" w:afterAutospacing="0" w:line="240" w:lineRule="auto"/>
              <w:rPr>
                <w:bCs/>
                <w:i/>
                <w:color w:val="000000"/>
              </w:rPr>
            </w:pPr>
          </w:p>
          <w:p w14:paraId="078E42C5" w14:textId="77777777" w:rsidR="00CD2C03" w:rsidRDefault="00CD2C03" w:rsidP="00175633">
            <w:pPr>
              <w:spacing w:beforeLines="0" w:before="0" w:after="0" w:afterAutospacing="0" w:line="240" w:lineRule="auto"/>
              <w:rPr>
                <w:bCs/>
                <w:i/>
                <w:color w:val="000000"/>
              </w:rPr>
            </w:pPr>
          </w:p>
          <w:p w14:paraId="77A4465F" w14:textId="45C2BF6A" w:rsidR="00CD2C03" w:rsidRDefault="00CD2C03" w:rsidP="00175633">
            <w:pPr>
              <w:spacing w:beforeLines="0" w:before="0" w:after="0" w:afterAutospacing="0" w:line="240" w:lineRule="auto"/>
              <w:rPr>
                <w:bCs/>
                <w:color w:val="000000"/>
              </w:rPr>
            </w:pPr>
            <w:r>
              <w:rPr>
                <w:bCs/>
                <w:color w:val="000000"/>
              </w:rPr>
              <w:t>- HS thực hành theo hình thức cá nhân hoặc nhóm với chất liệu đã chuẩn bị.</w:t>
            </w:r>
          </w:p>
          <w:p w14:paraId="742C9D4D" w14:textId="77777777" w:rsidR="00CD2C03" w:rsidRDefault="00CD2C03" w:rsidP="00175633">
            <w:pPr>
              <w:spacing w:beforeLines="0" w:before="0" w:after="0" w:afterAutospacing="0" w:line="240" w:lineRule="auto"/>
              <w:rPr>
                <w:rFonts w:eastAsia="Times New Roman"/>
                <w:bCs/>
                <w:color w:val="000000"/>
                <w:lang w:eastAsia="en-US"/>
              </w:rPr>
            </w:pPr>
            <w:r>
              <w:rPr>
                <w:bCs/>
                <w:color w:val="000000"/>
              </w:rPr>
              <w:t>- HS huẩn bị vật liệu để thực hành.</w:t>
            </w:r>
          </w:p>
          <w:p w14:paraId="7AE754D2" w14:textId="58812125" w:rsidR="00CD2C03" w:rsidRPr="00AC3205" w:rsidRDefault="00CD2C03" w:rsidP="00175633">
            <w:pPr>
              <w:spacing w:beforeLines="0" w:before="0" w:after="0" w:afterAutospacing="0" w:line="240" w:lineRule="auto"/>
              <w:ind w:firstLineChars="100" w:firstLine="281"/>
              <w:jc w:val="center"/>
              <w:rPr>
                <w:b/>
                <w:bCs/>
                <w:lang w:val="vi-VN"/>
              </w:rPr>
            </w:pPr>
            <w:r w:rsidRPr="00A804AC">
              <w:rPr>
                <w:b/>
                <w:bCs/>
                <w:u w:val="single"/>
              </w:rPr>
              <w:t>Ho</w:t>
            </w:r>
            <w:r w:rsidRPr="00A804AC">
              <w:rPr>
                <w:b/>
                <w:bCs/>
              </w:rPr>
              <w:t>ạ</w:t>
            </w:r>
            <w:r w:rsidRPr="00A804AC">
              <w:rPr>
                <w:b/>
                <w:bCs/>
                <w:u w:val="single"/>
              </w:rPr>
              <w:t>t đ</w:t>
            </w:r>
            <w:r w:rsidRPr="00A804AC">
              <w:rPr>
                <w:b/>
                <w:bCs/>
              </w:rPr>
              <w:t>ộ</w:t>
            </w:r>
            <w:r w:rsidRPr="00A804AC">
              <w:rPr>
                <w:b/>
                <w:bCs/>
                <w:u w:val="single"/>
              </w:rPr>
              <w:t>n</w:t>
            </w:r>
            <w:r w:rsidRPr="00A804AC">
              <w:rPr>
                <w:b/>
                <w:bCs/>
              </w:rPr>
              <w:t>g</w:t>
            </w:r>
            <w:r w:rsidRPr="00A804AC">
              <w:rPr>
                <w:b/>
                <w:bCs/>
                <w:u w:val="single"/>
              </w:rPr>
              <w:t xml:space="preserve"> </w:t>
            </w:r>
            <w:r>
              <w:rPr>
                <w:b/>
                <w:bCs/>
                <w:u w:val="single"/>
                <w:lang w:val="vi-VN"/>
              </w:rPr>
              <w:t>3</w:t>
            </w:r>
            <w:r w:rsidRPr="00A804AC">
              <w:rPr>
                <w:b/>
                <w:bCs/>
                <w:u w:val="single"/>
              </w:rPr>
              <w:t>: Lu</w:t>
            </w:r>
            <w:r w:rsidRPr="00A804AC">
              <w:rPr>
                <w:b/>
                <w:bCs/>
              </w:rPr>
              <w:t>yệ</w:t>
            </w:r>
            <w:r w:rsidRPr="00A804AC">
              <w:rPr>
                <w:b/>
                <w:bCs/>
                <w:u w:val="single"/>
              </w:rPr>
              <w:t>n t</w:t>
            </w:r>
            <w:r w:rsidRPr="00A804AC">
              <w:rPr>
                <w:b/>
                <w:bCs/>
              </w:rPr>
              <w:t>ập</w:t>
            </w:r>
            <w:r w:rsidRPr="00AC3205">
              <w:rPr>
                <w:b/>
                <w:bCs/>
              </w:rPr>
              <w:t xml:space="preserve">: Thực hành </w:t>
            </w:r>
            <w:r w:rsidRPr="00AC3205">
              <w:rPr>
                <w:b/>
                <w:bCs/>
                <w:lang w:val="vi-VN"/>
              </w:rPr>
              <w:t>và trưng bày sản phẩm</w:t>
            </w:r>
          </w:p>
          <w:p w14:paraId="11720E16" w14:textId="77777777" w:rsidR="00CD2C03" w:rsidRDefault="00CD2C03" w:rsidP="00175633">
            <w:pPr>
              <w:spacing w:beforeLines="0" w:before="0" w:after="0" w:afterAutospacing="0" w:line="240" w:lineRule="auto"/>
              <w:rPr>
                <w:bCs/>
                <w:color w:val="000000"/>
              </w:rPr>
            </w:pPr>
            <w:r>
              <w:rPr>
                <w:bCs/>
                <w:color w:val="000000"/>
              </w:rPr>
              <w:t>-  HS thực hiện chiếc đèn nghộ nghĩnh.</w:t>
            </w:r>
          </w:p>
          <w:p w14:paraId="5F930E7F" w14:textId="77777777" w:rsidR="00CD2C03" w:rsidRDefault="00CD2C03" w:rsidP="00175633">
            <w:pPr>
              <w:shd w:val="clear" w:color="auto" w:fill="FFFFFF"/>
              <w:spacing w:beforeLines="0" w:before="0" w:after="0" w:afterAutospacing="0" w:line="240" w:lineRule="auto"/>
              <w:rPr>
                <w:rFonts w:eastAsia="Times New Roman"/>
                <w:bCs/>
                <w:color w:val="000000"/>
                <w:lang w:eastAsia="en-US"/>
              </w:rPr>
            </w:pPr>
            <w:r>
              <w:rPr>
                <w:bCs/>
                <w:color w:val="000000"/>
              </w:rPr>
              <w:t>- HS thực hành một sản phẩm đèn theo ý thích bằng hình thức tự chọn kích thước kiểu dáng do GV quy định.</w:t>
            </w:r>
          </w:p>
          <w:p w14:paraId="3907D17F" w14:textId="503CDE61" w:rsidR="00260568" w:rsidRDefault="00CD2C03" w:rsidP="00175633">
            <w:pPr>
              <w:spacing w:beforeLines="0" w:before="0" w:after="0" w:afterAutospacing="0" w:line="240" w:lineRule="auto"/>
            </w:pPr>
            <w:r w:rsidRPr="00A804AC">
              <w:t>- GV theo dõi, hướng dẫn và gợi ý</w:t>
            </w:r>
          </w:p>
          <w:p w14:paraId="27A01A4B" w14:textId="2D4C769B" w:rsidR="00CD2C03" w:rsidRDefault="00260568" w:rsidP="00175633">
            <w:pPr>
              <w:spacing w:beforeLines="0" w:before="0" w:after="0" w:afterAutospacing="0" w:line="240" w:lineRule="auto"/>
              <w:rPr>
                <w:lang w:val="vi-VN"/>
              </w:rPr>
            </w:pPr>
            <w:r>
              <w:t xml:space="preserve">- </w:t>
            </w:r>
            <w:r w:rsidR="00CD2C03" w:rsidRPr="00A804AC">
              <w:t xml:space="preserve"> HS làm bài.</w:t>
            </w:r>
          </w:p>
          <w:p w14:paraId="179DE05A" w14:textId="49591164" w:rsidR="00CD2C03" w:rsidRPr="00A03318" w:rsidRDefault="00CD2C03" w:rsidP="00175633">
            <w:pPr>
              <w:spacing w:beforeLines="0" w:before="0" w:after="0" w:afterAutospacing="0" w:line="240" w:lineRule="auto"/>
              <w:rPr>
                <w:iCs/>
                <w:lang w:val="vi-VN"/>
              </w:rPr>
            </w:pPr>
          </w:p>
        </w:tc>
      </w:tr>
    </w:tbl>
    <w:p w14:paraId="15A19EBC" w14:textId="77777777" w:rsidR="005F37E0" w:rsidRDefault="005F37E0" w:rsidP="00CD2C03">
      <w:pPr>
        <w:tabs>
          <w:tab w:val="left" w:pos="-3544"/>
        </w:tabs>
        <w:spacing w:beforeLines="0" w:before="0" w:after="0" w:afterAutospacing="0" w:line="240" w:lineRule="auto"/>
        <w:ind w:firstLine="851"/>
        <w:jc w:val="center"/>
        <w:rPr>
          <w:rFonts w:cs="Times New Roman"/>
          <w:b/>
        </w:rPr>
      </w:pPr>
    </w:p>
    <w:p w14:paraId="2893B363" w14:textId="77777777" w:rsidR="005F37E0" w:rsidRDefault="005F37E0" w:rsidP="005F37E0">
      <w:pPr>
        <w:tabs>
          <w:tab w:val="left" w:pos="-3544"/>
        </w:tabs>
        <w:spacing w:beforeLines="0" w:before="0" w:after="0" w:afterAutospacing="0" w:line="240" w:lineRule="auto"/>
        <w:rPr>
          <w:rFonts w:cs="Times New Roman"/>
          <w:b/>
        </w:rPr>
      </w:pPr>
    </w:p>
    <w:p w14:paraId="136FD29A" w14:textId="655073B0" w:rsidR="00CD2C03" w:rsidRDefault="005F37E0" w:rsidP="005F37E0">
      <w:pPr>
        <w:tabs>
          <w:tab w:val="left" w:pos="-3544"/>
        </w:tabs>
        <w:spacing w:beforeLines="0" w:before="0" w:after="0" w:afterAutospacing="0" w:line="240" w:lineRule="auto"/>
        <w:rPr>
          <w:rFonts w:cs="Times New Roman"/>
          <w:b/>
        </w:rPr>
      </w:pPr>
      <w:r>
        <w:rPr>
          <w:rFonts w:cs="Times New Roman"/>
          <w:b/>
        </w:rPr>
        <w:t xml:space="preserve">                                                             </w:t>
      </w:r>
      <w:r w:rsidR="00CD2C03" w:rsidRPr="00A804AC">
        <w:rPr>
          <w:rFonts w:cs="Times New Roman"/>
          <w:b/>
        </w:rPr>
        <w:t xml:space="preserve">TIẾT 2 </w:t>
      </w:r>
    </w:p>
    <w:p w14:paraId="0CF6B5AB" w14:textId="77777777" w:rsidR="005F37E0" w:rsidRPr="00A804AC" w:rsidRDefault="005F37E0" w:rsidP="005F37E0">
      <w:pPr>
        <w:tabs>
          <w:tab w:val="left" w:pos="-3544"/>
        </w:tabs>
        <w:spacing w:beforeLines="0" w:before="0" w:after="0" w:afterAutospacing="0" w:line="240" w:lineRule="auto"/>
        <w:rPr>
          <w:rFonts w:cs="Times New Roman"/>
          <w:b/>
        </w:rPr>
      </w:pPr>
    </w:p>
    <w:tbl>
      <w:tblPr>
        <w:tblStyle w:val="LiBang"/>
        <w:tblW w:w="10325" w:type="dxa"/>
        <w:tblInd w:w="-34" w:type="dxa"/>
        <w:tblLook w:val="04A0" w:firstRow="1" w:lastRow="0" w:firstColumn="1" w:lastColumn="0" w:noHBand="0" w:noVBand="1"/>
      </w:tblPr>
      <w:tblGrid>
        <w:gridCol w:w="10325"/>
      </w:tblGrid>
      <w:tr w:rsidR="00CD2C03" w:rsidRPr="00A804AC" w14:paraId="237E7244" w14:textId="77777777" w:rsidTr="00175633">
        <w:trPr>
          <w:trHeight w:val="90"/>
        </w:trPr>
        <w:tc>
          <w:tcPr>
            <w:tcW w:w="10325" w:type="dxa"/>
          </w:tcPr>
          <w:p w14:paraId="43EF2667" w14:textId="50415BF1" w:rsidR="00CD2C03" w:rsidRPr="00A804AC" w:rsidRDefault="00CD2C03" w:rsidP="00175633">
            <w:pPr>
              <w:spacing w:beforeLines="0" w:before="0" w:after="0" w:afterAutospacing="0" w:line="240" w:lineRule="auto"/>
              <w:jc w:val="center"/>
              <w:rPr>
                <w:b/>
                <w:bCs/>
                <w:u w:val="single"/>
              </w:rPr>
            </w:pPr>
            <w:r w:rsidRPr="00A804AC">
              <w:rPr>
                <w:b/>
                <w:bCs/>
                <w:u w:val="single"/>
              </w:rPr>
              <w:t>Khởi đ</w:t>
            </w:r>
            <w:r w:rsidRPr="00A804AC">
              <w:rPr>
                <w:b/>
                <w:bCs/>
              </w:rPr>
              <w:t>ộ</w:t>
            </w:r>
            <w:r w:rsidRPr="00A804AC">
              <w:rPr>
                <w:b/>
                <w:bCs/>
                <w:u w:val="single"/>
              </w:rPr>
              <w:t>ng</w:t>
            </w:r>
          </w:p>
          <w:p w14:paraId="09EF8B31" w14:textId="24251808" w:rsidR="00CD2C03" w:rsidRPr="00A804AC" w:rsidRDefault="00CD2C03" w:rsidP="00175633">
            <w:pPr>
              <w:spacing w:beforeLines="0" w:before="0" w:after="0" w:afterAutospacing="0" w:line="240" w:lineRule="auto"/>
              <w:ind w:firstLineChars="100" w:firstLine="280"/>
            </w:pPr>
            <w:r w:rsidRPr="00A804AC">
              <w:t>-</w:t>
            </w:r>
            <w:r w:rsidR="005F37E0">
              <w:t xml:space="preserve"> Nhóm truỏng</w:t>
            </w:r>
            <w:r w:rsidRPr="00A804AC">
              <w:t xml:space="preserve"> kiểm tra sĩ số, kiểm tra đồ dùng và sự chuẩn bị của HS.</w:t>
            </w:r>
          </w:p>
          <w:p w14:paraId="45BB93DE" w14:textId="1A8162B9" w:rsidR="00CD2C03" w:rsidRPr="004A7BE6" w:rsidRDefault="00CD2C03" w:rsidP="00175633">
            <w:pPr>
              <w:spacing w:beforeLines="0" w:before="0" w:after="0" w:afterAutospacing="0" w:line="240" w:lineRule="auto"/>
              <w:rPr>
                <w:color w:val="000000"/>
                <w:lang w:val="vi-VN"/>
              </w:rPr>
            </w:pPr>
            <w:r w:rsidRPr="00A804AC">
              <w:rPr>
                <w:color w:val="000000"/>
              </w:rPr>
              <w:t xml:space="preserve">    - Ổn định: khởi độ</w:t>
            </w:r>
            <w:r>
              <w:rPr>
                <w:color w:val="000000"/>
              </w:rPr>
              <w:t xml:space="preserve">ng </w:t>
            </w:r>
            <w:r>
              <w:rPr>
                <w:color w:val="000000"/>
                <w:lang w:val="vi-VN"/>
              </w:rPr>
              <w:t>HS hát vui.</w:t>
            </w:r>
          </w:p>
          <w:p w14:paraId="298B80F1" w14:textId="0CF726CF" w:rsidR="00CD2C03" w:rsidRPr="00C5485B" w:rsidRDefault="00CD2C03" w:rsidP="00C5485B">
            <w:pPr>
              <w:spacing w:beforeLines="0" w:before="0" w:after="0" w:afterAutospacing="0" w:line="240" w:lineRule="auto"/>
              <w:ind w:firstLineChars="100" w:firstLine="280"/>
            </w:pPr>
            <w:r w:rsidRPr="00A804AC">
              <w:t>- GV chốt ý vào bài mới: Chủ đề</w:t>
            </w:r>
            <w:r>
              <w:t xml:space="preserve"> 2</w:t>
            </w:r>
            <w:r w:rsidRPr="00A804AC">
              <w:t xml:space="preserve">: </w:t>
            </w:r>
            <w:r>
              <w:t>Hình và sự chuyển động của hình</w:t>
            </w:r>
            <w:r w:rsidRPr="00A804AC">
              <w:rPr>
                <w:lang w:val="vi-VN"/>
              </w:rPr>
              <w:t>,</w:t>
            </w:r>
            <w:r>
              <w:t xml:space="preserve"> Bài 4</w:t>
            </w:r>
            <w:r w:rsidRPr="00A804AC">
              <w:t xml:space="preserve">: </w:t>
            </w:r>
            <w:r>
              <w:t>Những chiếc đèn ngộ nghĩnh</w:t>
            </w:r>
            <w:r>
              <w:rPr>
                <w:lang w:val="vi-VN"/>
              </w:rPr>
              <w:t xml:space="preserve"> (Tiết 2)</w:t>
            </w:r>
            <w:r w:rsidRPr="00A804AC">
              <w:rPr>
                <w:lang w:val="vi-VN"/>
              </w:rPr>
              <w:t>.</w:t>
            </w:r>
          </w:p>
          <w:p w14:paraId="67DE72E4" w14:textId="00987D63" w:rsidR="00CD2C03" w:rsidRPr="00AC3205" w:rsidRDefault="00CD2C03" w:rsidP="00175633">
            <w:pPr>
              <w:spacing w:beforeLines="0" w:before="0" w:after="0" w:afterAutospacing="0" w:line="240" w:lineRule="auto"/>
              <w:ind w:firstLineChars="100" w:firstLine="281"/>
              <w:jc w:val="center"/>
              <w:rPr>
                <w:b/>
                <w:bCs/>
                <w:lang w:val="vi-VN"/>
              </w:rPr>
            </w:pPr>
            <w:r w:rsidRPr="00A804AC">
              <w:rPr>
                <w:b/>
                <w:bCs/>
                <w:u w:val="single"/>
              </w:rPr>
              <w:t>Ho</w:t>
            </w:r>
            <w:r w:rsidRPr="00A804AC">
              <w:rPr>
                <w:b/>
                <w:bCs/>
              </w:rPr>
              <w:t>ạ</w:t>
            </w:r>
            <w:r w:rsidRPr="00A804AC">
              <w:rPr>
                <w:b/>
                <w:bCs/>
                <w:u w:val="single"/>
              </w:rPr>
              <w:t>t đ</w:t>
            </w:r>
            <w:r w:rsidRPr="00A804AC">
              <w:rPr>
                <w:b/>
                <w:bCs/>
              </w:rPr>
              <w:t>ộ</w:t>
            </w:r>
            <w:r w:rsidRPr="00A804AC">
              <w:rPr>
                <w:b/>
                <w:bCs/>
                <w:u w:val="single"/>
              </w:rPr>
              <w:t>n</w:t>
            </w:r>
            <w:r w:rsidRPr="00A804AC">
              <w:rPr>
                <w:b/>
                <w:bCs/>
              </w:rPr>
              <w:t>g</w:t>
            </w:r>
            <w:r w:rsidRPr="00A804AC">
              <w:rPr>
                <w:b/>
                <w:bCs/>
                <w:u w:val="single"/>
              </w:rPr>
              <w:t xml:space="preserve"> </w:t>
            </w:r>
            <w:r>
              <w:rPr>
                <w:b/>
                <w:bCs/>
                <w:u w:val="single"/>
                <w:lang w:val="vi-VN"/>
              </w:rPr>
              <w:t>3</w:t>
            </w:r>
            <w:r w:rsidRPr="00A804AC">
              <w:rPr>
                <w:b/>
                <w:bCs/>
                <w:u w:val="single"/>
              </w:rPr>
              <w:t>: Lu</w:t>
            </w:r>
            <w:r w:rsidRPr="00A804AC">
              <w:rPr>
                <w:b/>
                <w:bCs/>
              </w:rPr>
              <w:t>yệ</w:t>
            </w:r>
            <w:r w:rsidRPr="00A804AC">
              <w:rPr>
                <w:b/>
                <w:bCs/>
                <w:u w:val="single"/>
              </w:rPr>
              <w:t>n t</w:t>
            </w:r>
            <w:r w:rsidRPr="00A804AC">
              <w:rPr>
                <w:b/>
                <w:bCs/>
              </w:rPr>
              <w:t>ập</w:t>
            </w:r>
            <w:r w:rsidRPr="00AC3205">
              <w:rPr>
                <w:b/>
                <w:bCs/>
              </w:rPr>
              <w:t xml:space="preserve">: Thực hành </w:t>
            </w:r>
            <w:r w:rsidRPr="00AC3205">
              <w:rPr>
                <w:b/>
                <w:bCs/>
                <w:lang w:val="vi-VN"/>
              </w:rPr>
              <w:t>và trưng bày sản phẩm</w:t>
            </w:r>
          </w:p>
          <w:p w14:paraId="0CD92488" w14:textId="77777777" w:rsidR="00CD2C03" w:rsidRDefault="00CD2C03" w:rsidP="00175633">
            <w:pPr>
              <w:spacing w:beforeLines="0" w:before="0" w:after="0" w:afterAutospacing="0" w:line="240" w:lineRule="auto"/>
              <w:rPr>
                <w:bCs/>
                <w:color w:val="000000"/>
              </w:rPr>
            </w:pPr>
            <w:r>
              <w:rPr>
                <w:bCs/>
                <w:color w:val="000000"/>
              </w:rPr>
              <w:t>-  HS thực hiện chiếc đèn nghộ nghĩnh.</w:t>
            </w:r>
          </w:p>
          <w:p w14:paraId="015B2B82" w14:textId="77777777" w:rsidR="00CD2C03" w:rsidRDefault="00CD2C03" w:rsidP="00175633">
            <w:pPr>
              <w:shd w:val="clear" w:color="auto" w:fill="FFFFFF"/>
              <w:spacing w:beforeLines="0" w:before="0" w:after="0" w:afterAutospacing="0" w:line="240" w:lineRule="auto"/>
              <w:rPr>
                <w:rFonts w:eastAsia="Times New Roman"/>
                <w:bCs/>
                <w:color w:val="000000"/>
                <w:lang w:eastAsia="en-US"/>
              </w:rPr>
            </w:pPr>
            <w:r>
              <w:rPr>
                <w:bCs/>
                <w:color w:val="000000"/>
              </w:rPr>
              <w:t>- HS thực hành một sản phẩm đèn theo ý thích bằng hình thức tự chọn kích thước kiểu dáng do GV quy định.</w:t>
            </w:r>
          </w:p>
          <w:p w14:paraId="2DD6D0B4" w14:textId="39FAB29E" w:rsidR="005F37E0" w:rsidRDefault="00CD2C03" w:rsidP="00175633">
            <w:pPr>
              <w:spacing w:beforeLines="0" w:before="0" w:after="0" w:afterAutospacing="0" w:line="240" w:lineRule="auto"/>
            </w:pPr>
            <w:r w:rsidRPr="00A804AC">
              <w:t>- GV theo dõi, hướng dẫn và gợi ý</w:t>
            </w:r>
          </w:p>
          <w:p w14:paraId="529A9A9D" w14:textId="25835258" w:rsidR="00CD2C03" w:rsidRPr="00C5485B" w:rsidRDefault="005F37E0" w:rsidP="00175633">
            <w:pPr>
              <w:spacing w:beforeLines="0" w:before="0" w:after="0" w:afterAutospacing="0" w:line="240" w:lineRule="auto"/>
            </w:pPr>
            <w:r>
              <w:t xml:space="preserve">- </w:t>
            </w:r>
            <w:r w:rsidR="00CD2C03" w:rsidRPr="00A804AC">
              <w:t xml:space="preserve"> HS làm bài.</w:t>
            </w:r>
          </w:p>
          <w:p w14:paraId="102A4B46" w14:textId="3AFF5BEE" w:rsidR="00CD2C03" w:rsidRPr="00AC3205" w:rsidRDefault="00E102DE" w:rsidP="00175633">
            <w:pPr>
              <w:spacing w:beforeLines="0" w:before="0" w:after="0" w:afterAutospacing="0" w:line="240" w:lineRule="auto"/>
              <w:rPr>
                <w:b/>
                <w:bCs/>
              </w:rPr>
            </w:pPr>
            <w:r>
              <w:rPr>
                <w:b/>
                <w:bCs/>
              </w:rPr>
              <w:t>*</w:t>
            </w:r>
            <w:r w:rsidR="00CD2C03" w:rsidRPr="00AC3205">
              <w:rPr>
                <w:b/>
                <w:bCs/>
              </w:rPr>
              <w:t>Trưng bày sản phẩm</w:t>
            </w:r>
          </w:p>
          <w:p w14:paraId="47C9C6E6" w14:textId="478B23EB" w:rsidR="00CD2C03" w:rsidRDefault="00CD2C03" w:rsidP="00175633">
            <w:pPr>
              <w:spacing w:beforeLines="0" w:before="0" w:after="0" w:afterAutospacing="0" w:line="240" w:lineRule="auto"/>
              <w:rPr>
                <w:rFonts w:eastAsia="Times New Roman"/>
                <w:bCs/>
                <w:color w:val="000000"/>
                <w:lang w:eastAsia="en-US"/>
              </w:rPr>
            </w:pPr>
            <w:r>
              <w:rPr>
                <w:bCs/>
                <w:color w:val="000000"/>
              </w:rPr>
              <w:t>- HS trưng bày giới thiệu SPMT của mình trước lớp.</w:t>
            </w:r>
          </w:p>
          <w:p w14:paraId="22E0385A" w14:textId="77777777" w:rsidR="00CD2C03" w:rsidRDefault="00CD2C03" w:rsidP="00175633">
            <w:pPr>
              <w:spacing w:beforeLines="0" w:before="0" w:after="0" w:afterAutospacing="0" w:line="240" w:lineRule="auto"/>
              <w:rPr>
                <w:bCs/>
                <w:color w:val="000000"/>
              </w:rPr>
            </w:pPr>
            <w:r>
              <w:rPr>
                <w:bCs/>
                <w:color w:val="000000"/>
              </w:rPr>
              <w:t>- Căn cứ vào các SPMT của HS, GV mở rộng nội dung bằng các gợi ý;</w:t>
            </w:r>
          </w:p>
          <w:p w14:paraId="0EDEA386" w14:textId="77777777" w:rsidR="00CD2C03" w:rsidRDefault="00CD2C03" w:rsidP="00175633">
            <w:pPr>
              <w:spacing w:beforeLines="0" w:before="0" w:after="0" w:afterAutospacing="0" w:line="240" w:lineRule="auto"/>
              <w:rPr>
                <w:bCs/>
                <w:i/>
                <w:color w:val="000000"/>
              </w:rPr>
            </w:pPr>
            <w:r>
              <w:rPr>
                <w:bCs/>
                <w:i/>
                <w:color w:val="000000"/>
              </w:rPr>
              <w:t>+ Chia sẻ với bạn về kĩ thuật cắt, xé. dán, vẽ và các bước thực hiện để làm rõ chủ đề.</w:t>
            </w:r>
          </w:p>
          <w:p w14:paraId="0E340275" w14:textId="77777777" w:rsidR="00CD2C03" w:rsidRDefault="00CD2C03" w:rsidP="00175633">
            <w:pPr>
              <w:spacing w:beforeLines="0" w:before="0" w:after="0" w:afterAutospacing="0" w:line="240" w:lineRule="auto"/>
              <w:rPr>
                <w:bCs/>
                <w:i/>
                <w:color w:val="000000"/>
              </w:rPr>
            </w:pPr>
            <w:r>
              <w:rPr>
                <w:bCs/>
                <w:i/>
                <w:color w:val="000000"/>
              </w:rPr>
              <w:lastRenderedPageBreak/>
              <w:t>+ Giới thiệu về công dụng và hình thức trang trí SPMT.</w:t>
            </w:r>
          </w:p>
          <w:p w14:paraId="7C4EED82" w14:textId="77777777" w:rsidR="00CD2C03" w:rsidRDefault="00CD2C03" w:rsidP="00175633">
            <w:pPr>
              <w:spacing w:beforeLines="0" w:before="0" w:after="0" w:afterAutospacing="0" w:line="240" w:lineRule="auto"/>
              <w:rPr>
                <w:bCs/>
                <w:color w:val="000000"/>
              </w:rPr>
            </w:pPr>
            <w:r>
              <w:rPr>
                <w:bCs/>
                <w:color w:val="000000"/>
              </w:rPr>
              <w:t>- GV nhận xét đánh giá.</w:t>
            </w:r>
          </w:p>
          <w:p w14:paraId="7AFA9E77" w14:textId="77777777" w:rsidR="00CD2C03" w:rsidRDefault="00CD2C03" w:rsidP="00175633">
            <w:pPr>
              <w:spacing w:beforeLines="0" w:before="0" w:after="0" w:afterAutospacing="0" w:line="240" w:lineRule="auto"/>
              <w:ind w:firstLineChars="100" w:firstLine="281"/>
              <w:rPr>
                <w:bCs/>
                <w:i/>
                <w:color w:val="000000"/>
              </w:rPr>
            </w:pPr>
            <w:r>
              <w:rPr>
                <w:b/>
                <w:bCs/>
                <w:i/>
                <w:color w:val="000000"/>
              </w:rPr>
              <w:t>+ GV chốt.</w:t>
            </w:r>
            <w:r>
              <w:rPr>
                <w:bCs/>
                <w:i/>
                <w:color w:val="000000"/>
              </w:rPr>
              <w:t xml:space="preserve"> Vậy là chúng ta biết cách nhận xét, đánh giá được sản phẩm của bạn hoặc nhóm bạn, trình bày được ý tưởng trang trí sản phẩm của mình.</w:t>
            </w:r>
          </w:p>
          <w:p w14:paraId="27ED56C2" w14:textId="77777777" w:rsidR="00CD2C03" w:rsidRPr="00A804AC" w:rsidRDefault="00CD2C03" w:rsidP="00175633">
            <w:pPr>
              <w:spacing w:beforeLines="0" w:before="0" w:after="0" w:afterAutospacing="0" w:line="240" w:lineRule="auto"/>
              <w:jc w:val="center"/>
              <w:rPr>
                <w:b/>
                <w:bCs/>
                <w:u w:val="single"/>
                <w:lang w:eastAsia="ko-KR"/>
              </w:rPr>
            </w:pPr>
            <w:r w:rsidRPr="00A804AC">
              <w:rPr>
                <w:b/>
                <w:bCs/>
                <w:u w:val="single"/>
                <w:lang w:eastAsia="ko-KR"/>
              </w:rPr>
              <w:t>Ho</w:t>
            </w:r>
            <w:r w:rsidRPr="00A804AC">
              <w:rPr>
                <w:b/>
                <w:bCs/>
                <w:lang w:eastAsia="ko-KR"/>
              </w:rPr>
              <w:t>ạ</w:t>
            </w:r>
            <w:r w:rsidRPr="00A804AC">
              <w:rPr>
                <w:b/>
                <w:bCs/>
                <w:u w:val="single"/>
                <w:lang w:eastAsia="ko-KR"/>
              </w:rPr>
              <w:t>t đ</w:t>
            </w:r>
            <w:r w:rsidRPr="00A804AC">
              <w:rPr>
                <w:b/>
                <w:bCs/>
                <w:lang w:eastAsia="ko-KR"/>
              </w:rPr>
              <w:t>ộ</w:t>
            </w:r>
            <w:r w:rsidRPr="00A804AC">
              <w:rPr>
                <w:b/>
                <w:bCs/>
                <w:u w:val="single"/>
                <w:lang w:eastAsia="ko-KR"/>
              </w:rPr>
              <w:t>n</w:t>
            </w:r>
            <w:r w:rsidRPr="00A804AC">
              <w:rPr>
                <w:b/>
                <w:bCs/>
                <w:lang w:eastAsia="ko-KR"/>
              </w:rPr>
              <w:t>g</w:t>
            </w:r>
            <w:r w:rsidRPr="00A804AC">
              <w:rPr>
                <w:b/>
                <w:bCs/>
                <w:u w:val="single"/>
                <w:lang w:eastAsia="ko-KR"/>
              </w:rPr>
              <w:t xml:space="preserve"> </w:t>
            </w:r>
            <w:r>
              <w:rPr>
                <w:b/>
                <w:bCs/>
                <w:u w:val="single"/>
                <w:lang w:val="vi-VN" w:eastAsia="ko-KR"/>
              </w:rPr>
              <w:t>4</w:t>
            </w:r>
            <w:r w:rsidRPr="00A804AC">
              <w:rPr>
                <w:b/>
                <w:bCs/>
                <w:u w:val="single"/>
                <w:lang w:eastAsia="ko-KR"/>
              </w:rPr>
              <w:t>: V</w:t>
            </w:r>
            <w:r w:rsidRPr="00A804AC">
              <w:rPr>
                <w:b/>
                <w:bCs/>
                <w:lang w:eastAsia="ko-KR"/>
              </w:rPr>
              <w:t>ậ</w:t>
            </w:r>
            <w:r w:rsidRPr="00A804AC">
              <w:rPr>
                <w:b/>
                <w:bCs/>
                <w:u w:val="single"/>
                <w:lang w:eastAsia="ko-KR"/>
              </w:rPr>
              <w:t>n d</w:t>
            </w:r>
            <w:r w:rsidRPr="00A804AC">
              <w:rPr>
                <w:b/>
                <w:bCs/>
                <w:lang w:eastAsia="ko-KR"/>
              </w:rPr>
              <w:t>ụ</w:t>
            </w:r>
            <w:r w:rsidRPr="00A804AC">
              <w:rPr>
                <w:b/>
                <w:bCs/>
                <w:u w:val="single"/>
                <w:lang w:eastAsia="ko-KR"/>
              </w:rPr>
              <w:t xml:space="preserve">ng - Phát triển </w:t>
            </w:r>
          </w:p>
          <w:p w14:paraId="5FB2F24F" w14:textId="744EC562" w:rsidR="00CD2C03" w:rsidRDefault="00CD2C03" w:rsidP="00175633">
            <w:pPr>
              <w:spacing w:beforeLines="0" w:before="0" w:after="0" w:afterAutospacing="0" w:line="240" w:lineRule="auto"/>
              <w:rPr>
                <w:bCs/>
                <w:color w:val="000000"/>
              </w:rPr>
            </w:pPr>
            <w:r>
              <w:rPr>
                <w:bCs/>
                <w:color w:val="000000"/>
              </w:rPr>
              <w:t>- HS tìm hiểu qua sách, báo, in-tơ-nét,…cách thức tạo hình và trang trí đèn Trung thu ở một số làng nghề truyền thống.</w:t>
            </w:r>
          </w:p>
          <w:p w14:paraId="6F0697FD" w14:textId="77777777" w:rsidR="00CD2C03" w:rsidRDefault="00CD2C03" w:rsidP="00175633">
            <w:pPr>
              <w:spacing w:beforeLines="0" w:before="0" w:after="0" w:afterAutospacing="0" w:line="240" w:lineRule="auto"/>
              <w:rPr>
                <w:bCs/>
                <w:color w:val="000000"/>
              </w:rPr>
            </w:pPr>
            <w:r w:rsidRPr="00A7140E">
              <w:rPr>
                <w:bCs/>
                <w:noProof/>
                <w:color w:val="000000"/>
                <w:lang w:eastAsia="en-US"/>
              </w:rPr>
              <w:drawing>
                <wp:anchor distT="0" distB="0" distL="114300" distR="114300" simplePos="0" relativeHeight="251623936" behindDoc="0" locked="0" layoutInCell="1" allowOverlap="1" wp14:anchorId="3183D644" wp14:editId="0E31EB49">
                  <wp:simplePos x="0" y="0"/>
                  <wp:positionH relativeFrom="column">
                    <wp:posOffset>1090369</wp:posOffset>
                  </wp:positionH>
                  <wp:positionV relativeFrom="paragraph">
                    <wp:posOffset>26357</wp:posOffset>
                  </wp:positionV>
                  <wp:extent cx="3796447" cy="1769423"/>
                  <wp:effectExtent l="0" t="0" r="0" b="2540"/>
                  <wp:wrapNone/>
                  <wp:docPr id="17" name="Picture 17" descr="D:\NGHIEM\NGHIEM\HO SO PHUONG -22-23\DANG SUA- 23-24\bi4\MT 4 BÀI 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GHIEM\NGHIEM\HO SO PHUONG -22-23\DANG SUA- 23-24\bi4\MT 4 BÀI 4-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6447" cy="17694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01B633" w14:textId="77777777" w:rsidR="00CD2C03" w:rsidRDefault="00CD2C03" w:rsidP="00175633">
            <w:pPr>
              <w:spacing w:beforeLines="0" w:before="0" w:after="0" w:afterAutospacing="0" w:line="240" w:lineRule="auto"/>
              <w:rPr>
                <w:bCs/>
                <w:color w:val="000000"/>
              </w:rPr>
            </w:pPr>
          </w:p>
          <w:p w14:paraId="3BB7B4F2" w14:textId="77777777" w:rsidR="00CD2C03" w:rsidRDefault="00CD2C03" w:rsidP="00175633">
            <w:pPr>
              <w:spacing w:beforeLines="0" w:before="0" w:after="0" w:afterAutospacing="0" w:line="240" w:lineRule="auto"/>
              <w:rPr>
                <w:bCs/>
                <w:color w:val="000000"/>
              </w:rPr>
            </w:pPr>
          </w:p>
          <w:p w14:paraId="11A5697B" w14:textId="77777777" w:rsidR="00CD2C03" w:rsidRDefault="00CD2C03" w:rsidP="00175633">
            <w:pPr>
              <w:spacing w:beforeLines="0" w:before="0" w:after="0" w:afterAutospacing="0" w:line="240" w:lineRule="auto"/>
              <w:rPr>
                <w:bCs/>
                <w:color w:val="000000"/>
              </w:rPr>
            </w:pPr>
          </w:p>
          <w:p w14:paraId="11CC44B1" w14:textId="77777777" w:rsidR="00CD2C03" w:rsidRDefault="00CD2C03" w:rsidP="00175633">
            <w:pPr>
              <w:spacing w:beforeLines="0" w:before="0" w:after="0" w:afterAutospacing="0" w:line="240" w:lineRule="auto"/>
              <w:rPr>
                <w:bCs/>
                <w:color w:val="000000"/>
              </w:rPr>
            </w:pPr>
          </w:p>
          <w:p w14:paraId="6473E5D5" w14:textId="77777777" w:rsidR="00CD2C03" w:rsidRDefault="00CD2C03" w:rsidP="00175633">
            <w:pPr>
              <w:spacing w:beforeLines="0" w:before="0" w:after="0" w:afterAutospacing="0" w:line="240" w:lineRule="auto"/>
              <w:rPr>
                <w:bCs/>
                <w:color w:val="000000"/>
              </w:rPr>
            </w:pPr>
          </w:p>
          <w:p w14:paraId="4D450AAC" w14:textId="77777777" w:rsidR="00CD2C03" w:rsidRDefault="00CD2C03" w:rsidP="00175633">
            <w:pPr>
              <w:spacing w:beforeLines="0" w:before="0" w:after="0" w:afterAutospacing="0" w:line="240" w:lineRule="auto"/>
              <w:rPr>
                <w:bCs/>
                <w:color w:val="000000"/>
              </w:rPr>
            </w:pPr>
          </w:p>
          <w:p w14:paraId="6CB750B5" w14:textId="77777777" w:rsidR="00CD2C03" w:rsidRDefault="00CD2C03" w:rsidP="00175633">
            <w:pPr>
              <w:spacing w:beforeLines="0" w:before="0" w:after="0" w:afterAutospacing="0" w:line="240" w:lineRule="auto"/>
              <w:rPr>
                <w:bCs/>
                <w:color w:val="000000"/>
              </w:rPr>
            </w:pPr>
          </w:p>
          <w:p w14:paraId="4FA022FE" w14:textId="77777777" w:rsidR="00CD2C03" w:rsidRDefault="00CD2C03" w:rsidP="00175633">
            <w:pPr>
              <w:spacing w:beforeLines="0" w:before="0" w:after="0" w:afterAutospacing="0" w:line="240" w:lineRule="auto"/>
              <w:rPr>
                <w:rFonts w:eastAsia="Times New Roman"/>
                <w:bCs/>
                <w:color w:val="000000"/>
                <w:lang w:eastAsia="en-US"/>
              </w:rPr>
            </w:pPr>
          </w:p>
          <w:p w14:paraId="4D6B5233" w14:textId="77777777" w:rsidR="00CD2C03" w:rsidRDefault="00CD2C03" w:rsidP="00175633">
            <w:pPr>
              <w:spacing w:beforeLines="0" w:before="0" w:after="0" w:afterAutospacing="0" w:line="240" w:lineRule="auto"/>
              <w:rPr>
                <w:bCs/>
                <w:color w:val="000000"/>
              </w:rPr>
            </w:pPr>
            <w:r>
              <w:rPr>
                <w:bCs/>
                <w:color w:val="000000"/>
              </w:rPr>
              <w:t>- GV nhận xét tổng kết hoạt động.</w:t>
            </w:r>
          </w:p>
          <w:p w14:paraId="07C4E015" w14:textId="77777777" w:rsidR="00CD2C03" w:rsidRDefault="00CD2C03" w:rsidP="00C5485B">
            <w:pPr>
              <w:spacing w:beforeLines="0" w:before="0" w:after="0" w:afterAutospacing="0" w:line="240" w:lineRule="auto"/>
              <w:ind w:firstLineChars="100" w:firstLine="281"/>
              <w:rPr>
                <w:bCs/>
                <w:i/>
                <w:color w:val="000000"/>
              </w:rPr>
            </w:pPr>
            <w:r>
              <w:rPr>
                <w:b/>
                <w:bCs/>
                <w:i/>
                <w:color w:val="000000"/>
              </w:rPr>
              <w:t>+ GV chốt.</w:t>
            </w:r>
            <w:r>
              <w:rPr>
                <w:bCs/>
                <w:i/>
                <w:color w:val="000000"/>
              </w:rPr>
              <w:t xml:space="preserve"> Vậy là chúng ta biết cách tìm hiểu được cách thức tạo hình và trang trí đèn Trung thu.</w:t>
            </w:r>
          </w:p>
          <w:p w14:paraId="3372D68B" w14:textId="77777777" w:rsidR="005F37E0" w:rsidRDefault="005F37E0" w:rsidP="005F37E0">
            <w:pPr>
              <w:numPr>
                <w:ilvl w:val="0"/>
                <w:numId w:val="13"/>
              </w:numPr>
              <w:spacing w:beforeLines="0" w:before="0" w:after="0" w:afterAutospacing="0" w:line="240" w:lineRule="auto"/>
              <w:rPr>
                <w:lang w:eastAsia="ko-KR"/>
              </w:rPr>
            </w:pPr>
            <w:r>
              <w:rPr>
                <w:lang w:eastAsia="ko-KR"/>
              </w:rPr>
              <w:t>Giáo dục học sinh</w:t>
            </w:r>
          </w:p>
          <w:p w14:paraId="579D55DB" w14:textId="77777777" w:rsidR="005F37E0" w:rsidRDefault="005F37E0" w:rsidP="005F37E0">
            <w:pPr>
              <w:numPr>
                <w:ilvl w:val="0"/>
                <w:numId w:val="13"/>
              </w:numPr>
              <w:spacing w:beforeLines="0" w:before="0" w:after="0" w:afterAutospacing="0" w:line="240" w:lineRule="auto"/>
              <w:rPr>
                <w:lang w:eastAsia="ko-KR"/>
              </w:rPr>
            </w:pPr>
            <w:r>
              <w:rPr>
                <w:lang w:eastAsia="ko-KR"/>
              </w:rPr>
              <w:t>Nhận xét tiết học</w:t>
            </w:r>
          </w:p>
          <w:p w14:paraId="49F397B6" w14:textId="77777777" w:rsidR="005F37E0" w:rsidRDefault="005F37E0" w:rsidP="005F37E0">
            <w:pPr>
              <w:spacing w:beforeLines="0" w:before="0" w:after="0" w:afterAutospacing="0" w:line="240" w:lineRule="auto"/>
              <w:rPr>
                <w:bCs/>
                <w:i/>
                <w:color w:val="000000"/>
              </w:rPr>
            </w:pPr>
            <w:r>
              <w:rPr>
                <w:lang w:eastAsia="ko-KR"/>
              </w:rPr>
              <w:t xml:space="preserve">         Dăn dò</w:t>
            </w:r>
          </w:p>
          <w:p w14:paraId="258CBEBF" w14:textId="68A456C1" w:rsidR="005F37E0" w:rsidRPr="00C5485B" w:rsidRDefault="005F37E0" w:rsidP="005F37E0">
            <w:pPr>
              <w:spacing w:beforeLines="0" w:before="0" w:after="0" w:afterAutospacing="0" w:line="240" w:lineRule="auto"/>
              <w:ind w:firstLineChars="100" w:firstLine="281"/>
              <w:rPr>
                <w:b/>
                <w:bCs/>
                <w:lang w:eastAsia="ko-KR"/>
              </w:rPr>
            </w:pPr>
          </w:p>
        </w:tc>
      </w:tr>
    </w:tbl>
    <w:p w14:paraId="44F25C1E" w14:textId="77777777" w:rsidR="00CD2C03" w:rsidRPr="00A804AC" w:rsidRDefault="00CD2C03" w:rsidP="00CD2C03">
      <w:pPr>
        <w:spacing w:beforeLines="0" w:before="0" w:after="0" w:afterAutospacing="0" w:line="240" w:lineRule="auto"/>
        <w:rPr>
          <w:rFonts w:cs="Times New Roman"/>
          <w:b/>
          <w:bCs/>
        </w:rPr>
      </w:pPr>
    </w:p>
    <w:p w14:paraId="20C4B455" w14:textId="77777777" w:rsidR="00CD2C03" w:rsidRPr="00A804AC" w:rsidRDefault="00CD2C03" w:rsidP="00CD2C03">
      <w:pPr>
        <w:spacing w:beforeLines="0" w:before="0" w:after="0" w:afterAutospacing="0" w:line="240" w:lineRule="auto"/>
        <w:rPr>
          <w:rFonts w:cs="Times New Roman"/>
          <w:b/>
          <w:bCs/>
        </w:rPr>
      </w:pPr>
      <w:r w:rsidRPr="00A804AC">
        <w:rPr>
          <w:rFonts w:cs="Times New Roman"/>
          <w:b/>
          <w:bCs/>
        </w:rPr>
        <w:t>V/ ĐIỀU CHỈNH SAU TIẾT DẠY:</w:t>
      </w:r>
    </w:p>
    <w:p w14:paraId="3546D4A8" w14:textId="7E17CA46" w:rsidR="00CD2C03" w:rsidRPr="00A804AC" w:rsidRDefault="00CD2C03" w:rsidP="00CD2C03">
      <w:pPr>
        <w:spacing w:beforeLines="0" w:before="0" w:after="0" w:afterAutospacing="0" w:line="240" w:lineRule="auto"/>
        <w:rPr>
          <w:rFonts w:cs="Times New Roman"/>
        </w:rPr>
      </w:pPr>
      <w:r w:rsidRPr="00A804AC">
        <w:rPr>
          <w:rFonts w:cs="Times New Roman"/>
        </w:rPr>
        <w:t>….……………………………………………………………………………………………………………………………………………………………………………………………………………………………………………………………………………………………………………………………………………………………………………………………………………………………………………………………………………………………………………………………………………………………………………………………………………………………………………………………………………………………………………………………</w:t>
      </w:r>
      <w:r w:rsidR="00905FBD">
        <w:rPr>
          <w:rFonts w:cs="Times New Roman"/>
        </w:rPr>
        <w:t>................................</w:t>
      </w:r>
      <w:bookmarkEnd w:id="0"/>
    </w:p>
    <w:sectPr w:rsidR="00CD2C03" w:rsidRPr="00A804AC">
      <w:headerReference w:type="even" r:id="rId27"/>
      <w:headerReference w:type="default" r:id="rId28"/>
      <w:footerReference w:type="even" r:id="rId29"/>
      <w:footerReference w:type="default" r:id="rId30"/>
      <w:headerReference w:type="first" r:id="rId31"/>
      <w:footerReference w:type="first" r:id="rId32"/>
      <w:pgSz w:w="11907" w:h="16840"/>
      <w:pgMar w:top="0" w:right="1134" w:bottom="639" w:left="1134" w:header="142" w:footer="0" w:gutter="0"/>
      <w:cols w:space="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85DBC" w14:textId="77777777" w:rsidR="00D532D3" w:rsidRDefault="00D532D3" w:rsidP="00105151">
      <w:pPr>
        <w:spacing w:before="120" w:line="240" w:lineRule="auto"/>
      </w:pPr>
      <w:r>
        <w:separator/>
      </w:r>
    </w:p>
  </w:endnote>
  <w:endnote w:type="continuationSeparator" w:id="0">
    <w:p w14:paraId="3254CB17" w14:textId="77777777" w:rsidR="00D532D3" w:rsidRDefault="00D532D3" w:rsidP="00105151">
      <w:pPr>
        <w:spacing w:before="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89799" w14:textId="77777777" w:rsidR="00C32E4C" w:rsidRDefault="00C32E4C">
    <w:pPr>
      <w:pStyle w:val="Chntrang"/>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EF0CD" w14:textId="5377DA75" w:rsidR="00C32E4C" w:rsidRPr="00C5485B" w:rsidRDefault="00C32E4C">
    <w:pPr>
      <w:pStyle w:val="Chntrang"/>
      <w:pBdr>
        <w:top w:val="dashDotStroked" w:sz="24" w:space="1" w:color="auto"/>
        <w:left w:val="none" w:sz="0" w:space="4" w:color="auto"/>
        <w:bottom w:val="none" w:sz="0" w:space="1" w:color="auto"/>
        <w:right w:val="none" w:sz="0" w:space="4" w:color="auto"/>
      </w:pBdr>
      <w:spacing w:before="120"/>
    </w:pPr>
    <w:r>
      <w:rPr>
        <w:noProof/>
        <w:lang w:eastAsia="en-US"/>
      </w:rPr>
      <mc:AlternateContent>
        <mc:Choice Requires="wps">
          <w:drawing>
            <wp:anchor distT="0" distB="0" distL="114300" distR="114300" simplePos="0" relativeHeight="251660288" behindDoc="0" locked="0" layoutInCell="1" allowOverlap="1" wp14:anchorId="1C655435" wp14:editId="765C4054">
              <wp:simplePos x="0" y="0"/>
              <wp:positionH relativeFrom="margin">
                <wp:align>right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D6AF00" w14:textId="77777777" w:rsidR="00C32E4C" w:rsidRDefault="00C32E4C" w:rsidP="00105151">
                          <w:pPr>
                            <w:pStyle w:val="Chntrang"/>
                            <w:spacing w:before="120"/>
                          </w:pPr>
                          <w:r>
                            <w:fldChar w:fldCharType="begin"/>
                          </w:r>
                          <w:r>
                            <w:instrText xml:space="preserve"> PAGE  \* MERGEFORMAT </w:instrText>
                          </w:r>
                          <w:r>
                            <w:fldChar w:fldCharType="separate"/>
                          </w:r>
                          <w:r w:rsidR="00E844CC">
                            <w:rPr>
                              <w:noProof/>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C655435" id="_x0000_t202" coordsize="21600,21600" o:spt="202" path="m,l,21600r21600,l21600,xe">
              <v:stroke joinstyle="miter"/>
              <v:path gradientshapeok="t" o:connecttype="rect"/>
            </v:shapetype>
            <v:shape id="Text Box 2" o:spid="_x0000_s1026"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AD6AF00" w14:textId="77777777" w:rsidR="00C32E4C" w:rsidRDefault="00C32E4C" w:rsidP="00105151">
                    <w:pPr>
                      <w:pStyle w:val="Chntrang"/>
                      <w:spacing w:before="120"/>
                    </w:pPr>
                    <w:r>
                      <w:fldChar w:fldCharType="begin"/>
                    </w:r>
                    <w:r>
                      <w:instrText xml:space="preserve"> PAGE  \* MERGEFORMAT </w:instrText>
                    </w:r>
                    <w:r>
                      <w:fldChar w:fldCharType="separate"/>
                    </w:r>
                    <w:r w:rsidR="00E844CC">
                      <w:rPr>
                        <w:noProof/>
                      </w:rPr>
                      <w:t>21</w:t>
                    </w:r>
                    <w:r>
                      <w:fldChar w:fldCharType="end"/>
                    </w:r>
                  </w:p>
                </w:txbxContent>
              </v:textbox>
              <w10:wrap anchorx="margin"/>
            </v:shape>
          </w:pict>
        </mc:Fallback>
      </mc:AlternateContent>
    </w:r>
    <w:r>
      <w:t>Năm học: 202</w:t>
    </w:r>
    <w:r w:rsidR="00C63C0B">
      <w:t>5</w:t>
    </w:r>
    <w:r>
      <w:t xml:space="preserve"> -202</w:t>
    </w:r>
    <w:r w:rsidR="00C63C0B">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E3829" w14:textId="77777777" w:rsidR="00C32E4C" w:rsidRDefault="00C32E4C">
    <w:pPr>
      <w:pStyle w:val="Chntrang"/>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5EF61" w14:textId="77777777" w:rsidR="00D532D3" w:rsidRDefault="00D532D3" w:rsidP="00105151">
      <w:pPr>
        <w:spacing w:before="120" w:after="0"/>
      </w:pPr>
      <w:r>
        <w:separator/>
      </w:r>
    </w:p>
  </w:footnote>
  <w:footnote w:type="continuationSeparator" w:id="0">
    <w:p w14:paraId="26F489C8" w14:textId="77777777" w:rsidR="00D532D3" w:rsidRDefault="00D532D3" w:rsidP="00105151">
      <w:pPr>
        <w:spacing w:before="12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4A33A" w14:textId="77777777" w:rsidR="00C32E4C" w:rsidRDefault="00C32E4C">
    <w:pPr>
      <w:pStyle w:val="utrang"/>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FE5AD" w14:textId="79177B30" w:rsidR="00E96786" w:rsidRPr="00EA4BD8" w:rsidRDefault="00E96786" w:rsidP="00E96786">
    <w:pPr>
      <w:pStyle w:val="utrang"/>
      <w:pBdr>
        <w:top w:val="none" w:sz="0" w:space="1" w:color="auto"/>
        <w:left w:val="none" w:sz="0" w:space="4" w:color="auto"/>
        <w:bottom w:val="dashDotStroked" w:sz="24" w:space="1" w:color="auto"/>
        <w:right w:val="none" w:sz="0" w:space="4" w:color="auto"/>
      </w:pBdr>
      <w:spacing w:before="120"/>
      <w:rPr>
        <w:b/>
        <w:sz w:val="22"/>
        <w:szCs w:val="22"/>
      </w:rPr>
    </w:pPr>
    <w:r>
      <w:rPr>
        <w:b/>
        <w:sz w:val="22"/>
        <w:szCs w:val="22"/>
        <w:lang w:val="vi-VN"/>
      </w:rPr>
      <w:t xml:space="preserve">                                       </w:t>
    </w:r>
    <w:r>
      <w:rPr>
        <w:b/>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44C0C" w14:textId="77777777" w:rsidR="00C32E4C" w:rsidRDefault="00C32E4C">
    <w:pPr>
      <w:pStyle w:val="utrang"/>
      <w:spacing w:before="120"/>
      <w:rPr>
        <w:b/>
        <w:sz w:val="20"/>
        <w:szCs w:val="20"/>
        <w:lang w:val="vi-VN"/>
      </w:rPr>
    </w:pPr>
    <w:r>
      <w:rPr>
        <w:b/>
        <w:noProof/>
        <w:sz w:val="20"/>
        <w:szCs w:val="20"/>
        <w:lang w:eastAsia="en-US"/>
      </w:rPr>
      <mc:AlternateContent>
        <mc:Choice Requires="wps">
          <w:drawing>
            <wp:anchor distT="0" distB="0" distL="114300" distR="114300" simplePos="0" relativeHeight="251659264" behindDoc="0" locked="0" layoutInCell="1" allowOverlap="1" wp14:anchorId="4C1CD6DE" wp14:editId="096BE256">
              <wp:simplePos x="0" y="0"/>
              <wp:positionH relativeFrom="column">
                <wp:posOffset>-632460</wp:posOffset>
              </wp:positionH>
              <wp:positionV relativeFrom="paragraph">
                <wp:posOffset>282575</wp:posOffset>
              </wp:positionV>
              <wp:extent cx="7435215" cy="10795"/>
              <wp:effectExtent l="0" t="0" r="13970" b="27305"/>
              <wp:wrapNone/>
              <wp:docPr id="1" name="Straight Connector 1"/>
              <wp:cNvGraphicFramePr/>
              <a:graphic xmlns:a="http://schemas.openxmlformats.org/drawingml/2006/main">
                <a:graphicData uri="http://schemas.microsoft.com/office/word/2010/wordprocessingShape">
                  <wps:wsp>
                    <wps:cNvCnPr/>
                    <wps:spPr>
                      <a:xfrm>
                        <a:off x="0" y="0"/>
                        <a:ext cx="7434943" cy="1088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AC287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8pt,22.25pt" to="535.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" strokecolor="black [3213]" strokeweight="1.5pt">
              <v:stroke joinstyle="miter"/>
            </v:line>
          </w:pict>
        </mc:Fallback>
      </mc:AlternateContent>
    </w:r>
    <w:r>
      <w:rPr>
        <w:b/>
        <w:sz w:val="20"/>
        <w:szCs w:val="20"/>
        <w:lang w:val="vi-VN"/>
      </w:rPr>
      <w:t xml:space="preserve">KHBD Mĩ Thuật  Lớp 4                                                                                                                Đặng Thị Yến Phượng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BD429D0"/>
    <w:multiLevelType w:val="singleLevel"/>
    <w:tmpl w:val="DBD429D0"/>
    <w:lvl w:ilvl="0">
      <w:start w:val="2"/>
      <w:numFmt w:val="decimal"/>
      <w:suff w:val="space"/>
      <w:lvlText w:val="%1."/>
      <w:lvlJc w:val="left"/>
      <w:pPr>
        <w:ind w:left="860" w:firstLine="0"/>
      </w:pPr>
    </w:lvl>
  </w:abstractNum>
  <w:abstractNum w:abstractNumId="1" w15:restartNumberingAfterBreak="0">
    <w:nsid w:val="FFFFFF7C"/>
    <w:multiLevelType w:val="singleLevel"/>
    <w:tmpl w:val="FFFFFF7C"/>
    <w:lvl w:ilvl="0">
      <w:start w:val="1"/>
      <w:numFmt w:val="decimal"/>
      <w:pStyle w:val="Sudong5"/>
      <w:lvlText w:val="%1."/>
      <w:lvlJc w:val="left"/>
      <w:pPr>
        <w:tabs>
          <w:tab w:val="left" w:pos="2040"/>
        </w:tabs>
        <w:ind w:leftChars="800" w:left="2040" w:hangingChars="200" w:hanging="360"/>
      </w:pPr>
    </w:lvl>
  </w:abstractNum>
  <w:abstractNum w:abstractNumId="2" w15:restartNumberingAfterBreak="0">
    <w:nsid w:val="FFFFFF7D"/>
    <w:multiLevelType w:val="singleLevel"/>
    <w:tmpl w:val="FFFFFF7D"/>
    <w:lvl w:ilvl="0">
      <w:start w:val="1"/>
      <w:numFmt w:val="decimal"/>
      <w:pStyle w:val="Sudong4"/>
      <w:lvlText w:val="%1."/>
      <w:lvlJc w:val="left"/>
      <w:pPr>
        <w:tabs>
          <w:tab w:val="left" w:pos="1620"/>
        </w:tabs>
        <w:ind w:leftChars="600" w:left="1620" w:hangingChars="200" w:hanging="360"/>
      </w:pPr>
    </w:lvl>
  </w:abstractNum>
  <w:abstractNum w:abstractNumId="3" w15:restartNumberingAfterBreak="0">
    <w:nsid w:val="FFFFFF7E"/>
    <w:multiLevelType w:val="singleLevel"/>
    <w:tmpl w:val="FFFFFF7E"/>
    <w:lvl w:ilvl="0">
      <w:start w:val="1"/>
      <w:numFmt w:val="decimal"/>
      <w:pStyle w:val="Sudong3"/>
      <w:lvlText w:val="%1."/>
      <w:lvlJc w:val="left"/>
      <w:pPr>
        <w:tabs>
          <w:tab w:val="left" w:pos="1200"/>
        </w:tabs>
        <w:ind w:leftChars="400" w:left="1200" w:hangingChars="200" w:hanging="360"/>
      </w:pPr>
    </w:lvl>
  </w:abstractNum>
  <w:abstractNum w:abstractNumId="4" w15:restartNumberingAfterBreak="0">
    <w:nsid w:val="FFFFFF7F"/>
    <w:multiLevelType w:val="singleLevel"/>
    <w:tmpl w:val="FFFFFF7F"/>
    <w:lvl w:ilvl="0">
      <w:start w:val="1"/>
      <w:numFmt w:val="decimal"/>
      <w:pStyle w:val="Sudong2"/>
      <w:lvlText w:val="%1."/>
      <w:lvlJc w:val="left"/>
      <w:pPr>
        <w:tabs>
          <w:tab w:val="left" w:pos="780"/>
        </w:tabs>
        <w:ind w:leftChars="200" w:left="780" w:hangingChars="200" w:hanging="360"/>
      </w:pPr>
    </w:lvl>
  </w:abstractNum>
  <w:abstractNum w:abstractNumId="5" w15:restartNumberingAfterBreak="0">
    <w:nsid w:val="FFFFFF80"/>
    <w:multiLevelType w:val="singleLevel"/>
    <w:tmpl w:val="FFFFFF80"/>
    <w:lvl w:ilvl="0">
      <w:start w:val="1"/>
      <w:numFmt w:val="bullet"/>
      <w:pStyle w:val="Duudong5"/>
      <w:lvlText w:val=""/>
      <w:lvlJc w:val="left"/>
      <w:pPr>
        <w:tabs>
          <w:tab w:val="left"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FFFFFF81"/>
    <w:lvl w:ilvl="0">
      <w:start w:val="1"/>
      <w:numFmt w:val="bullet"/>
      <w:pStyle w:val="Duudong4"/>
      <w:lvlText w:val=""/>
      <w:lvlJc w:val="left"/>
      <w:pPr>
        <w:tabs>
          <w:tab w:val="left"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FFFFFF82"/>
    <w:lvl w:ilvl="0">
      <w:start w:val="1"/>
      <w:numFmt w:val="bullet"/>
      <w:pStyle w:val="Duudong3"/>
      <w:lvlText w:val=""/>
      <w:lvlJc w:val="left"/>
      <w:pPr>
        <w:tabs>
          <w:tab w:val="left"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FFFFFF83"/>
    <w:lvl w:ilvl="0">
      <w:start w:val="1"/>
      <w:numFmt w:val="bullet"/>
      <w:pStyle w:val="Duudong2"/>
      <w:lvlText w:val=""/>
      <w:lvlJc w:val="left"/>
      <w:pPr>
        <w:tabs>
          <w:tab w:val="left" w:pos="780"/>
        </w:tabs>
        <w:ind w:leftChars="200" w:left="780" w:hangingChars="200" w:hanging="360"/>
      </w:pPr>
      <w:rPr>
        <w:rFonts w:ascii="Wingdings" w:hAnsi="Wingdings" w:hint="default"/>
      </w:rPr>
    </w:lvl>
  </w:abstractNum>
  <w:abstractNum w:abstractNumId="9" w15:restartNumberingAfterBreak="0">
    <w:nsid w:val="FFFFFF88"/>
    <w:multiLevelType w:val="singleLevel"/>
    <w:tmpl w:val="FFFFFF88"/>
    <w:lvl w:ilvl="0">
      <w:start w:val="1"/>
      <w:numFmt w:val="decimal"/>
      <w:pStyle w:val="Sudong"/>
      <w:lvlText w:val="%1."/>
      <w:lvlJc w:val="left"/>
      <w:pPr>
        <w:tabs>
          <w:tab w:val="left" w:pos="360"/>
        </w:tabs>
        <w:ind w:left="360" w:hangingChars="200" w:hanging="360"/>
      </w:pPr>
    </w:lvl>
  </w:abstractNum>
  <w:abstractNum w:abstractNumId="10" w15:restartNumberingAfterBreak="0">
    <w:nsid w:val="FFFFFF89"/>
    <w:multiLevelType w:val="singleLevel"/>
    <w:tmpl w:val="FFFFFF89"/>
    <w:lvl w:ilvl="0">
      <w:start w:val="1"/>
      <w:numFmt w:val="bullet"/>
      <w:pStyle w:val="Duudong"/>
      <w:lvlText w:val=""/>
      <w:lvlJc w:val="left"/>
      <w:pPr>
        <w:tabs>
          <w:tab w:val="left" w:pos="360"/>
        </w:tabs>
        <w:ind w:left="360" w:hangingChars="200" w:hanging="360"/>
      </w:pPr>
      <w:rPr>
        <w:rFonts w:ascii="Wingdings" w:hAnsi="Wingdings" w:hint="default"/>
      </w:rPr>
    </w:lvl>
  </w:abstractNum>
  <w:abstractNum w:abstractNumId="11" w15:restartNumberingAfterBreak="0">
    <w:nsid w:val="349F79D6"/>
    <w:multiLevelType w:val="multilevel"/>
    <w:tmpl w:val="349F79D6"/>
    <w:lvl w:ilvl="0">
      <w:numFmt w:val="bullet"/>
      <w:lvlText w:val=""/>
      <w:lvlJc w:val="left"/>
      <w:pPr>
        <w:ind w:left="720" w:hanging="360"/>
      </w:pPr>
      <w:rPr>
        <w:rFonts w:ascii="Symbol" w:eastAsia="Arial"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5A423AB"/>
    <w:multiLevelType w:val="hybridMultilevel"/>
    <w:tmpl w:val="B8485398"/>
    <w:lvl w:ilvl="0" w:tplc="CAD02C94">
      <w:numFmt w:val="bullet"/>
      <w:lvlText w:val=""/>
      <w:lvlJc w:val="left"/>
      <w:pPr>
        <w:ind w:left="640" w:hanging="360"/>
      </w:pPr>
      <w:rPr>
        <w:rFonts w:ascii="Symbol" w:eastAsiaTheme="minorEastAsia" w:hAnsi="Symbol" w:cstheme="minorBidi" w:hint="default"/>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num w:numId="1" w16cid:durableId="1845591370">
    <w:abstractNumId w:val="10"/>
  </w:num>
  <w:num w:numId="2" w16cid:durableId="439572979">
    <w:abstractNumId w:val="8"/>
  </w:num>
  <w:num w:numId="3" w16cid:durableId="611205344">
    <w:abstractNumId w:val="7"/>
  </w:num>
  <w:num w:numId="4" w16cid:durableId="1257442728">
    <w:abstractNumId w:val="6"/>
  </w:num>
  <w:num w:numId="5" w16cid:durableId="56634598">
    <w:abstractNumId w:val="5"/>
  </w:num>
  <w:num w:numId="6" w16cid:durableId="188682503">
    <w:abstractNumId w:val="9"/>
  </w:num>
  <w:num w:numId="7" w16cid:durableId="978848712">
    <w:abstractNumId w:val="4"/>
  </w:num>
  <w:num w:numId="8" w16cid:durableId="959992668">
    <w:abstractNumId w:val="3"/>
  </w:num>
  <w:num w:numId="9" w16cid:durableId="1492285920">
    <w:abstractNumId w:val="2"/>
  </w:num>
  <w:num w:numId="10" w16cid:durableId="59250505">
    <w:abstractNumId w:val="1"/>
  </w:num>
  <w:num w:numId="11" w16cid:durableId="915825784">
    <w:abstractNumId w:val="0"/>
  </w:num>
  <w:num w:numId="12" w16cid:durableId="769201243">
    <w:abstractNumId w:val="11"/>
  </w:num>
  <w:num w:numId="13" w16cid:durableId="115803558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E672887"/>
    <w:rsid w:val="00014859"/>
    <w:rsid w:val="0002235A"/>
    <w:rsid w:val="00023CC2"/>
    <w:rsid w:val="00040859"/>
    <w:rsid w:val="00043290"/>
    <w:rsid w:val="00050A31"/>
    <w:rsid w:val="000716D2"/>
    <w:rsid w:val="00071AAB"/>
    <w:rsid w:val="00075205"/>
    <w:rsid w:val="00093188"/>
    <w:rsid w:val="00095413"/>
    <w:rsid w:val="000B76C4"/>
    <w:rsid w:val="000C2E4D"/>
    <w:rsid w:val="000C5610"/>
    <w:rsid w:val="000C6118"/>
    <w:rsid w:val="000D5584"/>
    <w:rsid w:val="000D7B6F"/>
    <w:rsid w:val="000E28C3"/>
    <w:rsid w:val="000E6552"/>
    <w:rsid w:val="000F3A4F"/>
    <w:rsid w:val="000F59AC"/>
    <w:rsid w:val="00105151"/>
    <w:rsid w:val="00107EA6"/>
    <w:rsid w:val="00111896"/>
    <w:rsid w:val="00115760"/>
    <w:rsid w:val="00134B87"/>
    <w:rsid w:val="001357B8"/>
    <w:rsid w:val="001364FE"/>
    <w:rsid w:val="001368DD"/>
    <w:rsid w:val="00147DB3"/>
    <w:rsid w:val="00150AC9"/>
    <w:rsid w:val="001518A5"/>
    <w:rsid w:val="00162421"/>
    <w:rsid w:val="00170095"/>
    <w:rsid w:val="00170E4F"/>
    <w:rsid w:val="001743F4"/>
    <w:rsid w:val="00184479"/>
    <w:rsid w:val="00187C33"/>
    <w:rsid w:val="00187C73"/>
    <w:rsid w:val="001936B7"/>
    <w:rsid w:val="00195DD0"/>
    <w:rsid w:val="00196AB1"/>
    <w:rsid w:val="001A49D0"/>
    <w:rsid w:val="001B7E2B"/>
    <w:rsid w:val="001C168F"/>
    <w:rsid w:val="001C3694"/>
    <w:rsid w:val="001C5A52"/>
    <w:rsid w:val="001D5CA5"/>
    <w:rsid w:val="001D786A"/>
    <w:rsid w:val="00201333"/>
    <w:rsid w:val="00210FA7"/>
    <w:rsid w:val="0021161B"/>
    <w:rsid w:val="00216417"/>
    <w:rsid w:val="00221E42"/>
    <w:rsid w:val="00230145"/>
    <w:rsid w:val="002466B8"/>
    <w:rsid w:val="00252F7E"/>
    <w:rsid w:val="00260568"/>
    <w:rsid w:val="0026631D"/>
    <w:rsid w:val="002679A0"/>
    <w:rsid w:val="002A49A8"/>
    <w:rsid w:val="002C2F53"/>
    <w:rsid w:val="002D1152"/>
    <w:rsid w:val="002D3969"/>
    <w:rsid w:val="002D5256"/>
    <w:rsid w:val="002F126F"/>
    <w:rsid w:val="002F2205"/>
    <w:rsid w:val="00315F4E"/>
    <w:rsid w:val="0033518C"/>
    <w:rsid w:val="003437C2"/>
    <w:rsid w:val="00343DF6"/>
    <w:rsid w:val="00347D64"/>
    <w:rsid w:val="003572D6"/>
    <w:rsid w:val="0036637D"/>
    <w:rsid w:val="00372BBB"/>
    <w:rsid w:val="00375198"/>
    <w:rsid w:val="00376987"/>
    <w:rsid w:val="00377186"/>
    <w:rsid w:val="0038255A"/>
    <w:rsid w:val="00385472"/>
    <w:rsid w:val="0039032B"/>
    <w:rsid w:val="0039179A"/>
    <w:rsid w:val="0039772F"/>
    <w:rsid w:val="003A1C03"/>
    <w:rsid w:val="003B5783"/>
    <w:rsid w:val="003D0569"/>
    <w:rsid w:val="003D226B"/>
    <w:rsid w:val="003F446E"/>
    <w:rsid w:val="004007D8"/>
    <w:rsid w:val="0040083C"/>
    <w:rsid w:val="004016BE"/>
    <w:rsid w:val="00401F04"/>
    <w:rsid w:val="00414627"/>
    <w:rsid w:val="004259B0"/>
    <w:rsid w:val="00425D63"/>
    <w:rsid w:val="00431129"/>
    <w:rsid w:val="00435DC3"/>
    <w:rsid w:val="0044529F"/>
    <w:rsid w:val="00455EC4"/>
    <w:rsid w:val="00460935"/>
    <w:rsid w:val="004643D8"/>
    <w:rsid w:val="00465D44"/>
    <w:rsid w:val="00466A72"/>
    <w:rsid w:val="0047176C"/>
    <w:rsid w:val="0047399F"/>
    <w:rsid w:val="00475606"/>
    <w:rsid w:val="0049195A"/>
    <w:rsid w:val="00497C24"/>
    <w:rsid w:val="004B7192"/>
    <w:rsid w:val="004B77FF"/>
    <w:rsid w:val="004C3397"/>
    <w:rsid w:val="004C7BA5"/>
    <w:rsid w:val="004D0238"/>
    <w:rsid w:val="004E7628"/>
    <w:rsid w:val="004F1DC6"/>
    <w:rsid w:val="004F48F2"/>
    <w:rsid w:val="005013BA"/>
    <w:rsid w:val="00504E10"/>
    <w:rsid w:val="00506793"/>
    <w:rsid w:val="00511F8B"/>
    <w:rsid w:val="005149B1"/>
    <w:rsid w:val="00521324"/>
    <w:rsid w:val="005217A3"/>
    <w:rsid w:val="00523195"/>
    <w:rsid w:val="00527538"/>
    <w:rsid w:val="0053451D"/>
    <w:rsid w:val="005353E0"/>
    <w:rsid w:val="0055112A"/>
    <w:rsid w:val="005521E2"/>
    <w:rsid w:val="005647F2"/>
    <w:rsid w:val="005662D1"/>
    <w:rsid w:val="005732EF"/>
    <w:rsid w:val="00573A09"/>
    <w:rsid w:val="005742CD"/>
    <w:rsid w:val="005748E7"/>
    <w:rsid w:val="00575F0E"/>
    <w:rsid w:val="005A2F9A"/>
    <w:rsid w:val="005A4526"/>
    <w:rsid w:val="005C1B16"/>
    <w:rsid w:val="005C5AEE"/>
    <w:rsid w:val="005D567E"/>
    <w:rsid w:val="005E53D0"/>
    <w:rsid w:val="005F1D8A"/>
    <w:rsid w:val="005F37E0"/>
    <w:rsid w:val="005F4457"/>
    <w:rsid w:val="006002EB"/>
    <w:rsid w:val="006128EF"/>
    <w:rsid w:val="00626064"/>
    <w:rsid w:val="006264B4"/>
    <w:rsid w:val="006269FB"/>
    <w:rsid w:val="00635DE7"/>
    <w:rsid w:val="00641D9C"/>
    <w:rsid w:val="00643033"/>
    <w:rsid w:val="0064317B"/>
    <w:rsid w:val="00644CC3"/>
    <w:rsid w:val="0065052E"/>
    <w:rsid w:val="0065463C"/>
    <w:rsid w:val="00655A61"/>
    <w:rsid w:val="00661468"/>
    <w:rsid w:val="006649F0"/>
    <w:rsid w:val="0067245D"/>
    <w:rsid w:val="0068280A"/>
    <w:rsid w:val="0068470E"/>
    <w:rsid w:val="0069333C"/>
    <w:rsid w:val="00695DCD"/>
    <w:rsid w:val="006A05CC"/>
    <w:rsid w:val="006A35A7"/>
    <w:rsid w:val="006A3CA8"/>
    <w:rsid w:val="006B2A4B"/>
    <w:rsid w:val="006B379A"/>
    <w:rsid w:val="006B4954"/>
    <w:rsid w:val="006C3373"/>
    <w:rsid w:val="006C7341"/>
    <w:rsid w:val="006E1156"/>
    <w:rsid w:val="006E257F"/>
    <w:rsid w:val="006F0869"/>
    <w:rsid w:val="006F734D"/>
    <w:rsid w:val="007057C0"/>
    <w:rsid w:val="00712894"/>
    <w:rsid w:val="007152D7"/>
    <w:rsid w:val="00732522"/>
    <w:rsid w:val="00734D7C"/>
    <w:rsid w:val="00746C14"/>
    <w:rsid w:val="00747902"/>
    <w:rsid w:val="00765C53"/>
    <w:rsid w:val="00781B17"/>
    <w:rsid w:val="00790242"/>
    <w:rsid w:val="007C2C59"/>
    <w:rsid w:val="007C7E2E"/>
    <w:rsid w:val="007E22A0"/>
    <w:rsid w:val="007E24FC"/>
    <w:rsid w:val="00801F23"/>
    <w:rsid w:val="00813A38"/>
    <w:rsid w:val="00835735"/>
    <w:rsid w:val="00837632"/>
    <w:rsid w:val="0085443E"/>
    <w:rsid w:val="0085640F"/>
    <w:rsid w:val="008567AA"/>
    <w:rsid w:val="0086027E"/>
    <w:rsid w:val="00861D16"/>
    <w:rsid w:val="00867F91"/>
    <w:rsid w:val="00874D95"/>
    <w:rsid w:val="00875ABE"/>
    <w:rsid w:val="0088030B"/>
    <w:rsid w:val="00883558"/>
    <w:rsid w:val="00892712"/>
    <w:rsid w:val="008944D3"/>
    <w:rsid w:val="0089467F"/>
    <w:rsid w:val="0089626C"/>
    <w:rsid w:val="008962A1"/>
    <w:rsid w:val="008A680A"/>
    <w:rsid w:val="008B0BB0"/>
    <w:rsid w:val="008B24CB"/>
    <w:rsid w:val="008D278F"/>
    <w:rsid w:val="008E6C4B"/>
    <w:rsid w:val="008E7CF2"/>
    <w:rsid w:val="008F15E8"/>
    <w:rsid w:val="008F18C0"/>
    <w:rsid w:val="00905FBD"/>
    <w:rsid w:val="00907648"/>
    <w:rsid w:val="00930FDE"/>
    <w:rsid w:val="0093618C"/>
    <w:rsid w:val="00946120"/>
    <w:rsid w:val="00954169"/>
    <w:rsid w:val="009563E2"/>
    <w:rsid w:val="00956FF9"/>
    <w:rsid w:val="00970149"/>
    <w:rsid w:val="0098139F"/>
    <w:rsid w:val="00981786"/>
    <w:rsid w:val="00981CE0"/>
    <w:rsid w:val="00984C93"/>
    <w:rsid w:val="00985659"/>
    <w:rsid w:val="00985841"/>
    <w:rsid w:val="00987CE1"/>
    <w:rsid w:val="00991B04"/>
    <w:rsid w:val="0099405C"/>
    <w:rsid w:val="009A4A5B"/>
    <w:rsid w:val="009B581C"/>
    <w:rsid w:val="009C58D4"/>
    <w:rsid w:val="009C600F"/>
    <w:rsid w:val="009C6F47"/>
    <w:rsid w:val="009C7A15"/>
    <w:rsid w:val="009D3723"/>
    <w:rsid w:val="009E04F2"/>
    <w:rsid w:val="009E132F"/>
    <w:rsid w:val="009E2CA4"/>
    <w:rsid w:val="009E50E9"/>
    <w:rsid w:val="009E6C08"/>
    <w:rsid w:val="00A01B4C"/>
    <w:rsid w:val="00A03B7B"/>
    <w:rsid w:val="00A06A12"/>
    <w:rsid w:val="00A200C9"/>
    <w:rsid w:val="00A250D5"/>
    <w:rsid w:val="00A258E6"/>
    <w:rsid w:val="00A30C40"/>
    <w:rsid w:val="00A32F56"/>
    <w:rsid w:val="00A33B5F"/>
    <w:rsid w:val="00A36028"/>
    <w:rsid w:val="00A42F76"/>
    <w:rsid w:val="00A46AA4"/>
    <w:rsid w:val="00A53229"/>
    <w:rsid w:val="00A55F88"/>
    <w:rsid w:val="00A800F2"/>
    <w:rsid w:val="00A825EE"/>
    <w:rsid w:val="00A91424"/>
    <w:rsid w:val="00A9361C"/>
    <w:rsid w:val="00AA2C77"/>
    <w:rsid w:val="00AA6305"/>
    <w:rsid w:val="00AC3FB9"/>
    <w:rsid w:val="00AC702A"/>
    <w:rsid w:val="00AD226F"/>
    <w:rsid w:val="00AD30FC"/>
    <w:rsid w:val="00AD742B"/>
    <w:rsid w:val="00B06070"/>
    <w:rsid w:val="00B13A52"/>
    <w:rsid w:val="00B17B59"/>
    <w:rsid w:val="00B21C6A"/>
    <w:rsid w:val="00B24CF4"/>
    <w:rsid w:val="00B26993"/>
    <w:rsid w:val="00B37CD8"/>
    <w:rsid w:val="00B42DD5"/>
    <w:rsid w:val="00B4324E"/>
    <w:rsid w:val="00B4570C"/>
    <w:rsid w:val="00B5208C"/>
    <w:rsid w:val="00B567B6"/>
    <w:rsid w:val="00B74876"/>
    <w:rsid w:val="00B87173"/>
    <w:rsid w:val="00BA09F9"/>
    <w:rsid w:val="00BB7C2B"/>
    <w:rsid w:val="00BC1664"/>
    <w:rsid w:val="00BC2546"/>
    <w:rsid w:val="00BE3A5D"/>
    <w:rsid w:val="00BF22B7"/>
    <w:rsid w:val="00C04C39"/>
    <w:rsid w:val="00C05085"/>
    <w:rsid w:val="00C05575"/>
    <w:rsid w:val="00C104A9"/>
    <w:rsid w:val="00C1593D"/>
    <w:rsid w:val="00C30C0B"/>
    <w:rsid w:val="00C31F43"/>
    <w:rsid w:val="00C32E4C"/>
    <w:rsid w:val="00C43FF4"/>
    <w:rsid w:val="00C44123"/>
    <w:rsid w:val="00C5485B"/>
    <w:rsid w:val="00C56C7E"/>
    <w:rsid w:val="00C63C0B"/>
    <w:rsid w:val="00C74925"/>
    <w:rsid w:val="00C776A4"/>
    <w:rsid w:val="00C81B09"/>
    <w:rsid w:val="00C870E6"/>
    <w:rsid w:val="00CA2C6C"/>
    <w:rsid w:val="00CB78E6"/>
    <w:rsid w:val="00CC0600"/>
    <w:rsid w:val="00CC78AC"/>
    <w:rsid w:val="00CD2C03"/>
    <w:rsid w:val="00CE2776"/>
    <w:rsid w:val="00CE3BFE"/>
    <w:rsid w:val="00CE6B5B"/>
    <w:rsid w:val="00CF7953"/>
    <w:rsid w:val="00D07232"/>
    <w:rsid w:val="00D10245"/>
    <w:rsid w:val="00D12428"/>
    <w:rsid w:val="00D21BDD"/>
    <w:rsid w:val="00D50565"/>
    <w:rsid w:val="00D532D3"/>
    <w:rsid w:val="00D56FAF"/>
    <w:rsid w:val="00D62D6B"/>
    <w:rsid w:val="00D65F07"/>
    <w:rsid w:val="00D71D17"/>
    <w:rsid w:val="00D81AAB"/>
    <w:rsid w:val="00D820ED"/>
    <w:rsid w:val="00D872E7"/>
    <w:rsid w:val="00D92BB7"/>
    <w:rsid w:val="00D962E8"/>
    <w:rsid w:val="00DB1D9A"/>
    <w:rsid w:val="00DC4DE7"/>
    <w:rsid w:val="00DC76D2"/>
    <w:rsid w:val="00DD30ED"/>
    <w:rsid w:val="00E067C5"/>
    <w:rsid w:val="00E102DE"/>
    <w:rsid w:val="00E14CAA"/>
    <w:rsid w:val="00E16AE0"/>
    <w:rsid w:val="00E252A5"/>
    <w:rsid w:val="00E3552A"/>
    <w:rsid w:val="00E37529"/>
    <w:rsid w:val="00E64C21"/>
    <w:rsid w:val="00E65D79"/>
    <w:rsid w:val="00E844CC"/>
    <w:rsid w:val="00E96786"/>
    <w:rsid w:val="00EA4BD8"/>
    <w:rsid w:val="00EC24C6"/>
    <w:rsid w:val="00EC3A70"/>
    <w:rsid w:val="00EC439C"/>
    <w:rsid w:val="00EE3B9B"/>
    <w:rsid w:val="00EE5B83"/>
    <w:rsid w:val="00EF0737"/>
    <w:rsid w:val="00EF2933"/>
    <w:rsid w:val="00F00D4B"/>
    <w:rsid w:val="00F05146"/>
    <w:rsid w:val="00F1115D"/>
    <w:rsid w:val="00F25F90"/>
    <w:rsid w:val="00F3513C"/>
    <w:rsid w:val="00F465C5"/>
    <w:rsid w:val="00F4709F"/>
    <w:rsid w:val="00F501F0"/>
    <w:rsid w:val="00F5180D"/>
    <w:rsid w:val="00F51B21"/>
    <w:rsid w:val="00F51D87"/>
    <w:rsid w:val="00F707E3"/>
    <w:rsid w:val="00F73ED6"/>
    <w:rsid w:val="00F8251A"/>
    <w:rsid w:val="00F840D2"/>
    <w:rsid w:val="00F8455C"/>
    <w:rsid w:val="00F91422"/>
    <w:rsid w:val="00F93097"/>
    <w:rsid w:val="00FA147F"/>
    <w:rsid w:val="00FB2FF1"/>
    <w:rsid w:val="00FE595F"/>
    <w:rsid w:val="00FF3C84"/>
    <w:rsid w:val="030C308B"/>
    <w:rsid w:val="03350E4E"/>
    <w:rsid w:val="03FF5817"/>
    <w:rsid w:val="056713C6"/>
    <w:rsid w:val="065D0580"/>
    <w:rsid w:val="06C9239C"/>
    <w:rsid w:val="06EB5A67"/>
    <w:rsid w:val="079458DB"/>
    <w:rsid w:val="08187841"/>
    <w:rsid w:val="0823522B"/>
    <w:rsid w:val="09033ED8"/>
    <w:rsid w:val="093A19F7"/>
    <w:rsid w:val="0B064249"/>
    <w:rsid w:val="0B0A2AA2"/>
    <w:rsid w:val="0D65345B"/>
    <w:rsid w:val="0DBF259D"/>
    <w:rsid w:val="10871858"/>
    <w:rsid w:val="10982335"/>
    <w:rsid w:val="12B564BD"/>
    <w:rsid w:val="13CD6F8A"/>
    <w:rsid w:val="143D5922"/>
    <w:rsid w:val="15DA367A"/>
    <w:rsid w:val="17301BB7"/>
    <w:rsid w:val="17432C97"/>
    <w:rsid w:val="18380302"/>
    <w:rsid w:val="183B0C0C"/>
    <w:rsid w:val="1B4A57B8"/>
    <w:rsid w:val="1B7646D6"/>
    <w:rsid w:val="1CDA65E9"/>
    <w:rsid w:val="1D8360B5"/>
    <w:rsid w:val="1F244E82"/>
    <w:rsid w:val="21044C4E"/>
    <w:rsid w:val="21FA60C2"/>
    <w:rsid w:val="22E84C54"/>
    <w:rsid w:val="23071F59"/>
    <w:rsid w:val="24B424C0"/>
    <w:rsid w:val="24E55741"/>
    <w:rsid w:val="24EA0F4B"/>
    <w:rsid w:val="25FC6460"/>
    <w:rsid w:val="26016FB9"/>
    <w:rsid w:val="27177F4F"/>
    <w:rsid w:val="27B41290"/>
    <w:rsid w:val="285D2747"/>
    <w:rsid w:val="29273BE4"/>
    <w:rsid w:val="295665F8"/>
    <w:rsid w:val="2A7950B6"/>
    <w:rsid w:val="2BA96877"/>
    <w:rsid w:val="2C975A89"/>
    <w:rsid w:val="2D12264D"/>
    <w:rsid w:val="2D3D7021"/>
    <w:rsid w:val="2D3E35CA"/>
    <w:rsid w:val="2DB26CD6"/>
    <w:rsid w:val="2E7D67A7"/>
    <w:rsid w:val="2ED80EB4"/>
    <w:rsid w:val="2F575E37"/>
    <w:rsid w:val="30052AD8"/>
    <w:rsid w:val="302C3176"/>
    <w:rsid w:val="31E07034"/>
    <w:rsid w:val="32DC14FB"/>
    <w:rsid w:val="33525999"/>
    <w:rsid w:val="34DF294B"/>
    <w:rsid w:val="35502084"/>
    <w:rsid w:val="379E4A4D"/>
    <w:rsid w:val="37B7572D"/>
    <w:rsid w:val="39312AAE"/>
    <w:rsid w:val="3CDA097D"/>
    <w:rsid w:val="3DB96251"/>
    <w:rsid w:val="3DC01451"/>
    <w:rsid w:val="3E425038"/>
    <w:rsid w:val="3E876A10"/>
    <w:rsid w:val="3F464DDE"/>
    <w:rsid w:val="3FA73B7E"/>
    <w:rsid w:val="400D1AF4"/>
    <w:rsid w:val="43507DFC"/>
    <w:rsid w:val="44440224"/>
    <w:rsid w:val="451D478E"/>
    <w:rsid w:val="47B47A99"/>
    <w:rsid w:val="47C56039"/>
    <w:rsid w:val="482F21D7"/>
    <w:rsid w:val="49355365"/>
    <w:rsid w:val="4CB23210"/>
    <w:rsid w:val="4CF5694E"/>
    <w:rsid w:val="4E672887"/>
    <w:rsid w:val="50691F16"/>
    <w:rsid w:val="541E10A8"/>
    <w:rsid w:val="54953092"/>
    <w:rsid w:val="55393D09"/>
    <w:rsid w:val="58A41CCA"/>
    <w:rsid w:val="58BC42C0"/>
    <w:rsid w:val="59CD4EAE"/>
    <w:rsid w:val="5AE80C5A"/>
    <w:rsid w:val="5B9546DF"/>
    <w:rsid w:val="5BB778BE"/>
    <w:rsid w:val="5C0332EE"/>
    <w:rsid w:val="5D5968CF"/>
    <w:rsid w:val="5D916AD4"/>
    <w:rsid w:val="5E0A40A5"/>
    <w:rsid w:val="5E132B67"/>
    <w:rsid w:val="5E5B095A"/>
    <w:rsid w:val="60582ADB"/>
    <w:rsid w:val="609F1854"/>
    <w:rsid w:val="63C715F8"/>
    <w:rsid w:val="66130F86"/>
    <w:rsid w:val="663F43CA"/>
    <w:rsid w:val="664D2080"/>
    <w:rsid w:val="681C3F87"/>
    <w:rsid w:val="684E1D4B"/>
    <w:rsid w:val="68AD5099"/>
    <w:rsid w:val="68B50936"/>
    <w:rsid w:val="68D90B18"/>
    <w:rsid w:val="68EA2693"/>
    <w:rsid w:val="69FA4338"/>
    <w:rsid w:val="6BFF42DD"/>
    <w:rsid w:val="6C6148EB"/>
    <w:rsid w:val="6D394241"/>
    <w:rsid w:val="6D3E3447"/>
    <w:rsid w:val="6FF808C2"/>
    <w:rsid w:val="710B4F03"/>
    <w:rsid w:val="71147D94"/>
    <w:rsid w:val="71ED1C76"/>
    <w:rsid w:val="724E5309"/>
    <w:rsid w:val="73D111E5"/>
    <w:rsid w:val="744B7CD5"/>
    <w:rsid w:val="74753C1E"/>
    <w:rsid w:val="74BC3B37"/>
    <w:rsid w:val="74C0081A"/>
    <w:rsid w:val="76AE44E6"/>
    <w:rsid w:val="785931B9"/>
    <w:rsid w:val="78BD4040"/>
    <w:rsid w:val="78C9455C"/>
    <w:rsid w:val="79533604"/>
    <w:rsid w:val="7A3D46CD"/>
    <w:rsid w:val="7C29438A"/>
    <w:rsid w:val="7CF92F3A"/>
    <w:rsid w:val="7DE31BC6"/>
    <w:rsid w:val="7E422118"/>
    <w:rsid w:val="7E6B2383"/>
    <w:rsid w:val="7F0B33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41436D"/>
  <w15:docId w15:val="{C2C66A08-2DB7-4A83-934E-A203271D5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6">
    <w:lsdException w:name="heading 1" w:uiPriority="9"/>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footer" w:uiPriority="99"/>
    <w:lsdException w:name="caption" w:semiHidden="1" w:unhideWhenUsed="1"/>
    <w:lsdException w:name="endnote reference" w:qFormat="0"/>
    <w:lsdException w:name="Default Paragraph Font" w:semiHidden="1" w:uiPriority="1" w:unhideWhenUsed="1"/>
    <w:lsdException w:name="HTML Top of Form" w:semiHidden="1" w:uiPriority="99" w:unhideWhenUsed="1" w:qFormat="0"/>
    <w:lsdException w:name="HTML Bottom of Form" w:semiHidden="1" w:uiPriority="99" w:unhideWhenUsed="1" w:qFormat="0"/>
    <w:lsdException w:name="Normal Table"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uiPriority="34"/>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qFormat="0"/>
    <w:lsdException w:name="Medium Grid 3 Accent 1" w:uiPriority="69" w:qFormat="0"/>
    <w:lsdException w:name="Dark List Accent 1" w:uiPriority="70" w:qFormat="0"/>
    <w:lsdException w:name="Colorful Shading Accent 1" w:uiPriority="71"/>
    <w:lsdException w:name="Colorful List Accent 1" w:uiPriority="72" w:qFormat="0"/>
    <w:lsdException w:name="Colorful Grid Accent 1" w:uiPriority="73" w:qFormat="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qFormat="0"/>
    <w:lsdException w:name="Medium Grid 3 Accent 2" w:uiPriority="69" w:qFormat="0"/>
    <w:lsdException w:name="Dark List Accent 2" w:uiPriority="70" w:qFormat="0"/>
    <w:lsdException w:name="Colorful Shading Accent 2" w:uiPriority="71" w:qFormat="0"/>
    <w:lsdException w:name="Colorful List Accent 2" w:uiPriority="72" w:qFormat="0"/>
    <w:lsdException w:name="Colorful Grid Accent 2" w:uiPriority="73" w:qFormat="0"/>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qFormat="0"/>
    <w:lsdException w:name="Medium Grid 3 Accent 3" w:uiPriority="69" w:qFormat="0"/>
    <w:lsdException w:name="Dark List Accent 3" w:uiPriority="70" w:qFormat="0"/>
    <w:lsdException w:name="Colorful Shading Accent 3" w:uiPriority="71" w:qFormat="0"/>
    <w:lsdException w:name="Colorful List Accent 3" w:uiPriority="72" w:qFormat="0"/>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qFormat="0"/>
    <w:lsdException w:name="Medium Grid 3 Accent 4" w:uiPriority="69"/>
    <w:lsdException w:name="Dark List Accent 4" w:uiPriority="70"/>
    <w:lsdException w:name="Colorful Shading Accent 4" w:uiPriority="71" w:qFormat="0"/>
    <w:lsdException w:name="Colorful List Accent 4" w:uiPriority="72" w:qFormat="0"/>
    <w:lsdException w:name="Colorful Grid Accent 4" w:uiPriority="73" w:qFormat="0"/>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qFormat="0"/>
    <w:lsdException w:name="Medium Grid 2 Accent 5" w:uiPriority="68" w:qFormat="0"/>
    <w:lsdException w:name="Medium Grid 3 Accent 5" w:uiPriority="69" w:qFormat="0"/>
    <w:lsdException w:name="Dark List Accent 5" w:uiPriority="70" w:qFormat="0"/>
    <w:lsdException w:name="Colorful Shading Accent 5" w:uiPriority="71" w:qFormat="0"/>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0"/>
    <w:lsdException w:name="Medium Grid 2 Accent 6" w:uiPriority="68" w:qFormat="0"/>
    <w:lsdException w:name="Medium Grid 3 Accent 6" w:uiPriority="69" w:qFormat="0"/>
    <w:lsdException w:name="Dark List Accent 6" w:uiPriority="70" w:qFormat="0"/>
    <w:lsdException w:name="Colorful Shading Accent 6" w:uiPriority="71" w:qFormat="0"/>
    <w:lsdException w:name="Colorful List Accent 6" w:uiPriority="72" w:qFormat="0"/>
    <w:lsdException w:name="Colorful Grid Accent 6" w:uiPriority="73"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Binhthng">
    <w:name w:val="Normal"/>
    <w:qFormat/>
    <w:pPr>
      <w:spacing w:beforeLines="50" w:before="181" w:after="100" w:afterAutospacing="1" w:line="360" w:lineRule="auto"/>
      <w:jc w:val="both"/>
    </w:pPr>
    <w:rPr>
      <w:rFonts w:eastAsiaTheme="minorEastAsia" w:cstheme="minorBidi"/>
      <w:sz w:val="28"/>
      <w:szCs w:val="28"/>
      <w:lang w:eastAsia="zh-CN"/>
    </w:rPr>
  </w:style>
  <w:style w:type="paragraph" w:styleId="u1">
    <w:name w:val="heading 1"/>
    <w:basedOn w:val="Binhthng"/>
    <w:next w:val="Binhthng"/>
    <w:link w:val="u1Char"/>
    <w:uiPriority w:val="9"/>
    <w:qFormat/>
    <w:pPr>
      <w:spacing w:before="0" w:beforeAutospacing="1" w:after="0"/>
      <w:jc w:val="left"/>
      <w:outlineLvl w:val="0"/>
    </w:pPr>
    <w:rPr>
      <w:rFonts w:ascii="SimSun" w:eastAsia="SimSun" w:hAnsi="SimSun" w:cs="Times New Roman" w:hint="eastAsia"/>
      <w:b/>
      <w:bCs/>
      <w:kern w:val="44"/>
      <w:sz w:val="48"/>
      <w:szCs w:val="48"/>
    </w:rPr>
  </w:style>
  <w:style w:type="paragraph" w:styleId="u2">
    <w:name w:val="heading 2"/>
    <w:basedOn w:val="Binhthng"/>
    <w:next w:val="Binhthng"/>
    <w:semiHidden/>
    <w:unhideWhenUsed/>
    <w:qFormat/>
    <w:pPr>
      <w:keepNext/>
      <w:keepLines/>
      <w:spacing w:before="260" w:after="260" w:line="416" w:lineRule="auto"/>
      <w:outlineLvl w:val="1"/>
    </w:pPr>
    <w:rPr>
      <w:b/>
      <w:bCs/>
      <w:sz w:val="32"/>
      <w:szCs w:val="32"/>
    </w:rPr>
  </w:style>
  <w:style w:type="paragraph" w:styleId="u3">
    <w:name w:val="heading 3"/>
    <w:basedOn w:val="Binhthng"/>
    <w:next w:val="Binhthng"/>
    <w:semiHidden/>
    <w:unhideWhenUsed/>
    <w:qFormat/>
    <w:pPr>
      <w:keepNext/>
      <w:keepLines/>
      <w:spacing w:before="260" w:after="260" w:line="416" w:lineRule="auto"/>
      <w:outlineLvl w:val="2"/>
    </w:pPr>
    <w:rPr>
      <w:b/>
      <w:bCs/>
      <w:sz w:val="32"/>
      <w:szCs w:val="32"/>
    </w:rPr>
  </w:style>
  <w:style w:type="paragraph" w:styleId="u4">
    <w:name w:val="heading 4"/>
    <w:basedOn w:val="Binhthng"/>
    <w:next w:val="Binhthng"/>
    <w:semiHidden/>
    <w:unhideWhenUsed/>
    <w:qFormat/>
    <w:pPr>
      <w:keepNext/>
      <w:keepLines/>
      <w:spacing w:before="280" w:after="290" w:line="376" w:lineRule="auto"/>
      <w:outlineLvl w:val="3"/>
    </w:pPr>
    <w:rPr>
      <w:b/>
      <w:bCs/>
    </w:rPr>
  </w:style>
  <w:style w:type="paragraph" w:styleId="u5">
    <w:name w:val="heading 5"/>
    <w:basedOn w:val="Binhthng"/>
    <w:next w:val="Binhthng"/>
    <w:semiHidden/>
    <w:unhideWhenUsed/>
    <w:qFormat/>
    <w:pPr>
      <w:keepNext/>
      <w:keepLines/>
      <w:spacing w:before="280" w:after="290" w:line="376" w:lineRule="auto"/>
      <w:outlineLvl w:val="4"/>
    </w:pPr>
    <w:rPr>
      <w:b/>
      <w:bCs/>
    </w:rPr>
  </w:style>
  <w:style w:type="paragraph" w:styleId="u6">
    <w:name w:val="heading 6"/>
    <w:basedOn w:val="Binhthng"/>
    <w:next w:val="Binhthng"/>
    <w:semiHidden/>
    <w:unhideWhenUsed/>
    <w:qFormat/>
    <w:pPr>
      <w:keepNext/>
      <w:keepLines/>
      <w:spacing w:before="240" w:after="64" w:line="320" w:lineRule="auto"/>
      <w:outlineLvl w:val="5"/>
    </w:pPr>
    <w:rPr>
      <w:b/>
      <w:bCs/>
      <w:sz w:val="24"/>
      <w:szCs w:val="24"/>
    </w:rPr>
  </w:style>
  <w:style w:type="paragraph" w:styleId="u7">
    <w:name w:val="heading 7"/>
    <w:basedOn w:val="Binhthng"/>
    <w:next w:val="Binhthng"/>
    <w:semiHidden/>
    <w:unhideWhenUsed/>
    <w:qFormat/>
    <w:pPr>
      <w:keepNext/>
      <w:keepLines/>
      <w:spacing w:before="240" w:after="64" w:line="320" w:lineRule="auto"/>
      <w:outlineLvl w:val="6"/>
    </w:pPr>
    <w:rPr>
      <w:b/>
      <w:bCs/>
      <w:sz w:val="24"/>
      <w:szCs w:val="24"/>
    </w:rPr>
  </w:style>
  <w:style w:type="paragraph" w:styleId="u8">
    <w:name w:val="heading 8"/>
    <w:basedOn w:val="Binhthng"/>
    <w:next w:val="Binhthng"/>
    <w:semiHidden/>
    <w:unhideWhenUsed/>
    <w:qFormat/>
    <w:pPr>
      <w:keepNext/>
      <w:keepLines/>
      <w:spacing w:before="240" w:after="64" w:line="320" w:lineRule="auto"/>
      <w:outlineLvl w:val="7"/>
    </w:pPr>
    <w:rPr>
      <w:sz w:val="24"/>
      <w:szCs w:val="24"/>
    </w:rPr>
  </w:style>
  <w:style w:type="paragraph" w:styleId="u9">
    <w:name w:val="heading 9"/>
    <w:basedOn w:val="Binhthng"/>
    <w:next w:val="Binhthng"/>
    <w:semiHidden/>
    <w:unhideWhenUsed/>
    <w:qFormat/>
    <w:pPr>
      <w:keepNext/>
      <w:keepLines/>
      <w:spacing w:before="240" w:after="64" w:line="320" w:lineRule="auto"/>
      <w:outlineLvl w:val="8"/>
    </w:pPr>
    <w:rPr>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qFormat/>
    <w:rPr>
      <w:sz w:val="16"/>
      <w:szCs w:val="16"/>
    </w:rPr>
  </w:style>
  <w:style w:type="paragraph" w:styleId="Khivnban">
    <w:name w:val="Block Text"/>
    <w:basedOn w:val="Binhthng"/>
    <w:qFormat/>
    <w:pPr>
      <w:spacing w:after="120"/>
      <w:ind w:leftChars="700" w:left="1440" w:rightChars="700" w:right="1440"/>
    </w:pPr>
  </w:style>
  <w:style w:type="paragraph" w:styleId="ThnVnban">
    <w:name w:val="Body Text"/>
    <w:basedOn w:val="Binhthng"/>
    <w:qFormat/>
    <w:pPr>
      <w:spacing w:after="120"/>
    </w:pPr>
  </w:style>
  <w:style w:type="paragraph" w:styleId="Thnvnban2">
    <w:name w:val="Body Text 2"/>
    <w:basedOn w:val="Binhthng"/>
    <w:qFormat/>
    <w:pPr>
      <w:spacing w:after="120" w:line="480" w:lineRule="auto"/>
    </w:pPr>
  </w:style>
  <w:style w:type="paragraph" w:styleId="Thnvnban3">
    <w:name w:val="Body Text 3"/>
    <w:basedOn w:val="Binhthng"/>
    <w:qFormat/>
    <w:pPr>
      <w:spacing w:after="120"/>
    </w:pPr>
    <w:rPr>
      <w:sz w:val="16"/>
      <w:szCs w:val="16"/>
    </w:rPr>
  </w:style>
  <w:style w:type="paragraph" w:styleId="ThnvnbanThutlDongu">
    <w:name w:val="Body Text First Indent"/>
    <w:basedOn w:val="ThnVnban"/>
    <w:qFormat/>
    <w:pPr>
      <w:ind w:firstLineChars="100" w:firstLine="420"/>
    </w:pPr>
  </w:style>
  <w:style w:type="paragraph" w:styleId="ThutlThnVnban">
    <w:name w:val="Body Text Indent"/>
    <w:basedOn w:val="Binhthng"/>
    <w:qFormat/>
    <w:pPr>
      <w:spacing w:after="120"/>
      <w:ind w:leftChars="200" w:left="420"/>
    </w:pPr>
  </w:style>
  <w:style w:type="paragraph" w:styleId="ThnvnbanThutlDongu2">
    <w:name w:val="Body Text First Indent 2"/>
    <w:basedOn w:val="ThutlThnVnban"/>
    <w:qFormat/>
    <w:pPr>
      <w:ind w:firstLineChars="200" w:firstLine="420"/>
    </w:pPr>
  </w:style>
  <w:style w:type="paragraph" w:styleId="ThnvnbanThutl2">
    <w:name w:val="Body Text Indent 2"/>
    <w:basedOn w:val="Binhthng"/>
    <w:qFormat/>
    <w:pPr>
      <w:spacing w:after="120" w:line="480" w:lineRule="auto"/>
      <w:ind w:leftChars="200" w:left="420"/>
    </w:pPr>
  </w:style>
  <w:style w:type="paragraph" w:styleId="ThnvnbanThutl3">
    <w:name w:val="Body Text Indent 3"/>
    <w:basedOn w:val="Binhthng"/>
    <w:qFormat/>
    <w:pPr>
      <w:spacing w:after="120"/>
      <w:ind w:leftChars="200" w:left="420"/>
    </w:pPr>
    <w:rPr>
      <w:sz w:val="16"/>
      <w:szCs w:val="16"/>
    </w:rPr>
  </w:style>
  <w:style w:type="paragraph" w:styleId="Chuthich">
    <w:name w:val="caption"/>
    <w:basedOn w:val="Binhthng"/>
    <w:next w:val="Binhthng"/>
    <w:semiHidden/>
    <w:unhideWhenUsed/>
    <w:qFormat/>
    <w:rPr>
      <w:rFonts w:ascii="Arial" w:eastAsia="SimHei" w:hAnsi="Arial" w:cs="Arial"/>
      <w:sz w:val="20"/>
    </w:rPr>
  </w:style>
  <w:style w:type="paragraph" w:styleId="ong">
    <w:name w:val="Closing"/>
    <w:basedOn w:val="Binhthng"/>
    <w:qFormat/>
    <w:pPr>
      <w:ind w:leftChars="2100" w:left="100"/>
    </w:pPr>
  </w:style>
  <w:style w:type="character" w:styleId="ThamchiuChuthich">
    <w:name w:val="annotation reference"/>
    <w:basedOn w:val="Phngmcinhcuaoanvn"/>
    <w:qFormat/>
    <w:rPr>
      <w:sz w:val="21"/>
      <w:szCs w:val="21"/>
    </w:rPr>
  </w:style>
  <w:style w:type="paragraph" w:styleId="VnbanChuthich">
    <w:name w:val="annotation text"/>
    <w:basedOn w:val="Binhthng"/>
    <w:qFormat/>
    <w:pPr>
      <w:jc w:val="left"/>
    </w:pPr>
  </w:style>
  <w:style w:type="paragraph" w:styleId="ChuChuthich">
    <w:name w:val="annotation subject"/>
    <w:basedOn w:val="VnbanChuthich"/>
    <w:next w:val="VnbanChuthich"/>
    <w:qFormat/>
    <w:rPr>
      <w:b/>
      <w:bCs/>
    </w:rPr>
  </w:style>
  <w:style w:type="paragraph" w:styleId="Ngaythang">
    <w:name w:val="Date"/>
    <w:basedOn w:val="Binhthng"/>
    <w:next w:val="Binhthng"/>
    <w:qFormat/>
    <w:pPr>
      <w:ind w:leftChars="2500" w:left="100"/>
    </w:pPr>
  </w:style>
  <w:style w:type="paragraph" w:styleId="Bantailiu">
    <w:name w:val="Document Map"/>
    <w:basedOn w:val="Binhthng"/>
    <w:qFormat/>
    <w:pPr>
      <w:shd w:val="clear" w:color="auto" w:fill="000080"/>
    </w:pPr>
  </w:style>
  <w:style w:type="paragraph" w:styleId="ChkyEmail">
    <w:name w:val="E-mail Signature"/>
    <w:basedOn w:val="Binhthng"/>
    <w:qFormat/>
  </w:style>
  <w:style w:type="character" w:styleId="Nhnmanh">
    <w:name w:val="Emphasis"/>
    <w:basedOn w:val="Phngmcinhcuaoanvn"/>
    <w:qFormat/>
    <w:rPr>
      <w:i/>
      <w:iCs/>
    </w:rPr>
  </w:style>
  <w:style w:type="character" w:styleId="ThamchiuChuthichcui">
    <w:name w:val="endnote reference"/>
    <w:basedOn w:val="Phngmcinhcuaoanvn"/>
    <w:rPr>
      <w:vertAlign w:val="superscript"/>
    </w:rPr>
  </w:style>
  <w:style w:type="paragraph" w:styleId="VnbanChuthichcui">
    <w:name w:val="endnote text"/>
    <w:basedOn w:val="Binhthng"/>
    <w:qFormat/>
    <w:pPr>
      <w:snapToGrid w:val="0"/>
      <w:jc w:val="left"/>
    </w:pPr>
  </w:style>
  <w:style w:type="paragraph" w:styleId="iachitrnPhongbi">
    <w:name w:val="envelope address"/>
    <w:basedOn w:val="Binhthng"/>
    <w:qFormat/>
    <w:pPr>
      <w:framePr w:w="7920" w:h="1980" w:hRule="exact" w:hSpace="180" w:wrap="auto" w:hAnchor="page" w:xAlign="center" w:yAlign="bottom"/>
      <w:snapToGrid w:val="0"/>
      <w:ind w:leftChars="1400" w:left="100"/>
    </w:pPr>
    <w:rPr>
      <w:rFonts w:ascii="Arial" w:hAnsi="Arial" w:cs="Arial"/>
      <w:sz w:val="24"/>
      <w:szCs w:val="24"/>
    </w:rPr>
  </w:style>
  <w:style w:type="paragraph" w:styleId="PhongbiGitra">
    <w:name w:val="envelope return"/>
    <w:basedOn w:val="Binhthng"/>
    <w:qFormat/>
    <w:pPr>
      <w:snapToGrid w:val="0"/>
    </w:pPr>
    <w:rPr>
      <w:rFonts w:ascii="Arial" w:hAnsi="Arial" w:cs="Arial"/>
    </w:rPr>
  </w:style>
  <w:style w:type="character" w:styleId="FollowedHyperlink">
    <w:name w:val="FollowedHyperlink"/>
    <w:basedOn w:val="Phngmcinhcuaoanvn"/>
    <w:qFormat/>
    <w:rPr>
      <w:color w:val="800080"/>
      <w:u w:val="single"/>
    </w:rPr>
  </w:style>
  <w:style w:type="paragraph" w:styleId="Chntrang">
    <w:name w:val="footer"/>
    <w:basedOn w:val="Binhthng"/>
    <w:link w:val="ChntrangChar"/>
    <w:uiPriority w:val="99"/>
    <w:qFormat/>
    <w:pPr>
      <w:tabs>
        <w:tab w:val="center" w:pos="4153"/>
        <w:tab w:val="right" w:pos="8306"/>
      </w:tabs>
      <w:snapToGrid w:val="0"/>
      <w:jc w:val="left"/>
    </w:pPr>
    <w:rPr>
      <w:sz w:val="18"/>
      <w:szCs w:val="18"/>
    </w:rPr>
  </w:style>
  <w:style w:type="character" w:styleId="ThamchiuCcchu">
    <w:name w:val="footnote reference"/>
    <w:basedOn w:val="Phngmcinhcuaoanvn"/>
    <w:qFormat/>
    <w:rPr>
      <w:vertAlign w:val="superscript"/>
    </w:rPr>
  </w:style>
  <w:style w:type="paragraph" w:styleId="VnbanCcchu">
    <w:name w:val="footnote text"/>
    <w:basedOn w:val="Binhthng"/>
    <w:qFormat/>
    <w:pPr>
      <w:snapToGrid w:val="0"/>
      <w:jc w:val="left"/>
    </w:pPr>
    <w:rPr>
      <w:sz w:val="18"/>
      <w:szCs w:val="18"/>
    </w:rPr>
  </w:style>
  <w:style w:type="paragraph" w:styleId="utrang">
    <w:name w:val="header"/>
    <w:basedOn w:val="Binhthng"/>
    <w:link w:val="utrangChar"/>
    <w:qFormat/>
    <w:pPr>
      <w:tabs>
        <w:tab w:val="center" w:pos="4153"/>
        <w:tab w:val="right" w:pos="8306"/>
      </w:tabs>
      <w:snapToGrid w:val="0"/>
    </w:pPr>
    <w:rPr>
      <w:sz w:val="18"/>
      <w:szCs w:val="18"/>
    </w:rPr>
  </w:style>
  <w:style w:type="character" w:styleId="TvitttHTML">
    <w:name w:val="HTML Acronym"/>
    <w:basedOn w:val="Phngmcinhcuaoanvn"/>
    <w:qFormat/>
  </w:style>
  <w:style w:type="paragraph" w:styleId="iachiHTML">
    <w:name w:val="HTML Address"/>
    <w:basedOn w:val="Binhthng"/>
    <w:qFormat/>
    <w:rPr>
      <w:i/>
      <w:iCs/>
    </w:rPr>
  </w:style>
  <w:style w:type="character" w:styleId="VindnHTML">
    <w:name w:val="HTML Cite"/>
    <w:basedOn w:val="Phngmcinhcuaoanvn"/>
    <w:qFormat/>
    <w:rPr>
      <w:i/>
      <w:iCs/>
    </w:rPr>
  </w:style>
  <w:style w:type="character" w:styleId="MaHTML">
    <w:name w:val="HTML Code"/>
    <w:basedOn w:val="Phngmcinhcuaoanvn"/>
    <w:qFormat/>
    <w:rPr>
      <w:rFonts w:ascii="Courier New" w:hAnsi="Courier New" w:cs="Courier New"/>
      <w:sz w:val="20"/>
      <w:szCs w:val="20"/>
    </w:rPr>
  </w:style>
  <w:style w:type="character" w:styleId="inhnghiaHTML">
    <w:name w:val="HTML Definition"/>
    <w:basedOn w:val="Phngmcinhcuaoanvn"/>
    <w:qFormat/>
    <w:rPr>
      <w:i/>
      <w:iCs/>
    </w:rPr>
  </w:style>
  <w:style w:type="character" w:styleId="BanphimHTML">
    <w:name w:val="HTML Keyboard"/>
    <w:basedOn w:val="Phngmcinhcuaoanvn"/>
    <w:qFormat/>
    <w:rPr>
      <w:rFonts w:ascii="Courier New" w:hAnsi="Courier New" w:cs="Courier New"/>
      <w:sz w:val="20"/>
      <w:szCs w:val="20"/>
    </w:rPr>
  </w:style>
  <w:style w:type="paragraph" w:styleId="HTMLinhdangtrc">
    <w:name w:val="HTML Preformatted"/>
    <w:basedOn w:val="Binhthng"/>
    <w:qFormat/>
    <w:rPr>
      <w:rFonts w:ascii="Courier New" w:hAnsi="Courier New" w:cs="Courier New"/>
      <w:sz w:val="20"/>
    </w:rPr>
  </w:style>
  <w:style w:type="character" w:styleId="MuHTML">
    <w:name w:val="HTML Sample"/>
    <w:basedOn w:val="Phngmcinhcuaoanvn"/>
    <w:qFormat/>
    <w:rPr>
      <w:rFonts w:ascii="Courier New" w:hAnsi="Courier New" w:cs="Courier New"/>
    </w:rPr>
  </w:style>
  <w:style w:type="character" w:styleId="MaychHTML">
    <w:name w:val="HTML Typewriter"/>
    <w:basedOn w:val="Phngmcinhcuaoanvn"/>
    <w:qFormat/>
    <w:rPr>
      <w:rFonts w:ascii="Courier New" w:hAnsi="Courier New" w:cs="Courier New"/>
      <w:sz w:val="20"/>
      <w:szCs w:val="20"/>
    </w:rPr>
  </w:style>
  <w:style w:type="character" w:styleId="BinHTML">
    <w:name w:val="HTML Variable"/>
    <w:basedOn w:val="Phngmcinhcuaoanvn"/>
    <w:qFormat/>
    <w:rPr>
      <w:i/>
      <w:iCs/>
    </w:rPr>
  </w:style>
  <w:style w:type="character" w:styleId="Siuktni">
    <w:name w:val="Hyperlink"/>
    <w:basedOn w:val="Phngmcinhcuaoanvn"/>
    <w:qFormat/>
    <w:rPr>
      <w:color w:val="0000FF"/>
      <w:u w:val="single"/>
    </w:rPr>
  </w:style>
  <w:style w:type="paragraph" w:styleId="Chimuc1">
    <w:name w:val="index 1"/>
    <w:basedOn w:val="Binhthng"/>
    <w:next w:val="Binhthng"/>
    <w:qFormat/>
  </w:style>
  <w:style w:type="paragraph" w:styleId="Chimuc2">
    <w:name w:val="index 2"/>
    <w:basedOn w:val="Binhthng"/>
    <w:next w:val="Binhthng"/>
    <w:qFormat/>
    <w:pPr>
      <w:ind w:leftChars="200" w:left="200"/>
    </w:pPr>
  </w:style>
  <w:style w:type="paragraph" w:styleId="Chimuc3">
    <w:name w:val="index 3"/>
    <w:basedOn w:val="Binhthng"/>
    <w:next w:val="Binhthng"/>
    <w:qFormat/>
    <w:pPr>
      <w:ind w:leftChars="400" w:left="400"/>
    </w:pPr>
  </w:style>
  <w:style w:type="paragraph" w:styleId="Chimuc4">
    <w:name w:val="index 4"/>
    <w:basedOn w:val="Binhthng"/>
    <w:next w:val="Binhthng"/>
    <w:qFormat/>
    <w:pPr>
      <w:ind w:leftChars="600" w:left="600"/>
    </w:pPr>
  </w:style>
  <w:style w:type="paragraph" w:styleId="Chimuc5">
    <w:name w:val="index 5"/>
    <w:basedOn w:val="Binhthng"/>
    <w:next w:val="Binhthng"/>
    <w:qFormat/>
    <w:pPr>
      <w:ind w:leftChars="800" w:left="800"/>
    </w:pPr>
  </w:style>
  <w:style w:type="paragraph" w:styleId="Chimuc6">
    <w:name w:val="index 6"/>
    <w:basedOn w:val="Binhthng"/>
    <w:next w:val="Binhthng"/>
    <w:qFormat/>
    <w:pPr>
      <w:ind w:leftChars="1000" w:left="1000"/>
    </w:pPr>
  </w:style>
  <w:style w:type="paragraph" w:styleId="Chimuc7">
    <w:name w:val="index 7"/>
    <w:basedOn w:val="Binhthng"/>
    <w:next w:val="Binhthng"/>
    <w:qFormat/>
    <w:pPr>
      <w:ind w:leftChars="1200" w:left="1200"/>
    </w:pPr>
  </w:style>
  <w:style w:type="paragraph" w:styleId="Chimuc8">
    <w:name w:val="index 8"/>
    <w:basedOn w:val="Binhthng"/>
    <w:next w:val="Binhthng"/>
    <w:qFormat/>
    <w:pPr>
      <w:ind w:leftChars="1400" w:left="1400"/>
    </w:pPr>
  </w:style>
  <w:style w:type="paragraph" w:styleId="Chimuc9">
    <w:name w:val="index 9"/>
    <w:basedOn w:val="Binhthng"/>
    <w:next w:val="Binhthng"/>
    <w:qFormat/>
    <w:pPr>
      <w:ind w:leftChars="1600" w:left="1600"/>
    </w:pPr>
  </w:style>
  <w:style w:type="paragraph" w:styleId="uChimuc">
    <w:name w:val="index heading"/>
    <w:basedOn w:val="Binhthng"/>
    <w:next w:val="Chimuc1"/>
    <w:qFormat/>
    <w:rPr>
      <w:rFonts w:ascii="Arial" w:hAnsi="Arial" w:cs="Arial"/>
      <w:b/>
      <w:bCs/>
    </w:rPr>
  </w:style>
  <w:style w:type="character" w:styleId="SDong">
    <w:name w:val="line number"/>
    <w:basedOn w:val="Phngmcinhcuaoanvn"/>
    <w:qFormat/>
  </w:style>
  <w:style w:type="paragraph" w:styleId="Danhsach">
    <w:name w:val="List"/>
    <w:basedOn w:val="Binhthng"/>
    <w:qFormat/>
    <w:pPr>
      <w:ind w:left="200" w:hangingChars="200" w:hanging="200"/>
    </w:pPr>
  </w:style>
  <w:style w:type="paragraph" w:styleId="Danhsach2">
    <w:name w:val="List 2"/>
    <w:basedOn w:val="Binhthng"/>
    <w:qFormat/>
    <w:pPr>
      <w:ind w:leftChars="200" w:left="100" w:hangingChars="200" w:hanging="200"/>
    </w:pPr>
  </w:style>
  <w:style w:type="paragraph" w:styleId="Danhsach3">
    <w:name w:val="List 3"/>
    <w:basedOn w:val="Binhthng"/>
    <w:qFormat/>
    <w:pPr>
      <w:ind w:leftChars="400" w:left="100" w:hangingChars="200" w:hanging="200"/>
    </w:pPr>
  </w:style>
  <w:style w:type="paragraph" w:styleId="Danhsach4">
    <w:name w:val="List 4"/>
    <w:basedOn w:val="Binhthng"/>
    <w:qFormat/>
    <w:pPr>
      <w:ind w:leftChars="600" w:left="100" w:hangingChars="200" w:hanging="200"/>
    </w:pPr>
  </w:style>
  <w:style w:type="paragraph" w:styleId="Danhsach5">
    <w:name w:val="List 5"/>
    <w:basedOn w:val="Binhthng"/>
    <w:qFormat/>
    <w:pPr>
      <w:ind w:leftChars="800" w:left="100" w:hangingChars="200" w:hanging="200"/>
    </w:pPr>
  </w:style>
  <w:style w:type="paragraph" w:styleId="Duudong">
    <w:name w:val="List Bullet"/>
    <w:basedOn w:val="Binhthng"/>
    <w:qFormat/>
    <w:pPr>
      <w:numPr>
        <w:numId w:val="1"/>
      </w:numPr>
    </w:pPr>
  </w:style>
  <w:style w:type="paragraph" w:styleId="Duudong2">
    <w:name w:val="List Bullet 2"/>
    <w:basedOn w:val="Binhthng"/>
    <w:qFormat/>
    <w:pPr>
      <w:numPr>
        <w:numId w:val="2"/>
      </w:numPr>
    </w:pPr>
  </w:style>
  <w:style w:type="paragraph" w:styleId="Duudong3">
    <w:name w:val="List Bullet 3"/>
    <w:basedOn w:val="Binhthng"/>
    <w:qFormat/>
    <w:pPr>
      <w:numPr>
        <w:numId w:val="3"/>
      </w:numPr>
    </w:pPr>
  </w:style>
  <w:style w:type="paragraph" w:styleId="Duudong4">
    <w:name w:val="List Bullet 4"/>
    <w:basedOn w:val="Binhthng"/>
    <w:qFormat/>
    <w:pPr>
      <w:numPr>
        <w:numId w:val="4"/>
      </w:numPr>
    </w:pPr>
  </w:style>
  <w:style w:type="paragraph" w:styleId="Duudong5">
    <w:name w:val="List Bullet 5"/>
    <w:basedOn w:val="Binhthng"/>
    <w:qFormat/>
    <w:pPr>
      <w:numPr>
        <w:numId w:val="5"/>
      </w:numPr>
    </w:pPr>
  </w:style>
  <w:style w:type="paragraph" w:styleId="Danhsachlintuc">
    <w:name w:val="List Continue"/>
    <w:basedOn w:val="Binhthng"/>
    <w:qFormat/>
    <w:pPr>
      <w:spacing w:after="120"/>
      <w:ind w:leftChars="200" w:left="420"/>
    </w:pPr>
  </w:style>
  <w:style w:type="paragraph" w:styleId="Danhsachlintuc2">
    <w:name w:val="List Continue 2"/>
    <w:basedOn w:val="Binhthng"/>
    <w:qFormat/>
    <w:pPr>
      <w:spacing w:after="120"/>
      <w:ind w:leftChars="400" w:left="840"/>
    </w:pPr>
  </w:style>
  <w:style w:type="paragraph" w:styleId="Danhsachlintuc3">
    <w:name w:val="List Continue 3"/>
    <w:basedOn w:val="Binhthng"/>
    <w:qFormat/>
    <w:pPr>
      <w:spacing w:after="120"/>
      <w:ind w:leftChars="600" w:left="1260"/>
    </w:pPr>
  </w:style>
  <w:style w:type="paragraph" w:styleId="Danhsachlintuc4">
    <w:name w:val="List Continue 4"/>
    <w:basedOn w:val="Binhthng"/>
    <w:qFormat/>
    <w:pPr>
      <w:spacing w:after="120"/>
      <w:ind w:leftChars="800" w:left="1680"/>
    </w:pPr>
  </w:style>
  <w:style w:type="paragraph" w:styleId="Danhsachlintuc5">
    <w:name w:val="List Continue 5"/>
    <w:basedOn w:val="Binhthng"/>
    <w:qFormat/>
    <w:pPr>
      <w:spacing w:after="120"/>
      <w:ind w:leftChars="1000" w:left="2100"/>
    </w:pPr>
  </w:style>
  <w:style w:type="paragraph" w:styleId="Sudong">
    <w:name w:val="List Number"/>
    <w:basedOn w:val="Binhthng"/>
    <w:qFormat/>
    <w:pPr>
      <w:numPr>
        <w:numId w:val="6"/>
      </w:numPr>
    </w:pPr>
  </w:style>
  <w:style w:type="paragraph" w:styleId="Sudong2">
    <w:name w:val="List Number 2"/>
    <w:basedOn w:val="Binhthng"/>
    <w:qFormat/>
    <w:pPr>
      <w:numPr>
        <w:numId w:val="7"/>
      </w:numPr>
    </w:pPr>
  </w:style>
  <w:style w:type="paragraph" w:styleId="Sudong3">
    <w:name w:val="List Number 3"/>
    <w:basedOn w:val="Binhthng"/>
    <w:qFormat/>
    <w:pPr>
      <w:numPr>
        <w:numId w:val="8"/>
      </w:numPr>
    </w:pPr>
  </w:style>
  <w:style w:type="paragraph" w:styleId="Sudong4">
    <w:name w:val="List Number 4"/>
    <w:basedOn w:val="Binhthng"/>
    <w:qFormat/>
    <w:pPr>
      <w:numPr>
        <w:numId w:val="9"/>
      </w:numPr>
    </w:pPr>
  </w:style>
  <w:style w:type="paragraph" w:styleId="Sudong5">
    <w:name w:val="List Number 5"/>
    <w:basedOn w:val="Binhthng"/>
    <w:qFormat/>
    <w:pPr>
      <w:numPr>
        <w:numId w:val="10"/>
      </w:numPr>
    </w:pPr>
  </w:style>
  <w:style w:type="paragraph" w:styleId="VnbanMacro">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Lines="50" w:before="181" w:after="100" w:afterAutospacing="1" w:line="360" w:lineRule="auto"/>
      <w:jc w:val="both"/>
    </w:pPr>
    <w:rPr>
      <w:rFonts w:ascii="Courier New" w:eastAsiaTheme="minorEastAsia" w:hAnsi="Courier New" w:cs="Courier New"/>
      <w:kern w:val="2"/>
      <w:sz w:val="24"/>
      <w:szCs w:val="24"/>
      <w:lang w:eastAsia="zh-CN"/>
    </w:rPr>
  </w:style>
  <w:style w:type="paragraph" w:styleId="Phnuth">
    <w:name w:val="Message Header"/>
    <w:basedOn w:val="Binhthng"/>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ThngthngWeb">
    <w:name w:val="Normal (Web)"/>
    <w:basedOn w:val="u1"/>
    <w:next w:val="Binhthng"/>
    <w:qFormat/>
    <w:rPr>
      <w:sz w:val="24"/>
      <w:szCs w:val="24"/>
    </w:rPr>
  </w:style>
  <w:style w:type="paragraph" w:styleId="ThutlBinhthng">
    <w:name w:val="Normal Indent"/>
    <w:basedOn w:val="Binhthng"/>
    <w:qFormat/>
    <w:pPr>
      <w:ind w:firstLineChars="200" w:firstLine="420"/>
    </w:pPr>
  </w:style>
  <w:style w:type="paragraph" w:styleId="uGhichu">
    <w:name w:val="Note Heading"/>
    <w:basedOn w:val="Binhthng"/>
    <w:next w:val="Binhthng"/>
    <w:qFormat/>
    <w:pPr>
      <w:jc w:val="center"/>
    </w:pPr>
  </w:style>
  <w:style w:type="character" w:styleId="Strang">
    <w:name w:val="page number"/>
    <w:basedOn w:val="Phngmcinhcuaoanvn"/>
    <w:qFormat/>
  </w:style>
  <w:style w:type="paragraph" w:styleId="VnbanThun">
    <w:name w:val="Plain Text"/>
    <w:basedOn w:val="Binhthng"/>
    <w:qFormat/>
    <w:rPr>
      <w:rFonts w:ascii="SimSun" w:hAnsi="Courier New" w:cs="Courier New"/>
      <w:szCs w:val="21"/>
    </w:rPr>
  </w:style>
  <w:style w:type="paragraph" w:styleId="Lichao">
    <w:name w:val="Salutation"/>
    <w:basedOn w:val="Binhthng"/>
    <w:next w:val="Binhthng"/>
    <w:qFormat/>
  </w:style>
  <w:style w:type="paragraph" w:styleId="Chky">
    <w:name w:val="Signature"/>
    <w:basedOn w:val="Binhthng"/>
    <w:qFormat/>
    <w:pPr>
      <w:ind w:leftChars="2100" w:left="100"/>
    </w:pPr>
  </w:style>
  <w:style w:type="character" w:styleId="Manh">
    <w:name w:val="Strong"/>
    <w:basedOn w:val="Phngmcinhcuaoanvn"/>
    <w:qFormat/>
    <w:rPr>
      <w:b/>
      <w:bCs/>
    </w:rPr>
  </w:style>
  <w:style w:type="paragraph" w:styleId="Tiuphu">
    <w:name w:val="Subtitle"/>
    <w:basedOn w:val="Binhthng"/>
    <w:qFormat/>
    <w:pPr>
      <w:spacing w:before="240" w:after="60" w:line="312" w:lineRule="auto"/>
      <w:jc w:val="center"/>
      <w:outlineLvl w:val="1"/>
    </w:pPr>
    <w:rPr>
      <w:rFonts w:ascii="Arial" w:hAnsi="Arial" w:cs="Arial"/>
      <w:b/>
      <w:bCs/>
      <w:kern w:val="28"/>
      <w:sz w:val="32"/>
      <w:szCs w:val="32"/>
    </w:rPr>
  </w:style>
  <w:style w:type="table" w:styleId="Bangdnghiung3D1">
    <w:name w:val="Table 3D effects 1"/>
    <w:basedOn w:val="BangThngthng"/>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Bangdnghiung3D2">
    <w:name w:val="Table 3D effects 2"/>
    <w:basedOn w:val="BangThngthng"/>
    <w:qFormat/>
    <w:pPr>
      <w:widowControl w:val="0"/>
      <w:jc w:val="both"/>
    </w:pP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Bangdnghiung3D3">
    <w:name w:val="Table 3D effects 3"/>
    <w:basedOn w:val="BangThngthng"/>
    <w:qFormat/>
    <w:pPr>
      <w:widowControl w:val="0"/>
      <w:jc w:val="both"/>
    </w:pP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Bangdangcin1">
    <w:name w:val="Table Classic 1"/>
    <w:basedOn w:val="BangThngthng"/>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Bangdangcin2">
    <w:name w:val="Table Classic 2"/>
    <w:basedOn w:val="BangThngthng"/>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Bangdangcin3">
    <w:name w:val="Table Classic 3"/>
    <w:basedOn w:val="BangThngthng"/>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Bangdangcin4">
    <w:name w:val="Table Classic 4"/>
    <w:basedOn w:val="BangThngthng"/>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Bangdangmausc1">
    <w:name w:val="Table Colorful 1"/>
    <w:basedOn w:val="BangThngthng"/>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Bangdangmausc2">
    <w:name w:val="Table Colorful 2"/>
    <w:basedOn w:val="BangThngthng"/>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Bangdangmausc3">
    <w:name w:val="Table Colorful 3"/>
    <w:basedOn w:val="BangThngthng"/>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Bangcodangct1">
    <w:name w:val="Table Columns 1"/>
    <w:basedOn w:val="BangThngthng"/>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Bangcodangct2">
    <w:name w:val="Table Columns 2"/>
    <w:basedOn w:val="BangThngthng"/>
    <w:qFormat/>
    <w:pPr>
      <w:widowControl w:val="0"/>
      <w:jc w:val="both"/>
    </w:pPr>
    <w:rPr>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Bangcodangct3">
    <w:name w:val="Table Columns 3"/>
    <w:basedOn w:val="BangThngthng"/>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Bangcodangct4">
    <w:name w:val="Table Columns 4"/>
    <w:basedOn w:val="BangThngthng"/>
    <w:qFormat/>
    <w:pPr>
      <w:widowControl w:val="0"/>
      <w:jc w:val="both"/>
    </w:p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Bangcodangct5">
    <w:name w:val="Table Columns 5"/>
    <w:basedOn w:val="BangThngthng"/>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BangHinai">
    <w:name w:val="Table Contemporary"/>
    <w:basedOn w:val="BangThngthng"/>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BangThanhlich">
    <w:name w:val="Table Elegant"/>
    <w:basedOn w:val="BangThngthng"/>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LiBang">
    <w:name w:val="Table Grid"/>
    <w:basedOn w:val="BangThngthng"/>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dangli1">
    <w:name w:val="Table Grid 1"/>
    <w:basedOn w:val="BangThngthng"/>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Bangdangli2">
    <w:name w:val="Table Grid 2"/>
    <w:basedOn w:val="BangThngthng"/>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Bangdangli3">
    <w:name w:val="Table Grid 3"/>
    <w:basedOn w:val="BangThngthng"/>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Bangdangli4">
    <w:name w:val="Table Grid 4"/>
    <w:basedOn w:val="BangThngthng"/>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Bangdangli5">
    <w:name w:val="Table Grid 5"/>
    <w:basedOn w:val="BangThngthng"/>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Bangdangli6">
    <w:name w:val="Table Grid 6"/>
    <w:basedOn w:val="BangThngthng"/>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Bangdangli7">
    <w:name w:val="Table Grid 7"/>
    <w:basedOn w:val="BangThngthng"/>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Bangdangli8">
    <w:name w:val="Table Grid 8"/>
    <w:basedOn w:val="BangThngthng"/>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Bangdangdanhsach1">
    <w:name w:val="Table List 1"/>
    <w:basedOn w:val="BangThngthng"/>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Bangdangdanhsach2">
    <w:name w:val="Table List 2"/>
    <w:basedOn w:val="BangThngthng"/>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Bangdangdanhsach3">
    <w:name w:val="Table List 3"/>
    <w:basedOn w:val="BangThngthng"/>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Bangdangdanhsach4">
    <w:name w:val="Table List 4"/>
    <w:basedOn w:val="BangThngthng"/>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Bangdangdanhsach5">
    <w:name w:val="Table List 5"/>
    <w:basedOn w:val="BangThngthng"/>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Bangdangdanhsach6">
    <w:name w:val="Table List 6"/>
    <w:basedOn w:val="BangThngthng"/>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Bangdangdanhsach7">
    <w:name w:val="Table List 7"/>
    <w:basedOn w:val="BangThngthng"/>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Bangdangdanhsach8">
    <w:name w:val="Table List 8"/>
    <w:basedOn w:val="BangThngthng"/>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DanhmucCnc">
    <w:name w:val="table of authorities"/>
    <w:basedOn w:val="Binhthng"/>
    <w:next w:val="Binhthng"/>
    <w:qFormat/>
    <w:pPr>
      <w:ind w:leftChars="200" w:left="420"/>
    </w:pPr>
  </w:style>
  <w:style w:type="paragraph" w:styleId="Banghinhminhhoa">
    <w:name w:val="table of figures"/>
    <w:basedOn w:val="Binhthng"/>
    <w:next w:val="Binhthng"/>
    <w:qFormat/>
    <w:pPr>
      <w:ind w:leftChars="200" w:left="200" w:hangingChars="200" w:hanging="200"/>
    </w:pPr>
  </w:style>
  <w:style w:type="table" w:styleId="BangChuynnghip">
    <w:name w:val="Table Professional"/>
    <w:basedOn w:val="BangThngthng"/>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Bangngian1">
    <w:name w:val="Table Simple 1"/>
    <w:basedOn w:val="BangThngthng"/>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Bangngian2">
    <w:name w:val="Table Simple 2"/>
    <w:basedOn w:val="BangThngthng"/>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Bangngian3">
    <w:name w:val="Table Simple 3"/>
    <w:basedOn w:val="BangThngthng"/>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Bangcodangtinht1">
    <w:name w:val="Table Subtle 1"/>
    <w:basedOn w:val="BangThngthng"/>
    <w:qFormat/>
    <w:pPr>
      <w:widowControl w:val="0"/>
      <w:jc w:val="both"/>
    </w:pP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Bangcodangtinht2">
    <w:name w:val="Table Subtle 2"/>
    <w:basedOn w:val="BangThngthng"/>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BangtheoChu">
    <w:name w:val="Table Theme"/>
    <w:basedOn w:val="BangThngthng"/>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dangWeb1">
    <w:name w:val="Table Web 1"/>
    <w:basedOn w:val="BangThngthng"/>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BangdangWeb2">
    <w:name w:val="Table Web 2"/>
    <w:basedOn w:val="BangThngthng"/>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BangdangWeb3">
    <w:name w:val="Table Web 3"/>
    <w:basedOn w:val="BangThngthng"/>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u">
    <w:name w:val="Title"/>
    <w:basedOn w:val="Binhthng"/>
    <w:qFormat/>
    <w:pPr>
      <w:spacing w:before="240" w:after="60"/>
      <w:jc w:val="center"/>
      <w:outlineLvl w:val="0"/>
    </w:pPr>
    <w:rPr>
      <w:rFonts w:ascii="Arial" w:hAnsi="Arial" w:cs="Arial"/>
      <w:b/>
      <w:bCs/>
      <w:sz w:val="32"/>
      <w:szCs w:val="32"/>
    </w:rPr>
  </w:style>
  <w:style w:type="paragraph" w:styleId="uDanhmucCnc">
    <w:name w:val="toa heading"/>
    <w:basedOn w:val="Binhthng"/>
    <w:next w:val="Binhthng"/>
    <w:qFormat/>
    <w:pPr>
      <w:spacing w:before="120"/>
    </w:pPr>
    <w:rPr>
      <w:rFonts w:ascii="Arial" w:hAnsi="Arial" w:cs="Arial"/>
      <w:sz w:val="24"/>
      <w:szCs w:val="24"/>
    </w:rPr>
  </w:style>
  <w:style w:type="paragraph" w:styleId="Mucluc1">
    <w:name w:val="toc 1"/>
    <w:basedOn w:val="Binhthng"/>
    <w:next w:val="Binhthng"/>
    <w:qFormat/>
  </w:style>
  <w:style w:type="paragraph" w:styleId="Mucluc2">
    <w:name w:val="toc 2"/>
    <w:basedOn w:val="Binhthng"/>
    <w:next w:val="Binhthng"/>
    <w:qFormat/>
    <w:pPr>
      <w:ind w:leftChars="200" w:left="420"/>
    </w:pPr>
  </w:style>
  <w:style w:type="paragraph" w:styleId="Mucluc3">
    <w:name w:val="toc 3"/>
    <w:basedOn w:val="Binhthng"/>
    <w:next w:val="Binhthng"/>
    <w:qFormat/>
    <w:pPr>
      <w:ind w:leftChars="400" w:left="840"/>
    </w:pPr>
  </w:style>
  <w:style w:type="paragraph" w:styleId="Mucluc4">
    <w:name w:val="toc 4"/>
    <w:basedOn w:val="Binhthng"/>
    <w:next w:val="Binhthng"/>
    <w:qFormat/>
    <w:pPr>
      <w:ind w:leftChars="600" w:left="1260"/>
    </w:pPr>
  </w:style>
  <w:style w:type="paragraph" w:styleId="Mucluc5">
    <w:name w:val="toc 5"/>
    <w:basedOn w:val="Binhthng"/>
    <w:next w:val="Binhthng"/>
    <w:qFormat/>
    <w:pPr>
      <w:ind w:leftChars="800" w:left="1680"/>
    </w:pPr>
  </w:style>
  <w:style w:type="paragraph" w:styleId="Mucluc6">
    <w:name w:val="toc 6"/>
    <w:basedOn w:val="Binhthng"/>
    <w:next w:val="Binhthng"/>
    <w:qFormat/>
    <w:pPr>
      <w:ind w:leftChars="1000" w:left="2100"/>
    </w:pPr>
  </w:style>
  <w:style w:type="paragraph" w:styleId="Mucluc7">
    <w:name w:val="toc 7"/>
    <w:basedOn w:val="Binhthng"/>
    <w:next w:val="Binhthng"/>
    <w:qFormat/>
    <w:pPr>
      <w:ind w:leftChars="1200" w:left="2520"/>
    </w:pPr>
  </w:style>
  <w:style w:type="paragraph" w:styleId="Mucluc8">
    <w:name w:val="toc 8"/>
    <w:basedOn w:val="Binhthng"/>
    <w:next w:val="Binhthng"/>
    <w:qFormat/>
    <w:pPr>
      <w:ind w:leftChars="1400" w:left="2940"/>
    </w:pPr>
  </w:style>
  <w:style w:type="paragraph" w:styleId="Mucluc9">
    <w:name w:val="toc 9"/>
    <w:basedOn w:val="Binhthng"/>
    <w:next w:val="Binhthng"/>
    <w:qFormat/>
    <w:pPr>
      <w:ind w:leftChars="1600" w:left="3360"/>
    </w:pPr>
  </w:style>
  <w:style w:type="table" w:styleId="TnnMausang">
    <w:name w:val="Light Shading"/>
    <w:basedOn w:val="BangThngthng"/>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TnnMausang-Nhnmanh1">
    <w:name w:val="Light Shading Accent 1"/>
    <w:basedOn w:val="BangThngthng"/>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TnnMausang-Nhnmanh2">
    <w:name w:val="Light Shading Accent 2"/>
    <w:basedOn w:val="BangThngthng"/>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TnnMausang-Nhnmanh3">
    <w:name w:val="Light Shading Accent 3"/>
    <w:basedOn w:val="BangThngthng"/>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TnnMausang-Nhnmanh4">
    <w:name w:val="Light Shading Accent 4"/>
    <w:basedOn w:val="BangThngthng"/>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TnnMausang-Nhnmanh5">
    <w:name w:val="Light Shading Accent 5"/>
    <w:basedOn w:val="BangThngthng"/>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TnnMausang-Nhnmanh6">
    <w:name w:val="Light Shading Accent 6"/>
    <w:basedOn w:val="BangThngthng"/>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DanhsachMausang">
    <w:name w:val="Light List"/>
    <w:basedOn w:val="BangThngthng"/>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DanhsachMausang-Nhnmanh1">
    <w:name w:val="Light List Accent 1"/>
    <w:basedOn w:val="BangThngthng"/>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nhsachMausang-Nhnmanh2">
    <w:name w:val="Light List Accent 2"/>
    <w:basedOn w:val="BangThngthng"/>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nhsachMausang-Nhnmanh3">
    <w:name w:val="Light List Accent 3"/>
    <w:basedOn w:val="BangThngthng"/>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nhsachMausang-Nhnmanh4">
    <w:name w:val="Light List Accent 4"/>
    <w:basedOn w:val="BangThngthng"/>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nhsachMausang-Nhnmanh5">
    <w:name w:val="Light List Accent 5"/>
    <w:basedOn w:val="BangThngthng"/>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nhsachMausang-Nhnmanh6">
    <w:name w:val="Light List Accent 6"/>
    <w:basedOn w:val="BangThngthng"/>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Mausang">
    <w:name w:val="Light Grid"/>
    <w:basedOn w:val="BangThngthng"/>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Mausang-Nhnmanh1">
    <w:name w:val="Light Grid Accent 1"/>
    <w:basedOn w:val="BangThngthng"/>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Mausang-Nhnmanh2">
    <w:name w:val="Light Grid Accent 2"/>
    <w:basedOn w:val="BangThngthng"/>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Mausang-Nhnmanh3">
    <w:name w:val="Light Grid Accent 3"/>
    <w:basedOn w:val="BangThngthng"/>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Mausang-Nhnmanh4">
    <w:name w:val="Light Grid Accent 4"/>
    <w:basedOn w:val="BangThngthng"/>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Mausang-Nhnmanh5">
    <w:name w:val="Light Grid Accent 5"/>
    <w:basedOn w:val="BangThngthng"/>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Mausang-Nhnmanh6">
    <w:name w:val="Light Grid Accent 6"/>
    <w:basedOn w:val="BangThngthng"/>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TnnVa1">
    <w:name w:val="Medium Shading 1"/>
    <w:basedOn w:val="BangThngthng"/>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TnnVa1-Nhnmanh1">
    <w:name w:val="Medium Shading 1 Accent 1"/>
    <w:basedOn w:val="BangThngthng"/>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nnVa1-Nhnmanh2">
    <w:name w:val="Medium Shading 1 Accent 2"/>
    <w:basedOn w:val="BangThngthng"/>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TnnVa1-Nhnmanh3">
    <w:name w:val="Medium Shading 1 Accent 3"/>
    <w:basedOn w:val="BangThngthng"/>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nnVa1-Nhnmanh4">
    <w:name w:val="Medium Shading 1 Accent 4"/>
    <w:basedOn w:val="BangThngthng"/>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TnnVa1-Nhnmanh5">
    <w:name w:val="Medium Shading 1 Accent 5"/>
    <w:basedOn w:val="BangThngthng"/>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TnnVa1-Nhnmanh6">
    <w:name w:val="Medium Shading 1 Accent 6"/>
    <w:basedOn w:val="BangThngthng"/>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TnnVa2">
    <w:name w:val="Medium Shading 2"/>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1">
    <w:name w:val="Medium Shading 2 Accent 1"/>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2">
    <w:name w:val="Medium Shading 2 Accent 2"/>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3">
    <w:name w:val="Medium Shading 2 Accent 3"/>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4">
    <w:name w:val="Medium Shading 2 Accent 4"/>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5">
    <w:name w:val="Medium Shading 2 Accent 5"/>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TnnVa2-Nhnmanh6">
    <w:name w:val="Medium Shading 2 Accent 6"/>
    <w:basedOn w:val="BangThngthng"/>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DanhsachVa1">
    <w:name w:val="Medium List 1"/>
    <w:basedOn w:val="BangThngthng"/>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nhsachVa1-Nhnmanh1">
    <w:name w:val="Medium List 1 Accent 1"/>
    <w:basedOn w:val="BangThngthng"/>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DanhsachVa1-Nhnmanh2">
    <w:name w:val="Medium List 1 Accent 2"/>
    <w:basedOn w:val="BangThngthng"/>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DanhsachVa1-Nhnmanh3">
    <w:name w:val="Medium List 1 Accent 3"/>
    <w:basedOn w:val="BangThngthng"/>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DanhsachVa1-Nhnmanh4">
    <w:name w:val="Medium List 1 Accent 4"/>
    <w:basedOn w:val="BangThngthng"/>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DanhsachVa1-Nhnmanh5">
    <w:name w:val="Medium List 1 Accent 5"/>
    <w:basedOn w:val="BangThngthng"/>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DanhsachVa1-Nhnmanh6">
    <w:name w:val="Medium List 1 Accent 6"/>
    <w:basedOn w:val="BangThngthng"/>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DanhsachVa2">
    <w:name w:val="Medium List 2"/>
    <w:basedOn w:val="BangThngthng"/>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DanhsachVa2-Nhnmanh1">
    <w:name w:val="Medium List 2 Accent 1"/>
    <w:basedOn w:val="BangThngthng"/>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DanhsachVa2-Nhnmanh2">
    <w:name w:val="Medium List 2 Accent 2"/>
    <w:basedOn w:val="BangThngthng"/>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DanhsachVa2-Nhnmanh3">
    <w:name w:val="Medium List 2 Accent 3"/>
    <w:basedOn w:val="BangThngthng"/>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DanhsachVa2-Nhnmanh4">
    <w:name w:val="Medium List 2 Accent 4"/>
    <w:basedOn w:val="BangThngthng"/>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DanhsachVa2-Nhnmanh5">
    <w:name w:val="Medium List 2 Accent 5"/>
    <w:basedOn w:val="BangThngthng"/>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DanhsachVa2-Nhnmanh6">
    <w:name w:val="Medium List 2 Accent 6"/>
    <w:basedOn w:val="BangThngthng"/>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LiVa1">
    <w:name w:val="Medium Grid 1"/>
    <w:basedOn w:val="BangThngthng"/>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Va1-Nhnmanh1">
    <w:name w:val="Medium Grid 1 Accent 1"/>
    <w:basedOn w:val="BangThngthng"/>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Va1-Nhnmanh2">
    <w:name w:val="Medium Grid 1 Accent 2"/>
    <w:basedOn w:val="BangThngthng"/>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Va1-Nhnmanh3">
    <w:name w:val="Medium Grid 1 Accent 3"/>
    <w:basedOn w:val="BangThngthng"/>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Va1-Nhnmanh4">
    <w:name w:val="Medium Grid 1 Accent 4"/>
    <w:basedOn w:val="BangThngthng"/>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Va1-Nhnmanh5">
    <w:name w:val="Medium Grid 1 Accent 5"/>
    <w:basedOn w:val="BangThngthng"/>
    <w:uiPriority w:val="67"/>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Va1-Nhnmanh6">
    <w:name w:val="Medium Grid 1 Accent 6"/>
    <w:basedOn w:val="BangThngthng"/>
    <w:uiPriority w:val="67"/>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LiVa2">
    <w:name w:val="Medium Grid 2"/>
    <w:basedOn w:val="BangThngthng"/>
    <w:uiPriority w:val="68"/>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LiVa2-Nhnmanh1">
    <w:name w:val="Medium Grid 2 Accent 1"/>
    <w:basedOn w:val="BangThngthng"/>
    <w:uiPriority w:val="68"/>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LiVa2-Nhnmanh2">
    <w:name w:val="Medium Grid 2 Accent 2"/>
    <w:basedOn w:val="BangThngthng"/>
    <w:uiPriority w:val="68"/>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LiVa2-Nhnmanh3">
    <w:name w:val="Medium Grid 2 Accent 3"/>
    <w:basedOn w:val="BangThngthng"/>
    <w:uiPriority w:val="68"/>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LiVa2-Nhnmanh4">
    <w:name w:val="Medium Grid 2 Accent 4"/>
    <w:basedOn w:val="BangThngthng"/>
    <w:uiPriority w:val="68"/>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LiVa2-Nhnmanh5">
    <w:name w:val="Medium Grid 2 Accent 5"/>
    <w:basedOn w:val="BangThngthng"/>
    <w:uiPriority w:val="68"/>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LiVa2-Nhnmanh6">
    <w:name w:val="Medium Grid 2 Accent 6"/>
    <w:basedOn w:val="BangThngthng"/>
    <w:uiPriority w:val="68"/>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LiVa3">
    <w:name w:val="Medium Grid 3"/>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LiVa3-Nhnmanh1">
    <w:name w:val="Medium Grid 3 Accent 1"/>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LiVa3-Nhnmanh2">
    <w:name w:val="Medium Grid 3 Accent 2"/>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LiVa3-Nhnmanh3">
    <w:name w:val="Medium Grid 3 Accent 3"/>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LiVa3-Nhnmanh4">
    <w:name w:val="Medium Grid 3 Accent 4"/>
    <w:basedOn w:val="BangThngthng"/>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LiVa3-Nhnmanh5">
    <w:name w:val="Medium Grid 3 Accent 5"/>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LiVa3-Nhnmanh6">
    <w:name w:val="Medium Grid 3 Accent 6"/>
    <w:basedOn w:val="BangThngthng"/>
    <w:uiPriority w:val="69"/>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nhsachSm">
    <w:name w:val="Dark List"/>
    <w:basedOn w:val="BangThngthng"/>
    <w:uiPriority w:val="70"/>
    <w:rPr>
      <w:color w:val="FFFFFF"/>
    </w:rP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nhsachSm-Nhnmanh1">
    <w:name w:val="Dark List Accent 1"/>
    <w:basedOn w:val="BangThngthng"/>
    <w:uiPriority w:val="70"/>
    <w:rPr>
      <w:color w:val="FFFFFF"/>
    </w:rP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nhsachSm-Nhnmanh2">
    <w:name w:val="Dark List Accent 2"/>
    <w:basedOn w:val="BangThngthng"/>
    <w:uiPriority w:val="70"/>
    <w:rPr>
      <w:color w:val="FFFFFF"/>
    </w:rP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nhsachSm-Nhnmanh3">
    <w:name w:val="Dark List Accent 3"/>
    <w:basedOn w:val="BangThngthng"/>
    <w:uiPriority w:val="70"/>
    <w:rPr>
      <w:color w:val="FFFFFF"/>
    </w:rP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nhsachSm-Nhnmanh4">
    <w:name w:val="Dark List Accent 4"/>
    <w:basedOn w:val="BangThngthng"/>
    <w:uiPriority w:val="70"/>
    <w:qFormat/>
    <w:rPr>
      <w:color w:val="FFFFFF"/>
    </w:rP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nhsachSm-Nhnmanh5">
    <w:name w:val="Dark List Accent 5"/>
    <w:basedOn w:val="BangThngthng"/>
    <w:uiPriority w:val="70"/>
    <w:rPr>
      <w:color w:val="FFFFFF"/>
    </w:rP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nhsachSm-Nhnmanh6">
    <w:name w:val="Dark List Accent 6"/>
    <w:basedOn w:val="BangThngthng"/>
    <w:uiPriority w:val="70"/>
    <w:rPr>
      <w:color w:val="FFFFFF"/>
    </w:rP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TnnScs">
    <w:name w:val="Colorful Shading"/>
    <w:basedOn w:val="BangThngthng"/>
    <w:uiPriority w:val="71"/>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TnnScs-Nhnmanh1">
    <w:name w:val="Colorful Shading Accent 1"/>
    <w:basedOn w:val="BangThngthng"/>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TnnScs-Nhnmanh2">
    <w:name w:val="Colorful Shading Accent 2"/>
    <w:basedOn w:val="BangThngthng"/>
    <w:uiPriority w:val="71"/>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TnnScs-Nhnmanh3">
    <w:name w:val="Colorful Shading Accent 3"/>
    <w:basedOn w:val="BangThngthng"/>
    <w:uiPriority w:val="71"/>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TnnScs-Nhnmanh4">
    <w:name w:val="Colorful Shading Accent 4"/>
    <w:basedOn w:val="BangThngthng"/>
    <w:uiPriority w:val="71"/>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TnnScs-Nhnmanh5">
    <w:name w:val="Colorful Shading Accent 5"/>
    <w:basedOn w:val="BangThngthng"/>
    <w:uiPriority w:val="71"/>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TnnScs-Nhnmanh6">
    <w:name w:val="Colorful Shading Accent 6"/>
    <w:basedOn w:val="BangThngthng"/>
    <w:uiPriority w:val="71"/>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nhsachScs">
    <w:name w:val="Colorful List"/>
    <w:basedOn w:val="BangThngthng"/>
    <w:uiPriority w:val="72"/>
    <w:rPr>
      <w:color w:val="000000"/>
    </w:rP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DanhsachScs-Nhnmanh1">
    <w:name w:val="Colorful List Accent 1"/>
    <w:basedOn w:val="BangThngthng"/>
    <w:uiPriority w:val="72"/>
    <w:rPr>
      <w:color w:val="000000"/>
    </w:rP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DanhsachScs-Nhnmanh2">
    <w:name w:val="Colorful List Accent 2"/>
    <w:basedOn w:val="BangThngthng"/>
    <w:uiPriority w:val="72"/>
    <w:rPr>
      <w:color w:val="000000"/>
    </w:rP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DanhsachScs-Nhnmanh3">
    <w:name w:val="Colorful List Accent 3"/>
    <w:basedOn w:val="BangThngthng"/>
    <w:uiPriority w:val="72"/>
    <w:rPr>
      <w:color w:val="000000"/>
    </w:rP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DanhsachScs-Nhnmanh4">
    <w:name w:val="Colorful List Accent 4"/>
    <w:basedOn w:val="BangThngthng"/>
    <w:uiPriority w:val="72"/>
    <w:rPr>
      <w:color w:val="000000"/>
    </w:rP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DanhsachScs-Nhnmanh5">
    <w:name w:val="Colorful List Accent 5"/>
    <w:basedOn w:val="BangThngthng"/>
    <w:uiPriority w:val="72"/>
    <w:qFormat/>
    <w:rPr>
      <w:color w:val="000000"/>
    </w:rP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DanhsachScs-Nhnmanh6">
    <w:name w:val="Colorful List Accent 6"/>
    <w:basedOn w:val="BangThngthng"/>
    <w:uiPriority w:val="72"/>
    <w:rPr>
      <w:color w:val="000000"/>
    </w:rP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LiScs">
    <w:name w:val="Colorful Grid"/>
    <w:basedOn w:val="BangThngthng"/>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iScs-Nhnmanh1">
    <w:name w:val="Colorful Grid Accent 1"/>
    <w:basedOn w:val="BangThngthng"/>
    <w:uiPriority w:val="73"/>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Scs-Nhnmanh2">
    <w:name w:val="Colorful Grid Accent 2"/>
    <w:basedOn w:val="BangThngthng"/>
    <w:uiPriority w:val="73"/>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LiScs-Nhnmanh3">
    <w:name w:val="Colorful Grid Accent 3"/>
    <w:basedOn w:val="BangThngthng"/>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Scs-Nhnmanh4">
    <w:name w:val="Colorful Grid Accent 4"/>
    <w:basedOn w:val="BangThngthng"/>
    <w:uiPriority w:val="73"/>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LiScs-Nhnmanh5">
    <w:name w:val="Colorful Grid Accent 5"/>
    <w:basedOn w:val="BangThngthng"/>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Scs-Nhnmanh6">
    <w:name w:val="Colorful Grid Accent 6"/>
    <w:basedOn w:val="BangThngthng"/>
    <w:uiPriority w:val="73"/>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oancuaDanhsach">
    <w:name w:val="List Paragraph"/>
    <w:basedOn w:val="Binhthng"/>
    <w:uiPriority w:val="34"/>
    <w:qFormat/>
    <w:pPr>
      <w:spacing w:before="120" w:after="120" w:line="240" w:lineRule="auto"/>
      <w:ind w:left="720"/>
      <w:contextualSpacing/>
    </w:pPr>
    <w:rPr>
      <w:rFonts w:eastAsia="Malgun Gothic"/>
      <w:sz w:val="26"/>
    </w:rPr>
  </w:style>
  <w:style w:type="character" w:customStyle="1" w:styleId="ChntrangChar">
    <w:name w:val="Chân trang Char"/>
    <w:basedOn w:val="Phngmcinhcuaoanvn"/>
    <w:link w:val="Chntrang"/>
    <w:uiPriority w:val="99"/>
    <w:qFormat/>
    <w:rPr>
      <w:rFonts w:eastAsiaTheme="minorEastAsia" w:cstheme="minorBidi"/>
      <w:sz w:val="18"/>
      <w:szCs w:val="18"/>
      <w:lang w:eastAsia="zh-CN"/>
    </w:rPr>
  </w:style>
  <w:style w:type="character" w:customStyle="1" w:styleId="u1Char">
    <w:name w:val="Đầu đề 1 Char"/>
    <w:basedOn w:val="Phngmcinhcuaoanvn"/>
    <w:link w:val="u1"/>
    <w:uiPriority w:val="9"/>
    <w:qFormat/>
    <w:rsid w:val="00C32E4C"/>
    <w:rPr>
      <w:rFonts w:ascii="SimSun" w:hAnsi="SimSun"/>
      <w:b/>
      <w:bCs/>
      <w:kern w:val="44"/>
      <w:sz w:val="48"/>
      <w:szCs w:val="48"/>
      <w:lang w:eastAsia="zh-CN"/>
    </w:rPr>
  </w:style>
  <w:style w:type="character" w:customStyle="1" w:styleId="utrangChar">
    <w:name w:val="Đầu trang Char"/>
    <w:basedOn w:val="Phngmcinhcuaoanvn"/>
    <w:link w:val="utrang"/>
    <w:uiPriority w:val="99"/>
    <w:qFormat/>
    <w:rsid w:val="00C32E4C"/>
    <w:rPr>
      <w:rFonts w:eastAsiaTheme="minorEastAsia" w:cstheme="minorBidi"/>
      <w:sz w:val="18"/>
      <w:szCs w:val="18"/>
      <w:lang w:eastAsia="zh-CN"/>
    </w:rPr>
  </w:style>
  <w:style w:type="character" w:customStyle="1" w:styleId="BongchuthichChar">
    <w:name w:val="Bóng chú thích Char"/>
    <w:basedOn w:val="Phngmcinhcuaoanvn"/>
    <w:link w:val="Bongchuthich"/>
    <w:uiPriority w:val="99"/>
    <w:qFormat/>
    <w:rsid w:val="00C32E4C"/>
    <w:rPr>
      <w:rFonts w:eastAsiaTheme="minorEastAsia" w:cstheme="minorBidi"/>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5F71AF5-1696-453B-9171-01D37BE6118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10</Pages>
  <Words>1922</Words>
  <Characters>10958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Windows</cp:lastModifiedBy>
  <cp:revision>177</cp:revision>
  <cp:lastPrinted>2022-05-16T01:42:00Z</cp:lastPrinted>
  <dcterms:created xsi:type="dcterms:W3CDTF">2021-10-26T14:47:00Z</dcterms:created>
  <dcterms:modified xsi:type="dcterms:W3CDTF">2025-10-01T08:24:00Z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B8C5CE12804C4A818919A42E1F5A85F4</vt:lpwstr>
  </property>
  <property fmtid="{D5CDD505-2E9C-101B-9397-08002B2CF9AE}" pid="4" name="MSIP_Label_defa4170-0d19-0005-0004-bc88714345d2_Enabled">
    <vt:lpwstr>true</vt:lpwstr>
  </property>
  <property fmtid="{D5CDD505-2E9C-101B-9397-08002B2CF9AE}" pid="5" name="MSIP_Label_defa4170-0d19-0005-0004-bc88714345d2_SetDate">
    <vt:lpwstr>2023-10-23T02:42:22Z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84f1efdd-b617-4707-9d5b-015fd6990647</vt:lpwstr>
  </property>
  <property fmtid="{D5CDD505-2E9C-101B-9397-08002B2CF9AE}" pid="9" name="MSIP_Label_defa4170-0d19-0005-0004-bc88714345d2_ActionId">
    <vt:lpwstr>68a65614-9bc5-4bbe-8783-05296f7e2fa7</vt:lpwstr>
  </property>
  <property fmtid="{D5CDD505-2E9C-101B-9397-08002B2CF9AE}" pid="10" name="MSIP_Label_defa4170-0d19-0005-0004-bc88714345d2_ContentBits">
    <vt:lpwstr>0</vt:lpwstr>
  </property>
</Properties>
</file>