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86C8E" w14:textId="150EE1D4" w:rsidR="007D5C26" w:rsidRDefault="003044F6" w:rsidP="004414A7">
      <w:pPr>
        <w:tabs>
          <w:tab w:val="left" w:pos="1260"/>
        </w:tabs>
        <w:spacing w:beforeLines="0" w:before="0" w:after="0" w:afterAutospacing="0" w:line="240" w:lineRule="auto"/>
        <w:jc w:val="center"/>
      </w:pPr>
      <w:r w:rsidRPr="00CF0108">
        <w:t>Ngày dạy:</w:t>
      </w:r>
      <w:r w:rsidR="00F95B90" w:rsidRPr="00CF0108">
        <w:tab/>
      </w:r>
      <w:r w:rsidR="00971BC3" w:rsidRPr="00CF0108">
        <w:t>Tiế</w:t>
      </w:r>
      <w:r w:rsidR="00971BC3">
        <w:t>t 4</w:t>
      </w:r>
      <w:r w:rsidR="00971BC3" w:rsidRPr="00CF0108">
        <w:t xml:space="preserve"> – Tuần </w:t>
      </w:r>
      <w:r w:rsidR="00971BC3">
        <w:t>4</w:t>
      </w:r>
      <w:r w:rsidR="00971BC3" w:rsidRPr="00CF0108">
        <w:t xml:space="preserve">, ngày </w:t>
      </w:r>
      <w:r w:rsidR="00FA4367">
        <w:t>02</w:t>
      </w:r>
      <w:r w:rsidR="00971BC3" w:rsidRPr="00CF0108">
        <w:t>/</w:t>
      </w:r>
      <w:r w:rsidR="00FA4367">
        <w:t>10</w:t>
      </w:r>
      <w:r w:rsidR="004414A7">
        <w:t xml:space="preserve"> </w:t>
      </w:r>
      <w:r w:rsidR="00971BC3" w:rsidRPr="00CF0108">
        <w:t>/20</w:t>
      </w:r>
      <w:r w:rsidR="007D5C26">
        <w:t>2</w:t>
      </w:r>
      <w:r w:rsidR="00FA4367">
        <w:t>5</w:t>
      </w:r>
    </w:p>
    <w:p w14:paraId="008403E1" w14:textId="66481A7D" w:rsidR="007D5C26" w:rsidRDefault="007D5C26" w:rsidP="007D5C26">
      <w:pPr>
        <w:spacing w:before="120" w:after="0" w:afterAutospacing="0" w:line="240" w:lineRule="auto"/>
        <w:jc w:val="center"/>
        <w:rPr>
          <w:b/>
          <w:color w:val="000000" w:themeColor="text1"/>
          <w:sz w:val="36"/>
          <w:szCs w:val="36"/>
          <w:lang w:val="vi-VN"/>
        </w:rPr>
      </w:pPr>
      <w:r>
        <w:rPr>
          <w:b/>
          <w:color w:val="000000" w:themeColor="text1"/>
          <w:sz w:val="36"/>
          <w:szCs w:val="36"/>
          <w:lang w:val="vi-VN"/>
        </w:rPr>
        <w:t>KẾ HOẠCH BÀI DẠY</w:t>
      </w:r>
    </w:p>
    <w:p w14:paraId="04B543D5" w14:textId="2AE430A6" w:rsidR="009B4075" w:rsidRPr="007D5C26" w:rsidRDefault="007D5C26" w:rsidP="007D5C26">
      <w:pPr>
        <w:spacing w:before="120" w:after="0" w:afterAutospacing="0" w:line="240" w:lineRule="auto"/>
        <w:jc w:val="center"/>
        <w:rPr>
          <w:b/>
          <w:color w:val="000000" w:themeColor="text1"/>
          <w:sz w:val="36"/>
          <w:szCs w:val="36"/>
        </w:rPr>
      </w:pPr>
      <w:r>
        <w:rPr>
          <w:b/>
          <w:color w:val="000000" w:themeColor="text1"/>
          <w:sz w:val="36"/>
          <w:szCs w:val="36"/>
          <w:lang w:val="vi-VN"/>
        </w:rPr>
        <w:t>MÔN: MỸ THUẬT</w:t>
      </w:r>
    </w:p>
    <w:p w14:paraId="38F80631" w14:textId="77777777" w:rsidR="009B4075" w:rsidRPr="00CF0108" w:rsidRDefault="00E01F86" w:rsidP="007D5C26">
      <w:pPr>
        <w:spacing w:beforeLines="0" w:before="0" w:after="0" w:afterAutospacing="0" w:line="240" w:lineRule="auto"/>
        <w:jc w:val="center"/>
        <w:rPr>
          <w:b/>
          <w:sz w:val="36"/>
          <w:szCs w:val="36"/>
          <w:lang w:val="vi-VN"/>
        </w:rPr>
      </w:pPr>
      <w:r>
        <w:rPr>
          <w:b/>
          <w:sz w:val="36"/>
          <w:szCs w:val="36"/>
          <w:u w:val="single"/>
          <w:lang w:val="vi-VN"/>
        </w:rPr>
        <w:t>CHỦ ĐỀ</w:t>
      </w:r>
      <w:r w:rsidR="003044F6" w:rsidRPr="00CF0108">
        <w:rPr>
          <w:b/>
          <w:sz w:val="36"/>
          <w:szCs w:val="36"/>
          <w:u w:val="single"/>
          <w:lang w:val="vi-VN"/>
        </w:rPr>
        <w:t xml:space="preserve"> 1:</w:t>
      </w:r>
      <w:r w:rsidR="003044F6" w:rsidRPr="00CF0108">
        <w:rPr>
          <w:b/>
          <w:sz w:val="36"/>
          <w:szCs w:val="36"/>
          <w:lang w:val="vi-VN"/>
        </w:rPr>
        <w:t xml:space="preserve"> THẾ GIỚI MĨ THUẬT</w:t>
      </w:r>
    </w:p>
    <w:p w14:paraId="1E12480A" w14:textId="77777777" w:rsidR="009B4075" w:rsidRDefault="003044F6" w:rsidP="007D5C26">
      <w:pPr>
        <w:spacing w:beforeLines="0" w:before="0" w:after="0" w:afterAutospacing="0" w:line="240" w:lineRule="auto"/>
        <w:jc w:val="center"/>
        <w:rPr>
          <w:b/>
          <w:sz w:val="36"/>
          <w:szCs w:val="36"/>
          <w:lang w:val="vi-VN"/>
        </w:rPr>
      </w:pPr>
      <w:r w:rsidRPr="00CF0108">
        <w:rPr>
          <w:b/>
          <w:sz w:val="36"/>
          <w:szCs w:val="36"/>
          <w:lang w:val="vi-VN"/>
        </w:rPr>
        <w:t xml:space="preserve">Thời lượng: </w:t>
      </w:r>
      <w:r w:rsidR="00971BC3">
        <w:rPr>
          <w:b/>
          <w:sz w:val="36"/>
          <w:szCs w:val="36"/>
        </w:rPr>
        <w:t>4</w:t>
      </w:r>
      <w:r w:rsidRPr="00CF0108">
        <w:rPr>
          <w:b/>
          <w:sz w:val="36"/>
          <w:szCs w:val="36"/>
          <w:lang w:val="vi-VN"/>
        </w:rPr>
        <w:t xml:space="preserve"> tiết</w:t>
      </w:r>
    </w:p>
    <w:p w14:paraId="3E6270FD" w14:textId="77777777" w:rsidR="006B5B3F" w:rsidRPr="00CF0108" w:rsidRDefault="006B5B3F" w:rsidP="006C550C">
      <w:pPr>
        <w:spacing w:beforeLines="0" w:before="0" w:after="0" w:afterAutospacing="0" w:line="240" w:lineRule="auto"/>
        <w:jc w:val="center"/>
        <w:rPr>
          <w:b/>
          <w:sz w:val="36"/>
          <w:szCs w:val="36"/>
          <w:lang w:val="vi-VN"/>
        </w:rPr>
      </w:pPr>
    </w:p>
    <w:p w14:paraId="61956D14" w14:textId="77777777" w:rsidR="009B4075" w:rsidRDefault="003044F6" w:rsidP="006C550C">
      <w:pPr>
        <w:spacing w:beforeLines="0" w:before="0" w:after="0" w:afterAutospacing="0" w:line="240" w:lineRule="auto"/>
        <w:ind w:firstLine="720"/>
        <w:rPr>
          <w:b/>
          <w:u w:val="single"/>
        </w:rPr>
      </w:pPr>
      <w:r w:rsidRPr="006B5B3F">
        <w:rPr>
          <w:b/>
          <w:u w:val="single"/>
        </w:rPr>
        <w:t>I/ YÊU CẦU CẦN ĐẠT:</w:t>
      </w:r>
    </w:p>
    <w:p w14:paraId="64AD619D" w14:textId="02207FA8" w:rsidR="009F3FAC" w:rsidRPr="00CF0108" w:rsidRDefault="009F3FAC" w:rsidP="009F3FAC">
      <w:pPr>
        <w:spacing w:beforeLines="0" w:before="0" w:after="0" w:afterAutospacing="0" w:line="240" w:lineRule="auto"/>
        <w:ind w:firstLine="720"/>
        <w:rPr>
          <w:lang w:val="vi-VN"/>
        </w:rPr>
      </w:pPr>
      <w:r>
        <w:rPr>
          <w:lang w:val="vi-VN"/>
        </w:rPr>
        <w:t xml:space="preserve"> - </w:t>
      </w:r>
      <w:r w:rsidRPr="00CF0108">
        <w:rPr>
          <w:lang w:val="vi-VN"/>
        </w:rPr>
        <w:t>Nhận biết được mĩ thuật có ở cuộc sống xung quanh, biết ba màu cơ bản và một số yếu tố tạo hình;</w:t>
      </w:r>
    </w:p>
    <w:p w14:paraId="1EC9655F" w14:textId="2F14C2CF" w:rsidR="009F3FAC" w:rsidRPr="009F3FAC" w:rsidRDefault="009F3FAC" w:rsidP="009F3FAC">
      <w:pPr>
        <w:spacing w:beforeLines="0" w:before="0" w:after="0" w:afterAutospacing="0" w:line="240" w:lineRule="auto"/>
        <w:ind w:firstLine="720"/>
        <w:rPr>
          <w:b/>
          <w:u w:val="single"/>
        </w:rPr>
      </w:pPr>
      <w:r>
        <w:t xml:space="preserve">- </w:t>
      </w:r>
      <w:r w:rsidRPr="00CF0108">
        <w:rPr>
          <w:lang w:val="vi-VN"/>
        </w:rPr>
        <w:t>Biết sử dụng</w:t>
      </w:r>
      <w:r w:rsidRPr="00CF0108">
        <w:t xml:space="preserve"> màu sắc,</w:t>
      </w:r>
      <w:r w:rsidRPr="00CF0108">
        <w:rPr>
          <w:lang w:val="vi-VN"/>
        </w:rPr>
        <w:t xml:space="preserve"> chấm, nét, hình, mảng để tạo hình bức tranh; </w:t>
      </w:r>
    </w:p>
    <w:p w14:paraId="4804368C" w14:textId="0576FE68" w:rsidR="009F3FAC" w:rsidRPr="009F3FAC" w:rsidRDefault="009F3FAC" w:rsidP="009F3FAC">
      <w:pPr>
        <w:spacing w:beforeLines="0" w:before="0" w:after="0" w:afterAutospacing="0" w:line="240" w:lineRule="auto"/>
        <w:ind w:firstLine="720"/>
      </w:pPr>
      <w:r>
        <w:t xml:space="preserve">- </w:t>
      </w:r>
      <w:r w:rsidRPr="00CF0108">
        <w:rPr>
          <w:lang w:val="vi-VN"/>
        </w:rPr>
        <w:t>Biết trao đổi, thảo luận quá trình học/thực hành trưng bày, nêu tên sản phẩm.</w:t>
      </w:r>
    </w:p>
    <w:p w14:paraId="3C8689EF" w14:textId="1A8126A2" w:rsidR="009B4075" w:rsidRPr="00CF0108" w:rsidRDefault="003044F6" w:rsidP="006C550C">
      <w:pPr>
        <w:tabs>
          <w:tab w:val="right" w:pos="9360"/>
        </w:tabs>
        <w:spacing w:beforeLines="0" w:before="0" w:after="0" w:afterAutospacing="0" w:line="240" w:lineRule="auto"/>
        <w:ind w:firstLine="720"/>
        <w:rPr>
          <w:lang w:val="vi-VN"/>
        </w:rPr>
      </w:pPr>
      <w:r w:rsidRPr="00CF0108">
        <w:rPr>
          <w:b/>
        </w:rPr>
        <w:t>P</w:t>
      </w:r>
      <w:r w:rsidRPr="00CF0108">
        <w:rPr>
          <w:b/>
          <w:lang w:val="vi-VN"/>
        </w:rPr>
        <w:t>hẩm chất</w:t>
      </w:r>
      <w:r w:rsidRPr="00CF0108">
        <w:rPr>
          <w:b/>
        </w:rPr>
        <w:t xml:space="preserve"> </w:t>
      </w:r>
    </w:p>
    <w:p w14:paraId="36ABDB15" w14:textId="4F82FC31" w:rsidR="009B4075" w:rsidRPr="00CF0108" w:rsidRDefault="003044F6" w:rsidP="009F3FAC">
      <w:pPr>
        <w:spacing w:beforeLines="0" w:before="0" w:after="0" w:afterAutospacing="0" w:line="240" w:lineRule="auto"/>
        <w:ind w:firstLine="720"/>
      </w:pPr>
      <w:r w:rsidRPr="00CF0108">
        <w:t>Yêu thiên nhiên đất nước, bảo vệ thiên nhiên và môi trường.</w:t>
      </w:r>
      <w:r w:rsidR="009F3FAC">
        <w:t xml:space="preserve"> </w:t>
      </w:r>
      <w:r w:rsidRPr="00CF0108">
        <w:t>C</w:t>
      </w:r>
      <w:r w:rsidRPr="00CF0108">
        <w:rPr>
          <w:lang w:val="vi-VN"/>
        </w:rPr>
        <w:t>hia sẻ chân thực suy nghĩ của mình t</w:t>
      </w:r>
      <w:r w:rsidRPr="00CF0108">
        <w:t>ro</w:t>
      </w:r>
      <w:r w:rsidRPr="00CF0108">
        <w:rPr>
          <w:lang w:val="vi-VN"/>
        </w:rPr>
        <w:t>ng trao đổi, nhận xét sản phẩm;</w:t>
      </w:r>
    </w:p>
    <w:p w14:paraId="7A008852" w14:textId="5642269C" w:rsidR="009B4075" w:rsidRPr="00CF0108" w:rsidRDefault="003044F6" w:rsidP="006C550C">
      <w:pPr>
        <w:spacing w:beforeLines="0" w:before="0" w:after="0" w:afterAutospacing="0" w:line="240" w:lineRule="auto"/>
        <w:ind w:firstLine="720"/>
        <w:rPr>
          <w:b/>
        </w:rPr>
      </w:pPr>
      <w:r w:rsidRPr="00CF0108">
        <w:rPr>
          <w:b/>
        </w:rPr>
        <w:t>N</w:t>
      </w:r>
      <w:r w:rsidRPr="00CF0108">
        <w:rPr>
          <w:b/>
          <w:lang w:val="vi-VN"/>
        </w:rPr>
        <w:t>ăng lực</w:t>
      </w:r>
      <w:r w:rsidRPr="00CF0108">
        <w:rPr>
          <w:b/>
        </w:rPr>
        <w:t xml:space="preserve"> </w:t>
      </w:r>
    </w:p>
    <w:p w14:paraId="69897093" w14:textId="69394CBF" w:rsidR="009B4075" w:rsidRPr="009F3FAC" w:rsidRDefault="003044F6" w:rsidP="009F3FAC">
      <w:pPr>
        <w:spacing w:beforeLines="0" w:before="0" w:after="0" w:afterAutospacing="0" w:line="240" w:lineRule="auto"/>
        <w:ind w:firstLine="720"/>
      </w:pPr>
      <w:r w:rsidRPr="00CF0108">
        <w:rPr>
          <w:lang w:val="vi-VN"/>
        </w:rPr>
        <w:t xml:space="preserve">Biết dùng vật liệu và công cụ để thực hành tạo nên bức tranh. </w:t>
      </w:r>
      <w:r w:rsidR="009F3FAC" w:rsidRPr="00CF0108">
        <w:t>Nhận biết và chia sẻ được cảm nhận về màu sắc và hình ảnh, sự vật trong sản phẩm.</w:t>
      </w:r>
      <w:r w:rsidR="009F3FAC">
        <w:rPr>
          <w:b/>
          <w:u w:val="single"/>
        </w:rPr>
        <w:t xml:space="preserve"> </w:t>
      </w:r>
    </w:p>
    <w:p w14:paraId="58B0B9ED" w14:textId="77777777" w:rsidR="009B4075" w:rsidRPr="006B5B3F" w:rsidRDefault="003044F6" w:rsidP="006C550C">
      <w:pPr>
        <w:spacing w:beforeLines="0" w:before="0" w:after="0" w:afterAutospacing="0" w:line="240" w:lineRule="auto"/>
        <w:ind w:firstLineChars="257" w:firstLine="722"/>
        <w:rPr>
          <w:b/>
          <w:u w:val="single"/>
        </w:rPr>
      </w:pPr>
      <w:r w:rsidRPr="006B5B3F">
        <w:rPr>
          <w:b/>
          <w:u w:val="single"/>
        </w:rPr>
        <w:t xml:space="preserve">II/ </w:t>
      </w:r>
      <w:r w:rsidRPr="006B5B3F">
        <w:rPr>
          <w:b/>
          <w:u w:val="single"/>
          <w:lang w:val="vi-VN"/>
        </w:rPr>
        <w:t>ĐỒ DÙNG DẠY HỌC</w:t>
      </w:r>
      <w:r w:rsidRPr="006B5B3F">
        <w:rPr>
          <w:b/>
          <w:u w:val="single"/>
        </w:rPr>
        <w:t>:</w:t>
      </w:r>
    </w:p>
    <w:p w14:paraId="0ED9A2FA" w14:textId="77777777" w:rsidR="009B4075" w:rsidRPr="00CF0108" w:rsidRDefault="003044F6" w:rsidP="006C550C">
      <w:pPr>
        <w:spacing w:beforeLines="0" w:before="0" w:after="0" w:afterAutospacing="0" w:line="240" w:lineRule="auto"/>
        <w:ind w:firstLineChars="257" w:firstLine="722"/>
        <w:rPr>
          <w:b/>
        </w:rPr>
      </w:pPr>
      <w:r w:rsidRPr="00CF0108">
        <w:rPr>
          <w:b/>
          <w:lang w:val="vi-VN"/>
        </w:rPr>
        <w:t>1. Giáo viên</w:t>
      </w:r>
      <w:r w:rsidRPr="00CF0108">
        <w:rPr>
          <w:b/>
        </w:rPr>
        <w:t>:</w:t>
      </w:r>
    </w:p>
    <w:p w14:paraId="4E4DF72F" w14:textId="5A03A4C6" w:rsidR="009B4075" w:rsidRPr="00CF0108" w:rsidRDefault="003044F6" w:rsidP="006C550C">
      <w:pPr>
        <w:spacing w:beforeLines="0" w:before="0" w:after="0" w:afterAutospacing="0" w:line="240" w:lineRule="auto"/>
        <w:ind w:firstLine="720"/>
        <w:rPr>
          <w:spacing w:val="-10"/>
          <w:lang w:val="vi-VN"/>
        </w:rPr>
      </w:pPr>
      <w:r w:rsidRPr="00CF0108">
        <w:rPr>
          <w:lang w:val="vi-VN"/>
        </w:rPr>
        <w:t>-</w:t>
      </w:r>
      <w:r w:rsidRPr="00CF0108">
        <w:t xml:space="preserve"> Máy tính, ti vi, bài giảng trình chiếu powerpoint, một số video, hình ảnh, tranh vẽ có 3 màu cơ bản là đỏ, vàng, xanh lam</w:t>
      </w:r>
      <w:r w:rsidRPr="00CF0108">
        <w:rPr>
          <w:spacing w:val="-10"/>
          <w:lang w:val="vi-VN"/>
        </w:rPr>
        <w:t>, một số tấm bìa màu có hình cơ bản; một số hình ảnh minh họa</w:t>
      </w:r>
      <w:r w:rsidRPr="00CF0108">
        <w:rPr>
          <w:spacing w:val="-10"/>
        </w:rPr>
        <w:t>, m</w:t>
      </w:r>
      <w:r w:rsidRPr="00CF0108">
        <w:rPr>
          <w:spacing w:val="-10"/>
          <w:lang w:val="vi-VN"/>
        </w:rPr>
        <w:t>ột số tranh, ảnh, đồ vật có chấm màu, nét, hình, mảng;</w:t>
      </w:r>
    </w:p>
    <w:p w14:paraId="20109FEA" w14:textId="77777777" w:rsidR="009B4075" w:rsidRDefault="003044F6" w:rsidP="006C550C">
      <w:pPr>
        <w:spacing w:beforeLines="0" w:before="0" w:after="0" w:afterAutospacing="0" w:line="240" w:lineRule="auto"/>
        <w:ind w:firstLine="720"/>
        <w:rPr>
          <w:spacing w:val="-10"/>
          <w:lang w:val="vi-VN"/>
        </w:rPr>
      </w:pPr>
      <w:r w:rsidRPr="00CF0108">
        <w:rPr>
          <w:spacing w:val="-10"/>
          <w:lang w:val="vi-VN"/>
        </w:rPr>
        <w:t>- Màu vẽ, giấy màu,…</w:t>
      </w:r>
    </w:p>
    <w:p w14:paraId="38D3A5AE" w14:textId="77777777" w:rsidR="009B4075" w:rsidRPr="00CF0108" w:rsidRDefault="003044F6" w:rsidP="006C550C">
      <w:pPr>
        <w:spacing w:beforeLines="0" w:before="0" w:after="0" w:afterAutospacing="0" w:line="240" w:lineRule="auto"/>
        <w:ind w:firstLineChars="257" w:firstLine="722"/>
        <w:rPr>
          <w:b/>
        </w:rPr>
      </w:pPr>
      <w:r w:rsidRPr="00CF0108">
        <w:rPr>
          <w:b/>
          <w:lang w:val="vi-VN"/>
        </w:rPr>
        <w:t>2. Học sinh</w:t>
      </w:r>
      <w:r w:rsidRPr="00CF0108">
        <w:rPr>
          <w:b/>
        </w:rPr>
        <w:t>:</w:t>
      </w:r>
    </w:p>
    <w:p w14:paraId="0DC6C697" w14:textId="13765EBF" w:rsidR="006C550C" w:rsidRPr="009F3FAC" w:rsidRDefault="003044F6" w:rsidP="009F3FAC">
      <w:pPr>
        <w:spacing w:beforeLines="0" w:before="0" w:after="0" w:afterAutospacing="0" w:line="240" w:lineRule="auto"/>
        <w:ind w:firstLine="720"/>
      </w:pPr>
      <w:r w:rsidRPr="00CF0108">
        <w:rPr>
          <w:lang w:val="vi-VN"/>
        </w:rPr>
        <w:t>- SGK, VBT</w:t>
      </w:r>
      <w:r w:rsidRPr="00CF0108">
        <w:t>,</w:t>
      </w:r>
      <w:r w:rsidRPr="00CF0108">
        <w:rPr>
          <w:lang w:val="vi-VN"/>
        </w:rPr>
        <w:t xml:space="preserve"> Bút chì, màu vẽ (bút sáp màu), giấy trắng, tẩy/gôm,</w:t>
      </w:r>
      <w:r w:rsidRPr="00CF0108">
        <w:t>…</w:t>
      </w:r>
    </w:p>
    <w:p w14:paraId="62B318D2" w14:textId="7FF5E40A" w:rsidR="004414A7" w:rsidRDefault="006B5B3F" w:rsidP="004414A7">
      <w:pPr>
        <w:spacing w:beforeLines="0" w:before="0" w:after="0" w:afterAutospacing="0" w:line="240" w:lineRule="auto"/>
        <w:ind w:firstLine="720"/>
        <w:rPr>
          <w:b/>
          <w:bCs/>
          <w:u w:val="single"/>
        </w:rPr>
      </w:pPr>
      <w:r>
        <w:rPr>
          <w:b/>
          <w:bCs/>
          <w:u w:val="single"/>
        </w:rPr>
        <w:t>I</w:t>
      </w:r>
      <w:r w:rsidR="009F3FAC">
        <w:rPr>
          <w:b/>
          <w:bCs/>
          <w:u w:val="single"/>
        </w:rPr>
        <w:t>II</w:t>
      </w:r>
      <w:r w:rsidR="003044F6" w:rsidRPr="006B5B3F">
        <w:rPr>
          <w:b/>
          <w:bCs/>
          <w:u w:val="single"/>
        </w:rPr>
        <w:t>. CÁC HOẠT ĐỘNG DẠY HỌC CHỦ YẾU</w:t>
      </w:r>
    </w:p>
    <w:p w14:paraId="6D16D055" w14:textId="4C332F87" w:rsidR="00971BC3" w:rsidRPr="004414A7" w:rsidRDefault="00971BC3" w:rsidP="004414A7">
      <w:pPr>
        <w:spacing w:beforeLines="0" w:before="0" w:after="0" w:afterAutospacing="0" w:line="240" w:lineRule="auto"/>
        <w:ind w:firstLine="720"/>
        <w:jc w:val="center"/>
        <w:rPr>
          <w:b/>
          <w:bCs/>
          <w:u w:val="single"/>
        </w:rPr>
      </w:pPr>
      <w:r w:rsidRPr="00CF0108">
        <w:rPr>
          <w:b/>
          <w:bCs/>
        </w:rPr>
        <w:t xml:space="preserve">TIẾT </w:t>
      </w:r>
      <w:r>
        <w:rPr>
          <w:b/>
          <w:bCs/>
        </w:rPr>
        <w:t>4</w:t>
      </w:r>
      <w:r w:rsidRPr="00CF0108">
        <w:rPr>
          <w:b/>
          <w:bCs/>
        </w:rPr>
        <w:t xml:space="preserve">. </w:t>
      </w:r>
      <w:r>
        <w:rPr>
          <w:b/>
          <w:bCs/>
        </w:rPr>
        <w:t>GÓC MĨ THUẬT CỦA EM</w:t>
      </w:r>
    </w:p>
    <w:p w14:paraId="1F432DFD" w14:textId="77777777" w:rsidR="00971BC3" w:rsidRPr="00CF0108" w:rsidRDefault="00971BC3" w:rsidP="006C550C">
      <w:pPr>
        <w:spacing w:beforeLines="0" w:before="0" w:after="0" w:afterAutospacing="0" w:line="240" w:lineRule="auto"/>
        <w:jc w:val="center"/>
        <w:rPr>
          <w:b/>
          <w:bCs/>
        </w:rPr>
      </w:pPr>
    </w:p>
    <w:tbl>
      <w:tblPr>
        <w:tblStyle w:val="LiBang"/>
        <w:tblW w:w="10031" w:type="dxa"/>
        <w:tblLook w:val="04A0" w:firstRow="1" w:lastRow="0" w:firstColumn="1" w:lastColumn="0" w:noHBand="0" w:noVBand="1"/>
      </w:tblPr>
      <w:tblGrid>
        <w:gridCol w:w="10031"/>
      </w:tblGrid>
      <w:tr w:rsidR="00971BC3" w:rsidRPr="00CF0108" w14:paraId="3CBA6ED9" w14:textId="77777777" w:rsidTr="00971BC3">
        <w:trPr>
          <w:trHeight w:val="90"/>
        </w:trPr>
        <w:tc>
          <w:tcPr>
            <w:tcW w:w="10031" w:type="dxa"/>
          </w:tcPr>
          <w:p w14:paraId="6F4805F8" w14:textId="0BCC14C5" w:rsidR="00971BC3" w:rsidRPr="00CF0108" w:rsidRDefault="00971BC3" w:rsidP="006C550C">
            <w:pPr>
              <w:spacing w:beforeLines="0" w:before="0" w:after="0" w:afterAutospacing="0" w:line="240" w:lineRule="auto"/>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n</w:t>
            </w:r>
            <w:r w:rsidRPr="00CF0108">
              <w:rPr>
                <w:b/>
                <w:bCs/>
              </w:rPr>
              <w:t>g</w:t>
            </w:r>
            <w:r w:rsidRPr="00CF0108">
              <w:rPr>
                <w:b/>
                <w:bCs/>
                <w:u w:val="single"/>
              </w:rPr>
              <w:t xml:space="preserve"> 1: Khởi đ</w:t>
            </w:r>
            <w:r w:rsidRPr="00CF0108">
              <w:rPr>
                <w:b/>
                <w:bCs/>
              </w:rPr>
              <w:t>ộ</w:t>
            </w:r>
            <w:r w:rsidRPr="00CF0108">
              <w:rPr>
                <w:b/>
                <w:bCs/>
                <w:u w:val="single"/>
              </w:rPr>
              <w:t>n</w:t>
            </w:r>
            <w:r w:rsidRPr="00CF0108">
              <w:rPr>
                <w:b/>
                <w:bCs/>
              </w:rPr>
              <w:t>g</w:t>
            </w:r>
            <w:r w:rsidRPr="00CF0108">
              <w:rPr>
                <w:b/>
                <w:bCs/>
                <w:u w:val="single"/>
              </w:rPr>
              <w:t xml:space="preserve"> </w:t>
            </w:r>
          </w:p>
          <w:p w14:paraId="73521B0D" w14:textId="61AF5CFD" w:rsidR="00971BC3" w:rsidRPr="00CF0108" w:rsidRDefault="00971BC3" w:rsidP="006C550C">
            <w:pPr>
              <w:spacing w:beforeLines="0" w:before="0" w:after="0" w:afterAutospacing="0" w:line="240" w:lineRule="auto"/>
              <w:ind w:firstLineChars="100" w:firstLine="280"/>
            </w:pPr>
            <w:r w:rsidRPr="00CF0108">
              <w:t xml:space="preserve">- </w:t>
            </w:r>
            <w:r w:rsidR="009F3FAC">
              <w:t>Nhóm trưởng</w:t>
            </w:r>
            <w:r w:rsidRPr="00CF0108">
              <w:t xml:space="preserve"> yêu cầu cả lớp hát vui</w:t>
            </w:r>
            <w:r w:rsidR="00714538">
              <w:t xml:space="preserve"> “</w:t>
            </w:r>
            <w:r w:rsidR="00714538" w:rsidRPr="00C265D2">
              <w:rPr>
                <w:lang w:val="vi-VN"/>
              </w:rPr>
              <w:t>Vườn cây của ba</w:t>
            </w:r>
            <w:r w:rsidR="00714538">
              <w:t>”</w:t>
            </w:r>
            <w:r w:rsidRPr="00CF0108">
              <w:t>.</w:t>
            </w:r>
          </w:p>
          <w:p w14:paraId="2FE4BF9A" w14:textId="77777777" w:rsidR="00971BC3" w:rsidRPr="00CF0108" w:rsidRDefault="00971BC3" w:rsidP="006C550C">
            <w:pPr>
              <w:spacing w:beforeLines="0" w:before="0" w:after="0" w:afterAutospacing="0" w:line="240" w:lineRule="auto"/>
              <w:ind w:firstLineChars="100" w:firstLine="280"/>
            </w:pPr>
            <w:r w:rsidRPr="00CF0108">
              <w:t>- Kiểm tra sĩ số, kiểm tra đồ dùng và sự chuẩn bị của HS.</w:t>
            </w:r>
          </w:p>
          <w:p w14:paraId="759756C7" w14:textId="1F8F47BB" w:rsidR="00971BC3" w:rsidRDefault="00971BC3" w:rsidP="006C550C">
            <w:pPr>
              <w:spacing w:beforeLines="0" w:before="0" w:after="0" w:afterAutospacing="0" w:line="240" w:lineRule="auto"/>
              <w:ind w:firstLineChars="100" w:firstLine="280"/>
            </w:pPr>
            <w:r w:rsidRPr="00CF0108">
              <w:t>- HS nhận xét, đánh giá, tuyên dương.</w:t>
            </w:r>
          </w:p>
          <w:p w14:paraId="7E19D180" w14:textId="77777777" w:rsidR="00C26527" w:rsidRDefault="00C26527" w:rsidP="00C26527">
            <w:pPr>
              <w:spacing w:beforeLines="0" w:before="0" w:after="0" w:afterAutospacing="0" w:line="240" w:lineRule="auto"/>
              <w:ind w:firstLineChars="100" w:firstLine="280"/>
            </w:pPr>
            <w:r>
              <w:t>- GV giới thiệu bài, ghi tựa bài bảng</w:t>
            </w:r>
          </w:p>
          <w:p w14:paraId="5419D554" w14:textId="3E1BF01B" w:rsidR="00C26527" w:rsidRPr="00CF0108" w:rsidRDefault="00C26527" w:rsidP="00C26527">
            <w:pPr>
              <w:spacing w:beforeLines="0" w:before="0" w:after="0" w:afterAutospacing="0" w:line="240" w:lineRule="auto"/>
              <w:ind w:firstLineChars="100" w:firstLine="280"/>
            </w:pPr>
            <w:r>
              <w:t>-  HS nhắc lại tên bài.</w:t>
            </w:r>
          </w:p>
          <w:p w14:paraId="62C8A77D" w14:textId="70FF61BD" w:rsidR="00714538" w:rsidRPr="00714538" w:rsidRDefault="00714538" w:rsidP="006C550C">
            <w:pPr>
              <w:spacing w:beforeLines="0" w:before="0" w:after="0" w:afterAutospacing="0" w:line="240" w:lineRule="auto"/>
              <w:jc w:val="center"/>
              <w:rPr>
                <w:b/>
                <w:u w:val="single"/>
              </w:rPr>
            </w:pPr>
            <w:r w:rsidRPr="00714538">
              <w:rPr>
                <w:b/>
                <w:u w:val="single"/>
                <w:lang w:val="vi-VN"/>
              </w:rPr>
              <w:t>H</w:t>
            </w:r>
            <w:r w:rsidRPr="00714538">
              <w:rPr>
                <w:b/>
                <w:u w:val="single"/>
              </w:rPr>
              <w:t xml:space="preserve">oạt </w:t>
            </w:r>
            <w:r w:rsidRPr="00714538">
              <w:rPr>
                <w:b/>
                <w:u w:val="single"/>
                <w:lang w:val="vi-VN"/>
              </w:rPr>
              <w:t>dộng 2:</w:t>
            </w:r>
            <w:r w:rsidR="00B67A93">
              <w:rPr>
                <w:b/>
                <w:u w:val="single"/>
              </w:rPr>
              <w:t xml:space="preserve"> </w:t>
            </w:r>
            <w:r w:rsidR="00C26527">
              <w:rPr>
                <w:b/>
                <w:u w:val="single"/>
                <w:lang w:val="vi-VN"/>
              </w:rPr>
              <w:t>Kh</w:t>
            </w:r>
            <w:r w:rsidR="00C26527">
              <w:rPr>
                <w:b/>
                <w:u w:val="single"/>
              </w:rPr>
              <w:t>ám phá:</w:t>
            </w:r>
            <w:r w:rsidRPr="00714538">
              <w:rPr>
                <w:b/>
                <w:u w:val="single"/>
              </w:rPr>
              <w:t xml:space="preserve"> </w:t>
            </w:r>
            <w:r w:rsidRPr="00714538">
              <w:rPr>
                <w:b/>
                <w:u w:val="single"/>
                <w:lang w:val="vi-VN"/>
              </w:rPr>
              <w:t>Giới thiệu Góc mĩ thuật của em</w:t>
            </w:r>
            <w:r>
              <w:rPr>
                <w:b/>
                <w:u w:val="single"/>
              </w:rPr>
              <w:t xml:space="preserve"> </w:t>
            </w:r>
          </w:p>
          <w:p w14:paraId="7A70C896" w14:textId="77777777" w:rsidR="00261CE5" w:rsidRPr="00261CE5" w:rsidRDefault="00261CE5" w:rsidP="006C550C">
            <w:pPr>
              <w:pStyle w:val="oancuaDanhsach"/>
              <w:spacing w:beforeLines="0" w:before="0" w:after="0" w:afterAutospacing="0"/>
              <w:ind w:left="0"/>
              <w:rPr>
                <w:rStyle w:val="fontstyle01"/>
                <w:rFonts w:ascii="Times New Roman" w:hAnsi="Times New Roman" w:cs="Times New Roman"/>
                <w:b w:val="0"/>
                <w:bCs w:val="0"/>
                <w:sz w:val="28"/>
                <w:szCs w:val="28"/>
                <w:lang w:val="vi-VN"/>
              </w:rPr>
            </w:pPr>
            <w:r w:rsidRPr="00261CE5">
              <w:rPr>
                <w:rFonts w:cs="Times New Roman"/>
                <w:sz w:val="28"/>
              </w:rPr>
              <w:t xml:space="preserve">    - </w:t>
            </w:r>
            <w:r w:rsidRPr="00261CE5">
              <w:rPr>
                <w:rFonts w:cs="Times New Roman"/>
                <w:sz w:val="28"/>
                <w:lang w:val="vi-VN"/>
              </w:rPr>
              <w:t>GV trao quà cho các nhóm (một số chi tiết cảnh vật phụ như cỏ, hoa, chim, bướm bằng giấy)</w:t>
            </w:r>
          </w:p>
          <w:p w14:paraId="53CC2491" w14:textId="77777777" w:rsidR="00261CE5" w:rsidRPr="00261CE5" w:rsidRDefault="00261CE5" w:rsidP="006C550C">
            <w:pPr>
              <w:pStyle w:val="oancuaDanhsach"/>
              <w:spacing w:beforeLines="0" w:before="0" w:after="0" w:afterAutospacing="0"/>
              <w:ind w:left="0"/>
              <w:rPr>
                <w:rFonts w:cs="Times New Roman"/>
                <w:b/>
                <w:sz w:val="28"/>
                <w:lang w:val="vi-VN" w:eastAsia="ko-KR"/>
              </w:rPr>
            </w:pPr>
            <w:r w:rsidRPr="00261CE5">
              <w:rPr>
                <w:rFonts w:cs="Times New Roman"/>
                <w:sz w:val="28"/>
              </w:rPr>
              <w:t xml:space="preserve">    - </w:t>
            </w:r>
            <w:r w:rsidRPr="00261CE5">
              <w:rPr>
                <w:rFonts w:cs="Times New Roman"/>
                <w:sz w:val="28"/>
                <w:lang w:val="vi-VN"/>
              </w:rPr>
              <w:t xml:space="preserve">Các nhóm thảo luận và xác định vị trí dán những chi tiết GV tặng để tranh đẹp hơn </w:t>
            </w:r>
          </w:p>
          <w:p w14:paraId="59A3B51A" w14:textId="77777777" w:rsidR="00261CE5" w:rsidRPr="00261CE5" w:rsidRDefault="00261CE5" w:rsidP="006C550C">
            <w:pPr>
              <w:pStyle w:val="oancuaDanhsach"/>
              <w:spacing w:beforeLines="0" w:before="0" w:after="0" w:afterAutospacing="0"/>
              <w:ind w:left="0"/>
              <w:rPr>
                <w:rFonts w:cs="Times New Roman"/>
                <w:b/>
                <w:sz w:val="28"/>
                <w:lang w:val="vi-VN" w:eastAsia="ko-KR"/>
              </w:rPr>
            </w:pPr>
            <w:r w:rsidRPr="00261CE5">
              <w:rPr>
                <w:rFonts w:cs="Times New Roman"/>
                <w:sz w:val="28"/>
              </w:rPr>
              <w:t xml:space="preserve">    - </w:t>
            </w:r>
            <w:r w:rsidRPr="00261CE5">
              <w:rPr>
                <w:rFonts w:cs="Times New Roman"/>
                <w:sz w:val="28"/>
                <w:lang w:val="vi-VN"/>
              </w:rPr>
              <w:t>Đặt tên cho tranh  và tìm góc trưng bày sp.</w:t>
            </w:r>
          </w:p>
          <w:p w14:paraId="78678BE5" w14:textId="77777777" w:rsidR="00261CE5" w:rsidRPr="00261CE5" w:rsidRDefault="00261CE5" w:rsidP="006C550C">
            <w:pPr>
              <w:spacing w:beforeLines="0" w:before="0" w:after="0" w:afterAutospacing="0" w:line="240" w:lineRule="auto"/>
              <w:ind w:firstLineChars="100" w:firstLine="280"/>
              <w:rPr>
                <w:rFonts w:cs="Times New Roman"/>
              </w:rPr>
            </w:pPr>
            <w:r w:rsidRPr="00261CE5">
              <w:rPr>
                <w:rFonts w:cs="Times New Roman"/>
              </w:rPr>
              <w:t xml:space="preserve">- </w:t>
            </w:r>
            <w:r w:rsidRPr="00261CE5">
              <w:rPr>
                <w:rFonts w:cs="Times New Roman"/>
                <w:lang w:val="vi-VN"/>
              </w:rPr>
              <w:t>Xếp hàng theo nhóm và đi một vòng thưởng thức các bức tranh mà các nhóm đã thực hiện xong.</w:t>
            </w:r>
          </w:p>
          <w:p w14:paraId="33CE3454" w14:textId="17BB4BC7" w:rsidR="00971BC3" w:rsidRPr="00CF0108" w:rsidRDefault="00971BC3" w:rsidP="006C550C">
            <w:pPr>
              <w:spacing w:beforeLines="0" w:before="0" w:after="0" w:afterAutospacing="0" w:line="240" w:lineRule="auto"/>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n</w:t>
            </w:r>
            <w:r w:rsidRPr="00CF0108">
              <w:rPr>
                <w:b/>
                <w:bCs/>
              </w:rPr>
              <w:t>g</w:t>
            </w:r>
            <w:r w:rsidRPr="00CF0108">
              <w:rPr>
                <w:b/>
                <w:bCs/>
                <w:u w:val="single"/>
              </w:rPr>
              <w:t xml:space="preserve"> </w:t>
            </w:r>
            <w:r w:rsidR="00714538">
              <w:rPr>
                <w:b/>
                <w:bCs/>
                <w:u w:val="single"/>
              </w:rPr>
              <w:t>3</w:t>
            </w:r>
            <w:r w:rsidRPr="00CF0108">
              <w:rPr>
                <w:b/>
                <w:bCs/>
                <w:u w:val="single"/>
              </w:rPr>
              <w:t>:</w:t>
            </w:r>
            <w:r w:rsidR="00B67A93">
              <w:rPr>
                <w:b/>
                <w:bCs/>
                <w:u w:val="single"/>
              </w:rPr>
              <w:t xml:space="preserve"> </w:t>
            </w:r>
            <w:r w:rsidR="00C26527">
              <w:rPr>
                <w:b/>
                <w:bCs/>
                <w:u w:val="single"/>
              </w:rPr>
              <w:t>Luyện tập -</w:t>
            </w:r>
            <w:r w:rsidRPr="00CF0108">
              <w:rPr>
                <w:b/>
                <w:bCs/>
                <w:u w:val="single"/>
              </w:rPr>
              <w:t xml:space="preserve"> Trưn</w:t>
            </w:r>
            <w:r w:rsidRPr="00CF0108">
              <w:rPr>
                <w:b/>
                <w:bCs/>
              </w:rPr>
              <w:t>g</w:t>
            </w:r>
            <w:r w:rsidRPr="00CF0108">
              <w:rPr>
                <w:b/>
                <w:bCs/>
                <w:u w:val="single"/>
              </w:rPr>
              <w:t xml:space="preserve"> bà</w:t>
            </w:r>
            <w:r w:rsidRPr="00CF0108">
              <w:rPr>
                <w:b/>
                <w:bCs/>
              </w:rPr>
              <w:t>y</w:t>
            </w:r>
            <w:r w:rsidRPr="00CF0108">
              <w:rPr>
                <w:b/>
                <w:bCs/>
                <w:u w:val="single"/>
              </w:rPr>
              <w:t xml:space="preserve"> sản </w:t>
            </w:r>
            <w:r w:rsidRPr="00CF0108">
              <w:rPr>
                <w:b/>
                <w:bCs/>
              </w:rPr>
              <w:t>p</w:t>
            </w:r>
            <w:r w:rsidRPr="00CF0108">
              <w:rPr>
                <w:b/>
                <w:bCs/>
                <w:u w:val="single"/>
              </w:rPr>
              <w:t xml:space="preserve">hẩm </w:t>
            </w:r>
          </w:p>
          <w:p w14:paraId="6B382749" w14:textId="77777777" w:rsidR="00971BC3" w:rsidRPr="00CF0108" w:rsidRDefault="00971BC3" w:rsidP="006C550C">
            <w:pPr>
              <w:spacing w:beforeLines="0" w:before="0" w:after="0" w:afterAutospacing="0" w:line="240" w:lineRule="auto"/>
              <w:ind w:firstLineChars="100" w:firstLine="280"/>
            </w:pPr>
            <w:r w:rsidRPr="00CF0108">
              <w:lastRenderedPageBreak/>
              <w:t>- HS chăm học chăm làm, có tinh thần tự học, nhiệt tình tham gia các công việc của tập thể.</w:t>
            </w:r>
          </w:p>
          <w:p w14:paraId="64480EAF" w14:textId="77777777" w:rsidR="00971BC3" w:rsidRPr="00CF0108" w:rsidRDefault="00971BC3" w:rsidP="006C550C">
            <w:pPr>
              <w:spacing w:beforeLines="0" w:before="0" w:after="0" w:afterAutospacing="0" w:line="240" w:lineRule="auto"/>
              <w:ind w:firstLineChars="100" w:firstLine="280"/>
              <w:rPr>
                <w:lang w:val="vi-VN"/>
              </w:rPr>
            </w:pPr>
            <w:r w:rsidRPr="00CF0108">
              <w:t xml:space="preserve">- </w:t>
            </w:r>
            <w:r w:rsidRPr="00CF0108">
              <w:rPr>
                <w:lang w:val="vi-VN"/>
              </w:rPr>
              <w:t>Biết trao đổi, thảo luận quá trình học/thực hành trưng bày, nêu tên sản phẩm.</w:t>
            </w:r>
          </w:p>
          <w:p w14:paraId="3B683075" w14:textId="77777777" w:rsidR="00971BC3" w:rsidRPr="00CF0108" w:rsidRDefault="00971BC3" w:rsidP="006C550C">
            <w:pPr>
              <w:spacing w:beforeLines="0" w:before="0" w:after="0" w:afterAutospacing="0" w:line="240" w:lineRule="auto"/>
              <w:ind w:firstLineChars="100" w:firstLine="280"/>
            </w:pPr>
            <w:r w:rsidRPr="00CF0108">
              <w:t>- Nhận biết và chia sẻ được cảm nhận về màu sắc và hình ảnh, sự vật trong sản phẩm.</w:t>
            </w:r>
            <w:r w:rsidRPr="00CF0108">
              <w:rPr>
                <w:lang w:val="vi-VN"/>
              </w:rPr>
              <w:t xml:space="preserve"> Biết trưng bày, nêu tên sản phẩm và phân biệt màu cơ bản</w:t>
            </w:r>
            <w:r w:rsidRPr="00CF0108">
              <w:t>.</w:t>
            </w:r>
          </w:p>
          <w:p w14:paraId="2717CD06" w14:textId="77777777" w:rsidR="00971BC3" w:rsidRPr="00CF0108" w:rsidRDefault="00971BC3" w:rsidP="006C550C">
            <w:pPr>
              <w:spacing w:beforeLines="0" w:before="0" w:after="0" w:afterAutospacing="0" w:line="240" w:lineRule="auto"/>
              <w:ind w:firstLineChars="100" w:firstLine="280"/>
            </w:pPr>
            <w:r w:rsidRPr="00CF0108">
              <w:t xml:space="preserve">- HS có ý thức </w:t>
            </w:r>
            <w:r w:rsidRPr="00CF0108">
              <w:rPr>
                <w:lang w:eastAsia="ko-KR"/>
              </w:rPr>
              <w:t>giữ gìn đồ dùng, sản phẩm mĩ thuật và bảo vệ môi trường.</w:t>
            </w:r>
          </w:p>
          <w:p w14:paraId="4A56D8EC" w14:textId="77777777" w:rsidR="00971BC3" w:rsidRPr="00C265D2" w:rsidRDefault="00971BC3" w:rsidP="006C550C">
            <w:pPr>
              <w:spacing w:beforeLines="0" w:before="0" w:after="0" w:afterAutospacing="0" w:line="240" w:lineRule="auto"/>
              <w:rPr>
                <w:b/>
                <w:i/>
                <w:lang w:val="vi-VN" w:eastAsia="ko-KR"/>
              </w:rPr>
            </w:pPr>
            <w:r w:rsidRPr="00C265D2">
              <w:rPr>
                <w:b/>
                <w:i/>
                <w:lang w:val="vi-VN" w:eastAsia="ko-KR"/>
              </w:rPr>
              <w:t>+ Hoàn thiện, trưng bày sản phẩm</w:t>
            </w:r>
          </w:p>
          <w:p w14:paraId="00CCB559" w14:textId="64E6EAEE" w:rsidR="00971BC3" w:rsidRPr="00C265D2" w:rsidRDefault="00971BC3" w:rsidP="006C550C">
            <w:pPr>
              <w:spacing w:beforeLines="0" w:before="0" w:after="0" w:afterAutospacing="0" w:line="240" w:lineRule="auto"/>
              <w:rPr>
                <w:lang w:val="vi-VN" w:eastAsia="ko-KR"/>
              </w:rPr>
            </w:pPr>
            <w:r w:rsidRPr="00C265D2">
              <w:rPr>
                <w:lang w:val="vi-VN" w:eastAsia="ko-KR"/>
              </w:rPr>
              <w:t>- HS hoàn thiện sản phẩm của mình/ nhóm.</w:t>
            </w:r>
          </w:p>
          <w:p w14:paraId="4855C21E" w14:textId="77777777" w:rsidR="00971BC3" w:rsidRPr="00C265D2" w:rsidRDefault="00971BC3" w:rsidP="006C550C">
            <w:pPr>
              <w:spacing w:beforeLines="0" w:before="0" w:after="0" w:afterAutospacing="0" w:line="240" w:lineRule="auto"/>
              <w:rPr>
                <w:b/>
                <w:i/>
                <w:lang w:val="vi-VN" w:eastAsia="ko-KR"/>
              </w:rPr>
            </w:pPr>
            <w:r w:rsidRPr="00C265D2">
              <w:rPr>
                <w:b/>
                <w:i/>
                <w:lang w:val="vi-VN" w:eastAsia="ko-KR"/>
              </w:rPr>
              <w:t>+ Phân tích, đánh giá</w:t>
            </w:r>
          </w:p>
          <w:p w14:paraId="1D04C7E0" w14:textId="77777777" w:rsidR="00971BC3" w:rsidRPr="00C265D2" w:rsidRDefault="00971BC3" w:rsidP="006C550C">
            <w:pPr>
              <w:spacing w:beforeLines="0" w:before="0" w:after="0" w:afterAutospacing="0" w:line="240" w:lineRule="auto"/>
              <w:rPr>
                <w:lang w:val="vi-VN" w:eastAsia="ko-KR"/>
              </w:rPr>
            </w:pPr>
            <w:r w:rsidRPr="00C265D2">
              <w:rPr>
                <w:lang w:val="vi-VN" w:eastAsia="ko-KR"/>
              </w:rPr>
              <w:t>- Hướng dẫn một số cách trưng bày sản phẩm.</w:t>
            </w:r>
          </w:p>
          <w:p w14:paraId="5B74AC8C" w14:textId="77777777" w:rsidR="00971BC3" w:rsidRPr="00C265D2" w:rsidRDefault="00971BC3" w:rsidP="006C550C">
            <w:pPr>
              <w:spacing w:beforeLines="0" w:before="0" w:after="0" w:afterAutospacing="0" w:line="240" w:lineRule="auto"/>
              <w:rPr>
                <w:lang w:val="vi-VN" w:eastAsia="ko-KR"/>
              </w:rPr>
            </w:pPr>
            <w:r w:rsidRPr="00C265D2">
              <w:rPr>
                <w:lang w:val="vi-VN" w:eastAsia="ko-KR"/>
              </w:rPr>
              <w:t>- Tổ chức cho HS giới thiệu sản phẩm, nhận xét, đánh giá.</w:t>
            </w:r>
          </w:p>
          <w:p w14:paraId="260C5E56" w14:textId="77777777" w:rsidR="00971BC3" w:rsidRPr="00C265D2" w:rsidRDefault="00971BC3" w:rsidP="006C550C">
            <w:pPr>
              <w:spacing w:beforeLines="0" w:before="0" w:after="0" w:afterAutospacing="0" w:line="240" w:lineRule="auto"/>
              <w:rPr>
                <w:lang w:val="vi-VN" w:eastAsia="ko-KR"/>
              </w:rPr>
            </w:pPr>
            <w:r w:rsidRPr="00C265D2">
              <w:rPr>
                <w:lang w:val="vi-VN" w:eastAsia="ko-KR"/>
              </w:rPr>
              <w:t>+ Câu hỏi gợi ý:</w:t>
            </w:r>
          </w:p>
          <w:p w14:paraId="438BDD29" w14:textId="5ABBC127" w:rsidR="00971BC3" w:rsidRPr="00C265D2" w:rsidRDefault="004414A7" w:rsidP="004414A7">
            <w:pPr>
              <w:pStyle w:val="oancuaDanhsach"/>
              <w:spacing w:beforeLines="0" w:before="0" w:after="0" w:afterAutospacing="0"/>
              <w:rPr>
                <w:sz w:val="28"/>
                <w:lang w:val="vi-VN" w:eastAsia="ko-KR"/>
              </w:rPr>
            </w:pPr>
            <w:r w:rsidRPr="004414A7">
              <w:rPr>
                <w:sz w:val="28"/>
                <w:lang w:val="vi-VN" w:eastAsia="ko-KR"/>
              </w:rPr>
              <w:t>*</w:t>
            </w:r>
            <w:r>
              <w:rPr>
                <w:sz w:val="28"/>
                <w:lang w:val="vi-VN" w:eastAsia="ko-KR"/>
              </w:rPr>
              <w:t xml:space="preserve"> </w:t>
            </w:r>
            <w:r w:rsidR="00971BC3" w:rsidRPr="00C265D2">
              <w:rPr>
                <w:sz w:val="28"/>
                <w:lang w:val="vi-VN" w:eastAsia="ko-KR"/>
              </w:rPr>
              <w:t>Em đã thực hiện sản phẩm mĩ thuật của chủ đề này như thế nào?</w:t>
            </w:r>
          </w:p>
          <w:p w14:paraId="67B05884" w14:textId="29873C2A" w:rsidR="00971BC3" w:rsidRPr="00C265D2" w:rsidRDefault="004414A7" w:rsidP="004414A7">
            <w:pPr>
              <w:pStyle w:val="oancuaDanhsach"/>
              <w:spacing w:beforeLines="0" w:before="0" w:after="0" w:afterAutospacing="0"/>
              <w:rPr>
                <w:sz w:val="28"/>
                <w:lang w:val="vi-VN" w:eastAsia="ko-KR"/>
              </w:rPr>
            </w:pPr>
            <w:r>
              <w:rPr>
                <w:sz w:val="28"/>
                <w:lang w:eastAsia="ko-KR"/>
              </w:rPr>
              <w:t xml:space="preserve">* </w:t>
            </w:r>
            <w:r w:rsidR="00971BC3" w:rsidRPr="00C265D2">
              <w:rPr>
                <w:sz w:val="28"/>
                <w:lang w:val="vi-VN" w:eastAsia="ko-KR"/>
              </w:rPr>
              <w:t>Sản phẩm nào có sử dụng màu cơ bản, đó là những màu gì?</w:t>
            </w:r>
          </w:p>
          <w:p w14:paraId="7340ABFF" w14:textId="3A669738" w:rsidR="00971BC3" w:rsidRPr="00C265D2" w:rsidRDefault="004414A7" w:rsidP="004414A7">
            <w:pPr>
              <w:pStyle w:val="oancuaDanhsach"/>
              <w:spacing w:beforeLines="0" w:before="0" w:after="0" w:afterAutospacing="0"/>
              <w:ind w:left="0"/>
              <w:rPr>
                <w:sz w:val="28"/>
                <w:lang w:val="vi-VN" w:eastAsia="ko-KR"/>
              </w:rPr>
            </w:pPr>
            <w:r>
              <w:rPr>
                <w:sz w:val="28"/>
                <w:lang w:eastAsia="ko-KR"/>
              </w:rPr>
              <w:t xml:space="preserve">          </w:t>
            </w:r>
            <w:r>
              <w:rPr>
                <w:sz w:val="28"/>
                <w:lang w:val="vi-VN" w:eastAsia="ko-KR"/>
              </w:rPr>
              <w:t xml:space="preserve">* </w:t>
            </w:r>
            <w:r w:rsidR="00971BC3" w:rsidRPr="00C265D2">
              <w:rPr>
                <w:sz w:val="28"/>
                <w:lang w:val="vi-VN" w:eastAsia="ko-KR"/>
              </w:rPr>
              <w:t>Sản phẩm nào được tạo bằng các chấm màu?</w:t>
            </w:r>
          </w:p>
          <w:p w14:paraId="131352FF" w14:textId="348C1A1C" w:rsidR="00971BC3" w:rsidRPr="00C265D2" w:rsidRDefault="004414A7" w:rsidP="004414A7">
            <w:pPr>
              <w:pStyle w:val="oancuaDanhsach"/>
              <w:spacing w:beforeLines="0" w:before="0" w:after="0" w:afterAutospacing="0"/>
              <w:rPr>
                <w:sz w:val="28"/>
                <w:lang w:val="vi-VN" w:eastAsia="ko-KR"/>
              </w:rPr>
            </w:pPr>
            <w:r>
              <w:rPr>
                <w:sz w:val="28"/>
                <w:lang w:eastAsia="ko-KR"/>
              </w:rPr>
              <w:t xml:space="preserve">* </w:t>
            </w:r>
            <w:r w:rsidR="00971BC3" w:rsidRPr="00C265D2">
              <w:rPr>
                <w:sz w:val="28"/>
                <w:lang w:val="vi-VN" w:eastAsia="ko-KR"/>
              </w:rPr>
              <w:t>Sản phẩm nào có nhiều nét, đó là những nét nào?</w:t>
            </w:r>
          </w:p>
          <w:p w14:paraId="6763AFC4" w14:textId="08155D5B" w:rsidR="00971BC3" w:rsidRPr="00C265D2" w:rsidRDefault="004414A7" w:rsidP="004414A7">
            <w:pPr>
              <w:pStyle w:val="oancuaDanhsach"/>
              <w:spacing w:beforeLines="0" w:before="0" w:after="0" w:afterAutospacing="0"/>
              <w:rPr>
                <w:sz w:val="28"/>
                <w:lang w:val="vi-VN" w:eastAsia="ko-KR"/>
              </w:rPr>
            </w:pPr>
            <w:r>
              <w:rPr>
                <w:sz w:val="28"/>
                <w:lang w:eastAsia="ko-KR"/>
              </w:rPr>
              <w:t xml:space="preserve">* </w:t>
            </w:r>
            <w:r w:rsidR="00971BC3" w:rsidRPr="00C265D2">
              <w:rPr>
                <w:sz w:val="28"/>
                <w:lang w:val="vi-VN" w:eastAsia="ko-KR"/>
              </w:rPr>
              <w:t>Sản phẩm nào tạo ra bằng hình, mảng?</w:t>
            </w:r>
          </w:p>
          <w:p w14:paraId="765AD5B4" w14:textId="6F2EE04D" w:rsidR="00971BC3" w:rsidRPr="00C265D2" w:rsidRDefault="004414A7" w:rsidP="004414A7">
            <w:pPr>
              <w:pStyle w:val="oancuaDanhsach"/>
              <w:spacing w:beforeLines="0" w:before="0" w:after="0" w:afterAutospacing="0"/>
              <w:ind w:left="0"/>
              <w:rPr>
                <w:sz w:val="28"/>
                <w:lang w:val="vi-VN" w:eastAsia="ko-KR"/>
              </w:rPr>
            </w:pPr>
            <w:r>
              <w:rPr>
                <w:sz w:val="28"/>
                <w:lang w:eastAsia="ko-KR"/>
              </w:rPr>
              <w:t xml:space="preserve">              * </w:t>
            </w:r>
            <w:r w:rsidR="00971BC3" w:rsidRPr="00C265D2">
              <w:rPr>
                <w:sz w:val="28"/>
                <w:lang w:val="vi-VN" w:eastAsia="ko-KR"/>
              </w:rPr>
              <w:t>Em thích những sản phẩm nào, vì sao?</w:t>
            </w:r>
          </w:p>
          <w:p w14:paraId="15C562FD" w14:textId="727ED1B1" w:rsidR="00971BC3" w:rsidRPr="00C265D2" w:rsidRDefault="004414A7" w:rsidP="004414A7">
            <w:pPr>
              <w:pStyle w:val="oancuaDanhsach"/>
              <w:spacing w:beforeLines="0" w:before="0" w:after="0" w:afterAutospacing="0"/>
              <w:rPr>
                <w:sz w:val="28"/>
                <w:lang w:val="vi-VN" w:eastAsia="ko-KR"/>
              </w:rPr>
            </w:pPr>
            <w:r>
              <w:rPr>
                <w:sz w:val="28"/>
                <w:lang w:eastAsia="ko-KR"/>
              </w:rPr>
              <w:t xml:space="preserve">    * </w:t>
            </w:r>
            <w:r w:rsidR="00971BC3" w:rsidRPr="00C265D2">
              <w:rPr>
                <w:sz w:val="28"/>
                <w:lang w:val="vi-VN" w:eastAsia="ko-KR"/>
              </w:rPr>
              <w:t>Em sẽ giữ gìn sản phẩm bằng cách nào và sử dụng sản phẩm này để làm gì?</w:t>
            </w:r>
          </w:p>
          <w:p w14:paraId="50733C7B" w14:textId="77777777" w:rsidR="00971BC3" w:rsidRPr="00C265D2" w:rsidRDefault="00971BC3" w:rsidP="006C550C">
            <w:pPr>
              <w:pStyle w:val="oancuaDanhsach"/>
              <w:numPr>
                <w:ilvl w:val="0"/>
                <w:numId w:val="19"/>
              </w:numPr>
              <w:spacing w:beforeLines="0" w:before="0" w:after="0" w:afterAutospacing="0"/>
              <w:ind w:left="567" w:hanging="560"/>
              <w:rPr>
                <w:sz w:val="28"/>
                <w:lang w:val="vi-VN" w:eastAsia="ko-KR"/>
              </w:rPr>
            </w:pPr>
            <w:r w:rsidRPr="00C265D2">
              <w:rPr>
                <w:sz w:val="28"/>
                <w:lang w:val="vi-VN" w:eastAsia="ko-KR"/>
              </w:rPr>
              <w:t>GV đánh giá, nhận xét, tổng kết chủ đề; tuyên dương, khuyến khích HS; chọn sản phẩm lưu giữ để trưng bày triển lãm.</w:t>
            </w:r>
          </w:p>
          <w:p w14:paraId="6FE419D7" w14:textId="77777777" w:rsidR="00971BC3" w:rsidRPr="00C265D2" w:rsidRDefault="00971BC3" w:rsidP="006C550C">
            <w:pPr>
              <w:pStyle w:val="oancuaDanhsach"/>
              <w:numPr>
                <w:ilvl w:val="0"/>
                <w:numId w:val="19"/>
              </w:numPr>
              <w:spacing w:beforeLines="0" w:before="0" w:after="0" w:afterAutospacing="0"/>
              <w:ind w:left="567" w:hanging="560"/>
              <w:rPr>
                <w:sz w:val="28"/>
                <w:lang w:val="vi-VN" w:eastAsia="ko-KR"/>
              </w:rPr>
            </w:pPr>
            <w:r w:rsidRPr="00C265D2">
              <w:rPr>
                <w:sz w:val="28"/>
                <w:lang w:val="vi-VN" w:eastAsia="ko-KR"/>
              </w:rPr>
              <w:t>Giáo dục HS biết yêu quý, giữ gìn đồ dùng học tập và sản phẩm mĩ thuật.</w:t>
            </w:r>
          </w:p>
          <w:p w14:paraId="5249707C" w14:textId="063F7A66" w:rsidR="00714538" w:rsidRPr="00714538" w:rsidRDefault="00714538" w:rsidP="006C550C">
            <w:pPr>
              <w:spacing w:beforeLines="0" w:before="0" w:after="0" w:afterAutospacing="0" w:line="240" w:lineRule="auto"/>
              <w:jc w:val="center"/>
              <w:rPr>
                <w:b/>
                <w:bCs/>
                <w:u w:val="single"/>
                <w:lang w:val="vi-VN"/>
              </w:rPr>
            </w:pPr>
            <w:r w:rsidRPr="00714538">
              <w:rPr>
                <w:b/>
                <w:bCs/>
                <w:u w:val="single"/>
                <w:lang w:val="vi-VN"/>
              </w:rPr>
              <w:t xml:space="preserve">Hoạt động </w:t>
            </w:r>
            <w:r>
              <w:rPr>
                <w:b/>
                <w:bCs/>
                <w:u w:val="single"/>
              </w:rPr>
              <w:t>4</w:t>
            </w:r>
            <w:r w:rsidRPr="00714538">
              <w:rPr>
                <w:b/>
                <w:bCs/>
                <w:u w:val="single"/>
                <w:lang w:val="vi-VN"/>
              </w:rPr>
              <w:t>: Củng cố, dặ</w:t>
            </w:r>
            <w:r>
              <w:rPr>
                <w:b/>
                <w:bCs/>
                <w:u w:val="single"/>
                <w:lang w:val="vi-VN"/>
              </w:rPr>
              <w:t xml:space="preserve">n dò </w:t>
            </w:r>
          </w:p>
          <w:p w14:paraId="666D1F2F" w14:textId="77777777" w:rsidR="00714538" w:rsidRDefault="00714538" w:rsidP="006C550C">
            <w:pPr>
              <w:spacing w:beforeLines="0" w:before="0" w:after="0" w:afterAutospacing="0" w:line="240" w:lineRule="auto"/>
              <w:rPr>
                <w:lang w:val="vi-VN"/>
              </w:rPr>
            </w:pPr>
            <w:r w:rsidRPr="00C265D2">
              <w:rPr>
                <w:lang w:val="vi-VN"/>
              </w:rPr>
              <w:t xml:space="preserve">- GV nhận xét tiết học, tuyên dương, khuyến khích HS; Về nhà em quan sát thêm những </w:t>
            </w:r>
            <w:r>
              <w:t>ngôi nhà</w:t>
            </w:r>
            <w:r w:rsidRPr="00C265D2">
              <w:rPr>
                <w:lang w:val="vi-VN"/>
              </w:rPr>
              <w:t xml:space="preserve"> xung quanh em.</w:t>
            </w:r>
          </w:p>
          <w:p w14:paraId="03523BA0" w14:textId="77777777" w:rsidR="00714538" w:rsidRPr="00714538" w:rsidRDefault="00714538" w:rsidP="006C550C">
            <w:pPr>
              <w:spacing w:beforeLines="0" w:before="0" w:after="0" w:afterAutospacing="0" w:line="240" w:lineRule="auto"/>
              <w:rPr>
                <w:lang w:val="vi-VN"/>
              </w:rPr>
            </w:pPr>
            <w:r>
              <w:t>-</w:t>
            </w:r>
            <w:r w:rsidRPr="00C265D2">
              <w:rPr>
                <w:lang w:val="vi-VN"/>
              </w:rPr>
              <w:t>Chuẩn bị đồ dùng cho bài học tiếp theo.</w:t>
            </w:r>
          </w:p>
          <w:p w14:paraId="40C8CFF0" w14:textId="77777777" w:rsidR="004414A7" w:rsidRPr="004414A7" w:rsidRDefault="004414A7" w:rsidP="004414A7">
            <w:pPr>
              <w:spacing w:beforeLines="0" w:before="0" w:after="0" w:afterAutospacing="0" w:line="240" w:lineRule="auto"/>
              <w:ind w:firstLineChars="100" w:firstLine="280"/>
              <w:rPr>
                <w:lang w:eastAsia="ko-KR"/>
              </w:rPr>
            </w:pPr>
            <w:r w:rsidRPr="004414A7">
              <w:rPr>
                <w:lang w:eastAsia="ko-KR"/>
              </w:rPr>
              <w:t xml:space="preserve">    * Giáo dục học sinh</w:t>
            </w:r>
          </w:p>
          <w:p w14:paraId="72DDEF7E" w14:textId="77777777" w:rsidR="004414A7" w:rsidRPr="004414A7" w:rsidRDefault="004414A7" w:rsidP="004414A7">
            <w:pPr>
              <w:spacing w:beforeLines="0" w:before="0" w:after="0" w:afterAutospacing="0" w:line="240" w:lineRule="auto"/>
              <w:ind w:firstLineChars="100" w:firstLine="280"/>
              <w:rPr>
                <w:lang w:eastAsia="ko-KR"/>
              </w:rPr>
            </w:pPr>
            <w:r w:rsidRPr="004414A7">
              <w:rPr>
                <w:lang w:eastAsia="ko-KR"/>
              </w:rPr>
              <w:t xml:space="preserve">    * Nhận xét tiết học</w:t>
            </w:r>
          </w:p>
          <w:p w14:paraId="04C60BAC" w14:textId="4739B5A6" w:rsidR="00971BC3" w:rsidRPr="00CF0108" w:rsidRDefault="004414A7" w:rsidP="004414A7">
            <w:pPr>
              <w:spacing w:beforeLines="0" w:before="0" w:after="0" w:afterAutospacing="0" w:line="240" w:lineRule="auto"/>
              <w:ind w:firstLineChars="100" w:firstLine="280"/>
              <w:rPr>
                <w:lang w:eastAsia="ko-KR"/>
              </w:rPr>
            </w:pPr>
            <w:r w:rsidRPr="004414A7">
              <w:rPr>
                <w:lang w:eastAsia="ko-KR"/>
              </w:rPr>
              <w:t xml:space="preserve">    * Củng cố- Dặn dò</w:t>
            </w:r>
          </w:p>
        </w:tc>
      </w:tr>
    </w:tbl>
    <w:p w14:paraId="573B4F7E" w14:textId="77777777" w:rsidR="009B4075" w:rsidRPr="00CF0108" w:rsidRDefault="006B5B3F" w:rsidP="006C550C">
      <w:pPr>
        <w:spacing w:beforeLines="0" w:before="0" w:after="0" w:afterAutospacing="0" w:line="240" w:lineRule="auto"/>
        <w:rPr>
          <w:b/>
          <w:bCs/>
        </w:rPr>
      </w:pPr>
      <w:r>
        <w:rPr>
          <w:b/>
          <w:bCs/>
        </w:rPr>
        <w:lastRenderedPageBreak/>
        <w:t>I</w:t>
      </w:r>
      <w:r w:rsidR="003044F6" w:rsidRPr="00CF0108">
        <w:rPr>
          <w:b/>
          <w:bCs/>
        </w:rPr>
        <w:t>V/ ĐIỀU CHỈNH SAU TIẾT DẠY:</w:t>
      </w:r>
    </w:p>
    <w:p w14:paraId="3F80471D" w14:textId="5A4BB84C" w:rsidR="007D5C26" w:rsidRDefault="003044F6" w:rsidP="004414A7">
      <w:pPr>
        <w:spacing w:beforeLines="0" w:before="0" w:after="0" w:afterAutospacing="0" w:line="240" w:lineRule="auto"/>
      </w:pPr>
      <w:r w:rsidRPr="00CF0108">
        <w:t>….…………………………………………………………………………………………………………………………………………………………………………………………………………………………………………………………………………………………………………………………………………………………………………………………………………………………………………………………………</w:t>
      </w:r>
    </w:p>
    <w:p w14:paraId="79E163D2" w14:textId="77777777" w:rsidR="00036543" w:rsidRDefault="00036543" w:rsidP="006C550C">
      <w:pPr>
        <w:tabs>
          <w:tab w:val="left" w:pos="1260"/>
        </w:tabs>
        <w:spacing w:beforeLines="0" w:before="0" w:after="0" w:afterAutospacing="0" w:line="240" w:lineRule="auto"/>
      </w:pPr>
    </w:p>
    <w:p w14:paraId="0A081C62" w14:textId="77777777" w:rsidR="00036543" w:rsidRDefault="00036543" w:rsidP="006C550C">
      <w:pPr>
        <w:tabs>
          <w:tab w:val="left" w:pos="1260"/>
        </w:tabs>
        <w:spacing w:beforeLines="0" w:before="0" w:after="0" w:afterAutospacing="0" w:line="240" w:lineRule="auto"/>
      </w:pPr>
    </w:p>
    <w:p w14:paraId="44F86CDC" w14:textId="77777777" w:rsidR="00036543" w:rsidRDefault="00036543" w:rsidP="006C550C">
      <w:pPr>
        <w:tabs>
          <w:tab w:val="left" w:pos="1260"/>
        </w:tabs>
        <w:spacing w:beforeLines="0" w:before="0" w:after="0" w:afterAutospacing="0" w:line="240" w:lineRule="auto"/>
      </w:pPr>
    </w:p>
    <w:p w14:paraId="6CEDE8DE" w14:textId="77777777" w:rsidR="00036543" w:rsidRDefault="00036543" w:rsidP="006C550C">
      <w:pPr>
        <w:tabs>
          <w:tab w:val="left" w:pos="1260"/>
        </w:tabs>
        <w:spacing w:beforeLines="0" w:before="0" w:after="0" w:afterAutospacing="0" w:line="240" w:lineRule="auto"/>
      </w:pPr>
    </w:p>
    <w:p w14:paraId="64C585BA" w14:textId="77777777" w:rsidR="00C26527" w:rsidRDefault="00C26527" w:rsidP="006C550C">
      <w:pPr>
        <w:tabs>
          <w:tab w:val="left" w:pos="1260"/>
        </w:tabs>
        <w:spacing w:beforeLines="0" w:before="0" w:after="0" w:afterAutospacing="0" w:line="240" w:lineRule="auto"/>
      </w:pPr>
    </w:p>
    <w:p w14:paraId="34E2EA71" w14:textId="77777777" w:rsidR="00C26527" w:rsidRDefault="00C26527" w:rsidP="006C550C">
      <w:pPr>
        <w:tabs>
          <w:tab w:val="left" w:pos="1260"/>
        </w:tabs>
        <w:spacing w:beforeLines="0" w:before="0" w:after="0" w:afterAutospacing="0" w:line="240" w:lineRule="auto"/>
      </w:pPr>
    </w:p>
    <w:p w14:paraId="03490241" w14:textId="77777777" w:rsidR="00C26527" w:rsidRDefault="00C26527" w:rsidP="006C550C">
      <w:pPr>
        <w:tabs>
          <w:tab w:val="left" w:pos="1260"/>
        </w:tabs>
        <w:spacing w:beforeLines="0" w:before="0" w:after="0" w:afterAutospacing="0" w:line="240" w:lineRule="auto"/>
      </w:pPr>
    </w:p>
    <w:p w14:paraId="40624A8C" w14:textId="77777777" w:rsidR="00C26527" w:rsidRDefault="00C26527" w:rsidP="006C550C">
      <w:pPr>
        <w:tabs>
          <w:tab w:val="left" w:pos="1260"/>
        </w:tabs>
        <w:spacing w:beforeLines="0" w:before="0" w:after="0" w:afterAutospacing="0" w:line="240" w:lineRule="auto"/>
      </w:pPr>
    </w:p>
    <w:p w14:paraId="1B586242" w14:textId="77777777" w:rsidR="00036543" w:rsidRDefault="00036543" w:rsidP="006C550C">
      <w:pPr>
        <w:tabs>
          <w:tab w:val="left" w:pos="1260"/>
        </w:tabs>
        <w:spacing w:beforeLines="0" w:before="0" w:after="0" w:afterAutospacing="0" w:line="240" w:lineRule="auto"/>
      </w:pPr>
    </w:p>
    <w:p w14:paraId="22F20706" w14:textId="77777777" w:rsidR="00036543" w:rsidRDefault="00036543" w:rsidP="006C550C">
      <w:pPr>
        <w:tabs>
          <w:tab w:val="left" w:pos="1260"/>
        </w:tabs>
        <w:spacing w:beforeLines="0" w:before="0" w:after="0" w:afterAutospacing="0" w:line="240" w:lineRule="auto"/>
      </w:pPr>
    </w:p>
    <w:p w14:paraId="5C07F6E3" w14:textId="2965DC27" w:rsidR="00F95B90" w:rsidRPr="007D5C26" w:rsidRDefault="00F95B90" w:rsidP="006C550C">
      <w:pPr>
        <w:tabs>
          <w:tab w:val="left" w:pos="1260"/>
        </w:tabs>
        <w:spacing w:beforeLines="0" w:before="0" w:after="0" w:afterAutospacing="0" w:line="240" w:lineRule="auto"/>
      </w:pPr>
      <w:r w:rsidRPr="00CF0108">
        <w:lastRenderedPageBreak/>
        <w:t xml:space="preserve">Ngày dạy: Tiết 1 – Tuần </w:t>
      </w:r>
      <w:r w:rsidR="00714538">
        <w:t>5</w:t>
      </w:r>
      <w:r w:rsidRPr="00CF0108">
        <w:t xml:space="preserve">, ngày </w:t>
      </w:r>
      <w:r w:rsidR="004414A7">
        <w:t>0</w:t>
      </w:r>
      <w:r w:rsidR="00FA4367">
        <w:t>9</w:t>
      </w:r>
      <w:r w:rsidRPr="00CF0108">
        <w:t>/</w:t>
      </w:r>
      <w:r w:rsidR="004414A7">
        <w:t xml:space="preserve">10 </w:t>
      </w:r>
      <w:r w:rsidRPr="00CF0108">
        <w:t>/20</w:t>
      </w:r>
      <w:r w:rsidR="007D5C26">
        <w:t>2</w:t>
      </w:r>
      <w:r w:rsidR="004917B2">
        <w:t>5</w:t>
      </w:r>
      <w:r w:rsidRPr="00CF0108">
        <w:rPr>
          <w:lang w:val="vi-VN"/>
        </w:rPr>
        <w:t xml:space="preserve">       </w:t>
      </w:r>
      <w:r w:rsidR="004917B2">
        <w:t xml:space="preserve">   </w:t>
      </w:r>
      <w:r w:rsidRPr="00CF0108">
        <w:t xml:space="preserve">Tiết 2 – Tuần </w:t>
      </w:r>
      <w:r w:rsidR="00714538">
        <w:t>6</w:t>
      </w:r>
      <w:r w:rsidRPr="00CF0108">
        <w:t>, ngày</w:t>
      </w:r>
      <w:r w:rsidR="004414A7">
        <w:t xml:space="preserve"> 16</w:t>
      </w:r>
      <w:r w:rsidRPr="00CF0108">
        <w:t xml:space="preserve"> /</w:t>
      </w:r>
      <w:r w:rsidR="004414A7">
        <w:t>10</w:t>
      </w:r>
      <w:r w:rsidRPr="00CF0108">
        <w:t>/20</w:t>
      </w:r>
      <w:r w:rsidR="007D5C26">
        <w:t>2</w:t>
      </w:r>
      <w:r w:rsidR="004917B2">
        <w:t>5</w:t>
      </w:r>
    </w:p>
    <w:p w14:paraId="38975A80" w14:textId="34075A10" w:rsidR="00F95B90" w:rsidRDefault="00F95B90" w:rsidP="006C550C">
      <w:pPr>
        <w:tabs>
          <w:tab w:val="left" w:pos="1260"/>
        </w:tabs>
        <w:spacing w:beforeLines="0" w:before="0" w:after="0" w:afterAutospacing="0" w:line="240" w:lineRule="auto"/>
      </w:pPr>
      <w:r w:rsidRPr="00CF0108">
        <w:tab/>
        <w:t xml:space="preserve">Tiết 3 – Tuần </w:t>
      </w:r>
      <w:r w:rsidR="00714538">
        <w:t>7</w:t>
      </w:r>
      <w:r w:rsidRPr="00CF0108">
        <w:t xml:space="preserve">, ngày </w:t>
      </w:r>
      <w:r w:rsidR="004414A7">
        <w:t>2</w:t>
      </w:r>
      <w:r w:rsidR="00FA4367">
        <w:t>3</w:t>
      </w:r>
      <w:r w:rsidRPr="00CF0108">
        <w:t>/</w:t>
      </w:r>
      <w:r w:rsidR="004414A7">
        <w:t>10</w:t>
      </w:r>
      <w:r w:rsidRPr="00CF0108">
        <w:t>/20</w:t>
      </w:r>
      <w:r w:rsidR="007D5C26">
        <w:t>2</w:t>
      </w:r>
      <w:r w:rsidR="004917B2">
        <w:t>5</w:t>
      </w:r>
      <w:r w:rsidR="004414A7">
        <w:t xml:space="preserve">        </w:t>
      </w:r>
      <w:r w:rsidR="00714538" w:rsidRPr="00CF0108">
        <w:t xml:space="preserve">Tiết </w:t>
      </w:r>
      <w:r w:rsidR="00714538">
        <w:t>4</w:t>
      </w:r>
      <w:r w:rsidR="00714538" w:rsidRPr="00CF0108">
        <w:t xml:space="preserve"> – Tuần </w:t>
      </w:r>
      <w:r w:rsidR="00714538">
        <w:t>8</w:t>
      </w:r>
      <w:r w:rsidR="00714538" w:rsidRPr="00CF0108">
        <w:t>, ngày</w:t>
      </w:r>
      <w:r w:rsidR="004414A7">
        <w:t xml:space="preserve"> </w:t>
      </w:r>
      <w:r w:rsidR="004917B2">
        <w:t>30</w:t>
      </w:r>
      <w:r w:rsidR="00714538" w:rsidRPr="00CF0108">
        <w:t xml:space="preserve"> /</w:t>
      </w:r>
      <w:r w:rsidR="004414A7">
        <w:t>10</w:t>
      </w:r>
      <w:r w:rsidR="00714538" w:rsidRPr="00CF0108">
        <w:t>/20</w:t>
      </w:r>
      <w:r w:rsidR="007D5C26">
        <w:t>2</w:t>
      </w:r>
      <w:r w:rsidR="004917B2">
        <w:t>5</w:t>
      </w:r>
      <w:r w:rsidRPr="00CF0108">
        <w:tab/>
      </w:r>
    </w:p>
    <w:p w14:paraId="3FDA0A9D" w14:textId="77777777" w:rsidR="007D5C26" w:rsidRDefault="007D5C26" w:rsidP="007D5C26">
      <w:pPr>
        <w:spacing w:before="120" w:after="0" w:afterAutospacing="0" w:line="240" w:lineRule="auto"/>
        <w:jc w:val="center"/>
        <w:rPr>
          <w:b/>
          <w:color w:val="000000" w:themeColor="text1"/>
          <w:sz w:val="36"/>
          <w:szCs w:val="36"/>
          <w:lang w:val="vi-VN"/>
        </w:rPr>
      </w:pPr>
      <w:r>
        <w:rPr>
          <w:b/>
          <w:color w:val="000000" w:themeColor="text1"/>
          <w:sz w:val="36"/>
          <w:szCs w:val="36"/>
          <w:lang w:val="vi-VN"/>
        </w:rPr>
        <w:t>KẾ HOẠCH BÀI DẠY</w:t>
      </w:r>
    </w:p>
    <w:p w14:paraId="07CC3355" w14:textId="43A8E83A" w:rsidR="007D5C26" w:rsidRPr="007D5C26" w:rsidRDefault="007D5C26" w:rsidP="007D5C26">
      <w:pPr>
        <w:spacing w:before="120" w:after="0" w:afterAutospacing="0" w:line="240" w:lineRule="auto"/>
        <w:jc w:val="center"/>
        <w:rPr>
          <w:b/>
          <w:color w:val="000000" w:themeColor="text1"/>
          <w:sz w:val="36"/>
          <w:szCs w:val="36"/>
        </w:rPr>
      </w:pPr>
      <w:r>
        <w:rPr>
          <w:b/>
          <w:color w:val="000000" w:themeColor="text1"/>
          <w:sz w:val="36"/>
          <w:szCs w:val="36"/>
          <w:lang w:val="vi-VN"/>
        </w:rPr>
        <w:t>MÔN: MỸ THUẬT</w:t>
      </w:r>
    </w:p>
    <w:p w14:paraId="2177B9E4" w14:textId="77777777" w:rsidR="00F95B90" w:rsidRPr="00CF0108" w:rsidRDefault="00F95B90" w:rsidP="006C550C">
      <w:pPr>
        <w:spacing w:beforeLines="0" w:before="0" w:after="0" w:afterAutospacing="0" w:line="240" w:lineRule="auto"/>
        <w:jc w:val="center"/>
        <w:rPr>
          <w:rFonts w:cs="Times New Roman"/>
          <w:b/>
          <w:sz w:val="32"/>
          <w:szCs w:val="32"/>
          <w:lang w:val="vi-VN"/>
        </w:rPr>
      </w:pPr>
      <w:r w:rsidRPr="00CF0108">
        <w:rPr>
          <w:rFonts w:cs="Times New Roman"/>
          <w:b/>
          <w:sz w:val="32"/>
          <w:szCs w:val="32"/>
          <w:lang w:val="vi-VN"/>
        </w:rPr>
        <w:t>Chủ đề</w:t>
      </w:r>
      <w:r w:rsidRPr="00CF0108">
        <w:rPr>
          <w:rFonts w:cs="Times New Roman"/>
          <w:b/>
          <w:sz w:val="32"/>
          <w:szCs w:val="32"/>
        </w:rPr>
        <w:t xml:space="preserve"> 2</w:t>
      </w:r>
      <w:r w:rsidRPr="00CF0108">
        <w:rPr>
          <w:rFonts w:cs="Times New Roman"/>
          <w:b/>
          <w:sz w:val="32"/>
          <w:szCs w:val="32"/>
          <w:lang w:val="vi-VN"/>
        </w:rPr>
        <w:t>: NGÔI NHÀ CỦA EM</w:t>
      </w:r>
    </w:p>
    <w:p w14:paraId="09232E0F" w14:textId="77777777" w:rsidR="00F95B90" w:rsidRDefault="00F95B90" w:rsidP="006C550C">
      <w:pPr>
        <w:spacing w:beforeLines="0" w:before="0" w:after="0" w:afterAutospacing="0" w:line="240" w:lineRule="auto"/>
        <w:jc w:val="center"/>
        <w:rPr>
          <w:rFonts w:cs="Times New Roman"/>
          <w:b/>
          <w:sz w:val="32"/>
          <w:szCs w:val="32"/>
        </w:rPr>
      </w:pPr>
      <w:r w:rsidRPr="00CF0108">
        <w:rPr>
          <w:rFonts w:cs="Times New Roman"/>
          <w:b/>
          <w:sz w:val="32"/>
          <w:szCs w:val="32"/>
          <w:lang w:val="vi-VN"/>
        </w:rPr>
        <w:t xml:space="preserve">Thời lượng: </w:t>
      </w:r>
      <w:r w:rsidR="00714538">
        <w:rPr>
          <w:rFonts w:cs="Times New Roman"/>
          <w:b/>
          <w:sz w:val="32"/>
          <w:szCs w:val="32"/>
        </w:rPr>
        <w:t>4</w:t>
      </w:r>
      <w:r w:rsidRPr="00CF0108">
        <w:rPr>
          <w:rFonts w:cs="Times New Roman"/>
          <w:b/>
          <w:sz w:val="32"/>
          <w:szCs w:val="32"/>
          <w:lang w:val="vi-VN"/>
        </w:rPr>
        <w:t xml:space="preserve"> tiết</w:t>
      </w:r>
    </w:p>
    <w:p w14:paraId="10453C3B" w14:textId="77777777" w:rsidR="007D5C26" w:rsidRDefault="007D5C26" w:rsidP="006C550C">
      <w:pPr>
        <w:spacing w:beforeLines="0" w:before="0" w:after="0" w:afterAutospacing="0" w:line="240" w:lineRule="auto"/>
        <w:jc w:val="center"/>
        <w:rPr>
          <w:rFonts w:cs="Times New Roman"/>
          <w:b/>
          <w:sz w:val="32"/>
          <w:szCs w:val="32"/>
        </w:rPr>
      </w:pPr>
    </w:p>
    <w:p w14:paraId="6CF70126" w14:textId="77777777" w:rsidR="007D5C26" w:rsidRPr="007D5C26" w:rsidRDefault="007D5C26" w:rsidP="006C550C">
      <w:pPr>
        <w:spacing w:beforeLines="0" w:before="0" w:after="0" w:afterAutospacing="0" w:line="240" w:lineRule="auto"/>
        <w:jc w:val="center"/>
        <w:rPr>
          <w:rFonts w:cs="Times New Roman"/>
          <w:b/>
        </w:rPr>
      </w:pPr>
    </w:p>
    <w:p w14:paraId="25AA9AD7" w14:textId="77777777" w:rsidR="00F95B90" w:rsidRDefault="00F95B90" w:rsidP="006C550C">
      <w:pPr>
        <w:spacing w:beforeLines="0" w:before="0" w:after="0" w:afterAutospacing="0" w:line="240" w:lineRule="auto"/>
        <w:ind w:firstLine="720"/>
        <w:rPr>
          <w:rFonts w:cs="Times New Roman"/>
          <w:b/>
          <w:u w:val="single"/>
        </w:rPr>
      </w:pPr>
      <w:r w:rsidRPr="003F2105">
        <w:rPr>
          <w:rFonts w:cs="Times New Roman"/>
          <w:b/>
          <w:u w:val="single"/>
        </w:rPr>
        <w:t xml:space="preserve">I/ </w:t>
      </w:r>
      <w:r w:rsidRPr="003F2105">
        <w:rPr>
          <w:rFonts w:cs="Times New Roman"/>
          <w:b/>
          <w:u w:val="single"/>
          <w:lang w:val="vi-VN"/>
        </w:rPr>
        <w:t>MỤC TIÊU CHỦ ĐỀ</w:t>
      </w:r>
      <w:r w:rsidRPr="003F2105">
        <w:rPr>
          <w:rFonts w:cs="Times New Roman"/>
          <w:b/>
          <w:u w:val="single"/>
        </w:rPr>
        <w:t>:</w:t>
      </w:r>
    </w:p>
    <w:p w14:paraId="3842807E" w14:textId="77777777" w:rsidR="00036543" w:rsidRDefault="00036543" w:rsidP="00036543">
      <w:pPr>
        <w:spacing w:beforeLines="0" w:before="0" w:after="0" w:afterAutospacing="0" w:line="240" w:lineRule="auto"/>
        <w:ind w:firstLine="720"/>
        <w:rPr>
          <w:rFonts w:cs="Times New Roman"/>
        </w:rPr>
      </w:pPr>
      <w:r w:rsidRPr="00CF0108">
        <w:rPr>
          <w:rFonts w:cs="Times New Roman"/>
          <w:lang w:val="vi-VN"/>
        </w:rPr>
        <w:t>- Nhận biết và sử dụng được: chấm, nét, hình, mảng; vật liệu và công cụ, hoạ phẩm chì màu, màu sáp…; các hình cơ bản vuông, tròn, tam giác, chữ nhật, hình thang,... để thực hành tạo nên bức tranh với chủ đề “Ngôi nhà của em”;</w:t>
      </w:r>
    </w:p>
    <w:p w14:paraId="25AE5CD8" w14:textId="6A4824D5" w:rsidR="00036543" w:rsidRPr="00CF0108" w:rsidRDefault="00036543" w:rsidP="00036543">
      <w:pPr>
        <w:spacing w:beforeLines="0" w:before="0" w:after="0" w:afterAutospacing="0" w:line="240" w:lineRule="auto"/>
        <w:ind w:firstLine="720"/>
        <w:rPr>
          <w:rFonts w:cs="Times New Roman"/>
          <w:lang w:val="vi-VN"/>
        </w:rPr>
      </w:pPr>
      <w:r>
        <w:rPr>
          <w:rFonts w:cs="Times New Roman"/>
        </w:rPr>
        <w:t xml:space="preserve">- </w:t>
      </w:r>
      <w:r w:rsidRPr="00CF0108">
        <w:rPr>
          <w:rFonts w:cs="Times New Roman"/>
          <w:lang w:val="vi-VN"/>
        </w:rPr>
        <w:t>Biết cảm nhận được vẻ đẹp, tình yêu, trách nhiệm với ngôi nhà của mình và cộng đồng;</w:t>
      </w:r>
    </w:p>
    <w:p w14:paraId="7AACCFB7" w14:textId="4E6F1A87" w:rsidR="00036543" w:rsidRDefault="00036543" w:rsidP="00036543">
      <w:pPr>
        <w:spacing w:beforeLines="0" w:before="0" w:after="0" w:afterAutospacing="0" w:line="240" w:lineRule="auto"/>
        <w:ind w:firstLine="720"/>
        <w:rPr>
          <w:rFonts w:cs="Times New Roman"/>
        </w:rPr>
      </w:pPr>
      <w:r>
        <w:rPr>
          <w:rFonts w:cs="Times New Roman"/>
        </w:rPr>
        <w:t xml:space="preserve">- </w:t>
      </w:r>
      <w:r w:rsidRPr="00CF0108">
        <w:rPr>
          <w:rFonts w:cs="Times New Roman"/>
          <w:lang w:val="vi-VN"/>
        </w:rPr>
        <w:t>Vận dụng sự hiểu biết về hình cơ bản trong không gian hai chiều để áp dụng vào các môn học khác và trong cuộc sống hằng ngày.</w:t>
      </w:r>
    </w:p>
    <w:p w14:paraId="21725501" w14:textId="720D4B70" w:rsidR="00036543" w:rsidRPr="00CF0108" w:rsidRDefault="00036543" w:rsidP="00036543">
      <w:pPr>
        <w:spacing w:beforeLines="0" w:before="0" w:after="0" w:afterAutospacing="0" w:line="240" w:lineRule="auto"/>
        <w:rPr>
          <w:rFonts w:cs="Times New Roman"/>
          <w:b/>
        </w:rPr>
      </w:pPr>
      <w:r>
        <w:rPr>
          <w:rFonts w:cs="Times New Roman"/>
          <w:b/>
        </w:rPr>
        <w:t xml:space="preserve">            </w:t>
      </w:r>
      <w:r w:rsidRPr="00CF0108">
        <w:rPr>
          <w:rFonts w:cs="Times New Roman"/>
          <w:b/>
          <w:lang w:val="vi-VN"/>
        </w:rPr>
        <w:t>Về năng lực</w:t>
      </w:r>
      <w:r w:rsidRPr="00CF0108">
        <w:rPr>
          <w:rFonts w:cs="Times New Roman"/>
          <w:b/>
        </w:rPr>
        <w:t>:</w:t>
      </w:r>
    </w:p>
    <w:p w14:paraId="3A33D58D" w14:textId="2DFBFB91" w:rsidR="00036543" w:rsidRPr="00CF0108" w:rsidRDefault="00036543" w:rsidP="00036543">
      <w:pPr>
        <w:spacing w:beforeLines="0" w:before="0" w:after="0" w:afterAutospacing="0" w:line="240" w:lineRule="auto"/>
        <w:ind w:firstLine="720"/>
        <w:rPr>
          <w:rFonts w:cs="Times New Roman"/>
          <w:lang w:val="vi-VN"/>
        </w:rPr>
      </w:pPr>
      <w:r>
        <w:rPr>
          <w:rFonts w:cs="Times New Roman"/>
        </w:rPr>
        <w:t xml:space="preserve">  </w:t>
      </w:r>
      <w:r w:rsidRPr="00CF0108">
        <w:rPr>
          <w:rFonts w:cs="Times New Roman"/>
          <w:lang w:val="vi-VN"/>
        </w:rPr>
        <w:t>Biết tham gia hoạt động nhóm, trao đổi, thảo luận quá trình học/thực hành trưng bày, nêu tên SP.</w:t>
      </w:r>
      <w:r>
        <w:rPr>
          <w:rFonts w:cs="Times New Roman"/>
          <w:i/>
        </w:rPr>
        <w:t xml:space="preserve"> </w:t>
      </w:r>
      <w:r w:rsidRPr="00CF0108">
        <w:rPr>
          <w:rFonts w:cs="Times New Roman"/>
          <w:lang w:val="vi-VN"/>
        </w:rPr>
        <w:t xml:space="preserve">Vận dụng kĩ năng nói trong trao đổi, giới thiệu, nhận xét,... </w:t>
      </w:r>
    </w:p>
    <w:p w14:paraId="1D02F616" w14:textId="0B115546" w:rsidR="00F95B90" w:rsidRPr="00CF0108" w:rsidRDefault="00036543" w:rsidP="00036543">
      <w:pPr>
        <w:tabs>
          <w:tab w:val="right" w:pos="9360"/>
        </w:tabs>
        <w:spacing w:beforeLines="0" w:before="0" w:after="0" w:afterAutospacing="0" w:line="240" w:lineRule="auto"/>
        <w:rPr>
          <w:rFonts w:cs="Times New Roman"/>
          <w:lang w:val="vi-VN"/>
        </w:rPr>
      </w:pPr>
      <w:r>
        <w:rPr>
          <w:rFonts w:cs="Times New Roman"/>
        </w:rPr>
        <w:t xml:space="preserve">           </w:t>
      </w:r>
      <w:r w:rsidR="00F95B90" w:rsidRPr="00CF0108">
        <w:rPr>
          <w:rFonts w:cs="Times New Roman"/>
          <w:b/>
          <w:lang w:val="vi-VN"/>
        </w:rPr>
        <w:t>Về phẩm chất</w:t>
      </w:r>
      <w:r w:rsidR="00F95B90" w:rsidRPr="00CF0108">
        <w:rPr>
          <w:rFonts w:cs="Times New Roman"/>
          <w:b/>
        </w:rPr>
        <w:t>:</w:t>
      </w:r>
      <w:r w:rsidR="00F95B90" w:rsidRPr="00CF0108">
        <w:rPr>
          <w:rFonts w:cs="Times New Roman"/>
          <w:lang w:val="vi-VN"/>
        </w:rPr>
        <w:tab/>
      </w:r>
    </w:p>
    <w:p w14:paraId="63654201" w14:textId="162D04A7" w:rsidR="00F95B90" w:rsidRPr="00CF0108" w:rsidRDefault="00036543" w:rsidP="00036543">
      <w:pPr>
        <w:tabs>
          <w:tab w:val="right" w:pos="9360"/>
        </w:tabs>
        <w:spacing w:beforeLines="0" w:before="0" w:after="0" w:afterAutospacing="0" w:line="240" w:lineRule="auto"/>
        <w:ind w:firstLineChars="202" w:firstLine="566"/>
        <w:rPr>
          <w:rFonts w:cs="Times New Roman"/>
          <w:lang w:val="vi-VN"/>
        </w:rPr>
      </w:pPr>
      <w:r>
        <w:rPr>
          <w:rFonts w:cs="Times New Roman"/>
        </w:rPr>
        <w:t xml:space="preserve">   </w:t>
      </w:r>
      <w:r w:rsidR="00F95B90" w:rsidRPr="00CF0108">
        <w:rPr>
          <w:rFonts w:cs="Times New Roman"/>
          <w:lang w:val="vi-VN"/>
        </w:rPr>
        <w:t>Chủ đề góp phần bồi dưỡng phẩm chất nhân ái, chăm chỉ, trung thực, trách nhiệm ở HS, cụ thể qua một số biểu hiện:</w:t>
      </w:r>
      <w:r>
        <w:rPr>
          <w:rFonts w:cs="Times New Roman"/>
        </w:rPr>
        <w:t xml:space="preserve"> B</w:t>
      </w:r>
      <w:r w:rsidR="00F95B90" w:rsidRPr="00CF0108">
        <w:rPr>
          <w:rFonts w:cs="Times New Roman"/>
          <w:lang w:val="vi-VN"/>
        </w:rPr>
        <w:t>ảo quản một số vật liệu, chất liệu trong thực hành, sáng tạo</w:t>
      </w:r>
    </w:p>
    <w:p w14:paraId="06D310D7" w14:textId="77777777" w:rsidR="00F95B90" w:rsidRPr="003F2105" w:rsidRDefault="00F95B90" w:rsidP="006C550C">
      <w:pPr>
        <w:spacing w:beforeLines="0" w:before="0" w:after="0" w:afterAutospacing="0" w:line="240" w:lineRule="auto"/>
        <w:ind w:firstLine="720"/>
        <w:rPr>
          <w:rFonts w:cs="Times New Roman"/>
          <w:b/>
          <w:u w:val="single"/>
        </w:rPr>
      </w:pPr>
      <w:r w:rsidRPr="003F2105">
        <w:rPr>
          <w:rFonts w:cs="Times New Roman"/>
          <w:b/>
          <w:u w:val="single"/>
        </w:rPr>
        <w:t xml:space="preserve">II/ </w:t>
      </w:r>
      <w:r w:rsidRPr="003F2105">
        <w:rPr>
          <w:rFonts w:cs="Times New Roman"/>
          <w:b/>
          <w:u w:val="single"/>
          <w:lang w:val="vi-VN"/>
        </w:rPr>
        <w:t>ĐỒ DÙNG DẠY VÀ HỌC</w:t>
      </w:r>
      <w:r w:rsidRPr="003F2105">
        <w:rPr>
          <w:rFonts w:cs="Times New Roman"/>
          <w:b/>
          <w:u w:val="single"/>
        </w:rPr>
        <w:t>:</w:t>
      </w:r>
    </w:p>
    <w:p w14:paraId="6A39A9D2" w14:textId="77777777" w:rsidR="00F95B90" w:rsidRPr="00CF0108" w:rsidRDefault="00F95B90" w:rsidP="006C550C">
      <w:pPr>
        <w:spacing w:beforeLines="0" w:before="0" w:after="0" w:afterAutospacing="0" w:line="240" w:lineRule="auto"/>
        <w:ind w:firstLine="720"/>
        <w:rPr>
          <w:rFonts w:cs="Times New Roman"/>
          <w:b/>
        </w:rPr>
      </w:pPr>
      <w:r w:rsidRPr="00CF0108">
        <w:rPr>
          <w:rFonts w:cs="Times New Roman"/>
          <w:b/>
          <w:lang w:val="vi-VN"/>
        </w:rPr>
        <w:t>1. Giáo viên</w:t>
      </w:r>
      <w:r w:rsidRPr="00CF0108">
        <w:rPr>
          <w:rFonts w:cs="Times New Roman"/>
          <w:b/>
        </w:rPr>
        <w:t>:</w:t>
      </w:r>
    </w:p>
    <w:p w14:paraId="4134D374" w14:textId="77777777" w:rsidR="00F95B90" w:rsidRPr="00CF0108" w:rsidRDefault="00F95B90" w:rsidP="006C550C">
      <w:pPr>
        <w:spacing w:beforeLines="0" w:before="0" w:after="0" w:afterAutospacing="0" w:line="240" w:lineRule="auto"/>
        <w:ind w:firstLine="720"/>
        <w:rPr>
          <w:rFonts w:cs="Times New Roman"/>
          <w:spacing w:val="-10"/>
          <w:lang w:val="vi-VN"/>
        </w:rPr>
      </w:pPr>
      <w:r w:rsidRPr="00CF0108">
        <w:rPr>
          <w:rFonts w:cs="Times New Roman"/>
          <w:lang w:val="vi-VN"/>
        </w:rPr>
        <w:t xml:space="preserve">- </w:t>
      </w:r>
      <w:r w:rsidRPr="00CF0108">
        <w:rPr>
          <w:rFonts w:cs="Times New Roman"/>
          <w:spacing w:val="-10"/>
          <w:lang w:val="vi-VN"/>
        </w:rPr>
        <w:t xml:space="preserve">KHDH, một số tấm bìa màu có hình cơ bản; hình ảnh minh họa ngôi nhà, clip hình chup các ngôi nhà của PHHS gửi; các phần quà; (tranh, ảnh, vật mẫu thật hoăc vật mẫu bằng mô hình </w:t>
      </w:r>
      <w:r w:rsidRPr="00CF0108">
        <w:rPr>
          <w:rFonts w:cs="Times New Roman"/>
          <w:lang w:val="vi-VN"/>
        </w:rPr>
        <w:t>SP</w:t>
      </w:r>
      <w:r w:rsidRPr="00CF0108">
        <w:rPr>
          <w:rFonts w:cs="Times New Roman"/>
          <w:spacing w:val="-10"/>
          <w:lang w:val="vi-VN"/>
        </w:rPr>
        <w:t xml:space="preserve"> của HS,…)</w:t>
      </w:r>
    </w:p>
    <w:p w14:paraId="22A0CDC7" w14:textId="77777777" w:rsidR="00F95B90" w:rsidRPr="00CF0108" w:rsidRDefault="00F95B90" w:rsidP="006C550C">
      <w:pPr>
        <w:spacing w:beforeLines="0" w:before="0" w:after="0" w:afterAutospacing="0" w:line="240" w:lineRule="auto"/>
        <w:ind w:firstLine="720"/>
        <w:rPr>
          <w:rFonts w:cs="Times New Roman"/>
          <w:b/>
        </w:rPr>
      </w:pPr>
      <w:r w:rsidRPr="00CF0108">
        <w:rPr>
          <w:rFonts w:cs="Times New Roman"/>
          <w:b/>
          <w:lang w:val="vi-VN"/>
        </w:rPr>
        <w:t>2. Học sinh</w:t>
      </w:r>
      <w:r w:rsidRPr="00CF0108">
        <w:rPr>
          <w:rFonts w:cs="Times New Roman"/>
          <w:b/>
        </w:rPr>
        <w:t>:</w:t>
      </w:r>
    </w:p>
    <w:p w14:paraId="0E030D75" w14:textId="77777777" w:rsidR="00F95B90" w:rsidRPr="00CF0108" w:rsidRDefault="00F95B90" w:rsidP="006C550C">
      <w:pPr>
        <w:spacing w:beforeLines="0" w:before="0" w:after="0" w:afterAutospacing="0" w:line="240" w:lineRule="auto"/>
        <w:ind w:firstLine="720"/>
        <w:rPr>
          <w:rFonts w:cs="Times New Roman"/>
          <w:lang w:val="vi-VN"/>
        </w:rPr>
      </w:pPr>
      <w:r w:rsidRPr="00CF0108">
        <w:rPr>
          <w:rFonts w:cs="Times New Roman"/>
          <w:lang w:val="vi-VN"/>
        </w:rPr>
        <w:t>- SGK (</w:t>
      </w:r>
      <w:r w:rsidRPr="00CF0108">
        <w:rPr>
          <w:rFonts w:cs="Times New Roman"/>
        </w:rPr>
        <w:t>V</w:t>
      </w:r>
      <w:r w:rsidRPr="00CF0108">
        <w:rPr>
          <w:rFonts w:cs="Times New Roman"/>
          <w:lang w:val="vi-VN"/>
        </w:rPr>
        <w:t>BT nếu có)</w:t>
      </w:r>
    </w:p>
    <w:p w14:paraId="262803E4" w14:textId="77777777" w:rsidR="00F95B90" w:rsidRPr="00CF0108" w:rsidRDefault="00F95B90" w:rsidP="006C550C">
      <w:pPr>
        <w:spacing w:beforeLines="0" w:before="0" w:after="0" w:afterAutospacing="0" w:line="240" w:lineRule="auto"/>
        <w:ind w:firstLine="720"/>
        <w:rPr>
          <w:rFonts w:cs="Times New Roman"/>
          <w:lang w:val="vi-VN"/>
        </w:rPr>
      </w:pPr>
      <w:r w:rsidRPr="00CF0108">
        <w:rPr>
          <w:rFonts w:cs="Times New Roman"/>
          <w:lang w:val="vi-VN"/>
        </w:rPr>
        <w:t>- Màu vẽ, giấy trắng, giấy màu, keo dán, kéo, bút chì, gôm,…</w:t>
      </w:r>
    </w:p>
    <w:p w14:paraId="544E437E" w14:textId="683E9133" w:rsidR="00F95B90" w:rsidRPr="003F2105" w:rsidRDefault="00036543" w:rsidP="006C550C">
      <w:pPr>
        <w:spacing w:beforeLines="0" w:before="0" w:after="0" w:afterAutospacing="0" w:line="240" w:lineRule="auto"/>
        <w:ind w:firstLine="720"/>
        <w:rPr>
          <w:rFonts w:cs="Times New Roman"/>
          <w:b/>
          <w:u w:val="single"/>
        </w:rPr>
      </w:pPr>
      <w:r>
        <w:rPr>
          <w:rFonts w:cs="Times New Roman"/>
          <w:b/>
          <w:u w:val="single"/>
        </w:rPr>
        <w:t>III</w:t>
      </w:r>
      <w:r w:rsidR="00F60ED4" w:rsidRPr="003F2105">
        <w:rPr>
          <w:rFonts w:cs="Times New Roman"/>
          <w:b/>
          <w:u w:val="single"/>
        </w:rPr>
        <w:t>/</w:t>
      </w:r>
      <w:r w:rsidR="00966849" w:rsidRPr="003F2105">
        <w:rPr>
          <w:rFonts w:cs="Times New Roman"/>
          <w:b/>
          <w:u w:val="single"/>
        </w:rPr>
        <w:t xml:space="preserve"> </w:t>
      </w:r>
      <w:r w:rsidR="00F95B90" w:rsidRPr="003F2105">
        <w:rPr>
          <w:rFonts w:cs="Times New Roman"/>
          <w:b/>
          <w:u w:val="single"/>
          <w:lang w:val="vi-VN"/>
        </w:rPr>
        <w:t>TỔ CHỨC CÁC HOẠT ĐỘNG DẠY HỌC</w:t>
      </w:r>
      <w:r w:rsidR="00F95B90" w:rsidRPr="003F2105">
        <w:rPr>
          <w:rFonts w:cs="Times New Roman"/>
          <w:b/>
          <w:u w:val="single"/>
        </w:rPr>
        <w:t>:</w:t>
      </w:r>
    </w:p>
    <w:p w14:paraId="598026B1" w14:textId="77777777" w:rsidR="00F95B90" w:rsidRDefault="00F95B90" w:rsidP="006C550C">
      <w:pPr>
        <w:spacing w:beforeLines="0" w:before="0" w:after="0" w:afterAutospacing="0" w:line="240" w:lineRule="auto"/>
        <w:ind w:firstLine="720"/>
        <w:jc w:val="center"/>
        <w:rPr>
          <w:rFonts w:cs="Times New Roman"/>
          <w:b/>
          <w:lang w:val="vi-VN"/>
        </w:rPr>
      </w:pPr>
      <w:r w:rsidRPr="00CF0108">
        <w:rPr>
          <w:rFonts w:cs="Times New Roman"/>
          <w:b/>
        </w:rPr>
        <w:t xml:space="preserve">TIẾT 1. </w:t>
      </w:r>
      <w:r w:rsidRPr="00CF0108">
        <w:rPr>
          <w:rFonts w:cs="Times New Roman"/>
          <w:b/>
          <w:lang w:val="vi-VN"/>
        </w:rPr>
        <w:t>VẼ NGÔI NHÀ TỪ HÌNH CƠ BẢN</w:t>
      </w:r>
    </w:p>
    <w:p w14:paraId="2459400D" w14:textId="77777777" w:rsidR="003F2105" w:rsidRPr="00CF0108" w:rsidRDefault="003F2105" w:rsidP="006C550C">
      <w:pPr>
        <w:spacing w:beforeLines="0" w:before="0" w:after="0" w:afterAutospacing="0" w:line="240" w:lineRule="auto"/>
        <w:ind w:firstLine="720"/>
        <w:jc w:val="center"/>
        <w:rPr>
          <w:rFonts w:cs="Times New Roman"/>
          <w:b/>
        </w:rPr>
      </w:pPr>
    </w:p>
    <w:tbl>
      <w:tblPr>
        <w:tblStyle w:val="LiBang"/>
        <w:tblW w:w="10206" w:type="dxa"/>
        <w:tblInd w:w="108" w:type="dxa"/>
        <w:tblLayout w:type="fixed"/>
        <w:tblLook w:val="0000" w:firstRow="0" w:lastRow="0" w:firstColumn="0" w:lastColumn="0" w:noHBand="0" w:noVBand="0"/>
      </w:tblPr>
      <w:tblGrid>
        <w:gridCol w:w="10206"/>
      </w:tblGrid>
      <w:tr w:rsidR="00CF0108" w:rsidRPr="00CF0108" w14:paraId="1134BBD1" w14:textId="77777777" w:rsidTr="00F95B90">
        <w:trPr>
          <w:trHeight w:val="90"/>
        </w:trPr>
        <w:tc>
          <w:tcPr>
            <w:tcW w:w="10206" w:type="dxa"/>
          </w:tcPr>
          <w:p w14:paraId="0EFAEDD8" w14:textId="36DA58A0" w:rsidR="00F95B90" w:rsidRPr="00CF0108" w:rsidRDefault="00F95B90" w:rsidP="006C550C">
            <w:pPr>
              <w:spacing w:beforeLines="0" w:before="0" w:after="0" w:afterAutospacing="0" w:line="240" w:lineRule="auto"/>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ng 1: Khởi đ</w:t>
            </w:r>
            <w:r w:rsidRPr="00CF0108">
              <w:rPr>
                <w:b/>
                <w:bCs/>
              </w:rPr>
              <w:t>ộ</w:t>
            </w:r>
            <w:r w:rsidRPr="00CF0108">
              <w:rPr>
                <w:b/>
                <w:bCs/>
                <w:u w:val="single"/>
              </w:rPr>
              <w:t>ng</w:t>
            </w:r>
          </w:p>
          <w:p w14:paraId="3F192EAD" w14:textId="58571FDC" w:rsidR="00F95B90" w:rsidRPr="00CF0108" w:rsidRDefault="00F95B90" w:rsidP="006C550C">
            <w:pPr>
              <w:spacing w:beforeLines="0" w:before="0" w:after="0" w:afterAutospacing="0" w:line="240" w:lineRule="auto"/>
              <w:ind w:firstLineChars="100" w:firstLine="280"/>
            </w:pPr>
            <w:r w:rsidRPr="00CF0108">
              <w:t xml:space="preserve">- </w:t>
            </w:r>
            <w:r w:rsidR="00036543">
              <w:t>Nhóm trưởng</w:t>
            </w:r>
            <w:r w:rsidRPr="00CF0108">
              <w:t xml:space="preserve"> kiểm tra sĩ số, kiểm tra đồ dùng và sự chuẩn bị của HS.</w:t>
            </w:r>
          </w:p>
          <w:p w14:paraId="442082FB" w14:textId="77777777" w:rsidR="00F95B90" w:rsidRPr="00CF0108" w:rsidRDefault="00F95B90" w:rsidP="006C550C">
            <w:pPr>
              <w:spacing w:beforeLines="0" w:before="0" w:after="0" w:afterAutospacing="0" w:line="240" w:lineRule="auto"/>
              <w:ind w:firstLineChars="100" w:firstLine="280"/>
            </w:pPr>
            <w:r w:rsidRPr="00CF0108">
              <w:t>- Kiểm tra bài cũ: Yêu cầu HS nhắc lại tên chủ đề đã học.</w:t>
            </w:r>
          </w:p>
          <w:p w14:paraId="2E4DB2BF" w14:textId="77777777" w:rsidR="00F95B90" w:rsidRPr="00CF0108" w:rsidRDefault="00F95B90" w:rsidP="006C550C">
            <w:pPr>
              <w:spacing w:beforeLines="0" w:before="0" w:after="0" w:afterAutospacing="0" w:line="240" w:lineRule="auto"/>
              <w:ind w:firstLineChars="100" w:firstLine="281"/>
              <w:rPr>
                <w:b/>
                <w:bCs/>
              </w:rPr>
            </w:pPr>
            <w:r w:rsidRPr="00CF0108">
              <w:rPr>
                <w:b/>
                <w:bCs/>
              </w:rPr>
              <w:t>TRÒ CHƠI “XÂY NHÀ”:</w:t>
            </w:r>
          </w:p>
          <w:p w14:paraId="75CF21E0" w14:textId="77777777" w:rsidR="00F95B90" w:rsidRPr="00CF0108" w:rsidRDefault="00F95B90" w:rsidP="006C550C">
            <w:pPr>
              <w:spacing w:beforeLines="0" w:before="0" w:after="0" w:afterAutospacing="0" w:line="240" w:lineRule="auto"/>
              <w:ind w:firstLineChars="100" w:firstLine="280"/>
            </w:pPr>
            <w:r w:rsidRPr="00CF0108">
              <w:t>+ GV chuẩn bị 1 số giấy bìa là các hình cơ bản có nhiều kích cỡ  và màu sắc khác nhau, yêu cầu HS các nhóm lựa chọn các hình theo màu sắc, trong 30 giây, nhóm nào tìm được nhiều hình nhất sẽ thắng. Lưu ý mỗi nhóm chọn 1 màu theo yêu cầu của cô.</w:t>
            </w:r>
          </w:p>
          <w:p w14:paraId="26537C12" w14:textId="77777777" w:rsidR="00F95B90" w:rsidRPr="00CF0108" w:rsidRDefault="00F95B90" w:rsidP="006C550C">
            <w:pPr>
              <w:spacing w:beforeLines="0" w:before="0" w:after="0" w:afterAutospacing="0" w:line="240" w:lineRule="auto"/>
              <w:ind w:firstLineChars="100" w:firstLine="280"/>
            </w:pPr>
            <w:r w:rsidRPr="00CF0108">
              <w:t>+ Nhóm 1: màu vàng</w:t>
            </w:r>
          </w:p>
          <w:p w14:paraId="6BCB9561" w14:textId="77777777" w:rsidR="00F95B90" w:rsidRPr="00CF0108" w:rsidRDefault="00F95B90" w:rsidP="006C550C">
            <w:pPr>
              <w:spacing w:beforeLines="0" w:before="0" w:after="0" w:afterAutospacing="0" w:line="240" w:lineRule="auto"/>
              <w:ind w:firstLineChars="100" w:firstLine="280"/>
            </w:pPr>
            <w:r w:rsidRPr="00CF0108">
              <w:lastRenderedPageBreak/>
              <w:t>+ Nhóm 2: màu hồng</w:t>
            </w:r>
          </w:p>
          <w:p w14:paraId="7C2E9814" w14:textId="77777777" w:rsidR="00F95B90" w:rsidRPr="00CF0108" w:rsidRDefault="00F95B90" w:rsidP="006C550C">
            <w:pPr>
              <w:spacing w:beforeLines="0" w:before="0" w:after="0" w:afterAutospacing="0" w:line="240" w:lineRule="auto"/>
              <w:ind w:firstLineChars="100" w:firstLine="280"/>
            </w:pPr>
            <w:r w:rsidRPr="00CF0108">
              <w:t>+…..</w:t>
            </w:r>
          </w:p>
          <w:p w14:paraId="228D428F" w14:textId="58185942" w:rsidR="00F95B90" w:rsidRPr="00CF0108" w:rsidRDefault="00F95B90" w:rsidP="006C550C">
            <w:pPr>
              <w:spacing w:beforeLines="0" w:before="0" w:after="0" w:afterAutospacing="0" w:line="240" w:lineRule="auto"/>
              <w:ind w:firstLineChars="100" w:firstLine="280"/>
            </w:pPr>
            <w:r w:rsidRPr="00CF0108">
              <w:t>- HS nhận xét, đánh giá, tuyên dương.</w:t>
            </w:r>
          </w:p>
          <w:p w14:paraId="203F3534" w14:textId="77777777" w:rsidR="00F95B90" w:rsidRPr="00CF0108" w:rsidRDefault="00F95B90" w:rsidP="006C550C">
            <w:pPr>
              <w:spacing w:beforeLines="0" w:before="0" w:after="0" w:afterAutospacing="0" w:line="240" w:lineRule="auto"/>
              <w:ind w:firstLineChars="100" w:firstLine="280"/>
            </w:pPr>
            <w:r w:rsidRPr="00CF0108">
              <w:t>- Khi kết thúc trò chơi, GV cho HS bày các hình vừa lấy được lên bàn và kể cho cả lớp biết mình đã lấy được những hình gì, màu gì?</w:t>
            </w:r>
          </w:p>
          <w:p w14:paraId="33E8C9C8" w14:textId="77777777" w:rsidR="00F95B90" w:rsidRPr="00CF0108" w:rsidRDefault="00F95B90" w:rsidP="006C550C">
            <w:pPr>
              <w:spacing w:beforeLines="0" w:before="0" w:after="0" w:afterAutospacing="0" w:line="240" w:lineRule="auto"/>
              <w:ind w:firstLineChars="100" w:firstLine="280"/>
            </w:pPr>
            <w:r w:rsidRPr="00CF0108">
              <w:t>- HS trả lời: Kể tên các hình cơ bản vừa lấy được: Hình vuông, hình tam giác, hình chữ nhật.</w:t>
            </w:r>
          </w:p>
          <w:p w14:paraId="0491D8D9" w14:textId="77777777" w:rsidR="00F95B90" w:rsidRPr="00CF0108" w:rsidRDefault="00F95B90" w:rsidP="006C550C">
            <w:pPr>
              <w:spacing w:beforeLines="0" w:before="0" w:after="0" w:afterAutospacing="0" w:line="240" w:lineRule="auto"/>
              <w:ind w:firstLineChars="100" w:firstLine="280"/>
            </w:pPr>
            <w:r w:rsidRPr="00CF0108">
              <w:t>- GV giới thiệu thêm về hình thang là hình có đáy lớn và đáy bé với 2 cạnh bên bằng nhau.</w:t>
            </w:r>
          </w:p>
          <w:p w14:paraId="6A38B27A" w14:textId="77777777" w:rsidR="00F95B90" w:rsidRPr="00CF0108" w:rsidRDefault="00F95B90" w:rsidP="006C550C">
            <w:pPr>
              <w:spacing w:beforeLines="0" w:before="0" w:after="0" w:afterAutospacing="0" w:line="240" w:lineRule="auto"/>
              <w:ind w:firstLineChars="100" w:firstLine="280"/>
            </w:pPr>
            <w:r w:rsidRPr="00CF0108">
              <w:t>+ Trong các màu đó màu nào là màu cơ bản đã học?</w:t>
            </w:r>
          </w:p>
          <w:p w14:paraId="1C23F4A0" w14:textId="77777777" w:rsidR="00F95B90" w:rsidRPr="00CF0108" w:rsidRDefault="00F95B90" w:rsidP="006C550C">
            <w:pPr>
              <w:spacing w:beforeLines="0" w:before="0" w:after="0" w:afterAutospacing="0" w:line="240" w:lineRule="auto"/>
              <w:ind w:firstLineChars="100" w:firstLine="280"/>
            </w:pPr>
            <w:r w:rsidRPr="00CF0108">
              <w:t>- HS trả lời: Các màu cơ bản đã học là Đỏ, vàng, lam</w:t>
            </w:r>
          </w:p>
          <w:p w14:paraId="2A6C4CBB" w14:textId="77777777" w:rsidR="00F95B90" w:rsidRPr="00CF0108" w:rsidRDefault="00F95B90" w:rsidP="006C550C">
            <w:pPr>
              <w:spacing w:beforeLines="0" w:before="0" w:after="0" w:afterAutospacing="0" w:line="240" w:lineRule="auto"/>
              <w:ind w:firstLineChars="100" w:firstLine="280"/>
            </w:pPr>
            <w:r w:rsidRPr="00CF0108">
              <w:t>- Sau đó, GV mượn từ các nhóm 1 hình và ghép thành ngôi nhà</w:t>
            </w:r>
          </w:p>
          <w:p w14:paraId="17C87B07" w14:textId="77777777" w:rsidR="00F95B90" w:rsidRPr="00CF0108" w:rsidRDefault="00F95B90" w:rsidP="006C550C">
            <w:pPr>
              <w:spacing w:beforeLines="0" w:before="0" w:after="0" w:afterAutospacing="0" w:line="240" w:lineRule="auto"/>
              <w:ind w:firstLineChars="100" w:firstLine="280"/>
            </w:pPr>
            <w:r w:rsidRPr="00CF0108">
              <w:t>- HS nhận biết cô vừa ghép hình nhà từ các hình cơ bản.</w:t>
            </w:r>
          </w:p>
          <w:p w14:paraId="19013472" w14:textId="259C21F9" w:rsidR="00F95B90" w:rsidRPr="00CF0108" w:rsidRDefault="00F95B90" w:rsidP="006C550C">
            <w:pPr>
              <w:spacing w:beforeLines="0" w:before="0" w:after="0" w:afterAutospacing="0" w:line="240" w:lineRule="auto"/>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 xml:space="preserve">ng 2: </w:t>
            </w:r>
            <w:r w:rsidR="00C26527">
              <w:rPr>
                <w:b/>
                <w:bCs/>
                <w:u w:val="single"/>
              </w:rPr>
              <w:t xml:space="preserve">Khám phá: </w:t>
            </w:r>
            <w:r w:rsidRPr="00CF0108">
              <w:rPr>
                <w:b/>
                <w:bCs/>
                <w:u w:val="single"/>
              </w:rPr>
              <w:t xml:space="preserve">Quan sát, thảo luận về hình cơ bản từ các dạng nhà trong cuộc sống và trong tranh </w:t>
            </w:r>
          </w:p>
          <w:p w14:paraId="44F7F2CB" w14:textId="77777777" w:rsidR="00F95B90" w:rsidRPr="00CF0108" w:rsidRDefault="00F95B90" w:rsidP="006C550C">
            <w:pPr>
              <w:spacing w:beforeLines="0" w:before="0" w:after="0" w:afterAutospacing="0" w:line="240" w:lineRule="auto"/>
              <w:ind w:firstLineChars="100" w:firstLine="280"/>
              <w:rPr>
                <w:lang w:val="vi-VN"/>
              </w:rPr>
            </w:pPr>
            <w:r w:rsidRPr="00CF0108">
              <w:t xml:space="preserve">- Giới thiệu một số hình ảnh hay đoạn phim ngắn (hoặc hình minh hoạ SGK trang 14) ngôi nhà trong cuộc sống, ngôi nhà trong SP mĩ thuật. </w:t>
            </w:r>
          </w:p>
          <w:p w14:paraId="772A41DD" w14:textId="77777777" w:rsidR="00F95B90" w:rsidRPr="00CF0108" w:rsidRDefault="00F95B90" w:rsidP="006C550C">
            <w:pPr>
              <w:widowControl/>
              <w:spacing w:beforeLines="0" w:before="0" w:after="0" w:afterAutospacing="0" w:line="240" w:lineRule="auto"/>
              <w:ind w:firstLineChars="100" w:firstLine="280"/>
            </w:pPr>
            <w:r w:rsidRPr="00CF0108">
              <w:rPr>
                <w:lang w:val="vi-VN"/>
              </w:rPr>
              <w:t>- G</w:t>
            </w:r>
            <w:r w:rsidRPr="00CF0108">
              <w:t>V gi</w:t>
            </w:r>
            <w:r w:rsidRPr="00CF0108">
              <w:rPr>
                <w:lang w:val="vi-VN"/>
              </w:rPr>
              <w:t>ới thiệu đôi nét về hình ảnh trong SGK</w:t>
            </w:r>
            <w:r w:rsidRPr="00CF0108">
              <w:t>:</w:t>
            </w:r>
          </w:p>
          <w:p w14:paraId="2B2DBF9C" w14:textId="77777777" w:rsidR="00F95B90" w:rsidRPr="00CF0108" w:rsidRDefault="00F95B90" w:rsidP="006C550C">
            <w:pPr>
              <w:widowControl/>
              <w:spacing w:beforeLines="0" w:before="0" w:after="0" w:afterAutospacing="0" w:line="240" w:lineRule="auto"/>
              <w:jc w:val="center"/>
            </w:pPr>
            <w:r w:rsidRPr="00CF0108">
              <w:rPr>
                <w:noProof/>
                <w:lang w:eastAsia="en-US"/>
              </w:rPr>
              <w:drawing>
                <wp:inline distT="0" distB="0" distL="0" distR="0" wp14:anchorId="459AB885" wp14:editId="5BA59F2E">
                  <wp:extent cx="4705846" cy="2247900"/>
                  <wp:effectExtent l="0" t="0" r="0" b="0"/>
                  <wp:docPr id="47" name="Picture 47" descr="Screenshot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9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8779" cy="2268408"/>
                          </a:xfrm>
                          <a:prstGeom prst="rect">
                            <a:avLst/>
                          </a:prstGeom>
                          <a:noFill/>
                          <a:ln>
                            <a:noFill/>
                          </a:ln>
                          <a:effectLst/>
                        </pic:spPr>
                      </pic:pic>
                    </a:graphicData>
                  </a:graphic>
                </wp:inline>
              </w:drawing>
            </w:r>
          </w:p>
          <w:p w14:paraId="151C951F" w14:textId="0F943A01" w:rsidR="00F95B90" w:rsidRPr="00CF0108" w:rsidRDefault="00F95B90" w:rsidP="006C550C">
            <w:pPr>
              <w:spacing w:beforeLines="0" w:before="0" w:after="0" w:afterAutospacing="0" w:line="240" w:lineRule="auto"/>
              <w:ind w:firstLineChars="100" w:firstLine="280"/>
            </w:pPr>
            <w:r w:rsidRPr="00CF0108">
              <w:rPr>
                <w:lang w:val="vi-VN"/>
              </w:rPr>
              <w:t>-</w:t>
            </w:r>
            <w:r w:rsidRPr="00CF0108">
              <w:t xml:space="preserve"> HS thảo luận và tự rút ra các kiến thức:  Hình dạng, màu sắc tạo thành ngôi nhà, mối liên hệ với các hình đơn giản: vuông, tròn, tam giác, chữ nhật,…; nhận biết nhà cao tầng, nhà nông thôn, nhà phố,...; so sánh, phân biệt và nhận biết ngôi nhà trong sản phẩm mĩ thuật và ngôi nhà trong cuộc sống.</w:t>
            </w:r>
          </w:p>
          <w:p w14:paraId="04918AC0" w14:textId="77777777" w:rsidR="00F95B90" w:rsidRPr="00CF0108" w:rsidRDefault="00F95B90" w:rsidP="006C550C">
            <w:pPr>
              <w:spacing w:beforeLines="0" w:before="0" w:after="0" w:afterAutospacing="0" w:line="240" w:lineRule="auto"/>
              <w:ind w:firstLineChars="100" w:firstLine="280"/>
            </w:pPr>
            <w:r w:rsidRPr="00CF0108">
              <w:t>GV đặt câu hỏi gợi ý:</w:t>
            </w:r>
          </w:p>
          <w:p w14:paraId="5E849BF9" w14:textId="77777777" w:rsidR="00F95B90" w:rsidRPr="00CF0108" w:rsidRDefault="00F95B90" w:rsidP="006C550C">
            <w:pPr>
              <w:spacing w:beforeLines="0" w:before="0" w:after="0" w:afterAutospacing="0" w:line="240" w:lineRule="auto"/>
              <w:ind w:firstLineChars="100" w:firstLine="280"/>
            </w:pPr>
            <w:r w:rsidRPr="00CF0108">
              <w:t>- Các kiểu nhà trong ảnh có kiểu giống và khác nhau như thế nào?</w:t>
            </w:r>
          </w:p>
          <w:p w14:paraId="20609073" w14:textId="77777777" w:rsidR="00F95B90" w:rsidRPr="00CF0108" w:rsidRDefault="00F95B90" w:rsidP="006C550C">
            <w:pPr>
              <w:spacing w:beforeLines="0" w:before="0" w:after="0" w:afterAutospacing="0" w:line="240" w:lineRule="auto"/>
              <w:ind w:firstLineChars="100" w:firstLine="280"/>
            </w:pPr>
            <w:r w:rsidRPr="00CF0108">
              <w:t>- HS trả lời:</w:t>
            </w:r>
          </w:p>
          <w:p w14:paraId="33926252" w14:textId="77777777" w:rsidR="00F95B90" w:rsidRPr="00CF0108" w:rsidRDefault="00F95B90" w:rsidP="006C550C">
            <w:pPr>
              <w:spacing w:beforeLines="0" w:before="0" w:after="0" w:afterAutospacing="0" w:line="240" w:lineRule="auto"/>
              <w:ind w:firstLineChars="100" w:firstLine="280"/>
            </w:pPr>
            <w:r w:rsidRPr="00CF0108">
              <w:t>+ Các ngôi nhà đều có cửa sổ, cửa ra vào</w:t>
            </w:r>
          </w:p>
          <w:p w14:paraId="11D2B5C4" w14:textId="77777777" w:rsidR="00F95B90" w:rsidRPr="00CF0108" w:rsidRDefault="00F95B90" w:rsidP="006C550C">
            <w:pPr>
              <w:spacing w:beforeLines="0" w:before="0" w:after="0" w:afterAutospacing="0" w:line="240" w:lineRule="auto"/>
              <w:ind w:firstLineChars="100" w:firstLine="280"/>
            </w:pPr>
            <w:r w:rsidRPr="00CF0108">
              <w:t>+ Các ngôi nhà có hình dạng và màu sắc khác nhau</w:t>
            </w:r>
          </w:p>
          <w:p w14:paraId="5B93C8BD" w14:textId="77777777" w:rsidR="00F95B90" w:rsidRPr="00CF0108" w:rsidRDefault="00F95B90" w:rsidP="006C550C">
            <w:pPr>
              <w:spacing w:beforeLines="0" w:before="0" w:after="0" w:afterAutospacing="0" w:line="240" w:lineRule="auto"/>
              <w:ind w:firstLineChars="100" w:firstLine="280"/>
            </w:pPr>
            <w:r w:rsidRPr="00CF0108">
              <w:t>- Ngôi nhà thường có các bộ phận nào? Các bộ phận đó có dạng hình gì?</w:t>
            </w:r>
          </w:p>
          <w:p w14:paraId="4F88DEC4" w14:textId="77777777" w:rsidR="00F95B90" w:rsidRPr="00CF0108" w:rsidRDefault="00F95B90" w:rsidP="006C550C">
            <w:pPr>
              <w:spacing w:beforeLines="0" w:before="0" w:after="0" w:afterAutospacing="0" w:line="240" w:lineRule="auto"/>
              <w:ind w:firstLineChars="100" w:firstLine="280"/>
            </w:pPr>
            <w:r w:rsidRPr="00CF0108">
              <w:t>- HS trả lời:</w:t>
            </w:r>
          </w:p>
          <w:p w14:paraId="50D6D274" w14:textId="77777777" w:rsidR="00F95B90" w:rsidRPr="00CF0108" w:rsidRDefault="00F95B90" w:rsidP="006C550C">
            <w:pPr>
              <w:spacing w:beforeLines="0" w:before="0" w:after="0" w:afterAutospacing="0" w:line="240" w:lineRule="auto"/>
              <w:ind w:firstLineChars="100" w:firstLine="280"/>
            </w:pPr>
            <w:r w:rsidRPr="00CF0108">
              <w:t>+ Các ngôi nhà thường có mái nhà, tường bao quanh, cửa sổ, cửa ra vào</w:t>
            </w:r>
          </w:p>
          <w:p w14:paraId="5C549065" w14:textId="77777777" w:rsidR="00F95B90" w:rsidRPr="00CF0108" w:rsidRDefault="00F95B90" w:rsidP="006C550C">
            <w:pPr>
              <w:spacing w:beforeLines="0" w:before="0" w:after="0" w:afterAutospacing="0" w:line="240" w:lineRule="auto"/>
              <w:ind w:firstLineChars="100" w:firstLine="280"/>
            </w:pPr>
            <w:r w:rsidRPr="00CF0108">
              <w:t>+ Mái nhà có cái giống hình thang, có cái giống hình tam giác.</w:t>
            </w:r>
          </w:p>
          <w:p w14:paraId="33344DE1" w14:textId="77777777" w:rsidR="00F95B90" w:rsidRPr="00CF0108" w:rsidRDefault="00F95B90" w:rsidP="006C550C">
            <w:pPr>
              <w:spacing w:beforeLines="0" w:before="0" w:after="0" w:afterAutospacing="0" w:line="240" w:lineRule="auto"/>
              <w:ind w:firstLineChars="100" w:firstLine="280"/>
            </w:pPr>
            <w:r w:rsidRPr="00CF0108">
              <w:t>- Ngôi nhà có những màu nào?</w:t>
            </w:r>
          </w:p>
          <w:p w14:paraId="789C8CBF" w14:textId="77777777" w:rsidR="00F95B90" w:rsidRPr="00CF0108" w:rsidRDefault="00F95B90" w:rsidP="006C550C">
            <w:pPr>
              <w:spacing w:beforeLines="0" w:before="0" w:after="0" w:afterAutospacing="0" w:line="240" w:lineRule="auto"/>
              <w:ind w:firstLineChars="100" w:firstLine="280"/>
            </w:pPr>
            <w:r w:rsidRPr="00CF0108">
              <w:t>- HS trả lời: Có màu vàng, nâu, xanh,…</w:t>
            </w:r>
          </w:p>
          <w:p w14:paraId="28D07DB0" w14:textId="77777777" w:rsidR="00F95B90" w:rsidRPr="00CF0108" w:rsidRDefault="00F95B90" w:rsidP="006C550C">
            <w:pPr>
              <w:spacing w:beforeLines="0" w:before="0" w:after="0" w:afterAutospacing="0" w:line="240" w:lineRule="auto"/>
              <w:ind w:firstLineChars="100" w:firstLine="280"/>
            </w:pPr>
            <w:r w:rsidRPr="00CF0108">
              <w:t>- Những ngôi nhà này ở đâu?</w:t>
            </w:r>
          </w:p>
          <w:p w14:paraId="61729DFB" w14:textId="77777777" w:rsidR="00F95B90" w:rsidRPr="00CF0108" w:rsidRDefault="00F95B90" w:rsidP="006C550C">
            <w:pPr>
              <w:spacing w:beforeLines="0" w:before="0" w:after="0" w:afterAutospacing="0" w:line="240" w:lineRule="auto"/>
              <w:ind w:firstLineChars="100" w:firstLine="280"/>
            </w:pPr>
            <w:r w:rsidRPr="00CF0108">
              <w:lastRenderedPageBreak/>
              <w:t>- HS trả lời: những ngôi nhà này ở TP, ở Tây Nguyên,…</w:t>
            </w:r>
          </w:p>
          <w:p w14:paraId="0523863F" w14:textId="77777777" w:rsidR="00F95B90" w:rsidRPr="00CF0108" w:rsidRDefault="00F95B90" w:rsidP="006C550C">
            <w:pPr>
              <w:spacing w:beforeLines="0" w:before="0" w:after="0" w:afterAutospacing="0" w:line="240" w:lineRule="auto"/>
              <w:ind w:firstLineChars="100" w:firstLine="280"/>
            </w:pPr>
            <w:r w:rsidRPr="00CF0108">
              <w:t>GV chốt ý: Các ngôi nhà trong cuộc sống rất đa dạng, có nhiều kiểu dáng và màu sắc khác nhau.</w:t>
            </w:r>
          </w:p>
          <w:p w14:paraId="3EE1CD1E" w14:textId="77777777" w:rsidR="00F95B90" w:rsidRPr="00CF0108" w:rsidRDefault="00F95B90" w:rsidP="006C550C">
            <w:pPr>
              <w:spacing w:beforeLines="0" w:before="0" w:after="0" w:afterAutospacing="0" w:line="240" w:lineRule="auto"/>
              <w:ind w:firstLineChars="100" w:firstLine="280"/>
            </w:pPr>
            <w:r w:rsidRPr="00CF0108">
              <w:rPr>
                <w:noProof/>
                <w:lang w:eastAsia="en-US"/>
              </w:rPr>
              <w:drawing>
                <wp:inline distT="0" distB="0" distL="0" distR="0" wp14:anchorId="7BD891E2" wp14:editId="3E6173B4">
                  <wp:extent cx="5762625" cy="1421130"/>
                  <wp:effectExtent l="0" t="0" r="9525" b="7620"/>
                  <wp:docPr id="46" name="Picture 46" descr="Screenshot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9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414" cy="1437601"/>
                          </a:xfrm>
                          <a:prstGeom prst="rect">
                            <a:avLst/>
                          </a:prstGeom>
                          <a:noFill/>
                          <a:ln>
                            <a:noFill/>
                          </a:ln>
                        </pic:spPr>
                      </pic:pic>
                    </a:graphicData>
                  </a:graphic>
                </wp:inline>
              </w:drawing>
            </w:r>
          </w:p>
          <w:p w14:paraId="7786D482" w14:textId="77777777" w:rsidR="00F95B90" w:rsidRPr="00CF0108" w:rsidRDefault="00F95B90" w:rsidP="006C550C">
            <w:pPr>
              <w:spacing w:beforeLines="0" w:before="0" w:after="0" w:afterAutospacing="0" w:line="240" w:lineRule="auto"/>
              <w:ind w:firstLineChars="100" w:firstLine="280"/>
            </w:pPr>
            <w:r w:rsidRPr="00CF0108">
              <w:t>GV Yêu cầu Hs quan sát tranh ở trang 14/SGK và đặt câu hỏi gợi ý:</w:t>
            </w:r>
          </w:p>
          <w:p w14:paraId="0A936C8D" w14:textId="77777777" w:rsidR="00F95B90" w:rsidRPr="00CF0108" w:rsidRDefault="00F95B90" w:rsidP="006C550C">
            <w:pPr>
              <w:spacing w:beforeLines="0" w:before="0" w:after="0" w:afterAutospacing="0" w:line="240" w:lineRule="auto"/>
              <w:ind w:firstLineChars="100" w:firstLine="280"/>
            </w:pPr>
            <w:r w:rsidRPr="00CF0108">
              <w:t>- Bạn vẽ các ngôi nhà từ những hình cơ bản nào?</w:t>
            </w:r>
          </w:p>
          <w:p w14:paraId="54B8114C" w14:textId="77777777" w:rsidR="00F95B90" w:rsidRPr="00CF0108" w:rsidRDefault="00F95B90" w:rsidP="006C550C">
            <w:pPr>
              <w:spacing w:beforeLines="0" w:before="0" w:after="0" w:afterAutospacing="0" w:line="240" w:lineRule="auto"/>
              <w:ind w:firstLineChars="100" w:firstLine="280"/>
            </w:pPr>
            <w:r w:rsidRPr="00CF0108">
              <w:t>- HS trả lời: Từ hình tam giác, hình vuông, hình chữ nhật…</w:t>
            </w:r>
          </w:p>
          <w:p w14:paraId="347C73AA" w14:textId="77777777" w:rsidR="00F95B90" w:rsidRPr="00CF0108" w:rsidRDefault="00F95B90" w:rsidP="006C550C">
            <w:pPr>
              <w:spacing w:beforeLines="0" w:before="0" w:after="0" w:afterAutospacing="0" w:line="240" w:lineRule="auto"/>
              <w:ind w:firstLineChars="100" w:firstLine="280"/>
            </w:pPr>
            <w:r w:rsidRPr="00CF0108">
              <w:t>- Em có biết tranh vẽ về ngôi nhà được tạo ra bằng những cách nào? (vẽ, xé dán, cắt dán,…) Từ vật liệu gì? (giấy trắng, màu sáp, giấy màu,…)</w:t>
            </w:r>
          </w:p>
          <w:p w14:paraId="256E1F8B" w14:textId="77777777" w:rsidR="00F95B90" w:rsidRPr="00CF0108" w:rsidRDefault="00F95B90" w:rsidP="006C550C">
            <w:pPr>
              <w:spacing w:beforeLines="0" w:before="0" w:after="0" w:afterAutospacing="0" w:line="240" w:lineRule="auto"/>
              <w:ind w:firstLineChars="100" w:firstLine="280"/>
            </w:pPr>
            <w:r w:rsidRPr="00CF0108">
              <w:t>- HS trả lời:</w:t>
            </w:r>
          </w:p>
          <w:p w14:paraId="0CBCE8B9" w14:textId="77777777" w:rsidR="00F95B90" w:rsidRPr="00CF0108" w:rsidRDefault="00F95B90" w:rsidP="006C550C">
            <w:pPr>
              <w:spacing w:beforeLines="0" w:before="0" w:after="0" w:afterAutospacing="0" w:line="240" w:lineRule="auto"/>
              <w:ind w:firstLineChars="100" w:firstLine="280"/>
            </w:pPr>
            <w:r w:rsidRPr="00CF0108">
              <w:t>+ Vẽ, xé dán….</w:t>
            </w:r>
          </w:p>
          <w:p w14:paraId="4638B0C9" w14:textId="77777777" w:rsidR="00F95B90" w:rsidRPr="00CF0108" w:rsidRDefault="00F95B90" w:rsidP="006C550C">
            <w:pPr>
              <w:spacing w:beforeLines="0" w:before="0" w:after="0" w:afterAutospacing="0" w:line="240" w:lineRule="auto"/>
              <w:ind w:firstLineChars="100" w:firstLine="280"/>
            </w:pPr>
            <w:r w:rsidRPr="00CF0108">
              <w:t>+ Chất liệu: sáp màu, giấy màu…</w:t>
            </w:r>
          </w:p>
          <w:p w14:paraId="07E2F5FA" w14:textId="77777777" w:rsidR="00F95B90" w:rsidRPr="00CF0108" w:rsidRDefault="00F95B90" w:rsidP="006C550C">
            <w:pPr>
              <w:spacing w:beforeLines="0" w:before="0" w:after="0" w:afterAutospacing="0" w:line="240" w:lineRule="auto"/>
              <w:ind w:firstLineChars="100" w:firstLine="280"/>
            </w:pPr>
            <w:r w:rsidRPr="00CF0108">
              <w:t>- Em thấy ngôi nhà trong cuộc sống và trong tranh có hình dạng như thế nào?</w:t>
            </w:r>
          </w:p>
          <w:p w14:paraId="29031AF7" w14:textId="77777777" w:rsidR="00F95B90" w:rsidRPr="00CF0108" w:rsidRDefault="00F95B90" w:rsidP="006C550C">
            <w:pPr>
              <w:spacing w:beforeLines="0" w:before="0" w:after="0" w:afterAutospacing="0" w:line="240" w:lineRule="auto"/>
              <w:ind w:firstLineChars="100" w:firstLine="280"/>
            </w:pPr>
            <w:r w:rsidRPr="00CF0108">
              <w:t>GV chốt ý: Nhà trong tranh có hình dạng đơn giản hơn và nhiều màu sắc hơn.</w:t>
            </w:r>
          </w:p>
          <w:p w14:paraId="772E3079" w14:textId="5FC147EA" w:rsidR="00F95B90" w:rsidRPr="00B67A93" w:rsidRDefault="00F95B90" w:rsidP="00B67A93">
            <w:pPr>
              <w:spacing w:beforeLines="0" w:before="0" w:after="0" w:afterAutospacing="0" w:line="240" w:lineRule="auto"/>
              <w:rPr>
                <w:b/>
                <w:bCs/>
              </w:rPr>
            </w:pPr>
            <w:r w:rsidRPr="00B67A93">
              <w:rPr>
                <w:b/>
                <w:bCs/>
              </w:rPr>
              <w:t>Hoạt động 3:</w:t>
            </w:r>
            <w:r w:rsidR="00B67A93" w:rsidRPr="00B67A93">
              <w:rPr>
                <w:b/>
                <w:bCs/>
              </w:rPr>
              <w:t xml:space="preserve"> </w:t>
            </w:r>
            <w:r w:rsidR="00C26527" w:rsidRPr="00B67A93">
              <w:rPr>
                <w:b/>
                <w:bCs/>
              </w:rPr>
              <w:t>Luyện tập- thực hành:</w:t>
            </w:r>
            <w:r w:rsidRPr="00B67A93">
              <w:rPr>
                <w:b/>
                <w:bCs/>
              </w:rPr>
              <w:t xml:space="preserve"> Vẽ ngôi nhà từ những hình và màu cơ bản </w:t>
            </w:r>
          </w:p>
          <w:p w14:paraId="4BE531AA" w14:textId="77777777" w:rsidR="00F95B90" w:rsidRPr="00CF0108" w:rsidRDefault="00F95B90" w:rsidP="006C550C">
            <w:pPr>
              <w:spacing w:beforeLines="0" w:before="0" w:after="0" w:afterAutospacing="0" w:line="240" w:lineRule="auto"/>
              <w:ind w:firstLineChars="100" w:firstLine="280"/>
            </w:pPr>
            <w:r w:rsidRPr="00CF0108">
              <w:t>- GV giới thiệu các hình cơ bản:</w:t>
            </w:r>
          </w:p>
          <w:p w14:paraId="32AF2A0A" w14:textId="77777777" w:rsidR="00F95B90" w:rsidRPr="00CF0108" w:rsidRDefault="00F95B90" w:rsidP="006C550C">
            <w:pPr>
              <w:spacing w:beforeLines="0" w:before="0" w:after="0" w:afterAutospacing="0" w:line="240" w:lineRule="auto"/>
              <w:jc w:val="center"/>
            </w:pPr>
            <w:r w:rsidRPr="00CF0108">
              <w:rPr>
                <w:rFonts w:cs="Times New Roman"/>
                <w:noProof/>
                <w:lang w:eastAsia="en-US"/>
              </w:rPr>
              <w:drawing>
                <wp:inline distT="0" distB="0" distL="0" distR="0" wp14:anchorId="3BA089BF" wp14:editId="18D1378F">
                  <wp:extent cx="4914900" cy="1278168"/>
                  <wp:effectExtent l="0" t="0" r="0" b="0"/>
                  <wp:docPr id="45" name="Picture 45" descr="Screenshot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9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8464" cy="1286897"/>
                          </a:xfrm>
                          <a:prstGeom prst="rect">
                            <a:avLst/>
                          </a:prstGeom>
                          <a:noFill/>
                          <a:ln>
                            <a:noFill/>
                          </a:ln>
                        </pic:spPr>
                      </pic:pic>
                    </a:graphicData>
                  </a:graphic>
                </wp:inline>
              </w:drawing>
            </w:r>
          </w:p>
          <w:p w14:paraId="04EC8EF6" w14:textId="77777777" w:rsidR="00F95B90" w:rsidRPr="00CF0108" w:rsidRDefault="00F95B90" w:rsidP="006C550C">
            <w:pPr>
              <w:spacing w:beforeLines="0" w:before="0" w:after="0" w:afterAutospacing="0" w:line="240" w:lineRule="auto"/>
              <w:ind w:firstLineChars="100" w:firstLine="280"/>
            </w:pPr>
            <w:r w:rsidRPr="00CF0108">
              <w:t>- GV gợi ý HS gọi tên các hình cơ bản:</w:t>
            </w:r>
          </w:p>
          <w:p w14:paraId="0235383B" w14:textId="77777777" w:rsidR="00F95B90" w:rsidRPr="00CF0108" w:rsidRDefault="00F95B90" w:rsidP="006C550C">
            <w:pPr>
              <w:spacing w:beforeLines="0" w:before="0" w:after="0" w:afterAutospacing="0" w:line="240" w:lineRule="auto"/>
              <w:ind w:firstLineChars="100" w:firstLine="280"/>
            </w:pPr>
            <w:r w:rsidRPr="00CF0108">
              <w:t>- HS gọi tên lần lượt từng hình: hình tam giác, hình vuông, hình thang, hình chữ nhật, hình tròn.</w:t>
            </w:r>
          </w:p>
          <w:p w14:paraId="4EBAE023" w14:textId="7E193BE2" w:rsidR="00F95B90" w:rsidRPr="00CF0108" w:rsidRDefault="00F95B90" w:rsidP="006C550C">
            <w:pPr>
              <w:spacing w:beforeLines="0" w:before="0" w:after="0" w:afterAutospacing="0" w:line="240" w:lineRule="auto"/>
              <w:ind w:firstLineChars="100" w:firstLine="280"/>
            </w:pPr>
            <w:r w:rsidRPr="00CF0108">
              <w:t>- HS làm bài vào Vở bài tập: hãy vẽ theo nét đứt và vẽ màu cho những hình cơ bản (Vở bài tập trang 12).</w:t>
            </w:r>
          </w:p>
          <w:p w14:paraId="72357B1A" w14:textId="77777777" w:rsidR="00F95B90" w:rsidRPr="00CF0108" w:rsidRDefault="00F95B90" w:rsidP="006C550C">
            <w:pPr>
              <w:spacing w:beforeLines="0" w:before="0" w:after="0" w:afterAutospacing="0" w:line="240" w:lineRule="auto"/>
              <w:ind w:firstLineChars="100" w:firstLine="280"/>
            </w:pPr>
            <w:r w:rsidRPr="00CF0108">
              <w:t>- GV chọn một vài bài giới thiệu trước lớp và hướng dẫn HS nhận xét.</w:t>
            </w:r>
          </w:p>
          <w:p w14:paraId="08C083DE" w14:textId="77777777" w:rsidR="00F95B90" w:rsidRPr="00CF0108" w:rsidRDefault="00F95B90" w:rsidP="006C550C">
            <w:pPr>
              <w:spacing w:beforeLines="0" w:before="0" w:after="0" w:afterAutospacing="0" w:line="240" w:lineRule="auto"/>
              <w:ind w:firstLineChars="100" w:firstLine="280"/>
            </w:pPr>
            <w:r w:rsidRPr="00CF0108">
              <w:t>* Gợi ý thực hành:</w:t>
            </w:r>
          </w:p>
          <w:p w14:paraId="5C8F9305" w14:textId="77777777" w:rsidR="00F95B90" w:rsidRPr="00CF0108" w:rsidRDefault="00F95B90" w:rsidP="006C550C">
            <w:pPr>
              <w:spacing w:beforeLines="0" w:before="0" w:after="0" w:afterAutospacing="0" w:line="240" w:lineRule="auto"/>
              <w:ind w:firstLineChars="100" w:firstLine="280"/>
            </w:pPr>
            <w:r w:rsidRPr="00CF0108">
              <w:t>- GV treo tranh minh họa cách vẽ trước lớp và tiến hành thị phạm để HS quan sát và nắm được cách vẽ ngôi nhà:</w:t>
            </w:r>
          </w:p>
          <w:p w14:paraId="0B080993" w14:textId="77777777" w:rsidR="00F95B90" w:rsidRPr="00CF0108" w:rsidRDefault="00F95B90" w:rsidP="006C550C">
            <w:pPr>
              <w:spacing w:beforeLines="0" w:before="0" w:after="0" w:afterAutospacing="0" w:line="240" w:lineRule="auto"/>
              <w:jc w:val="center"/>
            </w:pPr>
            <w:r w:rsidRPr="00CF0108">
              <w:rPr>
                <w:noProof/>
                <w:lang w:eastAsia="en-US"/>
              </w:rPr>
              <w:lastRenderedPageBreak/>
              <w:drawing>
                <wp:inline distT="0" distB="0" distL="0" distR="0" wp14:anchorId="2D4D3441" wp14:editId="05DA6A26">
                  <wp:extent cx="5143499" cy="2310765"/>
                  <wp:effectExtent l="0" t="0" r="635" b="0"/>
                  <wp:docPr id="44" name="Picture 44" descr="Screenshot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9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8352" cy="2330915"/>
                          </a:xfrm>
                          <a:prstGeom prst="rect">
                            <a:avLst/>
                          </a:prstGeom>
                          <a:noFill/>
                          <a:ln>
                            <a:noFill/>
                          </a:ln>
                        </pic:spPr>
                      </pic:pic>
                    </a:graphicData>
                  </a:graphic>
                </wp:inline>
              </w:drawing>
            </w:r>
          </w:p>
          <w:p w14:paraId="4E640F50" w14:textId="77777777" w:rsidR="00F95B90" w:rsidRPr="00CF0108" w:rsidRDefault="00F95B90" w:rsidP="006C550C">
            <w:pPr>
              <w:spacing w:beforeLines="0" w:before="0" w:after="0" w:afterAutospacing="0" w:line="240" w:lineRule="auto"/>
              <w:ind w:firstLineChars="100" w:firstLine="280"/>
            </w:pPr>
            <w:r w:rsidRPr="00CF0108">
              <w:t>- GV gợi ý để HS nêu được các bước vẽ ngôi nhà hoàn chỉnh:</w:t>
            </w:r>
          </w:p>
          <w:p w14:paraId="6FAC51C4" w14:textId="77777777" w:rsidR="00F95B90" w:rsidRPr="00CF0108" w:rsidRDefault="00F95B90" w:rsidP="006C550C">
            <w:pPr>
              <w:spacing w:beforeLines="0" w:before="0" w:after="0" w:afterAutospacing="0" w:line="240" w:lineRule="auto"/>
              <w:ind w:firstLineChars="100" w:firstLine="280"/>
            </w:pPr>
            <w:r w:rsidRPr="00CF0108">
              <w:t>- HS quan sát, nêu:</w:t>
            </w:r>
          </w:p>
          <w:p w14:paraId="40C9C703" w14:textId="77777777" w:rsidR="00F95B90" w:rsidRPr="00CF0108" w:rsidRDefault="00F95B90" w:rsidP="006C550C">
            <w:pPr>
              <w:spacing w:beforeLines="0" w:before="0" w:after="0" w:afterAutospacing="0" w:line="240" w:lineRule="auto"/>
              <w:ind w:firstLineChars="100" w:firstLine="280"/>
            </w:pPr>
            <w:r w:rsidRPr="00CF0108">
              <w:t>+ Bước 1: Vẽ hình dáng chung của ngôi nhà</w:t>
            </w:r>
          </w:p>
          <w:p w14:paraId="17E48CD8" w14:textId="77777777" w:rsidR="00F95B90" w:rsidRPr="00CF0108" w:rsidRDefault="00F95B90" w:rsidP="006C550C">
            <w:pPr>
              <w:spacing w:beforeLines="0" w:before="0" w:after="0" w:afterAutospacing="0" w:line="240" w:lineRule="auto"/>
              <w:ind w:firstLineChars="100" w:firstLine="280"/>
            </w:pPr>
            <w:r w:rsidRPr="00CF0108">
              <w:t>+ Bước 2: Vẽ chi tiết (cửa đi, cửa sổ,…), vẽ màu</w:t>
            </w:r>
          </w:p>
          <w:p w14:paraId="35FBEA46" w14:textId="77777777" w:rsidR="00F95B90" w:rsidRPr="00CF0108" w:rsidRDefault="00F95B90" w:rsidP="006C550C">
            <w:pPr>
              <w:spacing w:beforeLines="0" w:before="0" w:after="0" w:afterAutospacing="0" w:line="240" w:lineRule="auto"/>
              <w:ind w:firstLineChars="100" w:firstLine="280"/>
            </w:pPr>
            <w:r w:rsidRPr="00CF0108">
              <w:t>+ Bước 3: Vẽ thêm hình ảnh phụ (cây cỏ, hoa,…)</w:t>
            </w:r>
          </w:p>
          <w:p w14:paraId="1C5754ED" w14:textId="77777777" w:rsidR="00F95B90" w:rsidRPr="00CF0108" w:rsidRDefault="00F95B90" w:rsidP="006C550C">
            <w:pPr>
              <w:spacing w:beforeLines="0" w:before="0" w:after="0" w:afterAutospacing="0" w:line="240" w:lineRule="auto"/>
              <w:ind w:firstLineChars="100" w:firstLine="280"/>
            </w:pPr>
            <w:r w:rsidRPr="00CF0108">
              <w:t>- GV khuyến khích HS vẽ ngôi nhà theo trí tưởng tượng của bản thân, thường xuyên khích lệ HS, đặt câu hỏi để phát triển năng lực cho HS:</w:t>
            </w:r>
          </w:p>
          <w:p w14:paraId="5D61C53D" w14:textId="77777777" w:rsidR="00F95B90" w:rsidRPr="00CF0108" w:rsidRDefault="00F95B90" w:rsidP="006C550C">
            <w:pPr>
              <w:spacing w:beforeLines="0" w:before="0" w:after="0" w:afterAutospacing="0" w:line="240" w:lineRule="auto"/>
              <w:ind w:firstLineChars="100" w:firstLine="280"/>
            </w:pPr>
            <w:r w:rsidRPr="00CF0108">
              <w:t>+ Ngôi nhà của em gồm có bộ phận gì, là hình cơ bản nào?</w:t>
            </w:r>
          </w:p>
          <w:p w14:paraId="0AD89765" w14:textId="77777777" w:rsidR="00F95B90" w:rsidRPr="00CF0108" w:rsidRDefault="00F95B90" w:rsidP="006C550C">
            <w:pPr>
              <w:spacing w:beforeLines="0" w:before="0" w:after="0" w:afterAutospacing="0" w:line="240" w:lineRule="auto"/>
              <w:ind w:firstLineChars="100" w:firstLine="280"/>
            </w:pPr>
            <w:r w:rsidRPr="00CF0108">
              <w:t>+ Em sẽ vẽ mái nhà từ hình gì?</w:t>
            </w:r>
          </w:p>
          <w:p w14:paraId="3234B630" w14:textId="77777777" w:rsidR="00F95B90" w:rsidRPr="00CF0108" w:rsidRDefault="00F95B90" w:rsidP="006C550C">
            <w:pPr>
              <w:spacing w:beforeLines="0" w:before="0" w:after="0" w:afterAutospacing="0" w:line="240" w:lineRule="auto"/>
              <w:ind w:firstLineChars="100" w:firstLine="280"/>
            </w:pPr>
            <w:r w:rsidRPr="00CF0108">
              <w:t>+ Em sẽ dùng hình gì để vẽ tường bao quanh?</w:t>
            </w:r>
          </w:p>
          <w:p w14:paraId="2B3E27A1" w14:textId="77777777" w:rsidR="00F95B90" w:rsidRPr="00CF0108" w:rsidRDefault="00F95B90" w:rsidP="006C550C">
            <w:pPr>
              <w:spacing w:beforeLines="0" w:before="0" w:after="0" w:afterAutospacing="0" w:line="240" w:lineRule="auto"/>
              <w:ind w:firstLineChars="100" w:firstLine="280"/>
            </w:pPr>
            <w:r w:rsidRPr="00CF0108">
              <w:t>+ Em sử dụng màu cơ bản gì, ở những bộ phận nào?...</w:t>
            </w:r>
          </w:p>
          <w:p w14:paraId="0A831D50" w14:textId="77777777" w:rsidR="00F95B90" w:rsidRPr="00CF0108" w:rsidRDefault="00F95B90" w:rsidP="006C550C">
            <w:pPr>
              <w:spacing w:beforeLines="0" w:before="0" w:after="0" w:afterAutospacing="0" w:line="240" w:lineRule="auto"/>
              <w:ind w:firstLineChars="100" w:firstLine="280"/>
            </w:pPr>
            <w:r w:rsidRPr="00CF0108">
              <w:t>- GV hướng dẫn, gợi ý HS mô tả ngôi nhà mà em định vẽ.</w:t>
            </w:r>
          </w:p>
          <w:p w14:paraId="63084706" w14:textId="77777777" w:rsidR="00F95B90" w:rsidRPr="00CF0108" w:rsidRDefault="00F95B90" w:rsidP="006C550C">
            <w:pPr>
              <w:spacing w:beforeLines="0" w:before="0" w:after="0" w:afterAutospacing="0" w:line="240" w:lineRule="auto"/>
              <w:ind w:firstLineChars="100" w:firstLine="280"/>
            </w:pPr>
            <w:r w:rsidRPr="00CF0108">
              <w:t>- GV nêu yêu cầu bài tập: Vẽ ngôi nhà theo ý thích.</w:t>
            </w:r>
          </w:p>
          <w:p w14:paraId="4F999D86" w14:textId="77777777" w:rsidR="00F95B90" w:rsidRPr="00CF0108" w:rsidRDefault="00F95B90" w:rsidP="006C550C">
            <w:pPr>
              <w:spacing w:beforeLines="0" w:before="0" w:after="0" w:afterAutospacing="0" w:line="240" w:lineRule="auto"/>
              <w:ind w:firstLineChars="100" w:firstLine="280"/>
            </w:pPr>
            <w:r w:rsidRPr="00CF0108">
              <w:t>- GV cho HS tham khảo một số tác phẩm của các bạn:</w:t>
            </w:r>
          </w:p>
          <w:p w14:paraId="533D108B" w14:textId="77777777" w:rsidR="00F95B90" w:rsidRPr="00CF0108" w:rsidRDefault="00F95B90" w:rsidP="006C550C">
            <w:pPr>
              <w:spacing w:beforeLines="0" w:before="0" w:after="0" w:afterAutospacing="0" w:line="240" w:lineRule="auto"/>
              <w:jc w:val="center"/>
            </w:pPr>
            <w:r w:rsidRPr="00CF0108">
              <w:rPr>
                <w:noProof/>
                <w:lang w:eastAsia="en-US"/>
              </w:rPr>
              <w:drawing>
                <wp:inline distT="0" distB="0" distL="0" distR="0" wp14:anchorId="2726E0B0" wp14:editId="19869236">
                  <wp:extent cx="4361116" cy="1435100"/>
                  <wp:effectExtent l="0" t="0" r="1905" b="0"/>
                  <wp:docPr id="43" name="Picture 43" descr="Screenshot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9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575" cy="1447426"/>
                          </a:xfrm>
                          <a:prstGeom prst="rect">
                            <a:avLst/>
                          </a:prstGeom>
                          <a:noFill/>
                          <a:ln>
                            <a:noFill/>
                          </a:ln>
                        </pic:spPr>
                      </pic:pic>
                    </a:graphicData>
                  </a:graphic>
                </wp:inline>
              </w:drawing>
            </w:r>
          </w:p>
          <w:p w14:paraId="68B08FCB" w14:textId="77777777" w:rsidR="00F95B90" w:rsidRPr="00CF0108" w:rsidRDefault="00F95B90" w:rsidP="006C550C">
            <w:pPr>
              <w:spacing w:beforeLines="0" w:before="0" w:after="0" w:afterAutospacing="0" w:line="240" w:lineRule="auto"/>
              <w:ind w:firstLineChars="100" w:firstLine="280"/>
            </w:pPr>
            <w:r w:rsidRPr="00CF0108">
              <w:t>- GV theo dõi, hướng dẫn, hỗ trợ HS thực hiện nhiệm vụ.</w:t>
            </w:r>
          </w:p>
          <w:p w14:paraId="296411E3" w14:textId="3746008A" w:rsidR="00F95B90" w:rsidRPr="00B67A93" w:rsidRDefault="00F95B90" w:rsidP="006C550C">
            <w:pPr>
              <w:spacing w:beforeLines="0" w:before="0" w:after="0" w:afterAutospacing="0" w:line="240" w:lineRule="auto"/>
              <w:ind w:left="560"/>
              <w:jc w:val="center"/>
              <w:rPr>
                <w:b/>
                <w:bCs/>
              </w:rPr>
            </w:pPr>
            <w:r w:rsidRPr="00B67A93">
              <w:rPr>
                <w:b/>
                <w:bCs/>
              </w:rPr>
              <w:t xml:space="preserve">Hoạt động 4: Trưng bày sản phẩm </w:t>
            </w:r>
          </w:p>
          <w:p w14:paraId="54AEE410" w14:textId="77777777" w:rsidR="003B255D" w:rsidRDefault="00F95B90" w:rsidP="006C550C">
            <w:pPr>
              <w:spacing w:beforeLines="0" w:before="0" w:after="0" w:afterAutospacing="0" w:line="240" w:lineRule="auto"/>
              <w:ind w:firstLineChars="100" w:firstLine="280"/>
              <w:rPr>
                <w:lang w:eastAsia="ko-KR"/>
              </w:rPr>
            </w:pPr>
            <w:r w:rsidRPr="00CF0108">
              <w:t xml:space="preserve">- </w:t>
            </w:r>
            <w:r w:rsidRPr="00CF0108">
              <w:rPr>
                <w:lang w:eastAsia="ko-KR"/>
              </w:rPr>
              <w:t xml:space="preserve">HS giới thiệu SP và nhận xét, đánh giá sản phẩm của mình, của bạn trong nhóm. </w:t>
            </w:r>
          </w:p>
          <w:p w14:paraId="6B2DC9EC" w14:textId="38DEC16A"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GV kết hợp nhận xét, tuyên dương các HS có biểu hiện tích cực, tiến bộ, khuyến khích HS còn chưa hoàn thành SP. (Cho HS trao đổi sp trong nhóm để nhận xét lẫn nhau)</w:t>
            </w:r>
          </w:p>
          <w:p w14:paraId="56A85A05"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Câu hỏi gợi ý:</w:t>
            </w:r>
          </w:p>
          <w:p w14:paraId="13925241"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 SP đã tạo các bộ phận của ngôi nhà từ nét gì và những hình cơ bản nào? </w:t>
            </w:r>
          </w:p>
          <w:p w14:paraId="6F6A3252"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 SP có sử dụng loại màu nào?  </w:t>
            </w:r>
          </w:p>
          <w:p w14:paraId="58196228"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 Phần nào có vẽ màu cơ bản? </w:t>
            </w:r>
          </w:p>
          <w:p w14:paraId="60D787CC"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Em có thích SP của mình không? Có thể làm gì để SP đẹp hơn?...</w:t>
            </w:r>
          </w:p>
          <w:p w14:paraId="47819332"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 Em nói về tình cảm của mình đối với ngôi nhà mà em đang ở?... </w:t>
            </w:r>
          </w:p>
          <w:p w14:paraId="50F8C931"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lang w:eastAsia="ko-KR"/>
              </w:rPr>
              <w:lastRenderedPageBreak/>
              <w:t>- Kết luận, tuyên dương HS.</w:t>
            </w:r>
          </w:p>
          <w:p w14:paraId="734B4972"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tổ chức cho các nhóm tiến hành nhận xét và góp ý bài của nhóm bạn. GV hướng dẫn, gợi ý:</w:t>
            </w:r>
          </w:p>
          <w:p w14:paraId="2A4D82CA"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t>+ Các bạn vẽ màu vào hình như thế nào? (Vẽ màu đều chưa, có bị lem ra khỏi hình không,…)</w:t>
            </w:r>
          </w:p>
          <w:p w14:paraId="7A9F5A45"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t>+ Các bạn vẽ kết hợp thêm các màu khác như thế nào?</w:t>
            </w:r>
          </w:p>
          <w:p w14:paraId="4E56EF91"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t>+ Các em nhận thấy bài của nhóm nào đẹp hơn? (Khuyến khích HS nêu cảm nhận cá nhân)</w:t>
            </w:r>
          </w:p>
          <w:p w14:paraId="78317A18"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kết luận, nhận xét, tuyên dương nhóm, tuyên dương HS.</w:t>
            </w:r>
          </w:p>
          <w:p w14:paraId="1D25E48E"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dặn dò:</w:t>
            </w:r>
          </w:p>
          <w:p w14:paraId="51BDDC8C"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Làm bài tập trong Vở bài tập trang 13.</w:t>
            </w:r>
          </w:p>
          <w:p w14:paraId="7BC2D334"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HS về quan sát ngôi nhà và cảnh vật xung quanh, chuẩn bị đồ dùng học tiết sau: SGK, SBT hoặc giấy trắng, màu,…</w:t>
            </w:r>
          </w:p>
          <w:p w14:paraId="37FC966E" w14:textId="77777777" w:rsidR="004414A7" w:rsidRPr="004414A7" w:rsidRDefault="004414A7" w:rsidP="004414A7">
            <w:pPr>
              <w:spacing w:beforeLines="0" w:before="0" w:after="0" w:afterAutospacing="0" w:line="240" w:lineRule="auto"/>
              <w:ind w:firstLineChars="100" w:firstLine="280"/>
              <w:rPr>
                <w:lang w:eastAsia="ko-KR"/>
              </w:rPr>
            </w:pPr>
            <w:r w:rsidRPr="004414A7">
              <w:rPr>
                <w:lang w:eastAsia="ko-KR"/>
              </w:rPr>
              <w:t xml:space="preserve">    * Giáo dục học sinh</w:t>
            </w:r>
          </w:p>
          <w:p w14:paraId="7023CC28" w14:textId="77777777" w:rsidR="004414A7" w:rsidRPr="004414A7" w:rsidRDefault="004414A7" w:rsidP="004414A7">
            <w:pPr>
              <w:spacing w:beforeLines="0" w:before="0" w:after="0" w:afterAutospacing="0" w:line="240" w:lineRule="auto"/>
              <w:ind w:firstLineChars="100" w:firstLine="280"/>
              <w:rPr>
                <w:lang w:eastAsia="ko-KR"/>
              </w:rPr>
            </w:pPr>
            <w:r w:rsidRPr="004414A7">
              <w:rPr>
                <w:lang w:eastAsia="ko-KR"/>
              </w:rPr>
              <w:t xml:space="preserve">    * Nhận xét tiết học</w:t>
            </w:r>
          </w:p>
          <w:p w14:paraId="4DB41920" w14:textId="285BFE56" w:rsidR="00F95B90" w:rsidRPr="00CF0108" w:rsidRDefault="004414A7" w:rsidP="004414A7">
            <w:pPr>
              <w:spacing w:beforeLines="0" w:before="0" w:after="0" w:afterAutospacing="0" w:line="240" w:lineRule="auto"/>
              <w:ind w:firstLineChars="100" w:firstLine="280"/>
              <w:rPr>
                <w:lang w:eastAsia="ko-KR"/>
              </w:rPr>
            </w:pPr>
            <w:r w:rsidRPr="004414A7">
              <w:rPr>
                <w:lang w:eastAsia="ko-KR"/>
              </w:rPr>
              <w:t xml:space="preserve">    * Củng cố- Dặn dò</w:t>
            </w:r>
          </w:p>
        </w:tc>
      </w:tr>
    </w:tbl>
    <w:p w14:paraId="69500F1E" w14:textId="77777777" w:rsidR="003B255D" w:rsidRDefault="004414A7" w:rsidP="004414A7">
      <w:pPr>
        <w:spacing w:beforeLines="0" w:before="0" w:after="0" w:afterAutospacing="0" w:line="240" w:lineRule="auto"/>
        <w:rPr>
          <w:rFonts w:cs="Times New Roman"/>
          <w:b/>
        </w:rPr>
      </w:pPr>
      <w:r>
        <w:rPr>
          <w:rFonts w:cs="Times New Roman"/>
          <w:b/>
        </w:rPr>
        <w:lastRenderedPageBreak/>
        <w:t xml:space="preserve">            </w:t>
      </w:r>
    </w:p>
    <w:p w14:paraId="7FFEDD1F" w14:textId="77777777" w:rsidR="003B255D" w:rsidRDefault="003B255D" w:rsidP="004414A7">
      <w:pPr>
        <w:spacing w:beforeLines="0" w:before="0" w:after="0" w:afterAutospacing="0" w:line="240" w:lineRule="auto"/>
        <w:rPr>
          <w:rFonts w:cs="Times New Roman"/>
          <w:b/>
        </w:rPr>
      </w:pPr>
    </w:p>
    <w:p w14:paraId="78A14156" w14:textId="5F7C898F" w:rsidR="00F95B90" w:rsidRPr="00CF0108" w:rsidRDefault="003B255D" w:rsidP="004414A7">
      <w:pPr>
        <w:spacing w:beforeLines="0" w:before="0" w:after="0" w:afterAutospacing="0" w:line="240" w:lineRule="auto"/>
        <w:rPr>
          <w:rFonts w:cs="Times New Roman"/>
          <w:b/>
          <w:lang w:val="vi-VN"/>
        </w:rPr>
      </w:pPr>
      <w:r>
        <w:rPr>
          <w:rFonts w:cs="Times New Roman"/>
          <w:b/>
        </w:rPr>
        <w:t xml:space="preserve">            </w:t>
      </w:r>
      <w:r w:rsidR="00F95B90" w:rsidRPr="00CF0108">
        <w:rPr>
          <w:rFonts w:cs="Times New Roman"/>
          <w:b/>
        </w:rPr>
        <w:t>TIẾT 2. VẼ NHÀ KẾT HỢP VỚI KHUNG CẢNH THIÊN NHIÊN</w:t>
      </w:r>
    </w:p>
    <w:p w14:paraId="5D547B93" w14:textId="77777777" w:rsidR="00A96B93" w:rsidRPr="00CF0108" w:rsidRDefault="00A96B93" w:rsidP="006C550C">
      <w:pPr>
        <w:spacing w:beforeLines="0" w:before="0" w:after="0" w:afterAutospacing="0" w:line="240" w:lineRule="auto"/>
        <w:jc w:val="center"/>
        <w:rPr>
          <w:rFonts w:cs="Times New Roman"/>
          <w:b/>
          <w:lang w:val="vi-VN"/>
        </w:rPr>
      </w:pPr>
    </w:p>
    <w:tbl>
      <w:tblPr>
        <w:tblStyle w:val="LiBang"/>
        <w:tblW w:w="10065" w:type="dxa"/>
        <w:tblInd w:w="108" w:type="dxa"/>
        <w:tblLayout w:type="fixed"/>
        <w:tblLook w:val="0000" w:firstRow="0" w:lastRow="0" w:firstColumn="0" w:lastColumn="0" w:noHBand="0" w:noVBand="0"/>
      </w:tblPr>
      <w:tblGrid>
        <w:gridCol w:w="10065"/>
      </w:tblGrid>
      <w:tr w:rsidR="00CF0108" w:rsidRPr="00CF0108" w14:paraId="54CF821C" w14:textId="77777777" w:rsidTr="00F95B90">
        <w:trPr>
          <w:trHeight w:val="90"/>
        </w:trPr>
        <w:tc>
          <w:tcPr>
            <w:tcW w:w="10065" w:type="dxa"/>
          </w:tcPr>
          <w:p w14:paraId="0D158FA5" w14:textId="4F2EE8BE" w:rsidR="00F95B90" w:rsidRPr="00CF0108" w:rsidRDefault="00F95B90" w:rsidP="006C550C">
            <w:pPr>
              <w:spacing w:beforeLines="0" w:before="0" w:after="0" w:afterAutospacing="0" w:line="240" w:lineRule="auto"/>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ng 1: Khởi đ</w:t>
            </w:r>
            <w:r w:rsidRPr="00CF0108">
              <w:rPr>
                <w:b/>
                <w:bCs/>
              </w:rPr>
              <w:t>ộ</w:t>
            </w:r>
            <w:r w:rsidRPr="00CF0108">
              <w:rPr>
                <w:b/>
                <w:bCs/>
                <w:u w:val="single"/>
              </w:rPr>
              <w:t xml:space="preserve">ng: </w:t>
            </w:r>
          </w:p>
          <w:p w14:paraId="3DB1485D" w14:textId="5F674F62" w:rsidR="00F95B90" w:rsidRPr="00CF0108" w:rsidRDefault="00F95B90" w:rsidP="006C550C">
            <w:pPr>
              <w:spacing w:beforeLines="0" w:before="0" w:after="0" w:afterAutospacing="0" w:line="240" w:lineRule="auto"/>
              <w:ind w:firstLineChars="100" w:firstLine="280"/>
            </w:pPr>
            <w:r w:rsidRPr="00CF0108">
              <w:t xml:space="preserve">- </w:t>
            </w:r>
            <w:r w:rsidR="004414A7">
              <w:t>Nhóm trưởng</w:t>
            </w:r>
            <w:r w:rsidRPr="00CF0108">
              <w:t xml:space="preserve"> kiểm tra sĩ số, kiểm tra đồ dùng và sự chuẩn bị của</w:t>
            </w:r>
            <w:r w:rsidR="004414A7">
              <w:t xml:space="preserve"> bạn</w:t>
            </w:r>
            <w:r w:rsidRPr="00CF0108">
              <w:t>.</w:t>
            </w:r>
          </w:p>
          <w:p w14:paraId="5531EF27" w14:textId="77777777" w:rsidR="00F95B90" w:rsidRPr="00CF0108" w:rsidRDefault="00F95B90" w:rsidP="006C550C">
            <w:pPr>
              <w:spacing w:beforeLines="0" w:before="0" w:after="0" w:afterAutospacing="0" w:line="240" w:lineRule="auto"/>
              <w:ind w:firstLineChars="100" w:firstLine="280"/>
            </w:pPr>
            <w:r w:rsidRPr="00CF0108">
              <w:t>- Kiểm tra bài cũ: Yêu cầu HS nhắc lại tên chủ đề đã học.</w:t>
            </w:r>
          </w:p>
          <w:p w14:paraId="77B07D10" w14:textId="77777777" w:rsidR="00F95B90" w:rsidRPr="00CF0108" w:rsidRDefault="00F95B90" w:rsidP="006C550C">
            <w:pPr>
              <w:spacing w:beforeLines="0" w:before="0" w:after="0" w:afterAutospacing="0" w:line="240" w:lineRule="auto"/>
              <w:ind w:firstLineChars="100" w:firstLine="281"/>
            </w:pPr>
            <w:r w:rsidRPr="00CF0108">
              <w:rPr>
                <w:b/>
                <w:bCs/>
              </w:rPr>
              <w:t>KỂ CHUYỆN “TÌM NHÀ CHO CÚN”</w:t>
            </w:r>
            <w:r w:rsidRPr="00CF0108">
              <w:t xml:space="preserve"> (hoặc trò chơi khác có nội dung phù hợp):</w:t>
            </w:r>
          </w:p>
          <w:p w14:paraId="48BABD1B" w14:textId="77777777" w:rsidR="00F95B90" w:rsidRPr="00CF0108" w:rsidRDefault="00F95B90" w:rsidP="006C550C">
            <w:pPr>
              <w:spacing w:beforeLines="0" w:before="0" w:after="0" w:afterAutospacing="0" w:line="240" w:lineRule="auto"/>
              <w:ind w:firstLineChars="100" w:firstLine="280"/>
            </w:pPr>
            <w:r w:rsidRPr="00CF0108">
              <w:t>GV kể chuyện ngắn: vào một ngày đẹp trời, Cún được mẹ cho ra ngoài chơi và dặn dò đừng đi xa quá, nhưng vì mải chơi, đuổi theo con bướm vàng mà Cún đi xa khỏi nhà và quên đường về. Đang rất lo sợ thì Cún gặp bác Mèo, bác hỏi Cún: “nhà con ở đâu và có đặc điểm gì, bác sẽ đưa con về nhà?”. Cún liền nói: “Thưa bác, nhà con ở trên đồi, có trồng nhiều cây xanh và một vườn hoa hồng rất đẹp ạ!”. Chẳng mấy chốc, bác Mèo đã đưa Cún về đến nhà mình. Cún vui mừng và cảm ơn bác rối rít, Cún còn hứa với mẹ từ nay sẽ không dám đi xa một mình nữa.</w:t>
            </w:r>
          </w:p>
          <w:p w14:paraId="3EF59D09" w14:textId="77777777" w:rsidR="00F95B90" w:rsidRPr="00CF0108" w:rsidRDefault="00F95B90" w:rsidP="006C550C">
            <w:pPr>
              <w:spacing w:beforeLines="0" w:before="0" w:after="0" w:afterAutospacing="0" w:line="240" w:lineRule="auto"/>
              <w:ind w:firstLineChars="100" w:firstLine="280"/>
            </w:pPr>
            <w:r w:rsidRPr="00CF0108">
              <w:t>- GV đặt câu hỏi:</w:t>
            </w:r>
          </w:p>
          <w:p w14:paraId="6F962F25" w14:textId="77777777" w:rsidR="00F95B90" w:rsidRPr="00CF0108" w:rsidRDefault="00F95B90" w:rsidP="006C550C">
            <w:pPr>
              <w:spacing w:beforeLines="0" w:before="0" w:after="0" w:afterAutospacing="0" w:line="240" w:lineRule="auto"/>
              <w:ind w:firstLineChars="100" w:firstLine="280"/>
            </w:pPr>
            <w:r w:rsidRPr="00CF0108">
              <w:t>+ Vì sao Bác Mèo có thể đưa Cún về đúng nhà của Cún?</w:t>
            </w:r>
          </w:p>
          <w:p w14:paraId="6F9B8637" w14:textId="77777777" w:rsidR="00F95B90" w:rsidRPr="00CF0108" w:rsidRDefault="00F95B90" w:rsidP="006C550C">
            <w:pPr>
              <w:spacing w:beforeLines="0" w:before="0" w:after="0" w:afterAutospacing="0" w:line="240" w:lineRule="auto"/>
              <w:ind w:firstLineChars="100" w:firstLine="280"/>
            </w:pPr>
            <w:r w:rsidRPr="00CF0108">
              <w:rPr>
                <w:rFonts w:ascii="Arial" w:hAnsi="Arial" w:cs="Arial"/>
              </w:rPr>
              <w:t>→</w:t>
            </w:r>
            <w:r w:rsidRPr="00CF0108">
              <w:t xml:space="preserve"> Vì Cún đã kể cho bác Mèo về ngôi nhà của mình</w:t>
            </w:r>
          </w:p>
          <w:p w14:paraId="3C78DBD9" w14:textId="77777777" w:rsidR="00F95B90" w:rsidRPr="00CF0108" w:rsidRDefault="00F95B90" w:rsidP="006C550C">
            <w:pPr>
              <w:spacing w:beforeLines="0" w:before="0" w:after="0" w:afterAutospacing="0" w:line="240" w:lineRule="auto"/>
              <w:ind w:firstLineChars="100" w:firstLine="280"/>
            </w:pPr>
            <w:r w:rsidRPr="00CF0108">
              <w:t>+ Cún đã kể những đặc điểm gì nổi bật của nhà mình?</w:t>
            </w:r>
          </w:p>
          <w:p w14:paraId="0396F505" w14:textId="77777777" w:rsidR="00F95B90" w:rsidRPr="00CF0108" w:rsidRDefault="00F95B90" w:rsidP="006C550C">
            <w:pPr>
              <w:spacing w:beforeLines="0" w:before="0" w:after="0" w:afterAutospacing="0" w:line="240" w:lineRule="auto"/>
              <w:ind w:firstLineChars="100" w:firstLine="280"/>
            </w:pPr>
            <w:r w:rsidRPr="00CF0108">
              <w:rPr>
                <w:rFonts w:ascii="Arial" w:hAnsi="Arial" w:cs="Arial"/>
              </w:rPr>
              <w:t>→</w:t>
            </w:r>
            <w:r w:rsidRPr="00CF0108">
              <w:t xml:space="preserve"> Nhà ở trên đồi, có trồng nhiều cây xanh và một vườn hoa hồng</w:t>
            </w:r>
          </w:p>
          <w:p w14:paraId="5142647B" w14:textId="77777777" w:rsidR="00F95B90" w:rsidRPr="00CF0108" w:rsidRDefault="00F95B90" w:rsidP="006C550C">
            <w:pPr>
              <w:spacing w:beforeLines="0" w:before="0" w:after="0" w:afterAutospacing="0" w:line="240" w:lineRule="auto"/>
              <w:ind w:firstLineChars="100" w:firstLine="280"/>
            </w:pPr>
            <w:r w:rsidRPr="00CF0108">
              <w:t>+ Cảnh thiên nhiên quanh nhà Cún như thế nào?</w:t>
            </w:r>
          </w:p>
          <w:p w14:paraId="7B15AE34" w14:textId="77777777" w:rsidR="00F95B90" w:rsidRPr="00CF0108" w:rsidRDefault="00F95B90" w:rsidP="006C550C">
            <w:pPr>
              <w:spacing w:beforeLines="0" w:before="0" w:after="0" w:afterAutospacing="0" w:line="240" w:lineRule="auto"/>
              <w:ind w:firstLineChars="100" w:firstLine="280"/>
            </w:pPr>
            <w:r w:rsidRPr="00CF0108">
              <w:rPr>
                <w:rFonts w:ascii="Arial" w:hAnsi="Arial" w:cs="Arial"/>
              </w:rPr>
              <w:t>→</w:t>
            </w:r>
            <w:r w:rsidRPr="00CF0108">
              <w:t xml:space="preserve"> Rất đẹp</w:t>
            </w:r>
          </w:p>
          <w:p w14:paraId="09C8F3D6" w14:textId="77777777" w:rsidR="00F95B90" w:rsidRPr="00CF0108" w:rsidRDefault="00F95B90" w:rsidP="006C550C">
            <w:pPr>
              <w:spacing w:beforeLines="0" w:before="0" w:after="0" w:afterAutospacing="0" w:line="240" w:lineRule="auto"/>
              <w:ind w:firstLineChars="100" w:firstLine="281"/>
            </w:pPr>
            <w:r w:rsidRPr="00CF0108">
              <w:rPr>
                <w:b/>
                <w:bCs/>
              </w:rPr>
              <w:t>- Giới thiệu bài mới:</w:t>
            </w:r>
            <w:r w:rsidRPr="00CF0108">
              <w:t xml:space="preserve"> Vẽ nhà kết hợp với cảnh thiên nhiên:</w:t>
            </w:r>
          </w:p>
          <w:p w14:paraId="46804BD1" w14:textId="11E8C502" w:rsidR="00F95B90" w:rsidRPr="00B67A93" w:rsidRDefault="00F95B90" w:rsidP="00B67A93">
            <w:pPr>
              <w:spacing w:beforeLines="0" w:before="0" w:after="0" w:afterAutospacing="0" w:line="240" w:lineRule="auto"/>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 xml:space="preserve">ng 2: </w:t>
            </w:r>
            <w:r w:rsidR="00C26527">
              <w:rPr>
                <w:b/>
                <w:bCs/>
                <w:u w:val="single"/>
              </w:rPr>
              <w:t xml:space="preserve">Khám phá: </w:t>
            </w:r>
            <w:r w:rsidRPr="00CF0108">
              <w:rPr>
                <w:b/>
                <w:bCs/>
                <w:u w:val="single"/>
              </w:rPr>
              <w:t xml:space="preserve">Quan sát đặc điểm ngôi nhà với khung cảnh thiên nhiên, trong cuộc sống và trong tranh </w:t>
            </w:r>
          </w:p>
          <w:p w14:paraId="42E963CC" w14:textId="77777777" w:rsidR="00F95B90" w:rsidRPr="00CF0108" w:rsidRDefault="00F95B90" w:rsidP="006C550C">
            <w:pPr>
              <w:widowControl/>
              <w:spacing w:beforeLines="0" w:before="0" w:after="0" w:afterAutospacing="0" w:line="240" w:lineRule="auto"/>
              <w:ind w:firstLineChars="100" w:firstLine="280"/>
            </w:pPr>
            <w:r w:rsidRPr="00CF0108">
              <w:t>- GV giới thiệu một số hình ảnh hay đoạn phim ngắn (hoặc hình minh hoạ SGK trang 16) ngôi nhà với khung cảnh thiên nhiên trong cuộc sống:</w:t>
            </w:r>
          </w:p>
          <w:p w14:paraId="0EA65EE8" w14:textId="77777777" w:rsidR="00F95B90" w:rsidRPr="00CF0108" w:rsidRDefault="00F95B90" w:rsidP="006C550C">
            <w:pPr>
              <w:widowControl/>
              <w:spacing w:beforeLines="0" w:before="0" w:after="0" w:afterAutospacing="0" w:line="240" w:lineRule="auto"/>
              <w:jc w:val="center"/>
            </w:pPr>
            <w:r w:rsidRPr="00CF0108">
              <w:rPr>
                <w:noProof/>
                <w:lang w:eastAsia="en-US"/>
              </w:rPr>
              <w:lastRenderedPageBreak/>
              <w:drawing>
                <wp:inline distT="0" distB="0" distL="0" distR="0" wp14:anchorId="5AA3E607" wp14:editId="5CBC6E29">
                  <wp:extent cx="4320344" cy="2162175"/>
                  <wp:effectExtent l="0" t="0" r="4445" b="0"/>
                  <wp:docPr id="41" name="Picture 41" descr="Screenshot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9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9547" cy="2171785"/>
                          </a:xfrm>
                          <a:prstGeom prst="rect">
                            <a:avLst/>
                          </a:prstGeom>
                          <a:noFill/>
                          <a:ln>
                            <a:noFill/>
                          </a:ln>
                        </pic:spPr>
                      </pic:pic>
                    </a:graphicData>
                  </a:graphic>
                </wp:inline>
              </w:drawing>
            </w:r>
          </w:p>
          <w:p w14:paraId="1F939CEF" w14:textId="77777777" w:rsidR="00F95B90" w:rsidRPr="00CF0108" w:rsidRDefault="00F95B90" w:rsidP="006C550C">
            <w:pPr>
              <w:widowControl/>
              <w:spacing w:beforeLines="0" w:before="0" w:after="0" w:afterAutospacing="0" w:line="240" w:lineRule="auto"/>
              <w:ind w:firstLineChars="100" w:firstLine="280"/>
            </w:pPr>
            <w:r w:rsidRPr="00CF0108">
              <w:t>-  Nêu các câu hỏi phù hợp để nêu được đặc điểm về hình dạng, kích thước, màu sắc, kiểu dáng ngôi nhà, tìm ra các hình cơ bản, các chấm màu, nét, mảng, màu sắc trang trí ngôi nhà;</w:t>
            </w:r>
          </w:p>
          <w:p w14:paraId="7CF84E91" w14:textId="77777777" w:rsidR="00F95B90" w:rsidRDefault="00F95B90" w:rsidP="006C550C">
            <w:pPr>
              <w:widowControl/>
              <w:spacing w:beforeLines="0" w:before="0" w:after="0" w:afterAutospacing="0" w:line="240" w:lineRule="auto"/>
              <w:ind w:firstLineChars="100" w:firstLine="280"/>
            </w:pPr>
            <w:r w:rsidRPr="00CF0108">
              <w:t>- Câu hỏi gợi ý:</w:t>
            </w:r>
          </w:p>
          <w:p w14:paraId="742CBCEF" w14:textId="7101BD69" w:rsidR="003B255D" w:rsidRPr="00CF0108" w:rsidRDefault="003B255D" w:rsidP="006C550C">
            <w:pPr>
              <w:widowControl/>
              <w:spacing w:beforeLines="0" w:before="0" w:after="0" w:afterAutospacing="0" w:line="240" w:lineRule="auto"/>
              <w:ind w:firstLineChars="100" w:firstLine="280"/>
            </w:pPr>
            <w:r>
              <w:t xml:space="preserve">    HS trả lời:</w:t>
            </w:r>
          </w:p>
          <w:p w14:paraId="5CEB1765" w14:textId="77777777" w:rsidR="00F95B90" w:rsidRPr="00CF0108" w:rsidRDefault="00F95B90" w:rsidP="006C550C">
            <w:pPr>
              <w:widowControl/>
              <w:spacing w:beforeLines="0" w:before="0" w:after="0" w:afterAutospacing="0" w:line="240" w:lineRule="auto"/>
              <w:ind w:firstLineChars="100" w:firstLine="280"/>
            </w:pPr>
            <w:r w:rsidRPr="00CF0108">
              <w:t>+ Các ngôi nhà trong ảnh (clip) có thêm cảnh thiên nhiên nào?</w:t>
            </w:r>
          </w:p>
          <w:p w14:paraId="41ED6E4F"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Hồ bơi, vườn cây…</w:t>
            </w:r>
          </w:p>
          <w:p w14:paraId="4CADA6C3" w14:textId="77777777" w:rsidR="00F95B90" w:rsidRPr="00CF0108" w:rsidRDefault="00F95B90" w:rsidP="006C550C">
            <w:pPr>
              <w:widowControl/>
              <w:spacing w:beforeLines="0" w:before="0" w:after="0" w:afterAutospacing="0" w:line="240" w:lineRule="auto"/>
              <w:ind w:firstLineChars="100" w:firstLine="280"/>
            </w:pPr>
            <w:r w:rsidRPr="00CF0108">
              <w:t>+ Em có nhận xét thế nào về về hình dạng, kích thước, màu sắc, kiểu dáng ngôi nhà trong các hình ảnh?</w:t>
            </w:r>
          </w:p>
          <w:p w14:paraId="3CE36D6B"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Khác nhau</w:t>
            </w:r>
          </w:p>
          <w:p w14:paraId="7BE96EE5" w14:textId="77777777" w:rsidR="00F95B90" w:rsidRPr="00CF0108" w:rsidRDefault="00F95B90" w:rsidP="006C550C">
            <w:pPr>
              <w:widowControl/>
              <w:spacing w:beforeLines="0" w:before="0" w:after="0" w:afterAutospacing="0" w:line="240" w:lineRule="auto"/>
              <w:ind w:firstLineChars="100" w:firstLine="280"/>
            </w:pPr>
            <w:r w:rsidRPr="00CF0108">
              <w:t>+ Ngoài ra em còn thấy các ngôi nhà ở trong cảnh thiên nhiên nào nữa?</w:t>
            </w:r>
          </w:p>
          <w:p w14:paraId="45503CE7"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Nhà trên đồi, trên núi, bên sông….</w:t>
            </w:r>
          </w:p>
          <w:p w14:paraId="323D518C" w14:textId="77777777" w:rsidR="00F95B90" w:rsidRPr="00CF0108" w:rsidRDefault="00F95B90" w:rsidP="006C550C">
            <w:pPr>
              <w:widowControl/>
              <w:spacing w:beforeLines="0" w:before="0" w:after="0" w:afterAutospacing="0" w:line="240" w:lineRule="auto"/>
              <w:ind w:firstLineChars="100" w:firstLine="280"/>
            </w:pPr>
            <w:r w:rsidRPr="00CF0108">
              <w:t>GV chốt ý: Nhà ở các vùng miền khác nhau sẽ có cảnh thiên nhiên khác nhau.</w:t>
            </w:r>
          </w:p>
          <w:p w14:paraId="756E2359" w14:textId="77777777" w:rsidR="00F95B90" w:rsidRPr="00CF0108" w:rsidRDefault="00F95B90" w:rsidP="006C550C">
            <w:pPr>
              <w:widowControl/>
              <w:spacing w:beforeLines="0" w:before="0" w:after="0" w:afterAutospacing="0" w:line="240" w:lineRule="auto"/>
              <w:ind w:firstLineChars="100" w:firstLine="280"/>
            </w:pPr>
            <w:r w:rsidRPr="00CF0108">
              <w:t>- GV yêu cầu học sinh quan sát tranh vẽ in trong trang 16/sgk để phân biệt đặc điểm, cách thể hiện của khung cảnh ngôi nhà trong SP mĩ thuật với khung cảnh ngôi nhà trong cuộc sống.</w:t>
            </w:r>
          </w:p>
          <w:p w14:paraId="1D4F1614" w14:textId="77777777" w:rsidR="00F95B90" w:rsidRPr="00CF0108" w:rsidRDefault="00F95B90" w:rsidP="006C550C">
            <w:pPr>
              <w:widowControl/>
              <w:spacing w:beforeLines="0" w:before="0" w:after="0" w:afterAutospacing="0" w:line="240" w:lineRule="auto"/>
              <w:jc w:val="center"/>
            </w:pPr>
            <w:r w:rsidRPr="00CF0108">
              <w:rPr>
                <w:noProof/>
                <w:lang w:eastAsia="en-US"/>
              </w:rPr>
              <w:drawing>
                <wp:inline distT="0" distB="0" distL="0" distR="0" wp14:anchorId="43DB1002" wp14:editId="4601F2E5">
                  <wp:extent cx="5648325" cy="2204085"/>
                  <wp:effectExtent l="0" t="0" r="9525" b="5715"/>
                  <wp:docPr id="15" name="Picture 15" descr="Screenshot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 (9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159" cy="2211044"/>
                          </a:xfrm>
                          <a:prstGeom prst="rect">
                            <a:avLst/>
                          </a:prstGeom>
                          <a:noFill/>
                          <a:ln>
                            <a:noFill/>
                          </a:ln>
                        </pic:spPr>
                      </pic:pic>
                    </a:graphicData>
                  </a:graphic>
                </wp:inline>
              </w:drawing>
            </w:r>
          </w:p>
          <w:p w14:paraId="7E0EC3C5" w14:textId="77777777" w:rsidR="00F95B90" w:rsidRPr="00CF0108" w:rsidRDefault="00F95B90" w:rsidP="006C550C">
            <w:pPr>
              <w:spacing w:beforeLines="0" w:before="0" w:after="0" w:afterAutospacing="0" w:line="240" w:lineRule="auto"/>
              <w:ind w:firstLineChars="100" w:firstLine="280"/>
            </w:pPr>
            <w:r w:rsidRPr="00CF0108">
              <w:t>GV đặt câu hỏi gợi ý:</w:t>
            </w:r>
          </w:p>
          <w:p w14:paraId="177959D9" w14:textId="77777777" w:rsidR="00F95B90" w:rsidRPr="00CF0108" w:rsidRDefault="00F95B90" w:rsidP="006C550C">
            <w:pPr>
              <w:spacing w:beforeLines="0" w:before="0" w:after="0" w:afterAutospacing="0" w:line="240" w:lineRule="auto"/>
              <w:ind w:firstLineChars="100" w:firstLine="280"/>
            </w:pPr>
            <w:r w:rsidRPr="00CF0108">
              <w:t>- Em thấy ngôi nhà trong cuộc sống và trong SP mĩ thuật thường gắn với khung cảnh thiên nhiên nào?</w:t>
            </w:r>
          </w:p>
          <w:p w14:paraId="2578A849" w14:textId="77777777" w:rsidR="00F95B90" w:rsidRPr="00CF0108" w:rsidRDefault="00F95B90" w:rsidP="006C550C">
            <w:pPr>
              <w:spacing w:beforeLines="0" w:before="0" w:after="0" w:afterAutospacing="0" w:line="240" w:lineRule="auto"/>
              <w:ind w:firstLineChars="100" w:firstLine="280"/>
            </w:pPr>
            <w:r w:rsidRPr="00CF0108">
              <w:t>- HS trả lời: kết hợp với cây cối, mây, mặt trời, dòng sông, con đường…</w:t>
            </w:r>
          </w:p>
          <w:p w14:paraId="20DCB2D1" w14:textId="77777777" w:rsidR="00F95B90" w:rsidRPr="00CF0108" w:rsidRDefault="00F95B90" w:rsidP="006C550C">
            <w:pPr>
              <w:spacing w:beforeLines="0" w:before="0" w:after="0" w:afterAutospacing="0" w:line="240" w:lineRule="auto"/>
              <w:ind w:firstLineChars="100" w:firstLine="280"/>
            </w:pPr>
            <w:r w:rsidRPr="00CF0108">
              <w:t xml:space="preserve">- GV chốt ý: Vẽ nhà có thể kết hợp với  khung cảnh thiên nhiên như vườn cây, hồ bơi, con đường…, </w:t>
            </w:r>
          </w:p>
          <w:p w14:paraId="4DC4BB8A" w14:textId="1AFBE2B9" w:rsidR="00F95B90" w:rsidRPr="00CF0108" w:rsidRDefault="00F95B90" w:rsidP="006C550C">
            <w:pPr>
              <w:spacing w:beforeLines="0" w:before="0" w:after="0" w:afterAutospacing="0" w:line="240" w:lineRule="auto"/>
              <w:ind w:left="560"/>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 xml:space="preserve">ng 3: </w:t>
            </w:r>
            <w:r w:rsidR="00C26527">
              <w:rPr>
                <w:b/>
                <w:bCs/>
                <w:u w:val="single"/>
              </w:rPr>
              <w:t xml:space="preserve">Luyện tập- thực hành: </w:t>
            </w:r>
            <w:r w:rsidRPr="00CF0108">
              <w:rPr>
                <w:b/>
                <w:bCs/>
                <w:u w:val="single"/>
              </w:rPr>
              <w:t xml:space="preserve">Vẽ nhà với khung cảnh thiên nhiên </w:t>
            </w:r>
          </w:p>
          <w:p w14:paraId="221D5D0B" w14:textId="77777777" w:rsidR="00F95B90" w:rsidRPr="00CF0108" w:rsidRDefault="00F95B90" w:rsidP="006C550C">
            <w:pPr>
              <w:spacing w:beforeLines="0" w:before="0" w:after="0" w:afterAutospacing="0" w:line="240" w:lineRule="auto"/>
              <w:ind w:firstLineChars="100" w:firstLine="280"/>
            </w:pPr>
            <w:r w:rsidRPr="00CF0108">
              <w:lastRenderedPageBreak/>
              <w:t>- GV giới thiệu hình minh họa cách vẽ lên bảng và tiến hành thị phạm để HS nắm được các bước thực hành vẽ nhà kết hợp khung cảnh thiên nhiên:</w:t>
            </w:r>
          </w:p>
          <w:p w14:paraId="5B87307B" w14:textId="77777777" w:rsidR="00F95B90" w:rsidRPr="00CF0108" w:rsidRDefault="00F95B90" w:rsidP="006C550C">
            <w:pPr>
              <w:spacing w:beforeLines="0" w:before="0" w:after="0" w:afterAutospacing="0" w:line="240" w:lineRule="auto"/>
              <w:ind w:firstLineChars="100" w:firstLine="280"/>
            </w:pPr>
            <w:r w:rsidRPr="00CF0108">
              <w:t>+ Bước 1: Vẽ ngôi nhà trước.</w:t>
            </w:r>
          </w:p>
          <w:p w14:paraId="6C5BD571" w14:textId="77777777" w:rsidR="00F95B90" w:rsidRPr="00CF0108" w:rsidRDefault="00F95B90" w:rsidP="006C550C">
            <w:pPr>
              <w:spacing w:beforeLines="0" w:before="0" w:after="0" w:afterAutospacing="0" w:line="240" w:lineRule="auto"/>
              <w:ind w:firstLineChars="100" w:firstLine="280"/>
            </w:pPr>
            <w:r w:rsidRPr="00CF0108">
              <w:t>+ Bước 2: Vẽ thêm cảnh thiên nhiên.</w:t>
            </w:r>
          </w:p>
          <w:p w14:paraId="1A184C6F" w14:textId="77777777" w:rsidR="00F95B90" w:rsidRPr="00CF0108" w:rsidRDefault="00F95B90" w:rsidP="006C550C">
            <w:pPr>
              <w:spacing w:beforeLines="0" w:before="0" w:after="0" w:afterAutospacing="0" w:line="240" w:lineRule="auto"/>
              <w:ind w:firstLineChars="100" w:firstLine="280"/>
            </w:pPr>
            <w:r w:rsidRPr="00CF0108">
              <w:t>+ Bước 3: Vẽ màu theo ý thích.</w:t>
            </w:r>
          </w:p>
          <w:p w14:paraId="313905E2" w14:textId="51C4D742" w:rsidR="00F95B90" w:rsidRPr="00CF0108" w:rsidRDefault="00F95B90" w:rsidP="006C550C">
            <w:pPr>
              <w:spacing w:beforeLines="0" w:before="0" w:after="0" w:afterAutospacing="0" w:line="240" w:lineRule="auto"/>
              <w:ind w:firstLineChars="100" w:firstLine="280"/>
            </w:pPr>
            <w:r w:rsidRPr="00CF0108">
              <w:t>HS vẽ tạo SP ngôi nhà và trang trí khung cảnh thiên nhiên xung quanh theo ý tưởng mà em thích.</w:t>
            </w:r>
          </w:p>
          <w:p w14:paraId="357FBB51" w14:textId="77777777" w:rsidR="003B255D" w:rsidRDefault="00F95B90" w:rsidP="006C550C">
            <w:pPr>
              <w:spacing w:beforeLines="0" w:before="0" w:after="0" w:afterAutospacing="0" w:line="240" w:lineRule="auto"/>
              <w:ind w:firstLineChars="100" w:firstLine="280"/>
            </w:pPr>
            <w:r w:rsidRPr="00CF0108">
              <w:t xml:space="preserve">- </w:t>
            </w:r>
            <w:r w:rsidR="003B255D">
              <w:t xml:space="preserve">HS </w:t>
            </w:r>
            <w:r w:rsidRPr="00CF0108">
              <w:t>thực hiện bài tập ở trang 14 Vở bài tập</w:t>
            </w:r>
          </w:p>
          <w:p w14:paraId="6D0D3C78" w14:textId="59C29041" w:rsidR="003B255D" w:rsidRDefault="003B255D" w:rsidP="006C550C">
            <w:pPr>
              <w:spacing w:beforeLines="0" w:before="0" w:after="0" w:afterAutospacing="0" w:line="240" w:lineRule="auto"/>
              <w:ind w:firstLineChars="100" w:firstLine="280"/>
            </w:pPr>
            <w:r>
              <w:t>- Lớp nhận xét</w:t>
            </w:r>
          </w:p>
          <w:p w14:paraId="73A3747B" w14:textId="1824EFC6" w:rsidR="00F95B90" w:rsidRPr="00CF0108" w:rsidRDefault="003B255D" w:rsidP="006C550C">
            <w:pPr>
              <w:spacing w:beforeLines="0" w:before="0" w:after="0" w:afterAutospacing="0" w:line="240" w:lineRule="auto"/>
              <w:ind w:firstLineChars="100" w:firstLine="280"/>
            </w:pPr>
            <w:r>
              <w:t>-</w:t>
            </w:r>
            <w:r w:rsidR="00F95B90" w:rsidRPr="00CF0108">
              <w:t xml:space="preserve"> GV quan sát, nhận xét, đánh giá thường xuyên và khích lệ HS, đặt các câu hỏi để phát triển năng lực cho HS:</w:t>
            </w:r>
          </w:p>
          <w:p w14:paraId="60B89A87" w14:textId="77777777" w:rsidR="00F95B90" w:rsidRPr="00CF0108" w:rsidRDefault="00F95B90" w:rsidP="006C550C">
            <w:pPr>
              <w:spacing w:beforeLines="0" w:before="0" w:after="0" w:afterAutospacing="0" w:line="240" w:lineRule="auto"/>
              <w:ind w:firstLineChars="100" w:firstLine="280"/>
            </w:pPr>
            <w:r w:rsidRPr="00CF0108">
              <w:t xml:space="preserve">- Câu hỏi gợi ý: </w:t>
            </w:r>
          </w:p>
          <w:p w14:paraId="250D1306" w14:textId="77777777" w:rsidR="00F95B90" w:rsidRPr="00CF0108" w:rsidRDefault="00F95B90" w:rsidP="006C550C">
            <w:pPr>
              <w:spacing w:beforeLines="0" w:before="0" w:after="0" w:afterAutospacing="0" w:line="240" w:lineRule="auto"/>
              <w:ind w:firstLineChars="100" w:firstLine="280"/>
            </w:pPr>
            <w:r w:rsidRPr="00CF0108">
              <w:t>+ Em sẽ tạo những hình gì trong SP và sử dụng hình cơ bản nào?</w:t>
            </w:r>
          </w:p>
          <w:p w14:paraId="019F88D4" w14:textId="77777777" w:rsidR="00F95B90" w:rsidRPr="00CF0108" w:rsidRDefault="00F95B90" w:rsidP="006C550C">
            <w:pPr>
              <w:spacing w:beforeLines="0" w:before="0" w:after="0" w:afterAutospacing="0" w:line="240" w:lineRule="auto"/>
              <w:ind w:firstLineChars="100" w:firstLine="280"/>
            </w:pPr>
            <w:r w:rsidRPr="00CF0108">
              <w:t>+ Em sẽ sử dụng những màu nào, vị trí, bộ phận nào có màu cơ bản? Vì sao?…</w:t>
            </w:r>
          </w:p>
          <w:p w14:paraId="6050D09B" w14:textId="77777777" w:rsidR="00F95B90" w:rsidRPr="00CF0108" w:rsidRDefault="00F95B90" w:rsidP="006C550C">
            <w:pPr>
              <w:spacing w:beforeLines="0" w:before="0" w:after="0" w:afterAutospacing="0" w:line="240" w:lineRule="auto"/>
              <w:ind w:firstLineChars="100" w:firstLine="280"/>
            </w:pPr>
            <w:r w:rsidRPr="00CF0108">
              <w:t>GV chọn một vài bài giới thiệu trước lớp và hướng dẫn HS quan sát, nhận xét.</w:t>
            </w:r>
          </w:p>
          <w:p w14:paraId="175FAEDE" w14:textId="77777777" w:rsidR="00F95B90" w:rsidRPr="00CF0108" w:rsidRDefault="00F95B90" w:rsidP="006C550C">
            <w:pPr>
              <w:spacing w:beforeLines="0" w:before="0" w:after="0" w:afterAutospacing="0" w:line="240" w:lineRule="auto"/>
              <w:jc w:val="center"/>
            </w:pPr>
            <w:r w:rsidRPr="00CF0108">
              <w:rPr>
                <w:noProof/>
                <w:lang w:eastAsia="en-US"/>
              </w:rPr>
              <w:drawing>
                <wp:inline distT="0" distB="0" distL="0" distR="0" wp14:anchorId="53D010AF" wp14:editId="701CED14">
                  <wp:extent cx="5172075" cy="2650490"/>
                  <wp:effectExtent l="0" t="0" r="9525" b="0"/>
                  <wp:docPr id="14" name="Picture 14" descr="Screenshot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9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601" cy="2660496"/>
                          </a:xfrm>
                          <a:prstGeom prst="rect">
                            <a:avLst/>
                          </a:prstGeom>
                          <a:noFill/>
                          <a:ln>
                            <a:noFill/>
                          </a:ln>
                        </pic:spPr>
                      </pic:pic>
                    </a:graphicData>
                  </a:graphic>
                </wp:inline>
              </w:drawing>
            </w:r>
          </w:p>
          <w:p w14:paraId="4CC43072" w14:textId="77777777" w:rsidR="00F95B90" w:rsidRPr="00CF0108" w:rsidRDefault="00F95B90" w:rsidP="006C550C">
            <w:pPr>
              <w:spacing w:beforeLines="0" w:before="0" w:after="0" w:afterAutospacing="0" w:line="240" w:lineRule="auto"/>
              <w:ind w:firstLineChars="100" w:firstLine="280"/>
            </w:pPr>
            <w:r w:rsidRPr="00CF0108">
              <w:t>* Gợi ý thực hành:</w:t>
            </w:r>
          </w:p>
          <w:p w14:paraId="1D836F4A" w14:textId="5C0F3075" w:rsidR="00F95B90" w:rsidRPr="00CF0108" w:rsidRDefault="00F95B90" w:rsidP="006C550C">
            <w:pPr>
              <w:spacing w:beforeLines="0" w:before="0" w:after="0" w:afterAutospacing="0" w:line="240" w:lineRule="auto"/>
              <w:ind w:firstLineChars="100" w:firstLine="280"/>
            </w:pPr>
            <w:r w:rsidRPr="00CF0108">
              <w:t>- HS vẽ ngôi nhà theo trí tưởng tượng của bản thân, thường xuyên khích lệ HS, đặt câu hỏi để phát triển năng lực cho HS.</w:t>
            </w:r>
          </w:p>
          <w:p w14:paraId="466B275F" w14:textId="77777777" w:rsidR="003B255D" w:rsidRDefault="00F95B90" w:rsidP="006C550C">
            <w:pPr>
              <w:spacing w:beforeLines="0" w:before="0" w:after="0" w:afterAutospacing="0" w:line="240" w:lineRule="auto"/>
              <w:ind w:firstLineChars="100" w:firstLine="280"/>
            </w:pPr>
            <w:r w:rsidRPr="00CF0108">
              <w:t>- GV hướng dẫn, gợi ý</w:t>
            </w:r>
          </w:p>
          <w:p w14:paraId="5651369C" w14:textId="7AAE6E02" w:rsidR="00F95B90" w:rsidRPr="00CF0108" w:rsidRDefault="003B255D" w:rsidP="006C550C">
            <w:pPr>
              <w:spacing w:beforeLines="0" w:before="0" w:after="0" w:afterAutospacing="0" w:line="240" w:lineRule="auto"/>
              <w:ind w:firstLineChars="100" w:firstLine="280"/>
            </w:pPr>
            <w:r>
              <w:t xml:space="preserve">- </w:t>
            </w:r>
            <w:r w:rsidR="00F95B90" w:rsidRPr="00CF0108">
              <w:t xml:space="preserve"> HS mô tả ngôi nhà mà em định vẽ.</w:t>
            </w:r>
          </w:p>
          <w:p w14:paraId="04A8D884" w14:textId="77777777" w:rsidR="00F95B90" w:rsidRPr="00CF0108" w:rsidRDefault="00F95B90" w:rsidP="006C550C">
            <w:pPr>
              <w:spacing w:beforeLines="0" w:before="0" w:after="0" w:afterAutospacing="0" w:line="240" w:lineRule="auto"/>
              <w:ind w:firstLineChars="100" w:firstLine="280"/>
            </w:pPr>
            <w:r w:rsidRPr="00CF0108">
              <w:t>- GV nêu yêu cầu bài tập: Vẽ nhà kết hợp khung cảnh thiên nhiên.</w:t>
            </w:r>
          </w:p>
          <w:p w14:paraId="5C86EB43" w14:textId="10BF33B9" w:rsidR="00F95B90" w:rsidRPr="00CF0108" w:rsidRDefault="00F95B90" w:rsidP="006C550C">
            <w:pPr>
              <w:spacing w:beforeLines="0" w:before="0" w:after="0" w:afterAutospacing="0" w:line="240" w:lineRule="auto"/>
              <w:ind w:firstLineChars="100" w:firstLine="280"/>
            </w:pPr>
            <w:r w:rsidRPr="00CF0108">
              <w:t>- HS thực hiện nhiệm vụ.</w:t>
            </w:r>
          </w:p>
          <w:p w14:paraId="7729C6A5" w14:textId="444FA4A8" w:rsidR="00F95B90" w:rsidRPr="00CF0108" w:rsidRDefault="00F95B90" w:rsidP="006C550C">
            <w:pPr>
              <w:spacing w:beforeLines="0" w:before="0" w:after="0" w:afterAutospacing="0" w:line="240" w:lineRule="auto"/>
              <w:ind w:left="560"/>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 xml:space="preserve">ng 4: Trưng bày sản phẩm </w:t>
            </w:r>
          </w:p>
          <w:p w14:paraId="62B20E58" w14:textId="77777777" w:rsidR="003B255D" w:rsidRDefault="00F95B90" w:rsidP="006C550C">
            <w:pPr>
              <w:spacing w:beforeLines="0" w:before="0" w:after="0" w:afterAutospacing="0" w:line="240" w:lineRule="auto"/>
              <w:ind w:firstLineChars="100" w:firstLine="280"/>
              <w:rPr>
                <w:lang w:eastAsia="ko-KR"/>
              </w:rPr>
            </w:pPr>
            <w:r w:rsidRPr="00CF0108">
              <w:t xml:space="preserve">- </w:t>
            </w:r>
            <w:r w:rsidRPr="00CF0108">
              <w:rPr>
                <w:lang w:eastAsia="ko-KR"/>
              </w:rPr>
              <w:t>HS giới thiệu SP và nhận xét, đánh giá SP của mình, của bạn trong nhóm.</w:t>
            </w:r>
          </w:p>
          <w:p w14:paraId="2E352304" w14:textId="11361436"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 GV kết hợp nhận xét, tuyên dương các HS có biểu hiện tích cực, tiến bộ, khuyến khích học sinh còn chưa hoàn thành SP. </w:t>
            </w:r>
          </w:p>
          <w:p w14:paraId="478D2CD7"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Câu hỏi gợi ý:</w:t>
            </w:r>
          </w:p>
          <w:p w14:paraId="0DFE0C86"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 Em/ bạn tạo khung cảnh ngôi nhà gồm có những gì? Từ loại màu  nào?  </w:t>
            </w:r>
          </w:p>
          <w:p w14:paraId="6633310B"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 Em có thích khi thực hành sáng tạo SP? </w:t>
            </w:r>
          </w:p>
          <w:p w14:paraId="54ED4DF5"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lang w:eastAsia="ko-KR"/>
              </w:rPr>
              <w:t>+ Qua tiết học em đã học hỏi được điều gì từ bạn?…</w:t>
            </w:r>
          </w:p>
          <w:p w14:paraId="2ED49D7A"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tổ chức cho các nhóm tiến hành nhận xét và góp ý bài của nhóm bạn. GV hướng dẫn, gợi ý:</w:t>
            </w:r>
          </w:p>
          <w:p w14:paraId="2DAA1342"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lastRenderedPageBreak/>
              <w:t>+ Các bạn vẽ màu vào hình như thế nào? (Vẽ màu đều chưa, có bị lem ra khỏi hình không,…)</w:t>
            </w:r>
          </w:p>
          <w:p w14:paraId="70B19ED2"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t>+ Các bạn vẽ kết hợp thêm các màu khác như thế nào?</w:t>
            </w:r>
          </w:p>
          <w:p w14:paraId="6926C1F1"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t>+ Các em nhận thấy bài của nhóm nào đẹp hơn? (Khuyến khích HS nêu cảm nhận cá nhân)</w:t>
            </w:r>
          </w:p>
          <w:p w14:paraId="0EEB2ADF"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kết luận, nhận xét, tuyên dương nhóm, tuyên dương HS.</w:t>
            </w:r>
          </w:p>
          <w:p w14:paraId="6ED86B33"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dặn dò:</w:t>
            </w:r>
          </w:p>
          <w:p w14:paraId="7F957A96"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Làm bài tập trong Vở bài tập trang 14.</w:t>
            </w:r>
          </w:p>
          <w:p w14:paraId="560EF746" w14:textId="38594BA4" w:rsidR="00F95B90" w:rsidRPr="00CF0108" w:rsidRDefault="00F95B90" w:rsidP="007D5C26">
            <w:pPr>
              <w:spacing w:beforeLines="0" w:before="0" w:after="0" w:afterAutospacing="0" w:line="240" w:lineRule="auto"/>
              <w:ind w:firstLineChars="100" w:firstLine="280"/>
              <w:rPr>
                <w:lang w:eastAsia="ko-KR"/>
              </w:rPr>
            </w:pPr>
            <w:r w:rsidRPr="00CF0108">
              <w:rPr>
                <w:lang w:eastAsia="ko-KR"/>
              </w:rPr>
              <w:t>+ HS về quan sát ngôi nhà và cảnh vật xung quanh, chuẩn bị đồ dùng học tiết sau: SGK, SBT hoặc giấy trắng, màu,…</w:t>
            </w:r>
          </w:p>
          <w:p w14:paraId="17312E72" w14:textId="1FCE8314" w:rsidR="00F95B90" w:rsidRPr="00CF0108" w:rsidRDefault="003B255D" w:rsidP="003B255D">
            <w:pPr>
              <w:spacing w:beforeLines="0" w:before="0" w:after="0" w:afterAutospacing="0" w:line="240" w:lineRule="auto"/>
              <w:ind w:firstLine="280"/>
              <w:rPr>
                <w:lang w:eastAsia="ko-KR"/>
              </w:rPr>
            </w:pPr>
            <w:r>
              <w:rPr>
                <w:lang w:eastAsia="ko-KR"/>
              </w:rPr>
              <w:t>* Củng cố- dặn dò</w:t>
            </w:r>
          </w:p>
        </w:tc>
      </w:tr>
    </w:tbl>
    <w:p w14:paraId="5DAD4894" w14:textId="77777777" w:rsidR="00C26527" w:rsidRDefault="00C26527" w:rsidP="004917B2">
      <w:pPr>
        <w:spacing w:beforeLines="0" w:before="0" w:after="0" w:afterAutospacing="0" w:line="240" w:lineRule="auto"/>
        <w:rPr>
          <w:rFonts w:cs="Times New Roman"/>
          <w:b/>
        </w:rPr>
      </w:pPr>
    </w:p>
    <w:p w14:paraId="652D5657" w14:textId="175640B1" w:rsidR="007D5C26" w:rsidRDefault="00F95B90" w:rsidP="007D5C26">
      <w:pPr>
        <w:spacing w:beforeLines="0" w:before="0" w:after="0" w:afterAutospacing="0" w:line="240" w:lineRule="auto"/>
        <w:jc w:val="center"/>
        <w:rPr>
          <w:rFonts w:cs="Times New Roman"/>
          <w:b/>
        </w:rPr>
      </w:pPr>
      <w:r w:rsidRPr="00CF0108">
        <w:rPr>
          <w:rFonts w:cs="Times New Roman"/>
          <w:b/>
        </w:rPr>
        <w:t>TIẾT 3. GHÉP HÌNH NHÀ</w:t>
      </w:r>
    </w:p>
    <w:p w14:paraId="6D1A4EC5" w14:textId="77777777" w:rsidR="003F2105" w:rsidRPr="00CF0108" w:rsidRDefault="003F2105" w:rsidP="006C550C">
      <w:pPr>
        <w:spacing w:beforeLines="0" w:before="0" w:after="0" w:afterAutospacing="0" w:line="240" w:lineRule="auto"/>
        <w:jc w:val="center"/>
        <w:rPr>
          <w:rFonts w:cs="Times New Roman"/>
          <w:b/>
        </w:rPr>
      </w:pPr>
    </w:p>
    <w:tbl>
      <w:tblPr>
        <w:tblStyle w:val="LiBang"/>
        <w:tblW w:w="10065" w:type="dxa"/>
        <w:tblInd w:w="108" w:type="dxa"/>
        <w:tblLayout w:type="fixed"/>
        <w:tblLook w:val="0000" w:firstRow="0" w:lastRow="0" w:firstColumn="0" w:lastColumn="0" w:noHBand="0" w:noVBand="0"/>
      </w:tblPr>
      <w:tblGrid>
        <w:gridCol w:w="10065"/>
      </w:tblGrid>
      <w:tr w:rsidR="00CF0108" w:rsidRPr="00CF0108" w14:paraId="53B45BEC" w14:textId="77777777" w:rsidTr="00F95B90">
        <w:trPr>
          <w:trHeight w:val="90"/>
        </w:trPr>
        <w:tc>
          <w:tcPr>
            <w:tcW w:w="10065" w:type="dxa"/>
          </w:tcPr>
          <w:p w14:paraId="254CCFB5" w14:textId="70AFDD90" w:rsidR="00F95B90" w:rsidRPr="00CF0108" w:rsidRDefault="00F95B90" w:rsidP="006C550C">
            <w:pPr>
              <w:spacing w:beforeLines="0" w:before="0" w:after="0" w:afterAutospacing="0" w:line="240" w:lineRule="auto"/>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ng 1: Khởi đ</w:t>
            </w:r>
            <w:r w:rsidRPr="00CF0108">
              <w:rPr>
                <w:b/>
                <w:bCs/>
              </w:rPr>
              <w:t>ộ</w:t>
            </w:r>
            <w:r w:rsidRPr="00CF0108">
              <w:rPr>
                <w:b/>
                <w:bCs/>
                <w:u w:val="single"/>
              </w:rPr>
              <w:t xml:space="preserve">ng: </w:t>
            </w:r>
          </w:p>
          <w:p w14:paraId="40BFB12F" w14:textId="288AFB35" w:rsidR="00F95B90" w:rsidRPr="00CF0108" w:rsidRDefault="00F95B90" w:rsidP="006C550C">
            <w:pPr>
              <w:spacing w:beforeLines="0" w:before="0" w:after="0" w:afterAutospacing="0" w:line="240" w:lineRule="auto"/>
              <w:ind w:firstLineChars="100" w:firstLine="280"/>
            </w:pPr>
            <w:r w:rsidRPr="00CF0108">
              <w:t xml:space="preserve">- </w:t>
            </w:r>
            <w:r w:rsidR="0077384A">
              <w:t xml:space="preserve">Nhóm trưởng </w:t>
            </w:r>
            <w:r w:rsidRPr="00CF0108">
              <w:t>kiểm tra sĩ số, kiểm tra đồ dùng và sự chuẩn bị của HS.</w:t>
            </w:r>
          </w:p>
          <w:p w14:paraId="14FD3B6F" w14:textId="76D3D839" w:rsidR="00F95B90" w:rsidRPr="00CF0108" w:rsidRDefault="00F95B90" w:rsidP="006C550C">
            <w:pPr>
              <w:spacing w:beforeLines="0" w:before="0" w:after="0" w:afterAutospacing="0" w:line="240" w:lineRule="auto"/>
              <w:ind w:firstLineChars="100" w:firstLine="280"/>
            </w:pPr>
            <w:r w:rsidRPr="00CF0108">
              <w:t>- Kiểm tra bài cũ: HS nhắc lại tên chủ đề đã học.</w:t>
            </w:r>
          </w:p>
          <w:p w14:paraId="51DDBF41" w14:textId="77777777" w:rsidR="00F95B90" w:rsidRPr="00CF0108" w:rsidRDefault="00F95B90" w:rsidP="006C550C">
            <w:pPr>
              <w:spacing w:beforeLines="0" w:before="0" w:after="0" w:afterAutospacing="0" w:line="240" w:lineRule="auto"/>
              <w:ind w:firstLineChars="100" w:firstLine="281"/>
              <w:rPr>
                <w:b/>
                <w:bCs/>
                <w:u w:val="single"/>
              </w:rPr>
            </w:pPr>
            <w:r w:rsidRPr="00CF0108">
              <w:rPr>
                <w:b/>
                <w:bCs/>
                <w:u w:val="single"/>
              </w:rPr>
              <w:t>Trò chơi “Mảnh ghép vui nhộn”:</w:t>
            </w:r>
          </w:p>
          <w:p w14:paraId="42FF07B7" w14:textId="77777777" w:rsidR="00F95B90" w:rsidRPr="00CF0108" w:rsidRDefault="00F95B90" w:rsidP="006C550C">
            <w:pPr>
              <w:spacing w:beforeLines="0" w:before="0" w:after="0" w:afterAutospacing="0" w:line="240" w:lineRule="auto"/>
              <w:ind w:firstLineChars="100" w:firstLine="280"/>
            </w:pPr>
            <w:r w:rsidRPr="00CF0108">
              <w:t>4 mảnh ghép tương ứng với 4 câu hỏi, trả lời hết câu hỏi các mảnh ghép sẽ được mở ra và xuất hiện chìa khóa.</w:t>
            </w:r>
          </w:p>
          <w:p w14:paraId="4CD7CEEC" w14:textId="77777777" w:rsidR="00F95B90" w:rsidRPr="00CF0108" w:rsidRDefault="00F95B90" w:rsidP="006C550C">
            <w:pPr>
              <w:spacing w:beforeLines="0" w:before="0" w:after="0" w:afterAutospacing="0" w:line="240" w:lineRule="auto"/>
              <w:ind w:firstLineChars="100" w:firstLine="280"/>
            </w:pPr>
            <w:r w:rsidRPr="00CF0108">
              <w:t>+ Mảnh ghép 1: hình tam giác</w:t>
            </w:r>
          </w:p>
          <w:p w14:paraId="0E2A0C9A" w14:textId="77777777" w:rsidR="00F95B90" w:rsidRPr="00CF0108" w:rsidRDefault="00F95B90" w:rsidP="006C550C">
            <w:pPr>
              <w:spacing w:beforeLines="0" w:before="0" w:after="0" w:afterAutospacing="0" w:line="240" w:lineRule="auto"/>
              <w:ind w:firstLineChars="100" w:firstLine="280"/>
            </w:pPr>
            <w:r w:rsidRPr="00CF0108">
              <w:t>Đây là hình gì? Hình này thường được dùng để vẽ chi tiết nào của ngôi nhà?</w:t>
            </w:r>
          </w:p>
          <w:p w14:paraId="7E3233C0" w14:textId="77777777" w:rsidR="00F95B90" w:rsidRPr="00CF0108" w:rsidRDefault="00F95B90" w:rsidP="006C550C">
            <w:pPr>
              <w:spacing w:beforeLines="0" w:before="0" w:after="0" w:afterAutospacing="0" w:line="240" w:lineRule="auto"/>
              <w:ind w:firstLineChars="100" w:firstLine="280"/>
            </w:pPr>
            <w:r w:rsidRPr="00CF0108">
              <w:rPr>
                <w:rFonts w:ascii="Arial" w:hAnsi="Arial" w:cs="Arial"/>
              </w:rPr>
              <w:t>→</w:t>
            </w:r>
            <w:r w:rsidRPr="00CF0108">
              <w:t xml:space="preserve"> Đây là hình tam giác. Hình này thường được dùng để vẽ mái nhà.</w:t>
            </w:r>
          </w:p>
          <w:p w14:paraId="66F85BB6" w14:textId="77777777" w:rsidR="00F95B90" w:rsidRPr="00CF0108" w:rsidRDefault="00F95B90" w:rsidP="006C550C">
            <w:pPr>
              <w:spacing w:beforeLines="0" w:before="0" w:after="0" w:afterAutospacing="0" w:line="240" w:lineRule="auto"/>
              <w:ind w:firstLineChars="100" w:firstLine="280"/>
            </w:pPr>
            <w:r w:rsidRPr="00CF0108">
              <w:t>+ Mảnh ghép 2: hình cửa sổ</w:t>
            </w:r>
          </w:p>
          <w:p w14:paraId="60E344D5" w14:textId="77777777" w:rsidR="00F95B90" w:rsidRPr="00CF0108" w:rsidRDefault="00F95B90" w:rsidP="006C550C">
            <w:pPr>
              <w:spacing w:beforeLines="0" w:before="0" w:after="0" w:afterAutospacing="0" w:line="240" w:lineRule="auto"/>
              <w:ind w:firstLineChars="100" w:firstLine="280"/>
            </w:pPr>
            <w:r w:rsidRPr="00CF0108">
              <w:t>Đây là hình cái cửa sổ, để vẽ chi tiết này, ta sẽ dùng hình cơ bản nào?</w:t>
            </w:r>
          </w:p>
          <w:p w14:paraId="09D498EB" w14:textId="77777777" w:rsidR="00F95B90" w:rsidRPr="00CF0108" w:rsidRDefault="00F95B90" w:rsidP="006C550C">
            <w:pPr>
              <w:spacing w:beforeLines="0" w:before="0" w:after="0" w:afterAutospacing="0" w:line="240" w:lineRule="auto"/>
              <w:ind w:firstLineChars="100" w:firstLine="280"/>
              <w:rPr>
                <w:rFonts w:cs="Times New Roman"/>
              </w:rPr>
            </w:pPr>
            <w:r w:rsidRPr="00CF0108">
              <w:rPr>
                <w:rFonts w:cs="Times New Roman"/>
              </w:rPr>
              <w:t>→ Để vẽ cửa sổ, ta dùng hình chữ nhật hoặc hình vuông</w:t>
            </w:r>
          </w:p>
          <w:p w14:paraId="3BFB1450" w14:textId="77777777" w:rsidR="00F95B90" w:rsidRPr="00CF0108" w:rsidRDefault="00F95B90" w:rsidP="006C550C">
            <w:pPr>
              <w:spacing w:beforeLines="0" w:before="0" w:after="0" w:afterAutospacing="0" w:line="240" w:lineRule="auto"/>
              <w:ind w:firstLineChars="100" w:firstLine="280"/>
            </w:pPr>
            <w:r w:rsidRPr="00CF0108">
              <w:t xml:space="preserve">+ Mảnh ghép 3: hình dấu? </w:t>
            </w:r>
          </w:p>
          <w:p w14:paraId="2A470998" w14:textId="77777777" w:rsidR="00F95B90" w:rsidRPr="00CF0108" w:rsidRDefault="00F95B90" w:rsidP="006C550C">
            <w:pPr>
              <w:spacing w:beforeLines="0" w:before="0" w:after="0" w:afterAutospacing="0" w:line="240" w:lineRule="auto"/>
              <w:ind w:firstLineChars="100" w:firstLine="280"/>
            </w:pPr>
            <w:r w:rsidRPr="00CF0108">
              <w:t>Chọn vẽ cảnh thiên nhiên nào cho bức tranh ngôi nhà của mình, vì sao?</w:t>
            </w:r>
          </w:p>
          <w:p w14:paraId="0247DF78" w14:textId="77777777" w:rsidR="00F95B90" w:rsidRPr="00CF0108" w:rsidRDefault="00F95B90" w:rsidP="006C550C">
            <w:pPr>
              <w:spacing w:beforeLines="0" w:before="0" w:after="0" w:afterAutospacing="0" w:line="240" w:lineRule="auto"/>
              <w:ind w:firstLineChars="100" w:firstLine="280"/>
            </w:pPr>
            <w:r w:rsidRPr="00CF0108">
              <w:rPr>
                <w:rFonts w:ascii="Arial" w:hAnsi="Arial" w:cs="Arial"/>
              </w:rPr>
              <w:t>→</w:t>
            </w:r>
            <w:r w:rsidRPr="00CF0108">
              <w:t xml:space="preserve">  Vẽ thêm cây và bầu trời.</w:t>
            </w:r>
          </w:p>
          <w:p w14:paraId="1A54AA81" w14:textId="77777777" w:rsidR="00F95B90" w:rsidRPr="00CF0108" w:rsidRDefault="00F95B90" w:rsidP="006C550C">
            <w:pPr>
              <w:spacing w:beforeLines="0" w:before="0" w:after="0" w:afterAutospacing="0" w:line="240" w:lineRule="auto"/>
              <w:ind w:firstLineChars="100" w:firstLine="280"/>
            </w:pPr>
            <w:r w:rsidRPr="00CF0108">
              <w:t>+ Mảnh ghép 4: hình hộp quà</w:t>
            </w:r>
          </w:p>
          <w:p w14:paraId="3D1DDB47" w14:textId="77777777" w:rsidR="00F95B90" w:rsidRPr="00CF0108" w:rsidRDefault="00F95B90" w:rsidP="006C550C">
            <w:pPr>
              <w:spacing w:beforeLines="0" w:before="0" w:after="0" w:afterAutospacing="0" w:line="240" w:lineRule="auto"/>
              <w:ind w:firstLineChars="100" w:firstLine="280"/>
            </w:pPr>
            <w:r w:rsidRPr="00CF0108">
              <w:t>Ô may mắn: em được tặng 1 phần quà.</w:t>
            </w:r>
          </w:p>
          <w:p w14:paraId="3D71F70E" w14:textId="77777777" w:rsidR="00F95B90" w:rsidRPr="00CF0108" w:rsidRDefault="00F95B90" w:rsidP="006C550C">
            <w:pPr>
              <w:spacing w:beforeLines="0" w:before="0" w:after="0" w:afterAutospacing="0" w:line="240" w:lineRule="auto"/>
              <w:ind w:firstLineChars="100" w:firstLine="280"/>
            </w:pPr>
            <w:r w:rsidRPr="00CF0108">
              <w:t xml:space="preserve">- Mở hết 4 ô số </w:t>
            </w:r>
            <w:r w:rsidRPr="00CF0108">
              <w:rPr>
                <w:rFonts w:ascii="Arial" w:hAnsi="Arial" w:cs="Arial"/>
              </w:rPr>
              <w:t>→</w:t>
            </w:r>
            <w:r w:rsidRPr="00CF0108">
              <w:t xml:space="preserve"> tiết lộ điều bí mật cho cả lớp: Một khu nhà chung cư.</w:t>
            </w:r>
          </w:p>
          <w:p w14:paraId="6EF1D05D" w14:textId="07766B97" w:rsidR="00F95B90" w:rsidRPr="00CF0108" w:rsidRDefault="00F95B90" w:rsidP="007D5C26">
            <w:pPr>
              <w:spacing w:beforeLines="0" w:before="0" w:after="0" w:afterAutospacing="0" w:line="240" w:lineRule="auto"/>
              <w:ind w:firstLineChars="100" w:firstLine="280"/>
            </w:pPr>
            <w:r w:rsidRPr="00CF0108">
              <w:t>- Giới thiệu bài mới: Làm quen với các dãy phố và chung cư qua  nội dung 3 của chủ đề, đó là “Ghép hình nhà”.</w:t>
            </w:r>
          </w:p>
          <w:p w14:paraId="4DD382AF" w14:textId="5F33CF59" w:rsidR="00F95B90" w:rsidRPr="00CF0108" w:rsidRDefault="00F95B90" w:rsidP="006C550C">
            <w:pPr>
              <w:spacing w:beforeLines="0" w:before="0" w:after="0" w:afterAutospacing="0" w:line="240" w:lineRule="auto"/>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 xml:space="preserve">ng 2: </w:t>
            </w:r>
            <w:r w:rsidR="00C26527">
              <w:rPr>
                <w:b/>
                <w:bCs/>
                <w:u w:val="single"/>
              </w:rPr>
              <w:t xml:space="preserve">Khám phá: </w:t>
            </w:r>
            <w:r w:rsidRPr="00CF0108">
              <w:rPr>
                <w:b/>
                <w:bCs/>
                <w:u w:val="single"/>
              </w:rPr>
              <w:t>Quan sát, thảo luận về khu nhà trong cuộc sống và trong tranh</w:t>
            </w:r>
          </w:p>
          <w:p w14:paraId="0B2C414E" w14:textId="77777777" w:rsidR="00F95B90" w:rsidRPr="00CF0108" w:rsidRDefault="00F95B90" w:rsidP="006C550C">
            <w:pPr>
              <w:widowControl/>
              <w:spacing w:beforeLines="0" w:before="0" w:after="0" w:afterAutospacing="0" w:line="240" w:lineRule="auto"/>
              <w:ind w:firstLineChars="100" w:firstLine="280"/>
            </w:pPr>
            <w:r w:rsidRPr="00CF0108">
              <w:t>- Mở đoạn phim giới thiệu nhà phố và chung cư để HS quan sát và hướng dẫn, gợi ý HS nêu nhận xét:</w:t>
            </w:r>
          </w:p>
          <w:p w14:paraId="3BD21258" w14:textId="77777777" w:rsidR="00F95B90" w:rsidRPr="00CF0108" w:rsidRDefault="00F95B90" w:rsidP="006C550C">
            <w:pPr>
              <w:widowControl/>
              <w:spacing w:beforeLines="0" w:before="0" w:after="0" w:afterAutospacing="0" w:line="240" w:lineRule="auto"/>
              <w:ind w:firstLineChars="100" w:firstLine="280"/>
            </w:pPr>
            <w:r w:rsidRPr="00CF0108">
              <w:t>+ Các kiểu dáng nhà có trong đoạn phim?</w:t>
            </w:r>
          </w:p>
          <w:p w14:paraId="05169EFA"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Có nhà cao tầng, chung cư,  nhà mái ngói..</w:t>
            </w:r>
          </w:p>
          <w:p w14:paraId="4FDD8A9A" w14:textId="77777777" w:rsidR="00F95B90" w:rsidRPr="00CF0108" w:rsidRDefault="00F95B90" w:rsidP="006C550C">
            <w:pPr>
              <w:widowControl/>
              <w:spacing w:beforeLines="0" w:before="0" w:after="0" w:afterAutospacing="0" w:line="240" w:lineRule="auto"/>
              <w:ind w:firstLineChars="100" w:firstLine="280"/>
            </w:pPr>
            <w:r w:rsidRPr="00CF0108">
              <w:t>+ Chúng thường có những hình dạng gì?</w:t>
            </w:r>
          </w:p>
          <w:p w14:paraId="011B0F1D"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Chúng thường có dạng  hình chữ nhật đứng, hoặc hình vuông.</w:t>
            </w:r>
          </w:p>
          <w:p w14:paraId="061F84DC" w14:textId="77777777" w:rsidR="00F95B90" w:rsidRPr="00CF0108" w:rsidRDefault="00F95B90" w:rsidP="006C550C">
            <w:pPr>
              <w:widowControl/>
              <w:spacing w:beforeLines="0" w:before="0" w:after="0" w:afterAutospacing="0" w:line="240" w:lineRule="auto"/>
              <w:ind w:firstLineChars="100" w:firstLine="280"/>
            </w:pPr>
            <w:r w:rsidRPr="00CF0108">
              <w:t>+ Kích thước và màu sắc của những ngôi nhà trong phim như thế nào?</w:t>
            </w:r>
          </w:p>
          <w:p w14:paraId="02389DAE"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Có nhà to, nhà nhỏ và chúng có nhiều màu sắc khác nhau.</w:t>
            </w:r>
          </w:p>
          <w:p w14:paraId="5105CC32" w14:textId="77777777" w:rsidR="00F95B90" w:rsidRPr="00CF0108" w:rsidRDefault="00F95B90" w:rsidP="006C550C">
            <w:pPr>
              <w:widowControl/>
              <w:spacing w:beforeLines="0" w:before="0" w:after="0" w:afterAutospacing="0" w:line="240" w:lineRule="auto"/>
              <w:ind w:firstLineChars="100" w:firstLine="280"/>
            </w:pPr>
            <w:r w:rsidRPr="00CF0108">
              <w:lastRenderedPageBreak/>
              <w:t>- GV chốt ý: Những dãy phố trong cuộc sống thường có nhiều ngôi nhà san sát nhau, còn chung cư thì có rất nhiều tầng với nhiều kiểu dáng và màu sắc khác nhau.</w:t>
            </w:r>
          </w:p>
          <w:p w14:paraId="66778CA2" w14:textId="77777777" w:rsidR="00F95B90" w:rsidRPr="00CF0108" w:rsidRDefault="00F95B90" w:rsidP="006C550C">
            <w:pPr>
              <w:widowControl/>
              <w:spacing w:beforeLines="0" w:before="0" w:after="0" w:afterAutospacing="0" w:line="240" w:lineRule="auto"/>
              <w:ind w:firstLineChars="100" w:firstLine="280"/>
            </w:pPr>
            <w:r w:rsidRPr="00CF0108">
              <w:t>- GV giới thiệu hình minh hoạ (SGK trang 18) nhà phố, chung cư trong cuộc sống:</w:t>
            </w:r>
          </w:p>
          <w:p w14:paraId="135B028A" w14:textId="77777777" w:rsidR="00F95B90" w:rsidRDefault="00F95B90" w:rsidP="006C550C">
            <w:pPr>
              <w:widowControl/>
              <w:spacing w:beforeLines="0" w:before="0" w:after="0" w:afterAutospacing="0" w:line="240" w:lineRule="auto"/>
              <w:jc w:val="center"/>
            </w:pPr>
            <w:r w:rsidRPr="00CF0108">
              <w:rPr>
                <w:noProof/>
                <w:lang w:eastAsia="en-US"/>
              </w:rPr>
              <w:drawing>
                <wp:inline distT="0" distB="0" distL="0" distR="0" wp14:anchorId="20BFFA80" wp14:editId="7FF9B911">
                  <wp:extent cx="4476750" cy="2657475"/>
                  <wp:effectExtent l="0" t="0" r="0" b="9525"/>
                  <wp:docPr id="13" name="Picture 13" descr="Screenshot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 (9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338" cy="2691067"/>
                          </a:xfrm>
                          <a:prstGeom prst="rect">
                            <a:avLst/>
                          </a:prstGeom>
                          <a:noFill/>
                          <a:ln>
                            <a:noFill/>
                          </a:ln>
                        </pic:spPr>
                      </pic:pic>
                    </a:graphicData>
                  </a:graphic>
                </wp:inline>
              </w:drawing>
            </w:r>
          </w:p>
          <w:p w14:paraId="257D19E3" w14:textId="77777777" w:rsidR="00F95B90" w:rsidRPr="00CF0108" w:rsidRDefault="00F95B90" w:rsidP="006C550C">
            <w:pPr>
              <w:widowControl/>
              <w:spacing w:beforeLines="0" w:before="0" w:after="0" w:afterAutospacing="0" w:line="240" w:lineRule="auto"/>
              <w:ind w:firstLineChars="100" w:firstLine="280"/>
            </w:pPr>
            <w:r w:rsidRPr="00CF0108">
              <w:t>- GV giới thiệu nhà phố, chung cư trong tranh vẽ:</w:t>
            </w:r>
          </w:p>
          <w:p w14:paraId="4B56E451" w14:textId="77777777" w:rsidR="00F95B90" w:rsidRPr="00CF0108" w:rsidRDefault="00F95B90" w:rsidP="006C550C">
            <w:pPr>
              <w:widowControl/>
              <w:spacing w:beforeLines="0" w:before="0" w:after="0" w:afterAutospacing="0" w:line="240" w:lineRule="auto"/>
              <w:ind w:firstLineChars="100" w:firstLine="280"/>
            </w:pPr>
            <w:r w:rsidRPr="00CF0108">
              <w:rPr>
                <w:noProof/>
                <w:lang w:eastAsia="en-US"/>
              </w:rPr>
              <w:drawing>
                <wp:inline distT="0" distB="0" distL="0" distR="0" wp14:anchorId="2A3DC6B3" wp14:editId="1EFC8EE1">
                  <wp:extent cx="5791200" cy="3000375"/>
                  <wp:effectExtent l="0" t="0" r="0" b="9525"/>
                  <wp:docPr id="4" name="Picture 4" descr="Screenshot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shot (9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683" cy="3005288"/>
                          </a:xfrm>
                          <a:prstGeom prst="rect">
                            <a:avLst/>
                          </a:prstGeom>
                          <a:noFill/>
                          <a:ln>
                            <a:noFill/>
                          </a:ln>
                          <a:effectLst/>
                        </pic:spPr>
                      </pic:pic>
                    </a:graphicData>
                  </a:graphic>
                </wp:inline>
              </w:drawing>
            </w:r>
          </w:p>
          <w:p w14:paraId="5F81E2DF" w14:textId="77777777" w:rsidR="00F95B90" w:rsidRPr="00CF0108" w:rsidRDefault="00F95B90" w:rsidP="006C550C">
            <w:pPr>
              <w:widowControl/>
              <w:spacing w:beforeLines="0" w:before="0" w:after="0" w:afterAutospacing="0" w:line="240" w:lineRule="auto"/>
              <w:ind w:firstLineChars="100" w:firstLine="280"/>
            </w:pPr>
            <w:r w:rsidRPr="00CF0108">
              <w:t>- Thảo luận nhóm đôi trong 1 phút  để nhận xét về hình dạng, màu sắc và kiểu dáng nhà trong tranh.</w:t>
            </w:r>
          </w:p>
          <w:p w14:paraId="14E970FD" w14:textId="77777777" w:rsidR="00F95B90" w:rsidRPr="00CF0108" w:rsidRDefault="00F95B90" w:rsidP="006C550C">
            <w:pPr>
              <w:widowControl/>
              <w:spacing w:beforeLines="0" w:before="0" w:after="0" w:afterAutospacing="0" w:line="240" w:lineRule="auto"/>
              <w:ind w:firstLineChars="100" w:firstLine="280"/>
            </w:pPr>
            <w:r w:rsidRPr="00CF0108">
              <w:t>- Trình bày nhóm:</w:t>
            </w:r>
          </w:p>
          <w:p w14:paraId="5AA04392" w14:textId="77777777" w:rsidR="00F95B90" w:rsidRPr="00CF0108" w:rsidRDefault="00F95B90" w:rsidP="006C550C">
            <w:pPr>
              <w:widowControl/>
              <w:spacing w:beforeLines="0" w:before="0" w:after="0" w:afterAutospacing="0" w:line="240" w:lineRule="auto"/>
              <w:ind w:firstLineChars="100" w:firstLine="280"/>
            </w:pPr>
            <w:r w:rsidRPr="00CF0108">
              <w:t>+ Kiểu dáng nhà trong tranh?</w:t>
            </w:r>
          </w:p>
          <w:p w14:paraId="514D1194"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Nhà cao tầng, nhà chung cư,…</w:t>
            </w:r>
          </w:p>
          <w:p w14:paraId="14A836EE" w14:textId="77777777" w:rsidR="00F95B90" w:rsidRPr="00CF0108" w:rsidRDefault="00F95B90" w:rsidP="006C550C">
            <w:pPr>
              <w:widowControl/>
              <w:spacing w:beforeLines="0" w:before="0" w:after="0" w:afterAutospacing="0" w:line="240" w:lineRule="auto"/>
              <w:ind w:firstLineChars="100" w:firstLine="280"/>
            </w:pPr>
            <w:r w:rsidRPr="00CF0108">
              <w:t xml:space="preserve">+ Vẽ những ngôi nhà từ hình gì? </w:t>
            </w:r>
          </w:p>
          <w:p w14:paraId="14500BF9"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Từ hình chữ nhật, hình vuông, </w:t>
            </w:r>
          </w:p>
          <w:p w14:paraId="5DE81C2F" w14:textId="77777777" w:rsidR="00F95B90" w:rsidRPr="00CF0108" w:rsidRDefault="00F95B90" w:rsidP="006C550C">
            <w:pPr>
              <w:widowControl/>
              <w:spacing w:beforeLines="0" w:before="0" w:after="0" w:afterAutospacing="0" w:line="240" w:lineRule="auto"/>
              <w:ind w:firstLineChars="100" w:firstLine="280"/>
            </w:pPr>
            <w:r w:rsidRPr="00CF0108">
              <w:t>+ Màu sắc của những ngôi nhà trong tranh như thế nào?</w:t>
            </w:r>
          </w:p>
          <w:p w14:paraId="2C8E10EA" w14:textId="77777777" w:rsidR="00F95B90" w:rsidRPr="00CF0108" w:rsidRDefault="00F95B90" w:rsidP="006C550C">
            <w:pPr>
              <w:widowControl/>
              <w:spacing w:beforeLines="0" w:before="0" w:after="0" w:afterAutospacing="0" w:line="240" w:lineRule="auto"/>
              <w:ind w:firstLineChars="100" w:firstLine="280"/>
            </w:pPr>
            <w:r w:rsidRPr="00CF0108">
              <w:rPr>
                <w:rFonts w:ascii="Arial" w:hAnsi="Arial" w:cs="Arial"/>
              </w:rPr>
              <w:t>→</w:t>
            </w:r>
            <w:r w:rsidRPr="00CF0108">
              <w:t xml:space="preserve"> Trong tranh vẽ nhà có nhiều màu sắc.</w:t>
            </w:r>
          </w:p>
          <w:p w14:paraId="612BB2AE" w14:textId="77777777" w:rsidR="00F95B90" w:rsidRPr="00CF0108" w:rsidRDefault="00F95B90" w:rsidP="006C550C">
            <w:pPr>
              <w:widowControl/>
              <w:spacing w:beforeLines="0" w:before="0" w:after="0" w:afterAutospacing="0" w:line="240" w:lineRule="auto"/>
              <w:ind w:firstLineChars="100" w:firstLine="280"/>
            </w:pPr>
            <w:r w:rsidRPr="00CF0108">
              <w:t>GV chốt: Trong tranh vẽ, các ngôi nhà thường có kiểu dáng đơn giản, chủ yếu là những hình cơ bản, màu sắc cũng khác với thực tế, nhiều màu hơn, có đậm nhạt.</w:t>
            </w:r>
          </w:p>
          <w:p w14:paraId="64729699" w14:textId="77777777" w:rsidR="00F95B90" w:rsidRPr="00CF0108" w:rsidRDefault="00F95B90" w:rsidP="006C550C">
            <w:pPr>
              <w:widowControl/>
              <w:spacing w:beforeLines="0" w:before="0" w:after="0" w:afterAutospacing="0" w:line="240" w:lineRule="auto"/>
              <w:ind w:firstLineChars="100" w:firstLine="280"/>
            </w:pPr>
            <w:r w:rsidRPr="00CF0108">
              <w:t>Trò chơi giải lao: Làm theo lời cô nói (2 phút)</w:t>
            </w:r>
          </w:p>
          <w:p w14:paraId="1B08602C" w14:textId="77777777" w:rsidR="00F95B90" w:rsidRPr="00CF0108" w:rsidRDefault="00F95B90" w:rsidP="006C550C">
            <w:pPr>
              <w:widowControl/>
              <w:spacing w:beforeLines="0" w:before="0" w:after="0" w:afterAutospacing="0" w:line="240" w:lineRule="auto"/>
              <w:ind w:firstLineChars="100" w:firstLine="280"/>
            </w:pPr>
            <w:r w:rsidRPr="00CF0108">
              <w:t>(Người HD vừa nói vừa làm động tác tay: Mái nhà, cửa sổ, ngôi nhà)</w:t>
            </w:r>
          </w:p>
          <w:p w14:paraId="2B5E43BD" w14:textId="77777777" w:rsidR="00F95B90" w:rsidRPr="00CF0108" w:rsidRDefault="00F95B90" w:rsidP="006C550C">
            <w:pPr>
              <w:widowControl/>
              <w:spacing w:beforeLines="0" w:before="0" w:after="0" w:afterAutospacing="0" w:line="240" w:lineRule="auto"/>
              <w:ind w:firstLineChars="100" w:firstLine="280"/>
            </w:pPr>
            <w:r w:rsidRPr="00CF0108">
              <w:lastRenderedPageBreak/>
              <w:t>* Chỉ làm theo lời nói, Không làm theo động tác. (Làm sai sẽ bị phạt)</w:t>
            </w:r>
          </w:p>
          <w:p w14:paraId="5A5975A3" w14:textId="77777777" w:rsidR="00F95B90" w:rsidRDefault="00F95B90" w:rsidP="006C550C">
            <w:pPr>
              <w:widowControl/>
              <w:spacing w:beforeLines="0" w:before="0" w:after="0" w:afterAutospacing="0" w:line="240" w:lineRule="auto"/>
              <w:ind w:firstLineChars="100" w:firstLine="280"/>
            </w:pPr>
            <w:r w:rsidRPr="00CF0108">
              <w:t>- HS dùng tay tạo thành các bộ phận của ngôi nhà theo yêu cầu của GV.</w:t>
            </w:r>
          </w:p>
          <w:p w14:paraId="3502CF19" w14:textId="77777777" w:rsidR="005D19AD" w:rsidRDefault="005D19AD" w:rsidP="006C550C">
            <w:pPr>
              <w:widowControl/>
              <w:spacing w:beforeLines="0" w:before="0" w:after="0" w:afterAutospacing="0" w:line="240" w:lineRule="auto"/>
              <w:ind w:firstLineChars="100" w:firstLine="280"/>
            </w:pPr>
          </w:p>
          <w:p w14:paraId="78514332" w14:textId="473480C9" w:rsidR="00F95B90" w:rsidRPr="00C26527" w:rsidRDefault="00F95B90" w:rsidP="00C26527">
            <w:pPr>
              <w:spacing w:beforeLines="0" w:before="0" w:after="0" w:afterAutospacing="0" w:line="240" w:lineRule="auto"/>
              <w:ind w:left="560"/>
              <w:jc w:val="center"/>
              <w:rPr>
                <w:b/>
                <w:bCs/>
                <w:u w:val="single"/>
              </w:rPr>
            </w:pPr>
            <w:r w:rsidRPr="00CF0108">
              <w:rPr>
                <w:b/>
                <w:bCs/>
                <w:u w:val="single"/>
              </w:rPr>
              <w:t>Ho</w:t>
            </w:r>
            <w:r w:rsidRPr="00CF0108">
              <w:rPr>
                <w:b/>
                <w:bCs/>
              </w:rPr>
              <w:t>ạ</w:t>
            </w:r>
            <w:r w:rsidRPr="00CF0108">
              <w:rPr>
                <w:b/>
                <w:bCs/>
                <w:u w:val="single"/>
              </w:rPr>
              <w:t>t đ</w:t>
            </w:r>
            <w:r w:rsidRPr="00CF0108">
              <w:rPr>
                <w:b/>
                <w:bCs/>
              </w:rPr>
              <w:t>ộ</w:t>
            </w:r>
            <w:r w:rsidRPr="00CF0108">
              <w:rPr>
                <w:b/>
                <w:bCs/>
                <w:u w:val="single"/>
              </w:rPr>
              <w:t>ng 3: Thực hành sáng tạo theo nhóm và sắp xếp những ngôi nhà đơn lẻ thành một khu nhà</w:t>
            </w:r>
          </w:p>
          <w:p w14:paraId="608BC315" w14:textId="77777777" w:rsidR="00F95B90" w:rsidRPr="00CF0108" w:rsidRDefault="00F95B90" w:rsidP="006C550C">
            <w:pPr>
              <w:spacing w:beforeLines="0" w:before="0" w:after="0" w:afterAutospacing="0" w:line="240" w:lineRule="auto"/>
              <w:ind w:firstLineChars="100" w:firstLine="280"/>
            </w:pPr>
            <w:r w:rsidRPr="00CF0108">
              <w:t>- Vận dụng những điều đã học ở tiết trước (làm việc theo nhóm).</w:t>
            </w:r>
          </w:p>
          <w:p w14:paraId="6CC7E873" w14:textId="77777777" w:rsidR="00F95B90" w:rsidRPr="00CF0108" w:rsidRDefault="00F95B90" w:rsidP="006C550C">
            <w:pPr>
              <w:spacing w:beforeLines="0" w:before="0" w:after="0" w:afterAutospacing="0" w:line="240" w:lineRule="auto"/>
              <w:ind w:firstLineChars="100" w:firstLine="280"/>
            </w:pPr>
            <w:r w:rsidRPr="00CF0108">
              <w:t>- Mỗi HS vẽ 1 ngôi nhà và vẽ màu theo ý thích, cắt rời ra.</w:t>
            </w:r>
          </w:p>
          <w:p w14:paraId="4C2D6C3A" w14:textId="77777777" w:rsidR="00F95B90" w:rsidRPr="00CF0108" w:rsidRDefault="00F95B90" w:rsidP="006C550C">
            <w:pPr>
              <w:spacing w:beforeLines="0" w:before="0" w:after="0" w:afterAutospacing="0" w:line="240" w:lineRule="auto"/>
              <w:ind w:firstLineChars="100" w:firstLine="280"/>
            </w:pPr>
            <w:r w:rsidRPr="00CF0108">
              <w:t>- Thảo luận nhóm để dán những ngôi nhà đã cắt rời tạo thành bức tranh dãy phố, có thể vẽ thêm cảnh vật xung quanh cho bức tranh hoàn chỉnh.</w:t>
            </w:r>
          </w:p>
          <w:p w14:paraId="059DCF01" w14:textId="77777777" w:rsidR="00F95B90" w:rsidRPr="00CF0108" w:rsidRDefault="00F95B90" w:rsidP="006C550C">
            <w:pPr>
              <w:spacing w:beforeLines="0" w:before="0" w:after="0" w:afterAutospacing="0" w:line="240" w:lineRule="auto"/>
              <w:jc w:val="center"/>
            </w:pPr>
            <w:r w:rsidRPr="00CF0108">
              <w:rPr>
                <w:noProof/>
                <w:lang w:eastAsia="en-US"/>
              </w:rPr>
              <w:drawing>
                <wp:inline distT="0" distB="0" distL="0" distR="0" wp14:anchorId="5A021D03" wp14:editId="1E1FDCAD">
                  <wp:extent cx="4819650" cy="2682240"/>
                  <wp:effectExtent l="0" t="0" r="0" b="3810"/>
                  <wp:docPr id="3" name="Picture 3" descr="Screenshot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 (982)"/>
                          <pic:cNvPicPr>
                            <a:picLocks noChangeAspect="1" noChangeArrowheads="1"/>
                          </pic:cNvPicPr>
                        </pic:nvPicPr>
                        <pic:blipFill>
                          <a:blip r:embed="rId17">
                            <a:extLst>
                              <a:ext uri="{28A0092B-C50C-407E-A947-70E740481C1C}">
                                <a14:useLocalDpi xmlns:a14="http://schemas.microsoft.com/office/drawing/2010/main" val="0"/>
                              </a:ext>
                            </a:extLst>
                          </a:blip>
                          <a:srcRect l="32463" t="17456" r="30157" b="10336"/>
                          <a:stretch>
                            <a:fillRect/>
                          </a:stretch>
                        </pic:blipFill>
                        <pic:spPr bwMode="auto">
                          <a:xfrm>
                            <a:off x="0" y="0"/>
                            <a:ext cx="4834306" cy="2690396"/>
                          </a:xfrm>
                          <a:prstGeom prst="rect">
                            <a:avLst/>
                          </a:prstGeom>
                          <a:noFill/>
                          <a:ln>
                            <a:noFill/>
                          </a:ln>
                        </pic:spPr>
                      </pic:pic>
                    </a:graphicData>
                  </a:graphic>
                </wp:inline>
              </w:drawing>
            </w:r>
          </w:p>
          <w:p w14:paraId="121B1C5A" w14:textId="77777777" w:rsidR="00F95B90" w:rsidRPr="00CF0108" w:rsidRDefault="00F95B90" w:rsidP="006C550C">
            <w:pPr>
              <w:spacing w:beforeLines="0" w:before="0" w:after="0" w:afterAutospacing="0" w:line="240" w:lineRule="auto"/>
              <w:ind w:firstLineChars="100" w:firstLine="280"/>
            </w:pPr>
            <w:r w:rsidRPr="00CF0108">
              <w:t>* HS thực hành: thảo luận nhóm, nhận xét câu hỏi gợi ý và thực hành, sáng tạo vẽ hoặc cắt dán ghép tạo thành một SP khu nhà hoàn chỉnh.</w:t>
            </w:r>
          </w:p>
          <w:p w14:paraId="351B6B02" w14:textId="77777777" w:rsidR="00F95B90" w:rsidRPr="00CF0108" w:rsidRDefault="00F95B90" w:rsidP="006C550C">
            <w:pPr>
              <w:spacing w:beforeLines="0" w:before="0" w:after="0" w:afterAutospacing="0" w:line="240" w:lineRule="auto"/>
              <w:ind w:firstLineChars="100" w:firstLine="280"/>
            </w:pPr>
            <w:r w:rsidRPr="00CF0108">
              <w:t>- GV đi quanh quan sát, nhận xét, đánh giá thường xuyên và khích lệ HS, đặt các câu hỏi để kịp thời phát triển năng lực cho HS.</w:t>
            </w:r>
          </w:p>
          <w:p w14:paraId="77E4FC0C" w14:textId="77777777" w:rsidR="00F95B90" w:rsidRPr="00CF0108" w:rsidRDefault="00F95B90" w:rsidP="006C550C">
            <w:pPr>
              <w:spacing w:beforeLines="0" w:before="0" w:after="0" w:afterAutospacing="0" w:line="240" w:lineRule="auto"/>
              <w:ind w:firstLineChars="100" w:firstLine="280"/>
            </w:pPr>
            <w:r w:rsidRPr="00CF0108">
              <w:t>- Câu hỏi gợi ý:</w:t>
            </w:r>
          </w:p>
          <w:p w14:paraId="26A64DC6" w14:textId="77777777" w:rsidR="00F95B90" w:rsidRPr="00CF0108" w:rsidRDefault="00F95B90" w:rsidP="006C550C">
            <w:pPr>
              <w:spacing w:beforeLines="0" w:before="0" w:after="0" w:afterAutospacing="0" w:line="240" w:lineRule="auto"/>
              <w:ind w:firstLineChars="100" w:firstLine="280"/>
            </w:pPr>
            <w:r w:rsidRPr="00CF0108">
              <w:t xml:space="preserve">+ Muốn ghép các ngôi nhà thành một khu nhà phải làm gì? </w:t>
            </w:r>
          </w:p>
          <w:p w14:paraId="550270AE" w14:textId="77777777" w:rsidR="00F95B90" w:rsidRPr="00CF0108" w:rsidRDefault="00F95B90" w:rsidP="006C550C">
            <w:pPr>
              <w:spacing w:beforeLines="0" w:before="0" w:after="0" w:afterAutospacing="0" w:line="240" w:lineRule="auto"/>
              <w:ind w:firstLineChars="100" w:firstLine="280"/>
            </w:pPr>
            <w:r w:rsidRPr="00CF0108">
              <w:t>+ Em/ nhóm sẽ tạo những hình gì trong SP?</w:t>
            </w:r>
          </w:p>
          <w:p w14:paraId="59A9B58D" w14:textId="77777777" w:rsidR="00F95B90" w:rsidRPr="00CF0108" w:rsidRDefault="00F95B90" w:rsidP="006C550C">
            <w:pPr>
              <w:spacing w:beforeLines="0" w:before="0" w:after="0" w:afterAutospacing="0" w:line="240" w:lineRule="auto"/>
              <w:ind w:firstLineChars="100" w:firstLine="280"/>
            </w:pPr>
            <w:r w:rsidRPr="00CF0108">
              <w:t>+ Nhiệm vụ của mỗi thành viên trong nhóm là gì?…</w:t>
            </w:r>
          </w:p>
          <w:p w14:paraId="5EA6C31A" w14:textId="0FFC8B3F" w:rsidR="00F95B90" w:rsidRPr="00CF0108" w:rsidRDefault="00F95B90" w:rsidP="006C550C">
            <w:pPr>
              <w:spacing w:beforeLines="0" w:before="0" w:after="0" w:afterAutospacing="0" w:line="240" w:lineRule="auto"/>
              <w:ind w:firstLineChars="100" w:firstLine="280"/>
            </w:pPr>
            <w:r w:rsidRPr="00CF0108">
              <w:t>- HS thực hiện nhiệm vụ: ghép các ngôi nhà thành một khu nhà phố hoặc chung cư.</w:t>
            </w:r>
          </w:p>
          <w:p w14:paraId="6990DAF8" w14:textId="00888120" w:rsidR="00F95B90" w:rsidRPr="007D5C26" w:rsidRDefault="007D5C26" w:rsidP="007D5C26">
            <w:pPr>
              <w:spacing w:beforeLines="0" w:before="0" w:after="0" w:afterAutospacing="0" w:line="240" w:lineRule="auto"/>
              <w:ind w:firstLineChars="100" w:firstLine="280"/>
            </w:pPr>
            <w:r>
              <w:t xml:space="preserve">                           </w:t>
            </w:r>
            <w:r w:rsidR="00F95B90" w:rsidRPr="00CF0108">
              <w:rPr>
                <w:b/>
                <w:bCs/>
                <w:u w:val="single"/>
              </w:rPr>
              <w:t>Ho</w:t>
            </w:r>
            <w:r w:rsidR="00F95B90" w:rsidRPr="00CF0108">
              <w:rPr>
                <w:b/>
                <w:bCs/>
              </w:rPr>
              <w:t>ạ</w:t>
            </w:r>
            <w:r w:rsidR="00F95B90" w:rsidRPr="00CF0108">
              <w:rPr>
                <w:b/>
                <w:bCs/>
                <w:u w:val="single"/>
              </w:rPr>
              <w:t>t đ</w:t>
            </w:r>
            <w:r w:rsidR="00F95B90" w:rsidRPr="00CF0108">
              <w:rPr>
                <w:b/>
                <w:bCs/>
              </w:rPr>
              <w:t>ộ</w:t>
            </w:r>
            <w:r w:rsidR="00F95B90" w:rsidRPr="00CF0108">
              <w:rPr>
                <w:b/>
                <w:bCs/>
                <w:u w:val="single"/>
              </w:rPr>
              <w:t>ng 4: Trưng bày sản phẩm</w:t>
            </w:r>
          </w:p>
          <w:p w14:paraId="5E438D7C" w14:textId="638163C1" w:rsidR="00F95B90" w:rsidRPr="00CF0108" w:rsidRDefault="00F95B90" w:rsidP="006C550C">
            <w:pPr>
              <w:spacing w:beforeLines="0" w:before="0" w:after="0" w:afterAutospacing="0" w:line="240" w:lineRule="auto"/>
              <w:ind w:firstLineChars="100" w:firstLine="280"/>
              <w:rPr>
                <w:lang w:eastAsia="ko-KR"/>
              </w:rPr>
            </w:pPr>
            <w:r w:rsidRPr="00CF0108">
              <w:t xml:space="preserve">- </w:t>
            </w:r>
            <w:r w:rsidRPr="00CF0108">
              <w:rPr>
                <w:lang w:eastAsia="ko-KR"/>
              </w:rPr>
              <w:t>HS giới thiệu SP và nhận xét, đánh giá SP của mình, của bạn trong nhóm, kết hợp nhận xét, tuyên dương các HS (hoặc nhóm) có những ý tưởng đặc sắc, tiến bộ. (5 phút)</w:t>
            </w:r>
          </w:p>
          <w:p w14:paraId="6097BBF7"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Mời đại diện 1 nhóm trình bày.</w:t>
            </w:r>
          </w:p>
          <w:p w14:paraId="3812DE7A"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Câu hỏi gợi ý:   </w:t>
            </w:r>
          </w:p>
          <w:p w14:paraId="46EDCFCD"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Tranh của nhóm gồm những gì?</w:t>
            </w:r>
          </w:p>
          <w:p w14:paraId="2C49D160" w14:textId="77777777" w:rsidR="00F95B90" w:rsidRPr="00CF0108" w:rsidRDefault="00F95B90" w:rsidP="006C550C">
            <w:pPr>
              <w:spacing w:beforeLines="0" w:before="0" w:after="0" w:afterAutospacing="0" w:line="240" w:lineRule="auto"/>
              <w:ind w:firstLineChars="100" w:firstLine="280"/>
              <w:rPr>
                <w:lang w:eastAsia="ko-KR"/>
              </w:rPr>
            </w:pPr>
            <w:r w:rsidRPr="00CF0108">
              <w:rPr>
                <w:rFonts w:ascii="Arial" w:hAnsi="Arial" w:cs="Arial"/>
                <w:lang w:eastAsia="ko-KR"/>
              </w:rPr>
              <w:t>→</w:t>
            </w:r>
            <w:r w:rsidRPr="00CF0108">
              <w:rPr>
                <w:lang w:eastAsia="ko-KR"/>
              </w:rPr>
              <w:t xml:space="preserve"> SP gồm những ngôi nhà, cây cối và cảnh vật xung quanh.</w:t>
            </w:r>
          </w:p>
          <w:p w14:paraId="26F22AEA"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Nhóm có cần bổ sung thêm nữa không? Vì sao? Nhóm sẽ thực hiện vào lúc nào?</w:t>
            </w:r>
          </w:p>
          <w:p w14:paraId="33652116" w14:textId="77777777" w:rsidR="00F95B90" w:rsidRPr="00CF0108" w:rsidRDefault="00F95B90" w:rsidP="006C550C">
            <w:pPr>
              <w:spacing w:beforeLines="0" w:before="0" w:after="0" w:afterAutospacing="0" w:line="240" w:lineRule="auto"/>
              <w:ind w:firstLineChars="100" w:firstLine="280"/>
              <w:rPr>
                <w:lang w:eastAsia="ko-KR"/>
              </w:rPr>
            </w:pPr>
            <w:r w:rsidRPr="00CF0108">
              <w:rPr>
                <w:rFonts w:ascii="Arial" w:hAnsi="Arial" w:cs="Arial"/>
                <w:lang w:eastAsia="ko-KR"/>
              </w:rPr>
              <w:t>→</w:t>
            </w:r>
            <w:r w:rsidRPr="00CF0108">
              <w:rPr>
                <w:lang w:eastAsia="ko-KR"/>
              </w:rPr>
              <w:t xml:space="preserve"> Bổ sung thêm, mây, mặt trời vì muốn vẽ khu phố vào buổi sáng.</w:t>
            </w:r>
          </w:p>
          <w:p w14:paraId="49B306CF"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Câu hỏi gợi ý:</w:t>
            </w:r>
          </w:p>
          <w:p w14:paraId="7419076A"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Nhận xét hoạt động của nhóm mình.</w:t>
            </w:r>
          </w:p>
          <w:p w14:paraId="7F3E7400"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Sản phẩm của em (nhóm em) có sử dụng những nét và hình cơ bản nào?</w:t>
            </w:r>
          </w:p>
          <w:p w14:paraId="19F52601"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xml:space="preserve">+ Ngoài hình ảnh ngôi nhà, em (nhóm em) còn vẽ thêm những hình ảnh phụ nào? Vì </w:t>
            </w:r>
            <w:r w:rsidRPr="00CF0108">
              <w:rPr>
                <w:lang w:eastAsia="ko-KR"/>
              </w:rPr>
              <w:lastRenderedPageBreak/>
              <w:t>sao?</w:t>
            </w:r>
          </w:p>
          <w:p w14:paraId="6CBFAD88"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Nhóm em tạo sản phẩm bằng cách nào? (vẽ hay cắt dán,…)</w:t>
            </w:r>
          </w:p>
          <w:p w14:paraId="10712AF4"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Em (nhóm em) có thể chia sẻ thêm điều gì về sản phẩm.</w:t>
            </w:r>
          </w:p>
          <w:p w14:paraId="60897F85"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Em (nhóm em) sẽ lưu giữ, sử dụng các sản phẩm này để làm gì?</w:t>
            </w:r>
          </w:p>
          <w:p w14:paraId="15EE09F4"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tổ chức cho các nhóm tiến hành nhận xét và góp ý bài của nhóm bạn. GV hướng dẫn, gợi ý:</w:t>
            </w:r>
          </w:p>
          <w:p w14:paraId="68009A0C"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t>+ Các bạn thực hiện sản phẩm như thế nào? (Hình ảnh như thế nào, sắp xếp cân đối chưa, các hình ảnh được vẽ màu như thế nào,…)</w:t>
            </w:r>
          </w:p>
          <w:p w14:paraId="7A22B857"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t>+ Các bạn kết hợp các hình ảnh trong khu nhà phố (hoặc chung cư) như thế nào?</w:t>
            </w:r>
          </w:p>
          <w:p w14:paraId="2106D6B8" w14:textId="77777777" w:rsidR="00F95B90" w:rsidRPr="00CF0108" w:rsidRDefault="00F95B90" w:rsidP="006C550C">
            <w:pPr>
              <w:spacing w:beforeLines="0" w:before="0" w:after="0" w:afterAutospacing="0" w:line="240" w:lineRule="auto"/>
              <w:ind w:firstLineChars="100" w:firstLine="280"/>
              <w:rPr>
                <w:i/>
                <w:iCs/>
                <w:lang w:eastAsia="ko-KR"/>
              </w:rPr>
            </w:pPr>
            <w:r w:rsidRPr="00CF0108">
              <w:rPr>
                <w:i/>
                <w:iCs/>
                <w:lang w:eastAsia="ko-KR"/>
              </w:rPr>
              <w:t>+ Các em nhận thấy bài của nhóm nào đẹp hơn? (Khuyến khích HS nêu cảm nhận cá nhân)</w:t>
            </w:r>
          </w:p>
          <w:p w14:paraId="1E682717"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kết luận, nhận xét, tuyên dương nhóm, tuyên dương HS.</w:t>
            </w:r>
          </w:p>
          <w:p w14:paraId="1CB05375"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GV dặn dò:</w:t>
            </w:r>
          </w:p>
          <w:p w14:paraId="337E6887"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Làm bài tập trong Vở bài tập trang 15.</w:t>
            </w:r>
          </w:p>
          <w:p w14:paraId="137CBF4A" w14:textId="77777777" w:rsidR="00F95B90" w:rsidRPr="00CF0108" w:rsidRDefault="00F95B90" w:rsidP="006C550C">
            <w:pPr>
              <w:spacing w:beforeLines="0" w:before="0" w:after="0" w:afterAutospacing="0" w:line="240" w:lineRule="auto"/>
              <w:ind w:firstLineChars="100" w:firstLine="280"/>
              <w:rPr>
                <w:lang w:eastAsia="ko-KR"/>
              </w:rPr>
            </w:pPr>
            <w:r w:rsidRPr="00CF0108">
              <w:rPr>
                <w:lang w:eastAsia="ko-KR"/>
              </w:rPr>
              <w:t>+ Chuẩn bị đồ dùng cho chủ đề 3: màu vẽ, giấy thủ công, kéo, keo.</w:t>
            </w:r>
          </w:p>
          <w:p w14:paraId="61E97181" w14:textId="4ACA0C88" w:rsidR="00F95B90" w:rsidRPr="00CF0108" w:rsidRDefault="00F95B90" w:rsidP="006C550C">
            <w:pPr>
              <w:spacing w:beforeLines="0" w:before="0" w:after="0" w:afterAutospacing="0" w:line="240" w:lineRule="auto"/>
              <w:ind w:firstLineChars="100" w:firstLine="280"/>
              <w:rPr>
                <w:lang w:val="vi-VN" w:eastAsia="ko-KR"/>
              </w:rPr>
            </w:pPr>
          </w:p>
        </w:tc>
      </w:tr>
    </w:tbl>
    <w:p w14:paraId="49374274" w14:textId="77777777" w:rsidR="003F2105" w:rsidRDefault="003F2105" w:rsidP="006C550C">
      <w:pPr>
        <w:spacing w:beforeLines="0" w:before="0" w:after="0" w:afterAutospacing="0" w:line="240" w:lineRule="auto"/>
        <w:jc w:val="center"/>
        <w:rPr>
          <w:b/>
          <w:bCs/>
        </w:rPr>
      </w:pPr>
      <w:r w:rsidRPr="00CF0108">
        <w:rPr>
          <w:b/>
          <w:bCs/>
        </w:rPr>
        <w:lastRenderedPageBreak/>
        <w:t xml:space="preserve">TIẾT </w:t>
      </w:r>
      <w:r>
        <w:rPr>
          <w:b/>
          <w:bCs/>
        </w:rPr>
        <w:t>4</w:t>
      </w:r>
      <w:r w:rsidRPr="00CF0108">
        <w:rPr>
          <w:b/>
          <w:bCs/>
        </w:rPr>
        <w:t xml:space="preserve">. </w:t>
      </w:r>
      <w:r>
        <w:rPr>
          <w:b/>
          <w:bCs/>
        </w:rPr>
        <w:t>GÓC MĨ THUẬT CỦA EM</w:t>
      </w:r>
    </w:p>
    <w:p w14:paraId="67FD2E2F" w14:textId="77777777" w:rsidR="003F2105" w:rsidRPr="00CF0108" w:rsidRDefault="003F2105" w:rsidP="006C550C">
      <w:pPr>
        <w:spacing w:beforeLines="0" w:before="0" w:after="0" w:afterAutospacing="0" w:line="240" w:lineRule="auto"/>
        <w:jc w:val="center"/>
        <w:rPr>
          <w:b/>
          <w:bCs/>
        </w:rPr>
      </w:pPr>
    </w:p>
    <w:tbl>
      <w:tblPr>
        <w:tblStyle w:val="LiBang"/>
        <w:tblW w:w="10031" w:type="dxa"/>
        <w:tblLook w:val="04A0" w:firstRow="1" w:lastRow="0" w:firstColumn="1" w:lastColumn="0" w:noHBand="0" w:noVBand="1"/>
      </w:tblPr>
      <w:tblGrid>
        <w:gridCol w:w="10031"/>
      </w:tblGrid>
      <w:tr w:rsidR="003F2105" w:rsidRPr="00CF0108" w14:paraId="6FDA7DDA" w14:textId="77777777" w:rsidTr="00761AA9">
        <w:trPr>
          <w:trHeight w:val="90"/>
        </w:trPr>
        <w:tc>
          <w:tcPr>
            <w:tcW w:w="10031" w:type="dxa"/>
          </w:tcPr>
          <w:p w14:paraId="76E1BD4D" w14:textId="25D3BFC5" w:rsidR="003F2105" w:rsidRPr="00261CE5" w:rsidRDefault="003F2105" w:rsidP="006C550C">
            <w:pPr>
              <w:spacing w:beforeLines="0" w:before="0" w:after="0" w:afterAutospacing="0" w:line="240" w:lineRule="auto"/>
              <w:jc w:val="center"/>
              <w:rPr>
                <w:rFonts w:cs="Times New Roman"/>
                <w:b/>
                <w:bCs/>
                <w:u w:val="single"/>
              </w:rPr>
            </w:pPr>
            <w:r w:rsidRPr="00261CE5">
              <w:rPr>
                <w:rFonts w:cs="Times New Roman"/>
                <w:b/>
                <w:bCs/>
                <w:u w:val="single"/>
              </w:rPr>
              <w:t>Ho</w:t>
            </w:r>
            <w:r w:rsidRPr="00261CE5">
              <w:rPr>
                <w:rFonts w:cs="Times New Roman"/>
                <w:b/>
                <w:bCs/>
              </w:rPr>
              <w:t>ạ</w:t>
            </w:r>
            <w:r w:rsidRPr="00261CE5">
              <w:rPr>
                <w:rFonts w:cs="Times New Roman"/>
                <w:b/>
                <w:bCs/>
                <w:u w:val="single"/>
              </w:rPr>
              <w:t>t đ</w:t>
            </w:r>
            <w:r w:rsidRPr="00261CE5">
              <w:rPr>
                <w:rFonts w:cs="Times New Roman"/>
                <w:b/>
                <w:bCs/>
              </w:rPr>
              <w:t>ộ</w:t>
            </w:r>
            <w:r w:rsidRPr="00261CE5">
              <w:rPr>
                <w:rFonts w:cs="Times New Roman"/>
                <w:b/>
                <w:bCs/>
                <w:u w:val="single"/>
              </w:rPr>
              <w:t>n</w:t>
            </w:r>
            <w:r w:rsidRPr="00261CE5">
              <w:rPr>
                <w:rFonts w:cs="Times New Roman"/>
                <w:b/>
                <w:bCs/>
              </w:rPr>
              <w:t>g</w:t>
            </w:r>
            <w:r w:rsidRPr="00261CE5">
              <w:rPr>
                <w:rFonts w:cs="Times New Roman"/>
                <w:b/>
                <w:bCs/>
                <w:u w:val="single"/>
              </w:rPr>
              <w:t xml:space="preserve"> 1: Khởi đ</w:t>
            </w:r>
            <w:r w:rsidRPr="00261CE5">
              <w:rPr>
                <w:rFonts w:cs="Times New Roman"/>
                <w:b/>
                <w:bCs/>
              </w:rPr>
              <w:t>ộ</w:t>
            </w:r>
            <w:r w:rsidRPr="00261CE5">
              <w:rPr>
                <w:rFonts w:cs="Times New Roman"/>
                <w:b/>
                <w:bCs/>
                <w:u w:val="single"/>
              </w:rPr>
              <w:t>n</w:t>
            </w:r>
            <w:r w:rsidRPr="00261CE5">
              <w:rPr>
                <w:rFonts w:cs="Times New Roman"/>
                <w:b/>
                <w:bCs/>
              </w:rPr>
              <w:t>g</w:t>
            </w:r>
            <w:r w:rsidRPr="00261CE5">
              <w:rPr>
                <w:rFonts w:cs="Times New Roman"/>
                <w:b/>
                <w:bCs/>
                <w:u w:val="single"/>
              </w:rPr>
              <w:t xml:space="preserve"> </w:t>
            </w:r>
          </w:p>
          <w:p w14:paraId="06C07E00" w14:textId="77777777" w:rsidR="00261CE5" w:rsidRPr="00261CE5" w:rsidRDefault="00261CE5" w:rsidP="006C550C">
            <w:pPr>
              <w:spacing w:beforeLines="0" w:before="0" w:after="0" w:afterAutospacing="0" w:line="240" w:lineRule="auto"/>
              <w:rPr>
                <w:rFonts w:cs="Times New Roman"/>
                <w:i/>
                <w:lang w:val="vi-VN"/>
              </w:rPr>
            </w:pPr>
            <w:r w:rsidRPr="00261CE5">
              <w:rPr>
                <w:rFonts w:cs="Times New Roman"/>
                <w:i/>
                <w:lang w:val="vi-VN"/>
              </w:rPr>
              <w:t xml:space="preserve">Trò chơi: </w:t>
            </w:r>
            <w:r w:rsidRPr="00261CE5">
              <w:rPr>
                <w:rFonts w:cs="Times New Roman"/>
                <w:b/>
                <w:i/>
                <w:lang w:val="vi-VN"/>
              </w:rPr>
              <w:t>Ai nhanh hơn</w:t>
            </w:r>
          </w:p>
          <w:p w14:paraId="21AE7DF9" w14:textId="77777777" w:rsidR="00261CE5" w:rsidRPr="00261CE5" w:rsidRDefault="00261CE5" w:rsidP="006C550C">
            <w:pPr>
              <w:spacing w:beforeLines="0" w:before="0" w:after="0" w:afterAutospacing="0" w:line="240" w:lineRule="auto"/>
              <w:rPr>
                <w:rFonts w:cs="Times New Roman"/>
                <w:lang w:val="vi-VN"/>
              </w:rPr>
            </w:pPr>
            <w:r w:rsidRPr="00261CE5">
              <w:rPr>
                <w:rFonts w:cs="Times New Roman"/>
                <w:lang w:val="vi-VN"/>
              </w:rPr>
              <w:t xml:space="preserve">Các nhóm thi đua trong vòng 1 phút, dùng phấn vẽ nét các ngôi nhà có đầy đủ các chi tiết chính vào bảng nhóm. </w:t>
            </w:r>
          </w:p>
          <w:p w14:paraId="3E23873C" w14:textId="77777777" w:rsidR="00261CE5" w:rsidRPr="00261CE5" w:rsidRDefault="00261CE5" w:rsidP="006C550C">
            <w:pPr>
              <w:spacing w:beforeLines="0" w:before="0" w:after="0" w:afterAutospacing="0" w:line="240" w:lineRule="auto"/>
              <w:rPr>
                <w:rFonts w:cs="Times New Roman"/>
                <w:lang w:val="vi-VN"/>
              </w:rPr>
            </w:pPr>
            <w:r w:rsidRPr="00261CE5">
              <w:rPr>
                <w:rFonts w:cs="Times New Roman"/>
                <w:lang w:val="vi-VN"/>
              </w:rPr>
              <w:t>+ HS thi đua vẽ vào bảng nhóm</w:t>
            </w:r>
          </w:p>
          <w:p w14:paraId="7407D11A" w14:textId="77777777" w:rsidR="00261CE5" w:rsidRPr="00261CE5" w:rsidRDefault="00261CE5" w:rsidP="006C550C">
            <w:pPr>
              <w:spacing w:beforeLines="0" w:before="0" w:after="0" w:afterAutospacing="0" w:line="240" w:lineRule="auto"/>
              <w:rPr>
                <w:rFonts w:cs="Times New Roman"/>
                <w:lang w:val="vi-VN"/>
              </w:rPr>
            </w:pPr>
            <w:r w:rsidRPr="00261CE5">
              <w:rPr>
                <w:rFonts w:cs="Times New Roman"/>
                <w:lang w:val="vi-VN"/>
              </w:rPr>
              <w:t>+ HS các nhóm đếm và báo cáo số nhà vừa vẽ được.</w:t>
            </w:r>
          </w:p>
          <w:p w14:paraId="6AEDB726" w14:textId="77777777" w:rsidR="00261CE5" w:rsidRPr="00261CE5" w:rsidRDefault="00261CE5" w:rsidP="006C550C">
            <w:pPr>
              <w:spacing w:beforeLines="0" w:before="0" w:after="0" w:afterAutospacing="0" w:line="240" w:lineRule="auto"/>
              <w:ind w:firstLineChars="100" w:firstLine="280"/>
              <w:rPr>
                <w:rFonts w:cs="Times New Roman"/>
                <w:lang w:val="vi-VN"/>
              </w:rPr>
            </w:pPr>
            <w:r w:rsidRPr="00261CE5">
              <w:rPr>
                <w:rFonts w:cs="Times New Roman"/>
              </w:rPr>
              <w:sym w:font="Wingdings" w:char="F0E0"/>
            </w:r>
            <w:r w:rsidRPr="00261CE5">
              <w:rPr>
                <w:rFonts w:cs="Times New Roman"/>
                <w:lang w:val="vi-VN"/>
              </w:rPr>
              <w:t xml:space="preserve">Cùng HS nhận xét, đánh giá, tuyên dương nhóm chiến thắng. </w:t>
            </w:r>
          </w:p>
          <w:p w14:paraId="3C980B71" w14:textId="77777777" w:rsidR="003F2105" w:rsidRPr="00261CE5" w:rsidRDefault="003F2105" w:rsidP="006C550C">
            <w:pPr>
              <w:spacing w:beforeLines="0" w:before="0" w:after="0" w:afterAutospacing="0" w:line="240" w:lineRule="auto"/>
              <w:ind w:firstLineChars="100" w:firstLine="280"/>
              <w:rPr>
                <w:rFonts w:cs="Times New Roman"/>
              </w:rPr>
            </w:pPr>
            <w:r w:rsidRPr="00261CE5">
              <w:rPr>
                <w:rFonts w:cs="Times New Roman"/>
              </w:rPr>
              <w:t>- Kiểm tra sĩ số, kiểm tra đồ dùng và sự chuẩn bị của HS.</w:t>
            </w:r>
          </w:p>
          <w:p w14:paraId="2FFBB16A" w14:textId="77777777" w:rsidR="003F2105" w:rsidRPr="00261CE5" w:rsidRDefault="003F2105" w:rsidP="006C550C">
            <w:pPr>
              <w:spacing w:beforeLines="0" w:before="0" w:after="0" w:afterAutospacing="0" w:line="240" w:lineRule="auto"/>
              <w:ind w:firstLineChars="100" w:firstLine="280"/>
              <w:rPr>
                <w:rFonts w:cs="Times New Roman"/>
              </w:rPr>
            </w:pPr>
            <w:r w:rsidRPr="00261CE5">
              <w:rPr>
                <w:rFonts w:cs="Times New Roman"/>
              </w:rPr>
              <w:t>- Cùng HS nhận xét, đánh giá, tuyên dương.</w:t>
            </w:r>
          </w:p>
          <w:p w14:paraId="3AF59F2D" w14:textId="192A40D6" w:rsidR="003F2105" w:rsidRPr="00C26527" w:rsidRDefault="003F2105" w:rsidP="00C26527">
            <w:pPr>
              <w:spacing w:beforeLines="0" w:before="0" w:after="0" w:afterAutospacing="0" w:line="240" w:lineRule="auto"/>
              <w:jc w:val="center"/>
              <w:rPr>
                <w:rFonts w:cs="Times New Roman"/>
                <w:b/>
                <w:u w:val="single"/>
              </w:rPr>
            </w:pPr>
            <w:r w:rsidRPr="00261CE5">
              <w:rPr>
                <w:rFonts w:cs="Times New Roman"/>
                <w:b/>
                <w:u w:val="single"/>
                <w:lang w:val="vi-VN"/>
              </w:rPr>
              <w:t>H</w:t>
            </w:r>
            <w:r w:rsidRPr="00261CE5">
              <w:rPr>
                <w:rFonts w:cs="Times New Roman"/>
                <w:b/>
                <w:u w:val="single"/>
              </w:rPr>
              <w:t xml:space="preserve">oạt </w:t>
            </w:r>
            <w:r w:rsidRPr="00261CE5">
              <w:rPr>
                <w:rFonts w:cs="Times New Roman"/>
                <w:b/>
                <w:u w:val="single"/>
                <w:lang w:val="vi-VN"/>
              </w:rPr>
              <w:t>dộng 2:</w:t>
            </w:r>
            <w:r w:rsidRPr="00261CE5">
              <w:rPr>
                <w:rFonts w:cs="Times New Roman"/>
                <w:b/>
                <w:u w:val="single"/>
              </w:rPr>
              <w:t xml:space="preserve"> </w:t>
            </w:r>
            <w:r w:rsidR="00C26527">
              <w:rPr>
                <w:rFonts w:cs="Times New Roman"/>
                <w:b/>
                <w:u w:val="single"/>
              </w:rPr>
              <w:t xml:space="preserve">Khám phá: </w:t>
            </w:r>
            <w:r w:rsidRPr="00261CE5">
              <w:rPr>
                <w:rFonts w:cs="Times New Roman"/>
                <w:b/>
                <w:u w:val="single"/>
                <w:lang w:val="vi-VN"/>
              </w:rPr>
              <w:t>Giới thiệu Góc mĩ thuật của em</w:t>
            </w:r>
            <w:r w:rsidRPr="00261CE5">
              <w:rPr>
                <w:rFonts w:cs="Times New Roman"/>
                <w:b/>
                <w:u w:val="single"/>
              </w:rPr>
              <w:t xml:space="preserve"> </w:t>
            </w:r>
          </w:p>
          <w:p w14:paraId="7BE84A2D" w14:textId="77777777" w:rsidR="003F2105" w:rsidRPr="00261CE5" w:rsidRDefault="003F2105" w:rsidP="006C550C">
            <w:pPr>
              <w:spacing w:beforeLines="0" w:before="0" w:after="0" w:afterAutospacing="0" w:line="240" w:lineRule="auto"/>
              <w:ind w:firstLineChars="100" w:firstLine="280"/>
              <w:rPr>
                <w:rFonts w:cs="Times New Roman"/>
              </w:rPr>
            </w:pPr>
            <w:r w:rsidRPr="00261CE5">
              <w:rPr>
                <w:rFonts w:cs="Times New Roman"/>
              </w:rPr>
              <w:t>-</w:t>
            </w:r>
            <w:r w:rsidR="00261CE5" w:rsidRPr="00261CE5">
              <w:rPr>
                <w:rFonts w:cs="Times New Roman"/>
              </w:rPr>
              <w:t xml:space="preserve"> </w:t>
            </w:r>
            <w:r w:rsidRPr="00261CE5">
              <w:rPr>
                <w:rFonts w:cs="Times New Roman"/>
              </w:rPr>
              <w:t>GV giới thiệu bài, ghi tựa bài bảng</w:t>
            </w:r>
          </w:p>
          <w:p w14:paraId="19728F78" w14:textId="4744E5AE" w:rsidR="003F2105" w:rsidRPr="00261CE5" w:rsidRDefault="003F2105" w:rsidP="006C550C">
            <w:pPr>
              <w:spacing w:beforeLines="0" w:before="0" w:after="0" w:afterAutospacing="0" w:line="240" w:lineRule="auto"/>
              <w:ind w:firstLineChars="100" w:firstLine="280"/>
              <w:rPr>
                <w:rFonts w:cs="Times New Roman"/>
              </w:rPr>
            </w:pPr>
            <w:r w:rsidRPr="00261CE5">
              <w:rPr>
                <w:rFonts w:cs="Times New Roman"/>
              </w:rPr>
              <w:t>-</w:t>
            </w:r>
            <w:r w:rsidR="00261CE5" w:rsidRPr="00261CE5">
              <w:rPr>
                <w:rFonts w:cs="Times New Roman"/>
              </w:rPr>
              <w:t xml:space="preserve"> </w:t>
            </w:r>
            <w:r w:rsidRPr="00261CE5">
              <w:rPr>
                <w:rFonts w:cs="Times New Roman"/>
              </w:rPr>
              <w:t>HS nhắc lại tên bài.</w:t>
            </w:r>
          </w:p>
          <w:p w14:paraId="5AF6B074" w14:textId="77777777" w:rsidR="00261CE5" w:rsidRPr="00261CE5" w:rsidRDefault="00261CE5" w:rsidP="006C550C">
            <w:pPr>
              <w:pStyle w:val="oancuaDanhsach"/>
              <w:spacing w:beforeLines="0" w:before="0" w:after="0" w:afterAutospacing="0"/>
              <w:ind w:left="0"/>
              <w:rPr>
                <w:rStyle w:val="fontstyle01"/>
                <w:rFonts w:ascii="Times New Roman" w:hAnsi="Times New Roman" w:cs="Times New Roman"/>
                <w:b w:val="0"/>
                <w:bCs w:val="0"/>
                <w:sz w:val="28"/>
                <w:szCs w:val="28"/>
                <w:lang w:val="vi-VN"/>
              </w:rPr>
            </w:pPr>
            <w:r w:rsidRPr="00261CE5">
              <w:rPr>
                <w:rFonts w:cs="Times New Roman"/>
                <w:sz w:val="28"/>
              </w:rPr>
              <w:t xml:space="preserve">    - </w:t>
            </w:r>
            <w:r w:rsidRPr="00261CE5">
              <w:rPr>
                <w:rFonts w:cs="Times New Roman"/>
                <w:sz w:val="28"/>
                <w:lang w:val="vi-VN"/>
              </w:rPr>
              <w:t>GV trao quà cho các nhóm (một số chi tiết cảnh vật phụ như cỏ, hoa, chim, bướm bằng giấy)</w:t>
            </w:r>
          </w:p>
          <w:p w14:paraId="44DC4561" w14:textId="77777777" w:rsidR="00261CE5" w:rsidRPr="00261CE5" w:rsidRDefault="00261CE5" w:rsidP="006C550C">
            <w:pPr>
              <w:pStyle w:val="oancuaDanhsach"/>
              <w:spacing w:beforeLines="0" w:before="0" w:after="0" w:afterAutospacing="0"/>
              <w:ind w:left="0"/>
              <w:rPr>
                <w:rFonts w:cs="Times New Roman"/>
                <w:b/>
                <w:sz w:val="28"/>
                <w:lang w:val="vi-VN" w:eastAsia="ko-KR"/>
              </w:rPr>
            </w:pPr>
            <w:r w:rsidRPr="00261CE5">
              <w:rPr>
                <w:rFonts w:cs="Times New Roman"/>
                <w:sz w:val="28"/>
              </w:rPr>
              <w:t xml:space="preserve">    - </w:t>
            </w:r>
            <w:r w:rsidRPr="00261CE5">
              <w:rPr>
                <w:rFonts w:cs="Times New Roman"/>
                <w:sz w:val="28"/>
                <w:lang w:val="vi-VN"/>
              </w:rPr>
              <w:t xml:space="preserve">Các nhóm thảo luận và xác định vị trí dán những chi tiết GV tặng để tranh đẹp hơn </w:t>
            </w:r>
          </w:p>
          <w:p w14:paraId="515E8203" w14:textId="77777777" w:rsidR="00261CE5" w:rsidRPr="00261CE5" w:rsidRDefault="00261CE5" w:rsidP="006C550C">
            <w:pPr>
              <w:pStyle w:val="oancuaDanhsach"/>
              <w:spacing w:beforeLines="0" w:before="0" w:after="0" w:afterAutospacing="0"/>
              <w:ind w:left="0"/>
              <w:rPr>
                <w:rFonts w:cs="Times New Roman"/>
                <w:b/>
                <w:sz w:val="28"/>
                <w:lang w:val="vi-VN" w:eastAsia="ko-KR"/>
              </w:rPr>
            </w:pPr>
            <w:r w:rsidRPr="00261CE5">
              <w:rPr>
                <w:rFonts w:cs="Times New Roman"/>
                <w:sz w:val="28"/>
              </w:rPr>
              <w:t xml:space="preserve">    - </w:t>
            </w:r>
            <w:r w:rsidRPr="00261CE5">
              <w:rPr>
                <w:rFonts w:cs="Times New Roman"/>
                <w:sz w:val="28"/>
                <w:lang w:val="vi-VN"/>
              </w:rPr>
              <w:t>Đặt tên cho tranh  và tìm góc trưng bày sp.</w:t>
            </w:r>
          </w:p>
          <w:p w14:paraId="31AE9CE2" w14:textId="77777777" w:rsidR="00261CE5" w:rsidRPr="00261CE5" w:rsidRDefault="00261CE5" w:rsidP="006C550C">
            <w:pPr>
              <w:spacing w:beforeLines="0" w:before="0" w:after="0" w:afterAutospacing="0" w:line="240" w:lineRule="auto"/>
              <w:ind w:firstLineChars="100" w:firstLine="280"/>
              <w:rPr>
                <w:rFonts w:cs="Times New Roman"/>
              </w:rPr>
            </w:pPr>
            <w:r w:rsidRPr="00261CE5">
              <w:rPr>
                <w:rFonts w:cs="Times New Roman"/>
              </w:rPr>
              <w:t xml:space="preserve">- </w:t>
            </w:r>
            <w:r w:rsidRPr="00261CE5">
              <w:rPr>
                <w:rFonts w:cs="Times New Roman"/>
                <w:lang w:val="vi-VN"/>
              </w:rPr>
              <w:t>Xếp hàng theo nhóm và đi một vòng thưởng thức các bức tranh mà các nhóm đã thực hiện xong.</w:t>
            </w:r>
          </w:p>
          <w:p w14:paraId="4C8199A9" w14:textId="5B54C460" w:rsidR="003F2105" w:rsidRPr="00261CE5" w:rsidRDefault="003F2105" w:rsidP="006C550C">
            <w:pPr>
              <w:spacing w:beforeLines="0" w:before="0" w:after="0" w:afterAutospacing="0" w:line="240" w:lineRule="auto"/>
              <w:jc w:val="center"/>
              <w:rPr>
                <w:rFonts w:cs="Times New Roman"/>
                <w:b/>
                <w:bCs/>
                <w:u w:val="single"/>
              </w:rPr>
            </w:pPr>
            <w:r w:rsidRPr="00261CE5">
              <w:rPr>
                <w:rFonts w:cs="Times New Roman"/>
                <w:b/>
                <w:bCs/>
                <w:u w:val="single"/>
              </w:rPr>
              <w:t>Ho</w:t>
            </w:r>
            <w:r w:rsidRPr="00261CE5">
              <w:rPr>
                <w:rFonts w:cs="Times New Roman"/>
                <w:b/>
                <w:bCs/>
              </w:rPr>
              <w:t>ạ</w:t>
            </w:r>
            <w:r w:rsidRPr="00261CE5">
              <w:rPr>
                <w:rFonts w:cs="Times New Roman"/>
                <w:b/>
                <w:bCs/>
                <w:u w:val="single"/>
              </w:rPr>
              <w:t>t đ</w:t>
            </w:r>
            <w:r w:rsidRPr="00261CE5">
              <w:rPr>
                <w:rFonts w:cs="Times New Roman"/>
                <w:b/>
                <w:bCs/>
              </w:rPr>
              <w:t>ộ</w:t>
            </w:r>
            <w:r w:rsidRPr="00261CE5">
              <w:rPr>
                <w:rFonts w:cs="Times New Roman"/>
                <w:b/>
                <w:bCs/>
                <w:u w:val="single"/>
              </w:rPr>
              <w:t>n</w:t>
            </w:r>
            <w:r w:rsidRPr="00261CE5">
              <w:rPr>
                <w:rFonts w:cs="Times New Roman"/>
                <w:b/>
                <w:bCs/>
              </w:rPr>
              <w:t>g</w:t>
            </w:r>
            <w:r w:rsidRPr="00261CE5">
              <w:rPr>
                <w:rFonts w:cs="Times New Roman"/>
                <w:b/>
                <w:bCs/>
                <w:u w:val="single"/>
              </w:rPr>
              <w:t xml:space="preserve"> 3: </w:t>
            </w:r>
            <w:r w:rsidR="00C26527">
              <w:rPr>
                <w:rFonts w:cs="Times New Roman"/>
                <w:b/>
                <w:bCs/>
                <w:u w:val="single"/>
              </w:rPr>
              <w:t>Luyện tập:</w:t>
            </w:r>
            <w:r w:rsidRPr="00261CE5">
              <w:rPr>
                <w:rFonts w:cs="Times New Roman"/>
                <w:b/>
                <w:bCs/>
                <w:u w:val="single"/>
              </w:rPr>
              <w:t>Trưn</w:t>
            </w:r>
            <w:r w:rsidRPr="00261CE5">
              <w:rPr>
                <w:rFonts w:cs="Times New Roman"/>
                <w:b/>
                <w:bCs/>
              </w:rPr>
              <w:t>g</w:t>
            </w:r>
            <w:r w:rsidRPr="00261CE5">
              <w:rPr>
                <w:rFonts w:cs="Times New Roman"/>
                <w:b/>
                <w:bCs/>
                <w:u w:val="single"/>
              </w:rPr>
              <w:t xml:space="preserve"> bà</w:t>
            </w:r>
            <w:r w:rsidRPr="00261CE5">
              <w:rPr>
                <w:rFonts w:cs="Times New Roman"/>
                <w:b/>
                <w:bCs/>
              </w:rPr>
              <w:t>y</w:t>
            </w:r>
            <w:r w:rsidRPr="00261CE5">
              <w:rPr>
                <w:rFonts w:cs="Times New Roman"/>
                <w:b/>
                <w:bCs/>
                <w:u w:val="single"/>
              </w:rPr>
              <w:t xml:space="preserve"> sản </w:t>
            </w:r>
            <w:r w:rsidRPr="00261CE5">
              <w:rPr>
                <w:rFonts w:cs="Times New Roman"/>
                <w:b/>
                <w:bCs/>
              </w:rPr>
              <w:t>p</w:t>
            </w:r>
            <w:r w:rsidRPr="00261CE5">
              <w:rPr>
                <w:rFonts w:cs="Times New Roman"/>
                <w:b/>
                <w:bCs/>
                <w:u w:val="single"/>
              </w:rPr>
              <w:t xml:space="preserve">hẩm </w:t>
            </w:r>
          </w:p>
          <w:p w14:paraId="2BA8BFEA" w14:textId="77777777" w:rsidR="00261CE5" w:rsidRPr="00261CE5" w:rsidRDefault="00261CE5" w:rsidP="006C550C">
            <w:pPr>
              <w:spacing w:beforeLines="0" w:before="0" w:after="0" w:afterAutospacing="0" w:line="240" w:lineRule="auto"/>
              <w:rPr>
                <w:rFonts w:cs="Times New Roman"/>
                <w:lang w:eastAsia="ko-KR"/>
              </w:rPr>
            </w:pPr>
            <w:r w:rsidRPr="00261CE5">
              <w:rPr>
                <w:rFonts w:cs="Times New Roman"/>
                <w:lang w:eastAsia="ko-KR"/>
              </w:rPr>
              <w:t>Clip giới thiệu lại các sản phẩm và quá trình thực hiện ở các tiết trước.</w:t>
            </w:r>
          </w:p>
          <w:p w14:paraId="03D734FA" w14:textId="77777777" w:rsidR="00261CE5" w:rsidRPr="00261CE5" w:rsidRDefault="00261CE5" w:rsidP="006C550C">
            <w:pPr>
              <w:spacing w:beforeLines="0" w:before="0" w:after="0" w:afterAutospacing="0" w:line="240" w:lineRule="auto"/>
              <w:rPr>
                <w:rFonts w:cs="Times New Roman"/>
                <w:lang w:eastAsia="ko-KR"/>
              </w:rPr>
            </w:pPr>
            <w:r w:rsidRPr="00261CE5">
              <w:rPr>
                <w:rStyle w:val="fontstyle01"/>
                <w:rFonts w:ascii="Times New Roman" w:hAnsi="Times New Roman" w:cs="Times New Roman"/>
                <w:sz w:val="28"/>
                <w:szCs w:val="28"/>
              </w:rPr>
              <w:t>Chia sẻ trước lớp</w:t>
            </w:r>
          </w:p>
          <w:p w14:paraId="7217FA70" w14:textId="77777777" w:rsidR="00261CE5" w:rsidRPr="00261CE5" w:rsidRDefault="00261CE5" w:rsidP="006C550C">
            <w:pPr>
              <w:spacing w:beforeLines="0" w:before="0" w:after="0" w:afterAutospacing="0" w:line="240" w:lineRule="auto"/>
              <w:rPr>
                <w:rFonts w:cs="Times New Roman"/>
                <w:lang w:eastAsia="ko-KR"/>
              </w:rPr>
            </w:pPr>
            <w:r w:rsidRPr="00261CE5">
              <w:rPr>
                <w:rFonts w:cs="Times New Roman"/>
                <w:lang w:eastAsia="ko-KR"/>
              </w:rPr>
              <w:t>- Trình bày nhóm, nêu nhận xét và chọn biểu tượng để đánh giá nhóm bạn.</w:t>
            </w:r>
          </w:p>
          <w:p w14:paraId="1CEF8D8E" w14:textId="77777777" w:rsidR="00261CE5" w:rsidRPr="00261CE5" w:rsidRDefault="00261CE5" w:rsidP="006C550C">
            <w:pPr>
              <w:spacing w:beforeLines="0" w:before="0" w:after="0" w:afterAutospacing="0" w:line="240" w:lineRule="auto"/>
              <w:rPr>
                <w:rFonts w:cs="Times New Roman"/>
                <w:lang w:eastAsia="ko-KR"/>
              </w:rPr>
            </w:pPr>
            <w:r w:rsidRPr="00261CE5">
              <w:rPr>
                <w:rFonts w:cs="Times New Roman"/>
                <w:lang w:eastAsia="ko-KR"/>
              </w:rPr>
              <w:sym w:font="Wingdings" w:char="F0E0"/>
            </w:r>
            <w:r w:rsidRPr="00261CE5">
              <w:rPr>
                <w:rFonts w:cs="Times New Roman"/>
                <w:lang w:eastAsia="ko-KR"/>
              </w:rPr>
              <w:t>GV chốt lại các  nhận xét mà HS  vừa nêu và nhận xét thêm về thái độ học tập của nhóm.</w:t>
            </w:r>
          </w:p>
          <w:p w14:paraId="2D164599" w14:textId="77777777" w:rsidR="00261CE5" w:rsidRPr="00261CE5" w:rsidRDefault="00261CE5" w:rsidP="006C550C">
            <w:pPr>
              <w:spacing w:beforeLines="0" w:before="0" w:after="0" w:afterAutospacing="0" w:line="240" w:lineRule="auto"/>
              <w:rPr>
                <w:rFonts w:cs="Times New Roman"/>
                <w:lang w:eastAsia="ko-KR"/>
              </w:rPr>
            </w:pPr>
            <w:r w:rsidRPr="00261CE5">
              <w:rPr>
                <w:rFonts w:cs="Times New Roman"/>
                <w:lang w:eastAsia="ko-KR"/>
              </w:rPr>
              <w:t xml:space="preserve">Chia sẻ tình cảm của mình đối với ngôi nhà mà các con đang ở, qua đó các con hãy nêu những việc mà các con đã làm để chăm sóc ngôi nhà cũng như bảo vệ môi trường sống </w:t>
            </w:r>
            <w:r w:rsidRPr="00261CE5">
              <w:rPr>
                <w:rFonts w:cs="Times New Roman"/>
                <w:lang w:eastAsia="ko-KR"/>
              </w:rPr>
              <w:lastRenderedPageBreak/>
              <w:t>chung quanh</w:t>
            </w:r>
          </w:p>
          <w:p w14:paraId="4A78BD39" w14:textId="77777777" w:rsidR="00261CE5" w:rsidRPr="00B67A93" w:rsidRDefault="00261CE5" w:rsidP="006C550C">
            <w:pPr>
              <w:spacing w:beforeLines="0" w:before="0" w:after="0" w:afterAutospacing="0" w:line="240" w:lineRule="auto"/>
              <w:rPr>
                <w:rFonts w:cs="Times New Roman"/>
                <w:b/>
                <w:lang w:eastAsia="ko-KR"/>
              </w:rPr>
            </w:pPr>
            <w:r w:rsidRPr="00B67A93">
              <w:rPr>
                <w:rFonts w:cs="Times New Roman"/>
                <w:b/>
                <w:lang w:eastAsia="ko-KR"/>
              </w:rPr>
              <w:t xml:space="preserve"> Giáo dục học sinh về ý thức bảo vệ môi trường.</w:t>
            </w:r>
          </w:p>
          <w:p w14:paraId="150007DB" w14:textId="77777777" w:rsidR="00261CE5" w:rsidRPr="00261CE5" w:rsidRDefault="00261CE5" w:rsidP="006C550C">
            <w:pPr>
              <w:pStyle w:val="oancuaDanhsach"/>
              <w:numPr>
                <w:ilvl w:val="0"/>
                <w:numId w:val="20"/>
              </w:numPr>
              <w:spacing w:beforeLines="0" w:before="0" w:after="0" w:afterAutospacing="0"/>
              <w:ind w:left="1120" w:hanging="560"/>
              <w:rPr>
                <w:rFonts w:cs="Times New Roman"/>
                <w:sz w:val="28"/>
                <w:lang w:val="vi-VN"/>
              </w:rPr>
            </w:pPr>
            <w:r w:rsidRPr="00261CE5">
              <w:rPr>
                <w:rFonts w:cs="Times New Roman"/>
                <w:sz w:val="28"/>
              </w:rPr>
              <w:t>Em</w:t>
            </w:r>
            <w:r w:rsidRPr="00261CE5">
              <w:rPr>
                <w:rFonts w:cs="Times New Roman"/>
                <w:sz w:val="28"/>
                <w:lang w:val="vi-VN"/>
              </w:rPr>
              <w:t xml:space="preserve"> có yêu ngôi nhà của mình?</w:t>
            </w:r>
          </w:p>
          <w:p w14:paraId="3D3A0F5C" w14:textId="77777777" w:rsidR="00261CE5" w:rsidRPr="00261CE5" w:rsidRDefault="00261CE5" w:rsidP="006C550C">
            <w:pPr>
              <w:pStyle w:val="oancuaDanhsach"/>
              <w:numPr>
                <w:ilvl w:val="0"/>
                <w:numId w:val="20"/>
              </w:numPr>
              <w:spacing w:beforeLines="0" w:before="0" w:after="0" w:afterAutospacing="0"/>
              <w:ind w:left="1120" w:hanging="560"/>
              <w:rPr>
                <w:rFonts w:cs="Times New Roman"/>
                <w:sz w:val="28"/>
                <w:lang w:val="vi-VN"/>
              </w:rPr>
            </w:pPr>
            <w:r w:rsidRPr="00261CE5">
              <w:rPr>
                <w:rFonts w:cs="Times New Roman"/>
                <w:sz w:val="28"/>
                <w:lang w:val="vi-VN"/>
              </w:rPr>
              <w:t>Nêu những việc đã làm để chăm sóc ngôi nhà và bảo vệ môi trường.</w:t>
            </w:r>
          </w:p>
          <w:p w14:paraId="776C1C1A" w14:textId="77777777" w:rsidR="00261CE5" w:rsidRPr="00261CE5" w:rsidRDefault="00261CE5" w:rsidP="006C550C">
            <w:pPr>
              <w:pStyle w:val="oancuaDanhsach"/>
              <w:numPr>
                <w:ilvl w:val="0"/>
                <w:numId w:val="20"/>
              </w:numPr>
              <w:spacing w:beforeLines="0" w:before="0" w:after="0" w:afterAutospacing="0"/>
              <w:ind w:left="1120" w:hanging="560"/>
              <w:rPr>
                <w:rFonts w:cs="Times New Roman"/>
                <w:sz w:val="28"/>
                <w:lang w:val="vi-VN"/>
              </w:rPr>
            </w:pPr>
            <w:r w:rsidRPr="00261CE5">
              <w:rPr>
                <w:rFonts w:cs="Times New Roman"/>
                <w:sz w:val="28"/>
                <w:lang w:val="vi-VN" w:eastAsia="ko-KR"/>
              </w:rPr>
              <w:t>Sẽ làm gì để bảo vệ ngôi nhà của mình và cộng đồng?</w:t>
            </w:r>
          </w:p>
          <w:p w14:paraId="097F0FEE" w14:textId="77777777" w:rsidR="00261CE5" w:rsidRPr="00261CE5" w:rsidRDefault="00261CE5" w:rsidP="006C550C">
            <w:pPr>
              <w:spacing w:beforeLines="0" w:before="0" w:after="0" w:afterAutospacing="0" w:line="240" w:lineRule="auto"/>
              <w:rPr>
                <w:rFonts w:cs="Times New Roman"/>
                <w:lang w:val="vi-VN" w:eastAsia="ko-KR"/>
              </w:rPr>
            </w:pPr>
            <w:r w:rsidRPr="00261CE5">
              <w:rPr>
                <w:rFonts w:cs="Times New Roman"/>
                <w:lang w:val="vi-VN" w:eastAsia="ko-KR"/>
              </w:rPr>
              <w:t xml:space="preserve">GV chia sẻ hình ảnh các bạn trong lớp đã thể hiện ý thức bảo vệ môi trường qua những việc làm nhỏ phù hợp với sức của mình. </w:t>
            </w:r>
          </w:p>
          <w:p w14:paraId="6A92C1F3" w14:textId="77777777" w:rsidR="00261CE5" w:rsidRPr="00261CE5" w:rsidRDefault="00261CE5" w:rsidP="006C550C">
            <w:pPr>
              <w:spacing w:beforeLines="0" w:before="0" w:after="0" w:afterAutospacing="0" w:line="240" w:lineRule="auto"/>
              <w:rPr>
                <w:rFonts w:cs="Times New Roman"/>
                <w:lang w:val="vi-VN"/>
              </w:rPr>
            </w:pPr>
            <w:r w:rsidRPr="00261CE5">
              <w:rPr>
                <w:rFonts w:cs="Times New Roman"/>
                <w:b/>
                <w:lang w:val="vi-VN"/>
              </w:rPr>
              <w:t>Củng cố</w:t>
            </w:r>
            <w:r w:rsidRPr="00261CE5">
              <w:rPr>
                <w:rFonts w:cs="Times New Roman"/>
                <w:lang w:val="vi-VN"/>
              </w:rPr>
              <w:t>: Chốt lại một số ghi nhớ chính</w:t>
            </w:r>
          </w:p>
          <w:p w14:paraId="1B2772BA" w14:textId="77777777" w:rsidR="00261CE5" w:rsidRPr="00261CE5" w:rsidRDefault="00261CE5" w:rsidP="006C550C">
            <w:pPr>
              <w:spacing w:beforeLines="0" w:before="0" w:after="0" w:afterAutospacing="0" w:line="240" w:lineRule="auto"/>
              <w:rPr>
                <w:rFonts w:cs="Times New Roman"/>
                <w:lang w:val="vi-VN"/>
              </w:rPr>
            </w:pPr>
            <w:r w:rsidRPr="00261CE5">
              <w:rPr>
                <w:rFonts w:cs="Times New Roman"/>
              </w:rPr>
              <w:sym w:font="Wingdings" w:char="F0E0"/>
            </w:r>
            <w:r w:rsidRPr="00261CE5">
              <w:rPr>
                <w:rFonts w:cs="Times New Roman"/>
                <w:lang w:val="vi-VN"/>
              </w:rPr>
              <w:t>Để vẽ hình ngôi nhà, ta cần sử dụng các hình cơ bản như hình vuông, hình chữ nhật, hình tam giác… màu sắc cần đa dạng, phong phú, có đậm nhạt theo trí tưởng tượng.</w:t>
            </w:r>
          </w:p>
          <w:p w14:paraId="53690F2E" w14:textId="77777777" w:rsidR="003F2105" w:rsidRPr="00261CE5" w:rsidRDefault="003F2105" w:rsidP="006C550C">
            <w:pPr>
              <w:pStyle w:val="oancuaDanhsach"/>
              <w:numPr>
                <w:ilvl w:val="0"/>
                <w:numId w:val="19"/>
              </w:numPr>
              <w:spacing w:beforeLines="0" w:before="0" w:after="0" w:afterAutospacing="0"/>
              <w:ind w:left="567" w:hanging="560"/>
              <w:rPr>
                <w:rFonts w:cs="Times New Roman"/>
                <w:sz w:val="28"/>
                <w:lang w:val="vi-VN" w:eastAsia="ko-KR"/>
              </w:rPr>
            </w:pPr>
            <w:r w:rsidRPr="00261CE5">
              <w:rPr>
                <w:rFonts w:cs="Times New Roman"/>
                <w:sz w:val="28"/>
                <w:lang w:val="vi-VN" w:eastAsia="ko-KR"/>
              </w:rPr>
              <w:t>Giáo dục HS biết yêu quý, giữ gìn đồ dùng học tập và sản phẩm mĩ thuật.</w:t>
            </w:r>
          </w:p>
          <w:p w14:paraId="3BF35DE8" w14:textId="7B795A10" w:rsidR="003F2105" w:rsidRPr="00261CE5" w:rsidRDefault="003F2105" w:rsidP="006C550C">
            <w:pPr>
              <w:spacing w:beforeLines="0" w:before="0" w:after="0" w:afterAutospacing="0" w:line="240" w:lineRule="auto"/>
              <w:jc w:val="center"/>
              <w:rPr>
                <w:rFonts w:cs="Times New Roman"/>
                <w:b/>
                <w:bCs/>
                <w:u w:val="single"/>
                <w:lang w:val="vi-VN"/>
              </w:rPr>
            </w:pPr>
            <w:r w:rsidRPr="00261CE5">
              <w:rPr>
                <w:rFonts w:cs="Times New Roman"/>
                <w:b/>
                <w:bCs/>
                <w:u w:val="single"/>
                <w:lang w:val="vi-VN"/>
              </w:rPr>
              <w:t xml:space="preserve">Hoạt động </w:t>
            </w:r>
            <w:r w:rsidRPr="00261CE5">
              <w:rPr>
                <w:rFonts w:cs="Times New Roman"/>
                <w:b/>
                <w:bCs/>
                <w:u w:val="single"/>
              </w:rPr>
              <w:t>4</w:t>
            </w:r>
            <w:r w:rsidRPr="00261CE5">
              <w:rPr>
                <w:rFonts w:cs="Times New Roman"/>
                <w:b/>
                <w:bCs/>
                <w:u w:val="single"/>
                <w:lang w:val="vi-VN"/>
              </w:rPr>
              <w:t xml:space="preserve">: Củng cố, dặn dò </w:t>
            </w:r>
          </w:p>
          <w:p w14:paraId="02665C4C" w14:textId="77777777" w:rsidR="003F2105" w:rsidRPr="00261CE5" w:rsidRDefault="003F2105" w:rsidP="006C550C">
            <w:pPr>
              <w:spacing w:beforeLines="0" w:before="0" w:after="0" w:afterAutospacing="0" w:line="240" w:lineRule="auto"/>
              <w:rPr>
                <w:rFonts w:cs="Times New Roman"/>
                <w:lang w:val="vi-VN"/>
              </w:rPr>
            </w:pPr>
            <w:r w:rsidRPr="00261CE5">
              <w:rPr>
                <w:rFonts w:cs="Times New Roman"/>
                <w:lang w:val="vi-VN"/>
              </w:rPr>
              <w:t xml:space="preserve">- GV nhận xét tiết học, tuyên dương, khuyến khích HS; Về nhà em quan sát thêm </w:t>
            </w:r>
            <w:r w:rsidR="00261CE5">
              <w:rPr>
                <w:rFonts w:cs="Times New Roman"/>
              </w:rPr>
              <w:t>ngày và đêm</w:t>
            </w:r>
            <w:r w:rsidRPr="00261CE5">
              <w:rPr>
                <w:rFonts w:cs="Times New Roman"/>
                <w:lang w:val="vi-VN"/>
              </w:rPr>
              <w:t>.</w:t>
            </w:r>
          </w:p>
          <w:p w14:paraId="1EC111F4" w14:textId="13CBFE0B" w:rsidR="003F2105" w:rsidRPr="0077384A" w:rsidRDefault="003F2105" w:rsidP="0077384A">
            <w:pPr>
              <w:spacing w:beforeLines="0" w:before="0" w:after="0" w:afterAutospacing="0" w:line="240" w:lineRule="auto"/>
              <w:rPr>
                <w:rFonts w:cs="Times New Roman"/>
              </w:rPr>
            </w:pPr>
            <w:r w:rsidRPr="00261CE5">
              <w:rPr>
                <w:rFonts w:cs="Times New Roman"/>
              </w:rPr>
              <w:t>-</w:t>
            </w:r>
            <w:r w:rsidRPr="00261CE5">
              <w:rPr>
                <w:rFonts w:cs="Times New Roman"/>
                <w:lang w:val="vi-VN"/>
              </w:rPr>
              <w:t>Chuẩn bị đồ dùng cho bài học tiếp theo</w:t>
            </w:r>
            <w:r w:rsidR="0077384A">
              <w:rPr>
                <w:rFonts w:cs="Times New Roman"/>
              </w:rPr>
              <w:t>.</w:t>
            </w:r>
          </w:p>
        </w:tc>
      </w:tr>
    </w:tbl>
    <w:p w14:paraId="2C1B0796" w14:textId="77777777" w:rsidR="00F95B90" w:rsidRPr="00CF0108" w:rsidRDefault="00F95B90" w:rsidP="006C550C">
      <w:pPr>
        <w:spacing w:beforeLines="0" w:before="0" w:after="0" w:afterAutospacing="0" w:line="240" w:lineRule="auto"/>
        <w:rPr>
          <w:b/>
          <w:bCs/>
        </w:rPr>
      </w:pPr>
      <w:r w:rsidRPr="00CF0108">
        <w:rPr>
          <w:b/>
          <w:bCs/>
        </w:rPr>
        <w:lastRenderedPageBreak/>
        <w:t>V/ ĐIỀU CHỈNH SAU TIẾT DẠY:</w:t>
      </w:r>
    </w:p>
    <w:p w14:paraId="24383744" w14:textId="506E8971" w:rsidR="00023271" w:rsidRPr="007D5C26" w:rsidRDefault="00F95B90" w:rsidP="007D5C26">
      <w:pPr>
        <w:spacing w:beforeLines="0" w:before="0" w:after="0" w:afterAutospacing="0" w:line="240" w:lineRule="auto"/>
      </w:pPr>
      <w:r w:rsidRPr="00CF0108">
        <w:t>….…………………………………………………………………………………………………………………………………………………………………………………………………………………………………………………………………………………………………………………………………………………………………………………………………………………………………………………………………………………………………………………………………………………………………………………………………………………………………………………………………………………………………………………………………………………</w:t>
      </w:r>
    </w:p>
    <w:p w14:paraId="2CDC7CF7" w14:textId="77777777" w:rsidR="00F95B90" w:rsidRPr="00CF0108" w:rsidRDefault="00F95B90" w:rsidP="007D5C26">
      <w:pPr>
        <w:spacing w:beforeLines="0" w:before="0" w:after="0" w:afterAutospacing="0" w:line="240" w:lineRule="auto"/>
        <w:rPr>
          <w:rFonts w:eastAsia="Calibri" w:cs="Times New Roman"/>
          <w:b/>
        </w:rPr>
      </w:pPr>
    </w:p>
    <w:sectPr w:rsidR="00F95B90" w:rsidRPr="00CF0108" w:rsidSect="00CF0108">
      <w:headerReference w:type="even" r:id="rId18"/>
      <w:headerReference w:type="default" r:id="rId19"/>
      <w:footerReference w:type="even" r:id="rId20"/>
      <w:footerReference w:type="default" r:id="rId21"/>
      <w:headerReference w:type="first" r:id="rId22"/>
      <w:footerReference w:type="first" r:id="rId23"/>
      <w:pgSz w:w="11907" w:h="16840"/>
      <w:pgMar w:top="1134" w:right="1134" w:bottom="1134" w:left="1134" w:header="284" w:footer="0"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9DD5B" w14:textId="77777777" w:rsidR="00C96EC0" w:rsidRDefault="00C96EC0" w:rsidP="00F95B90">
      <w:pPr>
        <w:spacing w:before="120" w:line="240" w:lineRule="auto"/>
      </w:pPr>
      <w:r>
        <w:separator/>
      </w:r>
    </w:p>
  </w:endnote>
  <w:endnote w:type="continuationSeparator" w:id="0">
    <w:p w14:paraId="5E2BF503" w14:textId="77777777" w:rsidR="00C96EC0" w:rsidRDefault="00C96EC0" w:rsidP="00F95B90">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MyriadPro-Bold">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F506" w14:textId="77777777" w:rsidR="006C550C" w:rsidRDefault="006C550C" w:rsidP="00F95B90">
    <w:pPr>
      <w:pStyle w:val="Chntrang"/>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3D9F1" w14:textId="77777777" w:rsidR="006C550C" w:rsidRDefault="006C550C" w:rsidP="000A3608">
    <w:pPr>
      <w:pStyle w:val="Chntrang"/>
      <w:pBdr>
        <w:top w:val="dashDotStroked" w:sz="24" w:space="1" w:color="auto"/>
      </w:pBdr>
      <w:tabs>
        <w:tab w:val="clear" w:pos="4153"/>
        <w:tab w:val="clear" w:pos="8306"/>
        <w:tab w:val="center" w:pos="4513"/>
        <w:tab w:val="right" w:pos="9026"/>
      </w:tabs>
      <w:spacing w:before="120"/>
      <w:rPr>
        <w:sz w:val="24"/>
        <w:szCs w:val="24"/>
      </w:rPr>
    </w:pPr>
    <w:r>
      <w:rPr>
        <w:b/>
        <w:i/>
        <w:sz w:val="24"/>
        <w:szCs w:val="24"/>
      </w:rPr>
      <w:tab/>
    </w:r>
    <w:r>
      <w:rPr>
        <w:b/>
        <w:i/>
        <w:sz w:val="24"/>
        <w:szCs w:val="24"/>
      </w:rPr>
      <w:tab/>
      <w:t xml:space="preserve">Trang </w:t>
    </w:r>
    <w:r>
      <w:rPr>
        <w:b/>
        <w:i/>
        <w:sz w:val="24"/>
        <w:szCs w:val="24"/>
      </w:rPr>
      <w:fldChar w:fldCharType="begin"/>
    </w:r>
    <w:r>
      <w:rPr>
        <w:b/>
        <w:i/>
        <w:sz w:val="24"/>
        <w:szCs w:val="24"/>
      </w:rPr>
      <w:instrText xml:space="preserve"> PAGE   \* MERGEFORMAT </w:instrText>
    </w:r>
    <w:r>
      <w:rPr>
        <w:b/>
        <w:i/>
        <w:sz w:val="24"/>
        <w:szCs w:val="24"/>
      </w:rPr>
      <w:fldChar w:fldCharType="separate"/>
    </w:r>
    <w:r w:rsidR="0001408A">
      <w:rPr>
        <w:b/>
        <w:i/>
        <w:noProof/>
        <w:sz w:val="24"/>
        <w:szCs w:val="24"/>
      </w:rPr>
      <w:t>102</w:t>
    </w:r>
    <w:r>
      <w:rPr>
        <w:b/>
        <w:i/>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C8226" w14:textId="77777777" w:rsidR="006C550C" w:rsidRDefault="006C550C" w:rsidP="00F95B90">
    <w:pPr>
      <w:pStyle w:val="Chntrang"/>
      <w:pBdr>
        <w:top w:val="dashDotStroked" w:sz="24" w:space="1" w:color="auto"/>
      </w:pBdr>
      <w:tabs>
        <w:tab w:val="clear" w:pos="4153"/>
        <w:tab w:val="clear" w:pos="8306"/>
        <w:tab w:val="center" w:pos="4513"/>
        <w:tab w:val="right" w:pos="9026"/>
      </w:tabs>
      <w:spacing w:before="120"/>
      <w:rPr>
        <w:sz w:val="24"/>
        <w:szCs w:val="24"/>
      </w:rPr>
    </w:pPr>
    <w:r>
      <w:rPr>
        <w:b/>
        <w:i/>
        <w:sz w:val="24"/>
        <w:szCs w:val="24"/>
      </w:rPr>
      <w:t>Năm học 2021 - 2022</w:t>
    </w:r>
    <w:r>
      <w:rPr>
        <w:b/>
        <w:i/>
        <w:sz w:val="24"/>
        <w:szCs w:val="24"/>
      </w:rPr>
      <w:tab/>
    </w:r>
    <w:r>
      <w:rPr>
        <w:b/>
        <w:i/>
        <w:sz w:val="24"/>
        <w:szCs w:val="24"/>
      </w:rPr>
      <w:tab/>
      <w:t xml:space="preserve">Trang </w:t>
    </w:r>
    <w:r>
      <w:rPr>
        <w:b/>
        <w:i/>
        <w:sz w:val="24"/>
        <w:szCs w:val="24"/>
      </w:rPr>
      <w:fldChar w:fldCharType="begin"/>
    </w:r>
    <w:r>
      <w:rPr>
        <w:b/>
        <w:i/>
        <w:sz w:val="24"/>
        <w:szCs w:val="24"/>
      </w:rPr>
      <w:instrText xml:space="preserve"> PAGE   \* MERGEFORMAT </w:instrText>
    </w:r>
    <w:r>
      <w:rPr>
        <w:b/>
        <w:i/>
        <w:sz w:val="24"/>
        <w:szCs w:val="24"/>
      </w:rPr>
      <w:fldChar w:fldCharType="separate"/>
    </w:r>
    <w:r w:rsidR="0001408A">
      <w:rPr>
        <w:b/>
        <w:i/>
        <w:noProof/>
        <w:sz w:val="24"/>
        <w:szCs w:val="24"/>
      </w:rPr>
      <w:t>1</w:t>
    </w:r>
    <w:r>
      <w:rPr>
        <w:b/>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2763A" w14:textId="77777777" w:rsidR="00C96EC0" w:rsidRDefault="00C96EC0" w:rsidP="00F95B90">
      <w:pPr>
        <w:spacing w:before="120" w:after="0"/>
      </w:pPr>
      <w:r>
        <w:separator/>
      </w:r>
    </w:p>
  </w:footnote>
  <w:footnote w:type="continuationSeparator" w:id="0">
    <w:p w14:paraId="1BB79D0A" w14:textId="77777777" w:rsidR="00C96EC0" w:rsidRDefault="00C96EC0" w:rsidP="00F95B90">
      <w:pPr>
        <w:spacing w:before="12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1CC8" w14:textId="77777777" w:rsidR="006C550C" w:rsidRDefault="006C550C" w:rsidP="00F95B90">
    <w:pPr>
      <w:pStyle w:val="utrang"/>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1AFE6" w14:textId="2612D28F" w:rsidR="006C550C" w:rsidRPr="007D5C26" w:rsidRDefault="007D5C26" w:rsidP="000A3608">
    <w:pPr>
      <w:pStyle w:val="utrang"/>
      <w:pBdr>
        <w:bottom w:val="dashDotStroked" w:sz="24" w:space="1" w:color="auto"/>
      </w:pBdr>
      <w:tabs>
        <w:tab w:val="clear" w:pos="4153"/>
        <w:tab w:val="clear" w:pos="8306"/>
      </w:tabs>
      <w:spacing w:before="120"/>
      <w:rPr>
        <w:sz w:val="24"/>
        <w:szCs w:val="24"/>
      </w:rPr>
    </w:pPr>
    <w:r>
      <w:rPr>
        <w:b/>
        <w:sz w:val="24"/>
        <w:szCs w:val="24"/>
      </w:rPr>
      <w:t xml:space="preserve"> </w:t>
    </w:r>
    <w:r w:rsidR="006C550C">
      <w:rPr>
        <w:b/>
        <w:sz w:val="24"/>
        <w:szCs w:val="24"/>
      </w:rPr>
      <w:t>Kế hoạch bài dạy Mỹ thuật 1 - Chân trời sáng tạo</w:t>
    </w:r>
    <w:r w:rsidR="006C550C">
      <w:rPr>
        <w:b/>
        <w:sz w:val="24"/>
        <w:szCs w:val="24"/>
      </w:rPr>
      <w:tab/>
      <w:t xml:space="preserve">     </w:t>
    </w:r>
    <w:r w:rsidR="006C550C">
      <w:rPr>
        <w:b/>
        <w:sz w:val="24"/>
        <w:szCs w:val="24"/>
      </w:rPr>
      <w:tab/>
      <w:t xml:space="preserve">  </w:t>
    </w:r>
    <w:r>
      <w:rPr>
        <w:b/>
        <w:sz w:val="24"/>
        <w:szCs w:val="24"/>
      </w:rPr>
      <w:t xml:space="preserve">        </w:t>
    </w:r>
    <w:r w:rsidR="006C550C">
      <w:rPr>
        <w:b/>
        <w:sz w:val="24"/>
        <w:szCs w:val="24"/>
      </w:rPr>
      <w:t xml:space="preserve">   GV:</w:t>
    </w:r>
    <w:r>
      <w:rPr>
        <w:b/>
        <w:sz w:val="24"/>
        <w:szCs w:val="24"/>
      </w:rPr>
      <w:t xml:space="preserve"> Huỳnh Thị Thảo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A491" w14:textId="55116B9C" w:rsidR="006C550C" w:rsidRPr="007D5C26" w:rsidRDefault="007D5C26" w:rsidP="00F95B90">
    <w:pPr>
      <w:pStyle w:val="utrang"/>
      <w:pBdr>
        <w:bottom w:val="dashDotStroked" w:sz="24" w:space="1" w:color="auto"/>
      </w:pBdr>
      <w:tabs>
        <w:tab w:val="clear" w:pos="4153"/>
        <w:tab w:val="clear" w:pos="8306"/>
      </w:tabs>
      <w:spacing w:before="120"/>
      <w:rPr>
        <w:sz w:val="24"/>
        <w:szCs w:val="24"/>
      </w:rPr>
    </w:pPr>
    <w:r>
      <w:rPr>
        <w:b/>
        <w:sz w:val="24"/>
        <w:szCs w:val="24"/>
      </w:rPr>
      <w:t xml:space="preserve">  </w:t>
    </w:r>
    <w:r w:rsidR="006C550C">
      <w:rPr>
        <w:b/>
        <w:sz w:val="24"/>
        <w:szCs w:val="24"/>
      </w:rPr>
      <w:t>Kế hoạch bài dạy Mỹ thuật 1 - Chân trời sáng tạo</w:t>
    </w:r>
    <w:r w:rsidR="006C550C">
      <w:rPr>
        <w:b/>
        <w:sz w:val="24"/>
        <w:szCs w:val="24"/>
      </w:rPr>
      <w:tab/>
      <w:t xml:space="preserve">     </w:t>
    </w:r>
    <w:r w:rsidR="006C550C">
      <w:rPr>
        <w:b/>
        <w:sz w:val="24"/>
        <w:szCs w:val="24"/>
      </w:rPr>
      <w:tab/>
      <w:t xml:space="preserve">   </w:t>
    </w:r>
    <w:r>
      <w:rPr>
        <w:b/>
        <w:sz w:val="24"/>
        <w:szCs w:val="24"/>
      </w:rPr>
      <w:t xml:space="preserve">         </w:t>
    </w:r>
    <w:r w:rsidR="006C550C">
      <w:rPr>
        <w:b/>
        <w:sz w:val="24"/>
        <w:szCs w:val="24"/>
      </w:rPr>
      <w:t xml:space="preserve">  GV: </w:t>
    </w:r>
    <w:r>
      <w:rPr>
        <w:b/>
        <w:sz w:val="24"/>
        <w:szCs w:val="24"/>
      </w:rPr>
      <w:t>Huỳnh Thị Thảo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35CCE1"/>
    <w:multiLevelType w:val="singleLevel"/>
    <w:tmpl w:val="8635CCE1"/>
    <w:lvl w:ilvl="0">
      <w:start w:val="1"/>
      <w:numFmt w:val="decimal"/>
      <w:suff w:val="space"/>
      <w:lvlText w:val="%1."/>
      <w:lvlJc w:val="left"/>
    </w:lvl>
  </w:abstractNum>
  <w:abstractNum w:abstractNumId="1" w15:restartNumberingAfterBreak="0">
    <w:nsid w:val="A9AC2021"/>
    <w:multiLevelType w:val="singleLevel"/>
    <w:tmpl w:val="A9AC2021"/>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B3ADCC36"/>
    <w:multiLevelType w:val="singleLevel"/>
    <w:tmpl w:val="B3ADCC36"/>
    <w:lvl w:ilvl="0">
      <w:start w:val="1"/>
      <w:numFmt w:val="decimal"/>
      <w:suff w:val="space"/>
      <w:lvlText w:val="%1."/>
      <w:lvlJc w:val="left"/>
    </w:lvl>
  </w:abstractNum>
  <w:abstractNum w:abstractNumId="3" w15:restartNumberingAfterBreak="0">
    <w:nsid w:val="D8496F1E"/>
    <w:multiLevelType w:val="singleLevel"/>
    <w:tmpl w:val="D8496F1E"/>
    <w:lvl w:ilvl="0">
      <w:start w:val="1"/>
      <w:numFmt w:val="decimal"/>
      <w:suff w:val="space"/>
      <w:lvlText w:val="%1."/>
      <w:lvlJc w:val="left"/>
    </w:lvl>
  </w:abstractNum>
  <w:abstractNum w:abstractNumId="4" w15:restartNumberingAfterBreak="0">
    <w:nsid w:val="F9A9B2C9"/>
    <w:multiLevelType w:val="multilevel"/>
    <w:tmpl w:val="F9A9B2C9"/>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FFFFFF7C"/>
    <w:multiLevelType w:val="singleLevel"/>
    <w:tmpl w:val="FFFFFF7C"/>
    <w:lvl w:ilvl="0">
      <w:start w:val="1"/>
      <w:numFmt w:val="decimal"/>
      <w:pStyle w:val="Sudong5"/>
      <w:lvlText w:val="%1."/>
      <w:lvlJc w:val="left"/>
      <w:pPr>
        <w:tabs>
          <w:tab w:val="left" w:pos="2040"/>
        </w:tabs>
        <w:ind w:leftChars="800" w:left="2040" w:hangingChars="200" w:hanging="360"/>
      </w:pPr>
    </w:lvl>
  </w:abstractNum>
  <w:abstractNum w:abstractNumId="6" w15:restartNumberingAfterBreak="0">
    <w:nsid w:val="FFFFFF7D"/>
    <w:multiLevelType w:val="singleLevel"/>
    <w:tmpl w:val="FFFFFF7D"/>
    <w:lvl w:ilvl="0">
      <w:start w:val="1"/>
      <w:numFmt w:val="decimal"/>
      <w:pStyle w:val="Sudong4"/>
      <w:lvlText w:val="%1."/>
      <w:lvlJc w:val="left"/>
      <w:pPr>
        <w:tabs>
          <w:tab w:val="left" w:pos="1620"/>
        </w:tabs>
        <w:ind w:leftChars="600" w:left="1620" w:hangingChars="200" w:hanging="360"/>
      </w:pPr>
    </w:lvl>
  </w:abstractNum>
  <w:abstractNum w:abstractNumId="7" w15:restartNumberingAfterBreak="0">
    <w:nsid w:val="FFFFFF7E"/>
    <w:multiLevelType w:val="singleLevel"/>
    <w:tmpl w:val="FFFFFF7E"/>
    <w:lvl w:ilvl="0">
      <w:start w:val="1"/>
      <w:numFmt w:val="decimal"/>
      <w:pStyle w:val="Sudong3"/>
      <w:lvlText w:val="%1."/>
      <w:lvlJc w:val="left"/>
      <w:pPr>
        <w:tabs>
          <w:tab w:val="left" w:pos="1200"/>
        </w:tabs>
        <w:ind w:leftChars="400" w:left="1200" w:hangingChars="200" w:hanging="360"/>
      </w:pPr>
    </w:lvl>
  </w:abstractNum>
  <w:abstractNum w:abstractNumId="8" w15:restartNumberingAfterBreak="0">
    <w:nsid w:val="FFFFFF7F"/>
    <w:multiLevelType w:val="singleLevel"/>
    <w:tmpl w:val="FFFFFF7F"/>
    <w:lvl w:ilvl="0">
      <w:start w:val="1"/>
      <w:numFmt w:val="decimal"/>
      <w:pStyle w:val="Sudong2"/>
      <w:lvlText w:val="%1."/>
      <w:lvlJc w:val="left"/>
      <w:pPr>
        <w:tabs>
          <w:tab w:val="left" w:pos="780"/>
        </w:tabs>
        <w:ind w:leftChars="200" w:left="780" w:hangingChars="200" w:hanging="360"/>
      </w:pPr>
    </w:lvl>
  </w:abstractNum>
  <w:abstractNum w:abstractNumId="9" w15:restartNumberingAfterBreak="0">
    <w:nsid w:val="FFFFFF80"/>
    <w:multiLevelType w:val="singleLevel"/>
    <w:tmpl w:val="FFFFFF80"/>
    <w:lvl w:ilvl="0">
      <w:start w:val="1"/>
      <w:numFmt w:val="bullet"/>
      <w:pStyle w:val="Duudong5"/>
      <w:lvlText w:val=""/>
      <w:lvlJc w:val="left"/>
      <w:pPr>
        <w:tabs>
          <w:tab w:val="left" w:pos="2040"/>
        </w:tabs>
        <w:ind w:leftChars="800" w:left="2040" w:hangingChars="200" w:hanging="360"/>
      </w:pPr>
      <w:rPr>
        <w:rFonts w:ascii="Wingdings" w:hAnsi="Wingdings" w:hint="default"/>
      </w:rPr>
    </w:lvl>
  </w:abstractNum>
  <w:abstractNum w:abstractNumId="10" w15:restartNumberingAfterBreak="0">
    <w:nsid w:val="FFFFFF81"/>
    <w:multiLevelType w:val="singleLevel"/>
    <w:tmpl w:val="FFFFFF81"/>
    <w:lvl w:ilvl="0">
      <w:start w:val="1"/>
      <w:numFmt w:val="bullet"/>
      <w:pStyle w:val="Duudong4"/>
      <w:lvlText w:val=""/>
      <w:lvlJc w:val="left"/>
      <w:pPr>
        <w:tabs>
          <w:tab w:val="left" w:pos="1620"/>
        </w:tabs>
        <w:ind w:leftChars="600" w:left="1620" w:hangingChars="200" w:hanging="360"/>
      </w:pPr>
      <w:rPr>
        <w:rFonts w:ascii="Wingdings" w:hAnsi="Wingdings" w:hint="default"/>
      </w:rPr>
    </w:lvl>
  </w:abstractNum>
  <w:abstractNum w:abstractNumId="11" w15:restartNumberingAfterBreak="0">
    <w:nsid w:val="FFFFFF82"/>
    <w:multiLevelType w:val="singleLevel"/>
    <w:tmpl w:val="FFFFFF82"/>
    <w:lvl w:ilvl="0">
      <w:start w:val="1"/>
      <w:numFmt w:val="bullet"/>
      <w:pStyle w:val="Duudong3"/>
      <w:lvlText w:val=""/>
      <w:lvlJc w:val="left"/>
      <w:pPr>
        <w:tabs>
          <w:tab w:val="left" w:pos="1200"/>
        </w:tabs>
        <w:ind w:leftChars="400" w:left="1200" w:hangingChars="200" w:hanging="360"/>
      </w:pPr>
      <w:rPr>
        <w:rFonts w:ascii="Wingdings" w:hAnsi="Wingdings" w:hint="default"/>
      </w:rPr>
    </w:lvl>
  </w:abstractNum>
  <w:abstractNum w:abstractNumId="12" w15:restartNumberingAfterBreak="0">
    <w:nsid w:val="FFFFFF83"/>
    <w:multiLevelType w:val="singleLevel"/>
    <w:tmpl w:val="FFFFFF83"/>
    <w:lvl w:ilvl="0">
      <w:start w:val="1"/>
      <w:numFmt w:val="bullet"/>
      <w:pStyle w:val="Duudong2"/>
      <w:lvlText w:val=""/>
      <w:lvlJc w:val="left"/>
      <w:pPr>
        <w:tabs>
          <w:tab w:val="left" w:pos="780"/>
        </w:tabs>
        <w:ind w:leftChars="200" w:left="780" w:hangingChars="200" w:hanging="360"/>
      </w:pPr>
      <w:rPr>
        <w:rFonts w:ascii="Wingdings" w:hAnsi="Wingdings" w:hint="default"/>
      </w:rPr>
    </w:lvl>
  </w:abstractNum>
  <w:abstractNum w:abstractNumId="13" w15:restartNumberingAfterBreak="0">
    <w:nsid w:val="FFFFFF88"/>
    <w:multiLevelType w:val="singleLevel"/>
    <w:tmpl w:val="FFFFFF88"/>
    <w:lvl w:ilvl="0">
      <w:start w:val="1"/>
      <w:numFmt w:val="decimal"/>
      <w:pStyle w:val="Sudong"/>
      <w:lvlText w:val="%1."/>
      <w:lvlJc w:val="left"/>
      <w:pPr>
        <w:tabs>
          <w:tab w:val="left" w:pos="360"/>
        </w:tabs>
        <w:ind w:left="360" w:hangingChars="200" w:hanging="360"/>
      </w:pPr>
    </w:lvl>
  </w:abstractNum>
  <w:abstractNum w:abstractNumId="14" w15:restartNumberingAfterBreak="0">
    <w:nsid w:val="FFFFFF89"/>
    <w:multiLevelType w:val="singleLevel"/>
    <w:tmpl w:val="FFFFFF89"/>
    <w:lvl w:ilvl="0">
      <w:start w:val="1"/>
      <w:numFmt w:val="bullet"/>
      <w:pStyle w:val="Duudong"/>
      <w:lvlText w:val=""/>
      <w:lvlJc w:val="left"/>
      <w:pPr>
        <w:tabs>
          <w:tab w:val="left" w:pos="360"/>
        </w:tabs>
        <w:ind w:left="360" w:hangingChars="200" w:hanging="360"/>
      </w:pPr>
      <w:rPr>
        <w:rFonts w:ascii="Wingdings" w:hAnsi="Wingdings" w:hint="default"/>
      </w:rPr>
    </w:lvl>
  </w:abstractNum>
  <w:abstractNum w:abstractNumId="15" w15:restartNumberingAfterBreak="0">
    <w:nsid w:val="07BB47FA"/>
    <w:multiLevelType w:val="hybridMultilevel"/>
    <w:tmpl w:val="7E7AA986"/>
    <w:lvl w:ilvl="0" w:tplc="3C588876">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E3680D"/>
    <w:multiLevelType w:val="hybridMultilevel"/>
    <w:tmpl w:val="B7CECDBE"/>
    <w:lvl w:ilvl="0" w:tplc="DD1E6DC6">
      <w:numFmt w:val="bullet"/>
      <w:lvlText w:val="-"/>
      <w:lvlJc w:val="left"/>
      <w:pPr>
        <w:ind w:left="1155" w:hanging="360"/>
      </w:pPr>
      <w:rPr>
        <w:rFonts w:ascii="Times New Roman" w:eastAsiaTheme="minorEastAsia"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7" w15:restartNumberingAfterBreak="0">
    <w:nsid w:val="1B0389B0"/>
    <w:multiLevelType w:val="multilevel"/>
    <w:tmpl w:val="1B0389B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35C04756"/>
    <w:multiLevelType w:val="multilevel"/>
    <w:tmpl w:val="35C04756"/>
    <w:lvl w:ilvl="0">
      <w:numFmt w:val="bullet"/>
      <w:lvlText w:val="-"/>
      <w:lvlJc w:val="left"/>
      <w:pPr>
        <w:ind w:left="720" w:hanging="360"/>
      </w:pPr>
      <w:rPr>
        <w:rFonts w:ascii="Times New Roman" w:eastAsia="Calibri" w:hAnsi="Times New Roman" w:cs="Times New Roman" w:hint="default"/>
        <w:b/>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5EB2CB"/>
    <w:multiLevelType w:val="multilevel"/>
    <w:tmpl w:val="3B5EB2C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15:restartNumberingAfterBreak="0">
    <w:nsid w:val="40C329AB"/>
    <w:multiLevelType w:val="hybridMultilevel"/>
    <w:tmpl w:val="B5202EC0"/>
    <w:lvl w:ilvl="0" w:tplc="06DEE6B0">
      <w:start w:val="4"/>
      <w:numFmt w:val="bullet"/>
      <w:lvlText w:val=""/>
      <w:lvlJc w:val="left"/>
      <w:pPr>
        <w:ind w:left="1080" w:hanging="360"/>
      </w:pPr>
      <w:rPr>
        <w:rFonts w:ascii="Symbol" w:eastAsia="Malgun Gothic"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FD1664"/>
    <w:multiLevelType w:val="multilevel"/>
    <w:tmpl w:val="5CFD1664"/>
    <w:lvl w:ilvl="0">
      <w:numFmt w:val="bullet"/>
      <w:lvlText w:val=""/>
      <w:lvlJc w:val="left"/>
      <w:pPr>
        <w:ind w:left="720" w:hanging="360"/>
      </w:pPr>
      <w:rPr>
        <w:rFonts w:ascii="Wingdings" w:eastAsia="Malgun Gothic"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10F482B"/>
    <w:multiLevelType w:val="hybridMultilevel"/>
    <w:tmpl w:val="C752284E"/>
    <w:lvl w:ilvl="0" w:tplc="56CA0FA6">
      <w:numFmt w:val="bullet"/>
      <w:lvlText w:val="-"/>
      <w:lvlJc w:val="left"/>
      <w:pPr>
        <w:ind w:left="1305" w:hanging="360"/>
      </w:pPr>
      <w:rPr>
        <w:rFonts w:ascii="Times New Roman" w:eastAsiaTheme="minorEastAsia" w:hAnsi="Times New Roman" w:cs="Times New Roman" w:hint="default"/>
        <w:b w:val="0"/>
        <w:u w:val="none"/>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num w:numId="1" w16cid:durableId="1070618276">
    <w:abstractNumId w:val="14"/>
  </w:num>
  <w:num w:numId="2" w16cid:durableId="747846282">
    <w:abstractNumId w:val="12"/>
  </w:num>
  <w:num w:numId="3" w16cid:durableId="245574668">
    <w:abstractNumId w:val="11"/>
  </w:num>
  <w:num w:numId="4" w16cid:durableId="2128887629">
    <w:abstractNumId w:val="10"/>
  </w:num>
  <w:num w:numId="5" w16cid:durableId="62527384">
    <w:abstractNumId w:val="9"/>
  </w:num>
  <w:num w:numId="6" w16cid:durableId="904996741">
    <w:abstractNumId w:val="13"/>
  </w:num>
  <w:num w:numId="7" w16cid:durableId="824901827">
    <w:abstractNumId w:val="8"/>
  </w:num>
  <w:num w:numId="8" w16cid:durableId="1897162934">
    <w:abstractNumId w:val="7"/>
  </w:num>
  <w:num w:numId="9" w16cid:durableId="1647590455">
    <w:abstractNumId w:val="6"/>
  </w:num>
  <w:num w:numId="10" w16cid:durableId="1450707019">
    <w:abstractNumId w:val="5"/>
  </w:num>
  <w:num w:numId="11" w16cid:durableId="1787235780">
    <w:abstractNumId w:val="4"/>
  </w:num>
  <w:num w:numId="12" w16cid:durableId="165482056">
    <w:abstractNumId w:val="15"/>
  </w:num>
  <w:num w:numId="13" w16cid:durableId="2131895770">
    <w:abstractNumId w:val="19"/>
  </w:num>
  <w:num w:numId="14" w16cid:durableId="1772050891">
    <w:abstractNumId w:val="0"/>
  </w:num>
  <w:num w:numId="15" w16cid:durableId="2013869525">
    <w:abstractNumId w:val="3"/>
  </w:num>
  <w:num w:numId="16" w16cid:durableId="1581325387">
    <w:abstractNumId w:val="17"/>
  </w:num>
  <w:num w:numId="17" w16cid:durableId="559754915">
    <w:abstractNumId w:val="2"/>
  </w:num>
  <w:num w:numId="18" w16cid:durableId="1534925823">
    <w:abstractNumId w:val="1"/>
  </w:num>
  <w:num w:numId="19" w16cid:durableId="1653944858">
    <w:abstractNumId w:val="21"/>
  </w:num>
  <w:num w:numId="20" w16cid:durableId="1664818102">
    <w:abstractNumId w:val="18"/>
  </w:num>
  <w:num w:numId="21" w16cid:durableId="1351033077">
    <w:abstractNumId w:val="20"/>
  </w:num>
  <w:num w:numId="22" w16cid:durableId="382753535">
    <w:abstractNumId w:val="22"/>
  </w:num>
  <w:num w:numId="23" w16cid:durableId="4743002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E672887"/>
    <w:rsid w:val="000065F7"/>
    <w:rsid w:val="0001408A"/>
    <w:rsid w:val="00023271"/>
    <w:rsid w:val="00036543"/>
    <w:rsid w:val="00050A31"/>
    <w:rsid w:val="000716D2"/>
    <w:rsid w:val="00071AAB"/>
    <w:rsid w:val="00090128"/>
    <w:rsid w:val="00093C6B"/>
    <w:rsid w:val="000A3608"/>
    <w:rsid w:val="000B197E"/>
    <w:rsid w:val="000B76C4"/>
    <w:rsid w:val="000C5610"/>
    <w:rsid w:val="000D2830"/>
    <w:rsid w:val="000E6552"/>
    <w:rsid w:val="000F3A4F"/>
    <w:rsid w:val="000F59AC"/>
    <w:rsid w:val="00123645"/>
    <w:rsid w:val="001364FE"/>
    <w:rsid w:val="001368DD"/>
    <w:rsid w:val="00147DB3"/>
    <w:rsid w:val="001518A5"/>
    <w:rsid w:val="00170095"/>
    <w:rsid w:val="00170E4F"/>
    <w:rsid w:val="001743F4"/>
    <w:rsid w:val="00187C33"/>
    <w:rsid w:val="001936B7"/>
    <w:rsid w:val="00196AB1"/>
    <w:rsid w:val="001A1979"/>
    <w:rsid w:val="001A28CB"/>
    <w:rsid w:val="001A315C"/>
    <w:rsid w:val="001C5B33"/>
    <w:rsid w:val="001E2CDC"/>
    <w:rsid w:val="001F10E1"/>
    <w:rsid w:val="00201333"/>
    <w:rsid w:val="00210EA3"/>
    <w:rsid w:val="00210FA7"/>
    <w:rsid w:val="00216417"/>
    <w:rsid w:val="0022460F"/>
    <w:rsid w:val="00261CE5"/>
    <w:rsid w:val="0026631D"/>
    <w:rsid w:val="00273341"/>
    <w:rsid w:val="00275750"/>
    <w:rsid w:val="00296C00"/>
    <w:rsid w:val="002B41CF"/>
    <w:rsid w:val="002C2F53"/>
    <w:rsid w:val="002C6295"/>
    <w:rsid w:val="003044F6"/>
    <w:rsid w:val="0033518C"/>
    <w:rsid w:val="003437C2"/>
    <w:rsid w:val="003621CB"/>
    <w:rsid w:val="00377186"/>
    <w:rsid w:val="003A0EC3"/>
    <w:rsid w:val="003A1C03"/>
    <w:rsid w:val="003A6694"/>
    <w:rsid w:val="003B255D"/>
    <w:rsid w:val="003E3E1F"/>
    <w:rsid w:val="003F2105"/>
    <w:rsid w:val="00414627"/>
    <w:rsid w:val="00425D63"/>
    <w:rsid w:val="004414A7"/>
    <w:rsid w:val="004462C1"/>
    <w:rsid w:val="004643D8"/>
    <w:rsid w:val="004917B2"/>
    <w:rsid w:val="00497C24"/>
    <w:rsid w:val="004C5926"/>
    <w:rsid w:val="004C7BA5"/>
    <w:rsid w:val="004E7628"/>
    <w:rsid w:val="004F1C1A"/>
    <w:rsid w:val="004F48F2"/>
    <w:rsid w:val="005149B1"/>
    <w:rsid w:val="005444A1"/>
    <w:rsid w:val="005647F2"/>
    <w:rsid w:val="005662D1"/>
    <w:rsid w:val="00573A09"/>
    <w:rsid w:val="005913A9"/>
    <w:rsid w:val="005A4526"/>
    <w:rsid w:val="005A501D"/>
    <w:rsid w:val="005A579D"/>
    <w:rsid w:val="005C1B16"/>
    <w:rsid w:val="005D19AD"/>
    <w:rsid w:val="005D1C92"/>
    <w:rsid w:val="005E53D0"/>
    <w:rsid w:val="006002EB"/>
    <w:rsid w:val="006128EF"/>
    <w:rsid w:val="006264B4"/>
    <w:rsid w:val="00634A90"/>
    <w:rsid w:val="00643033"/>
    <w:rsid w:val="00644CC3"/>
    <w:rsid w:val="00652829"/>
    <w:rsid w:val="00661468"/>
    <w:rsid w:val="006649F0"/>
    <w:rsid w:val="0067245D"/>
    <w:rsid w:val="00673B1C"/>
    <w:rsid w:val="00674DDF"/>
    <w:rsid w:val="00676A9C"/>
    <w:rsid w:val="0068470E"/>
    <w:rsid w:val="00695DCD"/>
    <w:rsid w:val="00697540"/>
    <w:rsid w:val="006A05CC"/>
    <w:rsid w:val="006A35A7"/>
    <w:rsid w:val="006B08D2"/>
    <w:rsid w:val="006B48C0"/>
    <w:rsid w:val="006B4FF8"/>
    <w:rsid w:val="006B5B3F"/>
    <w:rsid w:val="006C550C"/>
    <w:rsid w:val="006C6EEA"/>
    <w:rsid w:val="00714538"/>
    <w:rsid w:val="007152D7"/>
    <w:rsid w:val="00746C14"/>
    <w:rsid w:val="00761AA9"/>
    <w:rsid w:val="0077384A"/>
    <w:rsid w:val="00774AB0"/>
    <w:rsid w:val="00777EFD"/>
    <w:rsid w:val="00786013"/>
    <w:rsid w:val="007B2B69"/>
    <w:rsid w:val="007C2C59"/>
    <w:rsid w:val="007C6306"/>
    <w:rsid w:val="007D5C26"/>
    <w:rsid w:val="007E1A5E"/>
    <w:rsid w:val="00801F23"/>
    <w:rsid w:val="00810D03"/>
    <w:rsid w:val="008153B6"/>
    <w:rsid w:val="00825DBA"/>
    <w:rsid w:val="00837632"/>
    <w:rsid w:val="0084532B"/>
    <w:rsid w:val="0085640F"/>
    <w:rsid w:val="008567AA"/>
    <w:rsid w:val="00864EB1"/>
    <w:rsid w:val="00892712"/>
    <w:rsid w:val="008A680A"/>
    <w:rsid w:val="008B0BB0"/>
    <w:rsid w:val="008E6C4B"/>
    <w:rsid w:val="008F18C0"/>
    <w:rsid w:val="00907648"/>
    <w:rsid w:val="00930FDE"/>
    <w:rsid w:val="0095490D"/>
    <w:rsid w:val="00966849"/>
    <w:rsid w:val="00966E25"/>
    <w:rsid w:val="00971BC3"/>
    <w:rsid w:val="00984C93"/>
    <w:rsid w:val="00987CE1"/>
    <w:rsid w:val="0099405C"/>
    <w:rsid w:val="009B4075"/>
    <w:rsid w:val="009C264C"/>
    <w:rsid w:val="009C600F"/>
    <w:rsid w:val="009D3723"/>
    <w:rsid w:val="009E04F2"/>
    <w:rsid w:val="009F3FAC"/>
    <w:rsid w:val="00A03B7B"/>
    <w:rsid w:val="00A058CC"/>
    <w:rsid w:val="00A200C9"/>
    <w:rsid w:val="00A250D5"/>
    <w:rsid w:val="00A30CBC"/>
    <w:rsid w:val="00A32F56"/>
    <w:rsid w:val="00A34B58"/>
    <w:rsid w:val="00A36028"/>
    <w:rsid w:val="00A372A1"/>
    <w:rsid w:val="00A46462"/>
    <w:rsid w:val="00A5083A"/>
    <w:rsid w:val="00A55D44"/>
    <w:rsid w:val="00A676F1"/>
    <w:rsid w:val="00A85654"/>
    <w:rsid w:val="00A91424"/>
    <w:rsid w:val="00A96B93"/>
    <w:rsid w:val="00AA2C77"/>
    <w:rsid w:val="00AA62FF"/>
    <w:rsid w:val="00AC3FB9"/>
    <w:rsid w:val="00AC702A"/>
    <w:rsid w:val="00AD226F"/>
    <w:rsid w:val="00B13A52"/>
    <w:rsid w:val="00B24CF4"/>
    <w:rsid w:val="00B26993"/>
    <w:rsid w:val="00B4570C"/>
    <w:rsid w:val="00B50AEF"/>
    <w:rsid w:val="00B5208C"/>
    <w:rsid w:val="00B642A8"/>
    <w:rsid w:val="00B67A93"/>
    <w:rsid w:val="00B74876"/>
    <w:rsid w:val="00BA7A03"/>
    <w:rsid w:val="00BB7C2B"/>
    <w:rsid w:val="00BB7F76"/>
    <w:rsid w:val="00BC1664"/>
    <w:rsid w:val="00BC2546"/>
    <w:rsid w:val="00BE5A1B"/>
    <w:rsid w:val="00C05085"/>
    <w:rsid w:val="00C1593D"/>
    <w:rsid w:val="00C26527"/>
    <w:rsid w:val="00C56C7E"/>
    <w:rsid w:val="00C776A4"/>
    <w:rsid w:val="00C96EC0"/>
    <w:rsid w:val="00CA2C6C"/>
    <w:rsid w:val="00CB4355"/>
    <w:rsid w:val="00CC0600"/>
    <w:rsid w:val="00CC78AC"/>
    <w:rsid w:val="00CF0108"/>
    <w:rsid w:val="00CF7953"/>
    <w:rsid w:val="00D07232"/>
    <w:rsid w:val="00D07BF3"/>
    <w:rsid w:val="00D10245"/>
    <w:rsid w:val="00D21BDD"/>
    <w:rsid w:val="00D44E08"/>
    <w:rsid w:val="00D56CBB"/>
    <w:rsid w:val="00D63964"/>
    <w:rsid w:val="00D65F07"/>
    <w:rsid w:val="00D92BB7"/>
    <w:rsid w:val="00DC76D2"/>
    <w:rsid w:val="00DD30ED"/>
    <w:rsid w:val="00DD4CAE"/>
    <w:rsid w:val="00DF31FB"/>
    <w:rsid w:val="00E01F86"/>
    <w:rsid w:val="00E044F1"/>
    <w:rsid w:val="00E071BA"/>
    <w:rsid w:val="00E60A00"/>
    <w:rsid w:val="00E64C21"/>
    <w:rsid w:val="00E66EA2"/>
    <w:rsid w:val="00EC24C6"/>
    <w:rsid w:val="00EF2933"/>
    <w:rsid w:val="00F040D1"/>
    <w:rsid w:val="00F05146"/>
    <w:rsid w:val="00F1115D"/>
    <w:rsid w:val="00F3513C"/>
    <w:rsid w:val="00F40362"/>
    <w:rsid w:val="00F465C5"/>
    <w:rsid w:val="00F46A93"/>
    <w:rsid w:val="00F5180D"/>
    <w:rsid w:val="00F51B21"/>
    <w:rsid w:val="00F51D87"/>
    <w:rsid w:val="00F530DD"/>
    <w:rsid w:val="00F60ED4"/>
    <w:rsid w:val="00F72C9A"/>
    <w:rsid w:val="00F765C5"/>
    <w:rsid w:val="00F81807"/>
    <w:rsid w:val="00F8455C"/>
    <w:rsid w:val="00F95B90"/>
    <w:rsid w:val="00FA4367"/>
    <w:rsid w:val="00FA5C6F"/>
    <w:rsid w:val="00FB4A80"/>
    <w:rsid w:val="00FC41DD"/>
    <w:rsid w:val="017F6BBE"/>
    <w:rsid w:val="030C308B"/>
    <w:rsid w:val="03FF5817"/>
    <w:rsid w:val="065D0580"/>
    <w:rsid w:val="069C5A3A"/>
    <w:rsid w:val="06C9239C"/>
    <w:rsid w:val="077943D1"/>
    <w:rsid w:val="079458DB"/>
    <w:rsid w:val="08187841"/>
    <w:rsid w:val="0823522B"/>
    <w:rsid w:val="093A19F7"/>
    <w:rsid w:val="0B064249"/>
    <w:rsid w:val="0B0A2AA2"/>
    <w:rsid w:val="0B9E129E"/>
    <w:rsid w:val="0BB00A66"/>
    <w:rsid w:val="0CE00AFD"/>
    <w:rsid w:val="0D65345B"/>
    <w:rsid w:val="10982335"/>
    <w:rsid w:val="143D5922"/>
    <w:rsid w:val="15513424"/>
    <w:rsid w:val="15DA367A"/>
    <w:rsid w:val="17301BB7"/>
    <w:rsid w:val="17432C97"/>
    <w:rsid w:val="17F25374"/>
    <w:rsid w:val="1830799E"/>
    <w:rsid w:val="18380302"/>
    <w:rsid w:val="183B0C0C"/>
    <w:rsid w:val="19125BA5"/>
    <w:rsid w:val="19494201"/>
    <w:rsid w:val="1B4A57B8"/>
    <w:rsid w:val="1B7646D6"/>
    <w:rsid w:val="1BC93522"/>
    <w:rsid w:val="1C656C23"/>
    <w:rsid w:val="1C7A3163"/>
    <w:rsid w:val="1CB41354"/>
    <w:rsid w:val="1CDA65E9"/>
    <w:rsid w:val="1D625841"/>
    <w:rsid w:val="1E023D34"/>
    <w:rsid w:val="1E3E4274"/>
    <w:rsid w:val="1F244E82"/>
    <w:rsid w:val="21044C4E"/>
    <w:rsid w:val="21FA60C2"/>
    <w:rsid w:val="23071F59"/>
    <w:rsid w:val="232D332C"/>
    <w:rsid w:val="239A4FF5"/>
    <w:rsid w:val="24B424C0"/>
    <w:rsid w:val="24CE37EF"/>
    <w:rsid w:val="24EA0F4B"/>
    <w:rsid w:val="26016FB9"/>
    <w:rsid w:val="262559B2"/>
    <w:rsid w:val="26273255"/>
    <w:rsid w:val="27177F4F"/>
    <w:rsid w:val="27B41290"/>
    <w:rsid w:val="29273BE4"/>
    <w:rsid w:val="295665F8"/>
    <w:rsid w:val="2A7950B6"/>
    <w:rsid w:val="2A824166"/>
    <w:rsid w:val="2BA96877"/>
    <w:rsid w:val="2C975A89"/>
    <w:rsid w:val="2D12264D"/>
    <w:rsid w:val="2D3D7021"/>
    <w:rsid w:val="2DB26CD6"/>
    <w:rsid w:val="2E7D67A7"/>
    <w:rsid w:val="2ED80EB4"/>
    <w:rsid w:val="302C3176"/>
    <w:rsid w:val="30A7669A"/>
    <w:rsid w:val="31E07034"/>
    <w:rsid w:val="32DC14FB"/>
    <w:rsid w:val="34DF294B"/>
    <w:rsid w:val="35502084"/>
    <w:rsid w:val="37447081"/>
    <w:rsid w:val="37B7572D"/>
    <w:rsid w:val="39312AAE"/>
    <w:rsid w:val="3CD6268F"/>
    <w:rsid w:val="3CDA097D"/>
    <w:rsid w:val="3DB96251"/>
    <w:rsid w:val="3E425038"/>
    <w:rsid w:val="3EF21A75"/>
    <w:rsid w:val="3F1C5C31"/>
    <w:rsid w:val="400D1AF4"/>
    <w:rsid w:val="40E45CA0"/>
    <w:rsid w:val="44DC2E06"/>
    <w:rsid w:val="451D478E"/>
    <w:rsid w:val="47B47A99"/>
    <w:rsid w:val="47C56039"/>
    <w:rsid w:val="482F21D7"/>
    <w:rsid w:val="49355365"/>
    <w:rsid w:val="495C70E7"/>
    <w:rsid w:val="4A7417BC"/>
    <w:rsid w:val="4BED77A1"/>
    <w:rsid w:val="4C326C11"/>
    <w:rsid w:val="4CB23210"/>
    <w:rsid w:val="4E672887"/>
    <w:rsid w:val="50691F16"/>
    <w:rsid w:val="544362D0"/>
    <w:rsid w:val="54953092"/>
    <w:rsid w:val="55393D09"/>
    <w:rsid w:val="566A368D"/>
    <w:rsid w:val="58825341"/>
    <w:rsid w:val="58A41CCA"/>
    <w:rsid w:val="58BC42C0"/>
    <w:rsid w:val="597A58D9"/>
    <w:rsid w:val="59CD4EAE"/>
    <w:rsid w:val="5AE80C5A"/>
    <w:rsid w:val="5B9546DF"/>
    <w:rsid w:val="5BB778BE"/>
    <w:rsid w:val="5C0332EE"/>
    <w:rsid w:val="5D5968CF"/>
    <w:rsid w:val="5E0A40A5"/>
    <w:rsid w:val="5E132B67"/>
    <w:rsid w:val="60116362"/>
    <w:rsid w:val="60582ADB"/>
    <w:rsid w:val="609F1854"/>
    <w:rsid w:val="62277716"/>
    <w:rsid w:val="63695052"/>
    <w:rsid w:val="63C715F8"/>
    <w:rsid w:val="65AC4A59"/>
    <w:rsid w:val="66BE73F8"/>
    <w:rsid w:val="681C3F87"/>
    <w:rsid w:val="684E1D4B"/>
    <w:rsid w:val="68AD5099"/>
    <w:rsid w:val="68B50936"/>
    <w:rsid w:val="68D90B18"/>
    <w:rsid w:val="68EA2693"/>
    <w:rsid w:val="69FA4338"/>
    <w:rsid w:val="6BFF42DD"/>
    <w:rsid w:val="6C4C73E4"/>
    <w:rsid w:val="6C6148EB"/>
    <w:rsid w:val="6D3E3447"/>
    <w:rsid w:val="6E080A06"/>
    <w:rsid w:val="710B4F03"/>
    <w:rsid w:val="724E5309"/>
    <w:rsid w:val="7317442F"/>
    <w:rsid w:val="73341F8D"/>
    <w:rsid w:val="73D111E5"/>
    <w:rsid w:val="744333A4"/>
    <w:rsid w:val="7474619D"/>
    <w:rsid w:val="76AE44E6"/>
    <w:rsid w:val="785931B9"/>
    <w:rsid w:val="78C9455C"/>
    <w:rsid w:val="79533604"/>
    <w:rsid w:val="79D32F44"/>
    <w:rsid w:val="7A0A47BD"/>
    <w:rsid w:val="7CF92F3A"/>
    <w:rsid w:val="7DE31BC6"/>
    <w:rsid w:val="7E422118"/>
    <w:rsid w:val="7E6B2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B7FEC4"/>
  <w15:docId w15:val="{695CDF62-3627-4D36-994D-E88A19689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34"/>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Binhthng">
    <w:name w:val="Normal"/>
    <w:qFormat/>
    <w:pPr>
      <w:spacing w:beforeLines="50" w:before="181" w:after="100" w:afterAutospacing="1" w:line="360" w:lineRule="auto"/>
      <w:jc w:val="both"/>
    </w:pPr>
    <w:rPr>
      <w:rFonts w:eastAsiaTheme="minorEastAsia" w:cstheme="minorBidi"/>
      <w:sz w:val="28"/>
      <w:szCs w:val="28"/>
      <w:lang w:eastAsia="zh-CN"/>
    </w:rPr>
  </w:style>
  <w:style w:type="paragraph" w:styleId="u1">
    <w:name w:val="heading 1"/>
    <w:basedOn w:val="Binhthng"/>
    <w:next w:val="Binhthng"/>
    <w:qFormat/>
    <w:pPr>
      <w:spacing w:before="0" w:beforeAutospacing="1" w:after="0"/>
      <w:jc w:val="left"/>
      <w:outlineLvl w:val="0"/>
    </w:pPr>
    <w:rPr>
      <w:rFonts w:ascii="SimSun" w:eastAsia="SimSun" w:hAnsi="SimSun" w:cs="Times New Roman" w:hint="eastAsia"/>
      <w:b/>
      <w:bCs/>
      <w:kern w:val="44"/>
      <w:sz w:val="48"/>
      <w:szCs w:val="48"/>
    </w:rPr>
  </w:style>
  <w:style w:type="paragraph" w:styleId="u2">
    <w:name w:val="heading 2"/>
    <w:basedOn w:val="Binhthng"/>
    <w:next w:val="Binhthng"/>
    <w:semiHidden/>
    <w:unhideWhenUsed/>
    <w:qFormat/>
    <w:pPr>
      <w:keepNext/>
      <w:keepLines/>
      <w:spacing w:before="260" w:after="260" w:line="416" w:lineRule="auto"/>
      <w:outlineLvl w:val="1"/>
    </w:pPr>
    <w:rPr>
      <w:b/>
      <w:bCs/>
      <w:sz w:val="32"/>
      <w:szCs w:val="32"/>
    </w:rPr>
  </w:style>
  <w:style w:type="paragraph" w:styleId="u3">
    <w:name w:val="heading 3"/>
    <w:basedOn w:val="Binhthng"/>
    <w:next w:val="Binhthng"/>
    <w:semiHidden/>
    <w:unhideWhenUsed/>
    <w:qFormat/>
    <w:pPr>
      <w:keepNext/>
      <w:keepLines/>
      <w:spacing w:before="260" w:after="260" w:line="416" w:lineRule="auto"/>
      <w:outlineLvl w:val="2"/>
    </w:pPr>
    <w:rPr>
      <w:b/>
      <w:bCs/>
      <w:sz w:val="32"/>
      <w:szCs w:val="32"/>
    </w:rPr>
  </w:style>
  <w:style w:type="paragraph" w:styleId="u4">
    <w:name w:val="heading 4"/>
    <w:basedOn w:val="Binhthng"/>
    <w:next w:val="Binhthng"/>
    <w:semiHidden/>
    <w:unhideWhenUsed/>
    <w:qFormat/>
    <w:pPr>
      <w:keepNext/>
      <w:keepLines/>
      <w:spacing w:before="280" w:after="290" w:line="376" w:lineRule="auto"/>
      <w:outlineLvl w:val="3"/>
    </w:pPr>
    <w:rPr>
      <w:b/>
      <w:bCs/>
    </w:rPr>
  </w:style>
  <w:style w:type="paragraph" w:styleId="u5">
    <w:name w:val="heading 5"/>
    <w:basedOn w:val="Binhthng"/>
    <w:next w:val="Binhthng"/>
    <w:semiHidden/>
    <w:unhideWhenUsed/>
    <w:qFormat/>
    <w:pPr>
      <w:keepNext/>
      <w:keepLines/>
      <w:spacing w:before="280" w:after="290" w:line="376" w:lineRule="auto"/>
      <w:outlineLvl w:val="4"/>
    </w:pPr>
    <w:rPr>
      <w:b/>
      <w:bCs/>
    </w:rPr>
  </w:style>
  <w:style w:type="paragraph" w:styleId="u6">
    <w:name w:val="heading 6"/>
    <w:basedOn w:val="Binhthng"/>
    <w:next w:val="Binhthng"/>
    <w:semiHidden/>
    <w:unhideWhenUsed/>
    <w:qFormat/>
    <w:pPr>
      <w:keepNext/>
      <w:keepLines/>
      <w:spacing w:before="240" w:after="64" w:line="320" w:lineRule="auto"/>
      <w:outlineLvl w:val="5"/>
    </w:pPr>
    <w:rPr>
      <w:b/>
      <w:bCs/>
      <w:sz w:val="24"/>
      <w:szCs w:val="24"/>
    </w:rPr>
  </w:style>
  <w:style w:type="paragraph" w:styleId="u7">
    <w:name w:val="heading 7"/>
    <w:basedOn w:val="Binhthng"/>
    <w:next w:val="Binhthng"/>
    <w:semiHidden/>
    <w:unhideWhenUsed/>
    <w:qFormat/>
    <w:pPr>
      <w:keepNext/>
      <w:keepLines/>
      <w:spacing w:before="240" w:after="64" w:line="320" w:lineRule="auto"/>
      <w:outlineLvl w:val="6"/>
    </w:pPr>
    <w:rPr>
      <w:b/>
      <w:bCs/>
      <w:sz w:val="24"/>
      <w:szCs w:val="24"/>
    </w:rPr>
  </w:style>
  <w:style w:type="paragraph" w:styleId="u8">
    <w:name w:val="heading 8"/>
    <w:basedOn w:val="Binhthng"/>
    <w:next w:val="Binhthng"/>
    <w:semiHidden/>
    <w:unhideWhenUsed/>
    <w:qFormat/>
    <w:pPr>
      <w:keepNext/>
      <w:keepLines/>
      <w:spacing w:before="240" w:after="64" w:line="320" w:lineRule="auto"/>
      <w:outlineLvl w:val="7"/>
    </w:pPr>
    <w:rPr>
      <w:sz w:val="24"/>
      <w:szCs w:val="24"/>
    </w:rPr>
  </w:style>
  <w:style w:type="paragraph" w:styleId="u9">
    <w:name w:val="heading 9"/>
    <w:basedOn w:val="Binhthng"/>
    <w:next w:val="Binhthng"/>
    <w:semiHidden/>
    <w:unhideWhenUsed/>
    <w:qFormat/>
    <w:pPr>
      <w:keepNext/>
      <w:keepLines/>
      <w:spacing w:before="240" w:after="64" w:line="320" w:lineRule="auto"/>
      <w:outlineLvl w:val="8"/>
    </w:pPr>
    <w:rPr>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qFormat/>
    <w:rPr>
      <w:sz w:val="16"/>
      <w:szCs w:val="16"/>
    </w:rPr>
  </w:style>
  <w:style w:type="paragraph" w:styleId="Khivnban">
    <w:name w:val="Block Text"/>
    <w:basedOn w:val="Binhthng"/>
    <w:qFormat/>
    <w:pPr>
      <w:spacing w:after="120"/>
      <w:ind w:leftChars="700" w:left="1440" w:rightChars="700" w:right="1440"/>
    </w:pPr>
  </w:style>
  <w:style w:type="paragraph" w:styleId="ThnVnban">
    <w:name w:val="Body Text"/>
    <w:basedOn w:val="Binhthng"/>
    <w:qFormat/>
    <w:pPr>
      <w:spacing w:after="120"/>
    </w:pPr>
  </w:style>
  <w:style w:type="paragraph" w:styleId="Thnvnban2">
    <w:name w:val="Body Text 2"/>
    <w:basedOn w:val="Binhthng"/>
    <w:qFormat/>
    <w:pPr>
      <w:spacing w:after="120" w:line="480" w:lineRule="auto"/>
    </w:pPr>
  </w:style>
  <w:style w:type="paragraph" w:styleId="Thnvnban3">
    <w:name w:val="Body Text 3"/>
    <w:basedOn w:val="Binhthng"/>
    <w:qFormat/>
    <w:pPr>
      <w:spacing w:after="120"/>
    </w:pPr>
    <w:rPr>
      <w:sz w:val="16"/>
      <w:szCs w:val="16"/>
    </w:rPr>
  </w:style>
  <w:style w:type="paragraph" w:styleId="ThnvnbanThutlDongu">
    <w:name w:val="Body Text First Indent"/>
    <w:basedOn w:val="ThnVnban"/>
    <w:qFormat/>
    <w:pPr>
      <w:ind w:firstLineChars="100" w:firstLine="420"/>
    </w:pPr>
  </w:style>
  <w:style w:type="paragraph" w:styleId="ThutlThnVnban">
    <w:name w:val="Body Text Indent"/>
    <w:basedOn w:val="Binhthng"/>
    <w:qFormat/>
    <w:pPr>
      <w:spacing w:after="120"/>
      <w:ind w:leftChars="200" w:left="420"/>
    </w:pPr>
  </w:style>
  <w:style w:type="paragraph" w:styleId="ThnvnbanThutlDongu2">
    <w:name w:val="Body Text First Indent 2"/>
    <w:basedOn w:val="ThutlThnVnban"/>
    <w:qFormat/>
    <w:pPr>
      <w:ind w:firstLineChars="200" w:firstLine="420"/>
    </w:pPr>
  </w:style>
  <w:style w:type="paragraph" w:styleId="ThnvnbanThutl2">
    <w:name w:val="Body Text Indent 2"/>
    <w:basedOn w:val="Binhthng"/>
    <w:qFormat/>
    <w:pPr>
      <w:spacing w:after="120" w:line="480" w:lineRule="auto"/>
      <w:ind w:leftChars="200" w:left="420"/>
    </w:pPr>
  </w:style>
  <w:style w:type="paragraph" w:styleId="ThnvnbanThutl3">
    <w:name w:val="Body Text Indent 3"/>
    <w:basedOn w:val="Binhthng"/>
    <w:qFormat/>
    <w:pPr>
      <w:spacing w:after="120"/>
      <w:ind w:leftChars="200" w:left="420"/>
    </w:pPr>
    <w:rPr>
      <w:sz w:val="16"/>
      <w:szCs w:val="16"/>
    </w:rPr>
  </w:style>
  <w:style w:type="paragraph" w:styleId="Chuthich">
    <w:name w:val="caption"/>
    <w:basedOn w:val="Binhthng"/>
    <w:next w:val="Binhthng"/>
    <w:semiHidden/>
    <w:unhideWhenUsed/>
    <w:qFormat/>
    <w:rPr>
      <w:rFonts w:ascii="Arial" w:eastAsia="SimHei" w:hAnsi="Arial" w:cs="Arial"/>
      <w:sz w:val="20"/>
    </w:rPr>
  </w:style>
  <w:style w:type="paragraph" w:styleId="ong">
    <w:name w:val="Closing"/>
    <w:basedOn w:val="Binhthng"/>
    <w:qFormat/>
    <w:pPr>
      <w:ind w:leftChars="2100" w:left="100"/>
    </w:pPr>
  </w:style>
  <w:style w:type="character" w:styleId="ThamchiuChuthich">
    <w:name w:val="annotation reference"/>
    <w:basedOn w:val="Phngmcinhcuaoanvn"/>
    <w:qFormat/>
    <w:rPr>
      <w:sz w:val="21"/>
      <w:szCs w:val="21"/>
    </w:rPr>
  </w:style>
  <w:style w:type="paragraph" w:styleId="VnbanChuthich">
    <w:name w:val="annotation text"/>
    <w:basedOn w:val="Binhthng"/>
    <w:qFormat/>
    <w:pPr>
      <w:jc w:val="left"/>
    </w:pPr>
  </w:style>
  <w:style w:type="paragraph" w:styleId="ChuChuthich">
    <w:name w:val="annotation subject"/>
    <w:basedOn w:val="VnbanChuthich"/>
    <w:next w:val="VnbanChuthich"/>
    <w:qFormat/>
    <w:rPr>
      <w:b/>
      <w:bCs/>
    </w:rPr>
  </w:style>
  <w:style w:type="paragraph" w:styleId="Ngaythang">
    <w:name w:val="Date"/>
    <w:basedOn w:val="Binhthng"/>
    <w:next w:val="Binhthng"/>
    <w:qFormat/>
    <w:pPr>
      <w:ind w:leftChars="2500" w:left="100"/>
    </w:pPr>
  </w:style>
  <w:style w:type="paragraph" w:styleId="Bantailiu">
    <w:name w:val="Document Map"/>
    <w:basedOn w:val="Binhthng"/>
    <w:qFormat/>
    <w:pPr>
      <w:shd w:val="clear" w:color="auto" w:fill="000080"/>
    </w:pPr>
  </w:style>
  <w:style w:type="paragraph" w:styleId="ChkyEmail">
    <w:name w:val="E-mail Signature"/>
    <w:basedOn w:val="Binhthng"/>
    <w:qFormat/>
  </w:style>
  <w:style w:type="character" w:styleId="Nhnmanh">
    <w:name w:val="Emphasis"/>
    <w:basedOn w:val="Phngmcinhcuaoanvn"/>
    <w:qFormat/>
    <w:rPr>
      <w:i/>
      <w:iCs/>
    </w:rPr>
  </w:style>
  <w:style w:type="character" w:styleId="ThamchiuChuthichcui">
    <w:name w:val="endnote reference"/>
    <w:basedOn w:val="Phngmcinhcuaoanvn"/>
    <w:qFormat/>
    <w:rPr>
      <w:vertAlign w:val="superscript"/>
    </w:rPr>
  </w:style>
  <w:style w:type="paragraph" w:styleId="VnbanChuthichcui">
    <w:name w:val="endnote text"/>
    <w:basedOn w:val="Binhthng"/>
    <w:qFormat/>
    <w:pPr>
      <w:snapToGrid w:val="0"/>
      <w:jc w:val="left"/>
    </w:pPr>
  </w:style>
  <w:style w:type="paragraph" w:styleId="iachitrnPhongbi">
    <w:name w:val="envelope address"/>
    <w:basedOn w:val="Binhthng"/>
    <w:qFormat/>
    <w:pPr>
      <w:framePr w:w="7920" w:h="1980" w:hRule="exact" w:hSpace="180" w:wrap="auto" w:hAnchor="page" w:xAlign="center" w:yAlign="bottom"/>
      <w:snapToGrid w:val="0"/>
      <w:ind w:leftChars="1400" w:left="100"/>
    </w:pPr>
    <w:rPr>
      <w:rFonts w:ascii="Arial" w:hAnsi="Arial" w:cs="Arial"/>
      <w:sz w:val="24"/>
      <w:szCs w:val="24"/>
    </w:rPr>
  </w:style>
  <w:style w:type="paragraph" w:styleId="PhongbiGitra">
    <w:name w:val="envelope return"/>
    <w:basedOn w:val="Binhthng"/>
    <w:qFormat/>
    <w:pPr>
      <w:snapToGrid w:val="0"/>
    </w:pPr>
    <w:rPr>
      <w:rFonts w:ascii="Arial" w:hAnsi="Arial" w:cs="Arial"/>
    </w:rPr>
  </w:style>
  <w:style w:type="character" w:styleId="FollowedHyperlink">
    <w:name w:val="FollowedHyperlink"/>
    <w:basedOn w:val="Phngmcinhcuaoanvn"/>
    <w:qFormat/>
    <w:rPr>
      <w:color w:val="800080"/>
      <w:u w:val="single"/>
    </w:rPr>
  </w:style>
  <w:style w:type="paragraph" w:styleId="Chntrang">
    <w:name w:val="footer"/>
    <w:basedOn w:val="Binhthng"/>
    <w:qFormat/>
    <w:pPr>
      <w:tabs>
        <w:tab w:val="center" w:pos="4153"/>
        <w:tab w:val="right" w:pos="8306"/>
      </w:tabs>
      <w:snapToGrid w:val="0"/>
      <w:jc w:val="left"/>
    </w:pPr>
    <w:rPr>
      <w:sz w:val="18"/>
      <w:szCs w:val="18"/>
    </w:rPr>
  </w:style>
  <w:style w:type="character" w:styleId="ThamchiuCcchu">
    <w:name w:val="footnote reference"/>
    <w:basedOn w:val="Phngmcinhcuaoanvn"/>
    <w:qFormat/>
    <w:rPr>
      <w:vertAlign w:val="superscript"/>
    </w:rPr>
  </w:style>
  <w:style w:type="paragraph" w:styleId="VnbanCcchu">
    <w:name w:val="footnote text"/>
    <w:basedOn w:val="Binhthng"/>
    <w:qFormat/>
    <w:pPr>
      <w:snapToGrid w:val="0"/>
      <w:jc w:val="left"/>
    </w:pPr>
    <w:rPr>
      <w:sz w:val="18"/>
      <w:szCs w:val="18"/>
    </w:rPr>
  </w:style>
  <w:style w:type="paragraph" w:styleId="utrang">
    <w:name w:val="header"/>
    <w:basedOn w:val="Binhthng"/>
    <w:qFormat/>
    <w:pPr>
      <w:tabs>
        <w:tab w:val="center" w:pos="4153"/>
        <w:tab w:val="right" w:pos="8306"/>
      </w:tabs>
      <w:snapToGrid w:val="0"/>
    </w:pPr>
    <w:rPr>
      <w:sz w:val="18"/>
      <w:szCs w:val="18"/>
    </w:rPr>
  </w:style>
  <w:style w:type="character" w:styleId="TvitttHTML">
    <w:name w:val="HTML Acronym"/>
    <w:basedOn w:val="Phngmcinhcuaoanvn"/>
    <w:qFormat/>
  </w:style>
  <w:style w:type="paragraph" w:styleId="iachiHTML">
    <w:name w:val="HTML Address"/>
    <w:basedOn w:val="Binhthng"/>
    <w:qFormat/>
    <w:rPr>
      <w:i/>
      <w:iCs/>
    </w:rPr>
  </w:style>
  <w:style w:type="character" w:styleId="VindnHTML">
    <w:name w:val="HTML Cite"/>
    <w:basedOn w:val="Phngmcinhcuaoanvn"/>
    <w:qFormat/>
    <w:rPr>
      <w:i/>
      <w:iCs/>
    </w:rPr>
  </w:style>
  <w:style w:type="character" w:styleId="MaHTML">
    <w:name w:val="HTML Code"/>
    <w:basedOn w:val="Phngmcinhcuaoanvn"/>
    <w:qFormat/>
    <w:rPr>
      <w:rFonts w:ascii="Courier New" w:hAnsi="Courier New" w:cs="Courier New"/>
      <w:sz w:val="20"/>
      <w:szCs w:val="20"/>
    </w:rPr>
  </w:style>
  <w:style w:type="character" w:styleId="inhnghiaHTML">
    <w:name w:val="HTML Definition"/>
    <w:basedOn w:val="Phngmcinhcuaoanvn"/>
    <w:qFormat/>
    <w:rPr>
      <w:i/>
      <w:iCs/>
    </w:rPr>
  </w:style>
  <w:style w:type="character" w:styleId="BanphimHTML">
    <w:name w:val="HTML Keyboard"/>
    <w:basedOn w:val="Phngmcinhcuaoanvn"/>
    <w:qFormat/>
    <w:rPr>
      <w:rFonts w:ascii="Courier New" w:hAnsi="Courier New" w:cs="Courier New"/>
      <w:sz w:val="20"/>
      <w:szCs w:val="20"/>
    </w:rPr>
  </w:style>
  <w:style w:type="paragraph" w:styleId="HTMLinhdangtrc">
    <w:name w:val="HTML Preformatted"/>
    <w:basedOn w:val="Binhthng"/>
    <w:qFormat/>
    <w:rPr>
      <w:rFonts w:ascii="Courier New" w:hAnsi="Courier New" w:cs="Courier New"/>
      <w:sz w:val="20"/>
    </w:rPr>
  </w:style>
  <w:style w:type="character" w:styleId="MuHTML">
    <w:name w:val="HTML Sample"/>
    <w:basedOn w:val="Phngmcinhcuaoanvn"/>
    <w:qFormat/>
    <w:rPr>
      <w:rFonts w:ascii="Courier New" w:hAnsi="Courier New" w:cs="Courier New"/>
    </w:rPr>
  </w:style>
  <w:style w:type="character" w:styleId="MaychHTML">
    <w:name w:val="HTML Typewriter"/>
    <w:basedOn w:val="Phngmcinhcuaoanvn"/>
    <w:qFormat/>
    <w:rPr>
      <w:rFonts w:ascii="Courier New" w:hAnsi="Courier New" w:cs="Courier New"/>
      <w:sz w:val="20"/>
      <w:szCs w:val="20"/>
    </w:rPr>
  </w:style>
  <w:style w:type="character" w:styleId="BinHTML">
    <w:name w:val="HTML Variable"/>
    <w:basedOn w:val="Phngmcinhcuaoanvn"/>
    <w:qFormat/>
    <w:rPr>
      <w:i/>
      <w:iCs/>
    </w:rPr>
  </w:style>
  <w:style w:type="character" w:styleId="Siuktni">
    <w:name w:val="Hyperlink"/>
    <w:basedOn w:val="Phngmcinhcuaoanvn"/>
    <w:qFormat/>
    <w:rPr>
      <w:color w:val="0000FF"/>
      <w:u w:val="single"/>
    </w:rPr>
  </w:style>
  <w:style w:type="paragraph" w:styleId="Chimuc1">
    <w:name w:val="index 1"/>
    <w:basedOn w:val="Binhthng"/>
    <w:next w:val="Binhthng"/>
    <w:qFormat/>
  </w:style>
  <w:style w:type="paragraph" w:styleId="Chimuc2">
    <w:name w:val="index 2"/>
    <w:basedOn w:val="Binhthng"/>
    <w:next w:val="Binhthng"/>
    <w:qFormat/>
    <w:pPr>
      <w:ind w:leftChars="200" w:left="200"/>
    </w:pPr>
  </w:style>
  <w:style w:type="paragraph" w:styleId="Chimuc3">
    <w:name w:val="index 3"/>
    <w:basedOn w:val="Binhthng"/>
    <w:next w:val="Binhthng"/>
    <w:qFormat/>
    <w:pPr>
      <w:ind w:leftChars="400" w:left="400"/>
    </w:pPr>
  </w:style>
  <w:style w:type="paragraph" w:styleId="Chimuc4">
    <w:name w:val="index 4"/>
    <w:basedOn w:val="Binhthng"/>
    <w:next w:val="Binhthng"/>
    <w:qFormat/>
    <w:pPr>
      <w:ind w:leftChars="600" w:left="600"/>
    </w:pPr>
  </w:style>
  <w:style w:type="paragraph" w:styleId="Chimuc5">
    <w:name w:val="index 5"/>
    <w:basedOn w:val="Binhthng"/>
    <w:next w:val="Binhthng"/>
    <w:qFormat/>
    <w:pPr>
      <w:ind w:leftChars="800" w:left="800"/>
    </w:pPr>
  </w:style>
  <w:style w:type="paragraph" w:styleId="Chimuc6">
    <w:name w:val="index 6"/>
    <w:basedOn w:val="Binhthng"/>
    <w:next w:val="Binhthng"/>
    <w:qFormat/>
    <w:pPr>
      <w:ind w:leftChars="1000" w:left="1000"/>
    </w:pPr>
  </w:style>
  <w:style w:type="paragraph" w:styleId="Chimuc7">
    <w:name w:val="index 7"/>
    <w:basedOn w:val="Binhthng"/>
    <w:next w:val="Binhthng"/>
    <w:qFormat/>
    <w:pPr>
      <w:ind w:leftChars="1200" w:left="1200"/>
    </w:pPr>
  </w:style>
  <w:style w:type="paragraph" w:styleId="Chimuc8">
    <w:name w:val="index 8"/>
    <w:basedOn w:val="Binhthng"/>
    <w:next w:val="Binhthng"/>
    <w:qFormat/>
    <w:pPr>
      <w:ind w:leftChars="1400" w:left="1400"/>
    </w:pPr>
  </w:style>
  <w:style w:type="paragraph" w:styleId="Chimuc9">
    <w:name w:val="index 9"/>
    <w:basedOn w:val="Binhthng"/>
    <w:next w:val="Binhthng"/>
    <w:qFormat/>
    <w:pPr>
      <w:ind w:leftChars="1600" w:left="1600"/>
    </w:pPr>
  </w:style>
  <w:style w:type="paragraph" w:styleId="uChimuc">
    <w:name w:val="index heading"/>
    <w:basedOn w:val="Binhthng"/>
    <w:next w:val="Chimuc1"/>
    <w:qFormat/>
    <w:rPr>
      <w:rFonts w:ascii="Arial" w:hAnsi="Arial" w:cs="Arial"/>
      <w:b/>
      <w:bCs/>
    </w:rPr>
  </w:style>
  <w:style w:type="character" w:styleId="SDong">
    <w:name w:val="line number"/>
    <w:basedOn w:val="Phngmcinhcuaoanvn"/>
    <w:qFormat/>
  </w:style>
  <w:style w:type="paragraph" w:styleId="Danhsach">
    <w:name w:val="List"/>
    <w:basedOn w:val="Binhthng"/>
    <w:qFormat/>
    <w:pPr>
      <w:ind w:left="200" w:hangingChars="200" w:hanging="200"/>
    </w:pPr>
  </w:style>
  <w:style w:type="paragraph" w:styleId="Danhsach2">
    <w:name w:val="List 2"/>
    <w:basedOn w:val="Binhthng"/>
    <w:qFormat/>
    <w:pPr>
      <w:ind w:leftChars="200" w:left="100" w:hangingChars="200" w:hanging="200"/>
    </w:pPr>
  </w:style>
  <w:style w:type="paragraph" w:styleId="Danhsach3">
    <w:name w:val="List 3"/>
    <w:basedOn w:val="Binhthng"/>
    <w:qFormat/>
    <w:pPr>
      <w:ind w:leftChars="400" w:left="100" w:hangingChars="200" w:hanging="200"/>
    </w:pPr>
  </w:style>
  <w:style w:type="paragraph" w:styleId="Danhsach4">
    <w:name w:val="List 4"/>
    <w:basedOn w:val="Binhthng"/>
    <w:qFormat/>
    <w:pPr>
      <w:ind w:leftChars="600" w:left="100" w:hangingChars="200" w:hanging="200"/>
    </w:pPr>
  </w:style>
  <w:style w:type="paragraph" w:styleId="Danhsach5">
    <w:name w:val="List 5"/>
    <w:basedOn w:val="Binhthng"/>
    <w:qFormat/>
    <w:pPr>
      <w:ind w:leftChars="800" w:left="100" w:hangingChars="200" w:hanging="200"/>
    </w:pPr>
  </w:style>
  <w:style w:type="paragraph" w:styleId="Duudong">
    <w:name w:val="List Bullet"/>
    <w:basedOn w:val="Binhthng"/>
    <w:qFormat/>
    <w:pPr>
      <w:numPr>
        <w:numId w:val="1"/>
      </w:numPr>
    </w:pPr>
  </w:style>
  <w:style w:type="paragraph" w:styleId="Duudong2">
    <w:name w:val="List Bullet 2"/>
    <w:basedOn w:val="Binhthng"/>
    <w:qFormat/>
    <w:pPr>
      <w:numPr>
        <w:numId w:val="2"/>
      </w:numPr>
    </w:pPr>
  </w:style>
  <w:style w:type="paragraph" w:styleId="Duudong3">
    <w:name w:val="List Bullet 3"/>
    <w:basedOn w:val="Binhthng"/>
    <w:qFormat/>
    <w:pPr>
      <w:numPr>
        <w:numId w:val="3"/>
      </w:numPr>
    </w:pPr>
  </w:style>
  <w:style w:type="paragraph" w:styleId="Duudong4">
    <w:name w:val="List Bullet 4"/>
    <w:basedOn w:val="Binhthng"/>
    <w:qFormat/>
    <w:pPr>
      <w:numPr>
        <w:numId w:val="4"/>
      </w:numPr>
    </w:pPr>
  </w:style>
  <w:style w:type="paragraph" w:styleId="Duudong5">
    <w:name w:val="List Bullet 5"/>
    <w:basedOn w:val="Binhthng"/>
    <w:qFormat/>
    <w:pPr>
      <w:numPr>
        <w:numId w:val="5"/>
      </w:numPr>
    </w:pPr>
  </w:style>
  <w:style w:type="paragraph" w:styleId="Danhsachlintuc">
    <w:name w:val="List Continue"/>
    <w:basedOn w:val="Binhthng"/>
    <w:qFormat/>
    <w:pPr>
      <w:spacing w:after="120"/>
      <w:ind w:leftChars="200" w:left="420"/>
    </w:pPr>
  </w:style>
  <w:style w:type="paragraph" w:styleId="Danhsachlintuc2">
    <w:name w:val="List Continue 2"/>
    <w:basedOn w:val="Binhthng"/>
    <w:qFormat/>
    <w:pPr>
      <w:spacing w:after="120"/>
      <w:ind w:leftChars="400" w:left="840"/>
    </w:pPr>
  </w:style>
  <w:style w:type="paragraph" w:styleId="Danhsachlintuc3">
    <w:name w:val="List Continue 3"/>
    <w:basedOn w:val="Binhthng"/>
    <w:qFormat/>
    <w:pPr>
      <w:spacing w:after="120"/>
      <w:ind w:leftChars="600" w:left="1260"/>
    </w:pPr>
  </w:style>
  <w:style w:type="paragraph" w:styleId="Danhsachlintuc4">
    <w:name w:val="List Continue 4"/>
    <w:basedOn w:val="Binhthng"/>
    <w:qFormat/>
    <w:pPr>
      <w:spacing w:after="120"/>
      <w:ind w:leftChars="800" w:left="1680"/>
    </w:pPr>
  </w:style>
  <w:style w:type="paragraph" w:styleId="Danhsachlintuc5">
    <w:name w:val="List Continue 5"/>
    <w:basedOn w:val="Binhthng"/>
    <w:qFormat/>
    <w:pPr>
      <w:spacing w:after="120"/>
      <w:ind w:leftChars="1000" w:left="2100"/>
    </w:pPr>
  </w:style>
  <w:style w:type="paragraph" w:styleId="Sudong">
    <w:name w:val="List Number"/>
    <w:basedOn w:val="Binhthng"/>
    <w:qFormat/>
    <w:pPr>
      <w:numPr>
        <w:numId w:val="6"/>
      </w:numPr>
    </w:pPr>
  </w:style>
  <w:style w:type="paragraph" w:styleId="Sudong2">
    <w:name w:val="List Number 2"/>
    <w:basedOn w:val="Binhthng"/>
    <w:qFormat/>
    <w:pPr>
      <w:numPr>
        <w:numId w:val="7"/>
      </w:numPr>
    </w:pPr>
  </w:style>
  <w:style w:type="paragraph" w:styleId="Sudong3">
    <w:name w:val="List Number 3"/>
    <w:basedOn w:val="Binhthng"/>
    <w:qFormat/>
    <w:pPr>
      <w:numPr>
        <w:numId w:val="8"/>
      </w:numPr>
    </w:pPr>
  </w:style>
  <w:style w:type="paragraph" w:styleId="Sudong4">
    <w:name w:val="List Number 4"/>
    <w:basedOn w:val="Binhthng"/>
    <w:qFormat/>
    <w:pPr>
      <w:numPr>
        <w:numId w:val="9"/>
      </w:numPr>
    </w:pPr>
  </w:style>
  <w:style w:type="paragraph" w:styleId="Sudong5">
    <w:name w:val="List Number 5"/>
    <w:basedOn w:val="Binhthng"/>
    <w:qFormat/>
    <w:pPr>
      <w:numPr>
        <w:numId w:val="10"/>
      </w:numPr>
    </w:pPr>
  </w:style>
  <w:style w:type="paragraph" w:styleId="VnbanMacro">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181" w:after="100" w:afterAutospacing="1" w:line="360" w:lineRule="auto"/>
      <w:jc w:val="both"/>
    </w:pPr>
    <w:rPr>
      <w:rFonts w:ascii="Courier New" w:eastAsiaTheme="minorEastAsia" w:hAnsi="Courier New" w:cs="Courier New"/>
      <w:kern w:val="2"/>
      <w:sz w:val="24"/>
      <w:szCs w:val="24"/>
      <w:lang w:eastAsia="zh-CN"/>
    </w:rPr>
  </w:style>
  <w:style w:type="paragraph" w:styleId="Phnuth">
    <w:name w:val="Message Header"/>
    <w:basedOn w:val="Binhthng"/>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ThngthngWeb">
    <w:name w:val="Normal (Web)"/>
    <w:basedOn w:val="u1"/>
    <w:next w:val="Binhthng"/>
    <w:qFormat/>
    <w:rPr>
      <w:sz w:val="24"/>
      <w:szCs w:val="24"/>
    </w:rPr>
  </w:style>
  <w:style w:type="paragraph" w:styleId="ThutlBinhthng">
    <w:name w:val="Normal Indent"/>
    <w:basedOn w:val="Binhthng"/>
    <w:qFormat/>
    <w:pPr>
      <w:ind w:firstLineChars="200" w:firstLine="420"/>
    </w:pPr>
  </w:style>
  <w:style w:type="paragraph" w:styleId="uGhichu">
    <w:name w:val="Note Heading"/>
    <w:basedOn w:val="Binhthng"/>
    <w:next w:val="Binhthng"/>
    <w:qFormat/>
    <w:pPr>
      <w:jc w:val="center"/>
    </w:pPr>
  </w:style>
  <w:style w:type="character" w:styleId="Strang">
    <w:name w:val="page number"/>
    <w:basedOn w:val="Phngmcinhcuaoanvn"/>
    <w:qFormat/>
  </w:style>
  <w:style w:type="paragraph" w:styleId="VnbanThun">
    <w:name w:val="Plain Text"/>
    <w:basedOn w:val="Binhthng"/>
    <w:qFormat/>
    <w:rPr>
      <w:rFonts w:ascii="SimSun" w:hAnsi="Courier New" w:cs="Courier New"/>
      <w:szCs w:val="21"/>
    </w:rPr>
  </w:style>
  <w:style w:type="paragraph" w:styleId="Lichao">
    <w:name w:val="Salutation"/>
    <w:basedOn w:val="Binhthng"/>
    <w:next w:val="Binhthng"/>
    <w:qFormat/>
  </w:style>
  <w:style w:type="paragraph" w:styleId="Chky">
    <w:name w:val="Signature"/>
    <w:basedOn w:val="Binhthng"/>
    <w:qFormat/>
    <w:pPr>
      <w:ind w:leftChars="2100" w:left="100"/>
    </w:pPr>
  </w:style>
  <w:style w:type="character" w:styleId="Manh">
    <w:name w:val="Strong"/>
    <w:basedOn w:val="Phngmcinhcuaoanvn"/>
    <w:qFormat/>
    <w:rPr>
      <w:b/>
      <w:bCs/>
    </w:rPr>
  </w:style>
  <w:style w:type="paragraph" w:styleId="Tiuphu">
    <w:name w:val="Subtitle"/>
    <w:basedOn w:val="Binhthng"/>
    <w:qFormat/>
    <w:pPr>
      <w:spacing w:before="240" w:after="60" w:line="312" w:lineRule="auto"/>
      <w:jc w:val="center"/>
      <w:outlineLvl w:val="1"/>
    </w:pPr>
    <w:rPr>
      <w:rFonts w:ascii="Arial" w:hAnsi="Arial" w:cs="Arial"/>
      <w:b/>
      <w:bCs/>
      <w:kern w:val="28"/>
      <w:sz w:val="32"/>
      <w:szCs w:val="32"/>
    </w:rPr>
  </w:style>
  <w:style w:type="table" w:styleId="Bangdnghiung3D1">
    <w:name w:val="Table 3D effects 1"/>
    <w:basedOn w:val="BangThngthng"/>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Bangdnghiung3D2">
    <w:name w:val="Table 3D effects 2"/>
    <w:basedOn w:val="BangThngthng"/>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Bangdnghiung3D3">
    <w:name w:val="Table 3D effects 3"/>
    <w:basedOn w:val="BangThngthng"/>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Bangdangcin1">
    <w:name w:val="Table Classic 1"/>
    <w:basedOn w:val="BangThngthng"/>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Bangdangcin2">
    <w:name w:val="Table Classic 2"/>
    <w:basedOn w:val="BangThngthng"/>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Bangdangcin3">
    <w:name w:val="Table Classic 3"/>
    <w:basedOn w:val="BangThngthng"/>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Bangdangcin4">
    <w:name w:val="Table Classic 4"/>
    <w:basedOn w:val="BangThngthng"/>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Bangdangmausc1">
    <w:name w:val="Table Colorful 1"/>
    <w:basedOn w:val="BangThngthng"/>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Bangdangmausc2">
    <w:name w:val="Table Colorful 2"/>
    <w:basedOn w:val="BangThngthng"/>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Bangdangmausc3">
    <w:name w:val="Table Colorful 3"/>
    <w:basedOn w:val="BangThngthng"/>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Bangcodangct1">
    <w:name w:val="Table Columns 1"/>
    <w:basedOn w:val="BangThngthng"/>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ct2">
    <w:name w:val="Table Columns 2"/>
    <w:basedOn w:val="BangThngthng"/>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ct3">
    <w:name w:val="Table Columns 3"/>
    <w:basedOn w:val="BangThngthng"/>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Bangcodangct4">
    <w:name w:val="Table Columns 4"/>
    <w:basedOn w:val="BangThngthng"/>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BangHinai">
    <w:name w:val="Table Contemporary"/>
    <w:basedOn w:val="BangThngthng"/>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BangThanhlich">
    <w:name w:val="Table Elegant"/>
    <w:basedOn w:val="BangThngthng"/>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LiBang">
    <w:name w:val="Table Grid"/>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li1">
    <w:name w:val="Table Grid 1"/>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Bangdangli2">
    <w:name w:val="Table Grid 2"/>
    <w:basedOn w:val="BangThngthng"/>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Bangdangli3">
    <w:name w:val="Table Grid 3"/>
    <w:basedOn w:val="BangThngthng"/>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4">
    <w:name w:val="Table Grid 4"/>
    <w:basedOn w:val="BangThngthng"/>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Bangdangli5">
    <w:name w:val="Table Grid 5"/>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6">
    <w:name w:val="Table Grid 6"/>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7">
    <w:name w:val="Table Grid 7"/>
    <w:basedOn w:val="BangThngthng"/>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Bangdangli8">
    <w:name w:val="Table Grid 8"/>
    <w:basedOn w:val="BangThngthng"/>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Bangdangdanhsach1">
    <w:name w:val="Table List 1"/>
    <w:basedOn w:val="BangThngthng"/>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Bangdangdanhsach2">
    <w:name w:val="Table List 2"/>
    <w:basedOn w:val="BangThngthng"/>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Bangdangdanhsach3">
    <w:name w:val="Table List 3"/>
    <w:basedOn w:val="BangThngthng"/>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Bangdangdanhsach4">
    <w:name w:val="Table List 4"/>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Bangdangdanhsach5">
    <w:name w:val="Table List 5"/>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Bangdangdanhsach6">
    <w:name w:val="Table List 6"/>
    <w:basedOn w:val="BangThngthng"/>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Bangdangdanhsach7">
    <w:name w:val="Table List 7"/>
    <w:basedOn w:val="BangThngthng"/>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Bangdangdanhsach8">
    <w:name w:val="Table List 8"/>
    <w:basedOn w:val="BangThngthng"/>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DanhmucCnc">
    <w:name w:val="table of authorities"/>
    <w:basedOn w:val="Binhthng"/>
    <w:next w:val="Binhthng"/>
    <w:qFormat/>
    <w:pPr>
      <w:ind w:leftChars="200" w:left="420"/>
    </w:pPr>
  </w:style>
  <w:style w:type="paragraph" w:styleId="Banghinhminhhoa">
    <w:name w:val="table of figures"/>
    <w:basedOn w:val="Binhthng"/>
    <w:next w:val="Binhthng"/>
    <w:qFormat/>
    <w:pPr>
      <w:ind w:leftChars="200" w:left="200" w:hangingChars="200" w:hanging="200"/>
    </w:pPr>
  </w:style>
  <w:style w:type="table" w:styleId="BangChuynnghip">
    <w:name w:val="Table Professional"/>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Bangngian1">
    <w:name w:val="Table Simple 1"/>
    <w:basedOn w:val="BangThngthng"/>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Bangngian2">
    <w:name w:val="Table Simple 2"/>
    <w:basedOn w:val="BangThngthng"/>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Bangngian3">
    <w:name w:val="Table Simple 3"/>
    <w:basedOn w:val="BangThngthng"/>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Bangcodangtinht1">
    <w:name w:val="Table Subtle 1"/>
    <w:basedOn w:val="BangThngthng"/>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tinht2">
    <w:name w:val="Table Subtle 2"/>
    <w:basedOn w:val="BangThngthng"/>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theoChu">
    <w:name w:val="Table Theme"/>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Web1">
    <w:name w:val="Table Web 1"/>
    <w:basedOn w:val="BangThngthng"/>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BangdangWeb2">
    <w:name w:val="Table Web 2"/>
    <w:basedOn w:val="BangThngthng"/>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BangdangWeb3">
    <w:name w:val="Table Web 3"/>
    <w:basedOn w:val="BangThngthng"/>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u">
    <w:name w:val="Title"/>
    <w:basedOn w:val="Binhthng"/>
    <w:qFormat/>
    <w:pPr>
      <w:spacing w:before="240" w:after="60"/>
      <w:jc w:val="center"/>
      <w:outlineLvl w:val="0"/>
    </w:pPr>
    <w:rPr>
      <w:rFonts w:ascii="Arial" w:hAnsi="Arial" w:cs="Arial"/>
      <w:b/>
      <w:bCs/>
      <w:sz w:val="32"/>
      <w:szCs w:val="32"/>
    </w:rPr>
  </w:style>
  <w:style w:type="paragraph" w:styleId="uDanhmucCnc">
    <w:name w:val="toa heading"/>
    <w:basedOn w:val="Binhthng"/>
    <w:next w:val="Binhthng"/>
    <w:qFormat/>
    <w:pPr>
      <w:spacing w:before="120"/>
    </w:pPr>
    <w:rPr>
      <w:rFonts w:ascii="Arial" w:hAnsi="Arial" w:cs="Arial"/>
      <w:sz w:val="24"/>
      <w:szCs w:val="24"/>
    </w:rPr>
  </w:style>
  <w:style w:type="paragraph" w:styleId="Mucluc1">
    <w:name w:val="toc 1"/>
    <w:basedOn w:val="Binhthng"/>
    <w:next w:val="Binhthng"/>
    <w:qFormat/>
  </w:style>
  <w:style w:type="paragraph" w:styleId="Mucluc2">
    <w:name w:val="toc 2"/>
    <w:basedOn w:val="Binhthng"/>
    <w:next w:val="Binhthng"/>
    <w:qFormat/>
    <w:pPr>
      <w:ind w:leftChars="200" w:left="420"/>
    </w:pPr>
  </w:style>
  <w:style w:type="paragraph" w:styleId="Mucluc3">
    <w:name w:val="toc 3"/>
    <w:basedOn w:val="Binhthng"/>
    <w:next w:val="Binhthng"/>
    <w:qFormat/>
    <w:pPr>
      <w:ind w:leftChars="400" w:left="840"/>
    </w:pPr>
  </w:style>
  <w:style w:type="paragraph" w:styleId="Mucluc4">
    <w:name w:val="toc 4"/>
    <w:basedOn w:val="Binhthng"/>
    <w:next w:val="Binhthng"/>
    <w:qFormat/>
    <w:pPr>
      <w:ind w:leftChars="600" w:left="1260"/>
    </w:pPr>
  </w:style>
  <w:style w:type="paragraph" w:styleId="Mucluc5">
    <w:name w:val="toc 5"/>
    <w:basedOn w:val="Binhthng"/>
    <w:next w:val="Binhthng"/>
    <w:qFormat/>
    <w:pPr>
      <w:ind w:leftChars="800" w:left="1680"/>
    </w:pPr>
  </w:style>
  <w:style w:type="paragraph" w:styleId="Mucluc6">
    <w:name w:val="toc 6"/>
    <w:basedOn w:val="Binhthng"/>
    <w:next w:val="Binhthng"/>
    <w:qFormat/>
    <w:pPr>
      <w:ind w:leftChars="1000" w:left="2100"/>
    </w:pPr>
  </w:style>
  <w:style w:type="paragraph" w:styleId="Mucluc7">
    <w:name w:val="toc 7"/>
    <w:basedOn w:val="Binhthng"/>
    <w:next w:val="Binhthng"/>
    <w:qFormat/>
    <w:pPr>
      <w:ind w:leftChars="1200" w:left="2520"/>
    </w:pPr>
  </w:style>
  <w:style w:type="paragraph" w:styleId="Mucluc8">
    <w:name w:val="toc 8"/>
    <w:basedOn w:val="Binhthng"/>
    <w:next w:val="Binhthng"/>
    <w:qFormat/>
    <w:pPr>
      <w:ind w:leftChars="1400" w:left="2940"/>
    </w:pPr>
  </w:style>
  <w:style w:type="paragraph" w:styleId="Mucluc9">
    <w:name w:val="toc 9"/>
    <w:basedOn w:val="Binhthng"/>
    <w:next w:val="Binhthng"/>
    <w:qFormat/>
    <w:pPr>
      <w:ind w:leftChars="1600" w:left="3360"/>
    </w:pPr>
  </w:style>
  <w:style w:type="table" w:styleId="TnnMausang">
    <w:name w:val="Light Shading"/>
    <w:basedOn w:val="BangThngthng"/>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TnnMausang-Nhnmanh1">
    <w:name w:val="Light Shading Accent 1"/>
    <w:basedOn w:val="BangThngthng"/>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TnnMausang-Nhnmanh2">
    <w:name w:val="Light Shading Accent 2"/>
    <w:basedOn w:val="BangThngthng"/>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TnnMausang-Nhnmanh3">
    <w:name w:val="Light Shading Accent 3"/>
    <w:basedOn w:val="BangThngthng"/>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TnnMausang-Nhnmanh4">
    <w:name w:val="Light Shading Accent 4"/>
    <w:basedOn w:val="BangThngthng"/>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TnnMausang-Nhnmanh5">
    <w:name w:val="Light Shading Accent 5"/>
    <w:basedOn w:val="BangThngthng"/>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TnnMausang-Nhnmanh6">
    <w:name w:val="Light Shading Accent 6"/>
    <w:basedOn w:val="BangThngthng"/>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DanhsachMausang">
    <w:name w:val="Light List"/>
    <w:basedOn w:val="BangThngthng"/>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DanhsachMausang-Nhnmanh1">
    <w:name w:val="Light List Accent 1"/>
    <w:basedOn w:val="BangThngthng"/>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nhsachMausang-Nhnmanh2">
    <w:name w:val="Light List Accent 2"/>
    <w:basedOn w:val="BangThngthng"/>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nhsachMausang-Nhnmanh3">
    <w:name w:val="Light List Accent 3"/>
    <w:basedOn w:val="BangThngthng"/>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nhsachMausang-Nhnmanh4">
    <w:name w:val="Light List Accent 4"/>
    <w:basedOn w:val="BangThngthng"/>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nhsachMausang-Nhnmanh5">
    <w:name w:val="Light List Accent 5"/>
    <w:basedOn w:val="BangThngthng"/>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nhsachMausang-Nhnmanh6">
    <w:name w:val="Light List Accent 6"/>
    <w:basedOn w:val="BangThngthng"/>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Mausang">
    <w:name w:val="Light Grid"/>
    <w:basedOn w:val="BangThngthng"/>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Mausang-Nhnmanh1">
    <w:name w:val="Light Grid Accent 1"/>
    <w:basedOn w:val="BangThngthng"/>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Mausang-Nhnmanh2">
    <w:name w:val="Light Grid Accent 2"/>
    <w:basedOn w:val="BangThngthng"/>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Mausang-Nhnmanh3">
    <w:name w:val="Light Grid Accent 3"/>
    <w:basedOn w:val="BangThngthng"/>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Mausang-Nhnmanh4">
    <w:name w:val="Light Grid Accent 4"/>
    <w:basedOn w:val="BangThngthng"/>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Mausang-Nhnmanh5">
    <w:name w:val="Light Grid Accent 5"/>
    <w:basedOn w:val="BangThngthng"/>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Mausang-Nhnmanh6">
    <w:name w:val="Light Grid Accent 6"/>
    <w:basedOn w:val="BangThngthng"/>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TnnVa1">
    <w:name w:val="Medium Shading 1"/>
    <w:basedOn w:val="BangThngthng"/>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nnVa1-Nhnmanh1">
    <w:name w:val="Medium Shading 1 Accent 1"/>
    <w:basedOn w:val="BangThngthng"/>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nnVa1-Nhnmanh2">
    <w:name w:val="Medium Shading 1 Accent 2"/>
    <w:basedOn w:val="BangThngthng"/>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TnnVa1-Nhnmanh3">
    <w:name w:val="Medium Shading 1 Accent 3"/>
    <w:basedOn w:val="BangThngthng"/>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nnVa1-Nhnmanh4">
    <w:name w:val="Medium Shading 1 Accent 4"/>
    <w:basedOn w:val="BangThngthng"/>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nnVa1-Nhnmanh5">
    <w:name w:val="Medium Shading 1 Accent 5"/>
    <w:basedOn w:val="BangThngthng"/>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nnVa1-Nhnmanh6">
    <w:name w:val="Medium Shading 1 Accent 6"/>
    <w:basedOn w:val="BangThngthng"/>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nnVa2">
    <w:name w:val="Medium Shading 2"/>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1">
    <w:name w:val="Medium Shading 2 Accent 1"/>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2">
    <w:name w:val="Medium Shading 2 Accent 2"/>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3">
    <w:name w:val="Medium Shading 2 Accent 3"/>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4">
    <w:name w:val="Medium Shading 2 Accent 4"/>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5">
    <w:name w:val="Medium Shading 2 Accent 5"/>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6">
    <w:name w:val="Medium Shading 2 Accent 6"/>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DanhsachVa1">
    <w:name w:val="Medium List 1"/>
    <w:basedOn w:val="BangThngthng"/>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nhsachVa1-Nhnmanh1">
    <w:name w:val="Medium List 1 Accent 1"/>
    <w:basedOn w:val="BangThngthng"/>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DanhsachVa1-Nhnmanh2">
    <w:name w:val="Medium List 1 Accent 2"/>
    <w:basedOn w:val="BangThngthng"/>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DanhsachVa1-Nhnmanh3">
    <w:name w:val="Medium List 1 Accent 3"/>
    <w:basedOn w:val="BangThngthng"/>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DanhsachVa1-Nhnmanh4">
    <w:name w:val="Medium List 1 Accent 4"/>
    <w:basedOn w:val="BangThngthng"/>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DanhsachVa1-Nhnmanh5">
    <w:name w:val="Medium List 1 Accent 5"/>
    <w:basedOn w:val="BangThngthng"/>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DanhsachVa1-Nhnmanh6">
    <w:name w:val="Medium List 1 Accent 6"/>
    <w:basedOn w:val="BangThngthng"/>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DanhsachVa2">
    <w:name w:val="Medium List 2"/>
    <w:basedOn w:val="BangThngthng"/>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DanhsachVa2-Nhnmanh1">
    <w:name w:val="Medium List 2 Accent 1"/>
    <w:basedOn w:val="BangThngthng"/>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DanhsachVa2-Nhnmanh2">
    <w:name w:val="Medium List 2 Accent 2"/>
    <w:basedOn w:val="BangThngthng"/>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DanhsachVa2-Nhnmanh3">
    <w:name w:val="Medium List 2 Accent 3"/>
    <w:basedOn w:val="BangThngthng"/>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DanhsachVa2-Nhnmanh4">
    <w:name w:val="Medium List 2 Accent 4"/>
    <w:basedOn w:val="BangThngthng"/>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DanhsachVa2-Nhnmanh5">
    <w:name w:val="Medium List 2 Accent 5"/>
    <w:basedOn w:val="BangThngthng"/>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DanhsachVa2-Nhnmanh6">
    <w:name w:val="Medium List 2 Accent 6"/>
    <w:basedOn w:val="BangThngthng"/>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Va1">
    <w:name w:val="Medium Grid 1"/>
    <w:basedOn w:val="BangThngthng"/>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Va1-Nhnmanh1">
    <w:name w:val="Medium Grid 1 Accent 1"/>
    <w:basedOn w:val="BangThngthng"/>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Va1-Nhnmanh2">
    <w:name w:val="Medium Grid 1 Accent 2"/>
    <w:basedOn w:val="BangThngthng"/>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Va1-Nhnmanh3">
    <w:name w:val="Medium Grid 1 Accent 3"/>
    <w:basedOn w:val="BangThngthng"/>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Va1-Nhnmanh4">
    <w:name w:val="Medium Grid 1 Accent 4"/>
    <w:basedOn w:val="BangThngthng"/>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Va1-Nhnmanh5">
    <w:name w:val="Medium Grid 1 Accent 5"/>
    <w:basedOn w:val="BangThngthng"/>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Va1-Nhnmanh6">
    <w:name w:val="Medium Grid 1 Accent 6"/>
    <w:basedOn w:val="BangThngthng"/>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Va2">
    <w:name w:val="Medium Grid 2"/>
    <w:basedOn w:val="BangThngthng"/>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LiVa2-Nhnmanh1">
    <w:name w:val="Medium Grid 2 Accent 1"/>
    <w:basedOn w:val="BangThngthng"/>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LiVa2-Nhnmanh2">
    <w:name w:val="Medium Grid 2 Accent 2"/>
    <w:basedOn w:val="BangThngthng"/>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LiVa2-Nhnmanh3">
    <w:name w:val="Medium Grid 2 Accent 3"/>
    <w:basedOn w:val="BangThngthng"/>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LiVa2-Nhnmanh4">
    <w:name w:val="Medium Grid 2 Accent 4"/>
    <w:basedOn w:val="BangThngthng"/>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LiVa2-Nhnmanh5">
    <w:name w:val="Medium Grid 2 Accent 5"/>
    <w:basedOn w:val="BangThngthng"/>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LiVa2-Nhnmanh6">
    <w:name w:val="Medium Grid 2 Accent 6"/>
    <w:basedOn w:val="BangThngthng"/>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LiVa3">
    <w:name w:val="Medium Grid 3"/>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LiVa3-Nhnmanh1">
    <w:name w:val="Medium Grid 3 Accent 1"/>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LiVa3-Nhnmanh2">
    <w:name w:val="Medium Grid 3 Accent 2"/>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LiVa3-Nhnmanh3">
    <w:name w:val="Medium Grid 3 Accent 3"/>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LiVa3-Nhnmanh4">
    <w:name w:val="Medium Grid 3 Accent 4"/>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LiVa3-Nhnmanh5">
    <w:name w:val="Medium Grid 3 Accent 5"/>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LiVa3-Nhnmanh6">
    <w:name w:val="Medium Grid 3 Accent 6"/>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nhsachSm">
    <w:name w:val="Dark List"/>
    <w:basedOn w:val="BangThngthng"/>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nhsachSm-Nhnmanh1">
    <w:name w:val="Dark List Accent 1"/>
    <w:basedOn w:val="BangThngthng"/>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nhsachSm-Nhnmanh2">
    <w:name w:val="Dark List Accent 2"/>
    <w:basedOn w:val="BangThngthng"/>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nhsachSm-Nhnmanh3">
    <w:name w:val="Dark List Accent 3"/>
    <w:basedOn w:val="BangThngthng"/>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nhsachSm-Nhnmanh4">
    <w:name w:val="Dark List Accent 4"/>
    <w:basedOn w:val="BangThngthng"/>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nhsachSm-Nhnmanh5">
    <w:name w:val="Dark List Accent 5"/>
    <w:basedOn w:val="BangThngthng"/>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nhsachSm-Nhnmanh6">
    <w:name w:val="Dark List Accent 6"/>
    <w:basedOn w:val="BangThngthng"/>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TnnScs">
    <w:name w:val="Colorful Shading"/>
    <w:basedOn w:val="BangThngthng"/>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TnnScs-Nhnmanh1">
    <w:name w:val="Colorful Shading Accent 1"/>
    <w:basedOn w:val="BangThngthng"/>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TnnScs-Nhnmanh2">
    <w:name w:val="Colorful Shading Accent 2"/>
    <w:basedOn w:val="BangThngthng"/>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TnnScs-Nhnmanh3">
    <w:name w:val="Colorful Shading Accent 3"/>
    <w:basedOn w:val="BangThngthng"/>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TnnScs-Nhnmanh4">
    <w:name w:val="Colorful Shading Accent 4"/>
    <w:basedOn w:val="BangThngthng"/>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TnnScs-Nhnmanh5">
    <w:name w:val="Colorful Shading Accent 5"/>
    <w:basedOn w:val="BangThngthng"/>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TnnScs-Nhnmanh6">
    <w:name w:val="Colorful Shading Accent 6"/>
    <w:basedOn w:val="BangThngthng"/>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nhsachScs">
    <w:name w:val="Colorful List"/>
    <w:basedOn w:val="BangThngthng"/>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DanhsachScs-Nhnmanh1">
    <w:name w:val="Colorful List Accent 1"/>
    <w:basedOn w:val="BangThngthng"/>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DanhsachScs-Nhnmanh2">
    <w:name w:val="Colorful List Accent 2"/>
    <w:basedOn w:val="BangThngthng"/>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DanhsachScs-Nhnmanh3">
    <w:name w:val="Colorful List Accent 3"/>
    <w:basedOn w:val="BangThngthng"/>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DanhsachScs-Nhnmanh4">
    <w:name w:val="Colorful List Accent 4"/>
    <w:basedOn w:val="BangThngthng"/>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DanhsachScs-Nhnmanh5">
    <w:name w:val="Colorful List Accent 5"/>
    <w:basedOn w:val="BangThngthng"/>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DanhsachScs-Nhnmanh6">
    <w:name w:val="Colorful List Accent 6"/>
    <w:basedOn w:val="BangThngthng"/>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Scs">
    <w:name w:val="Colorful Grid"/>
    <w:basedOn w:val="BangThngthng"/>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Scs-Nhnmanh1">
    <w:name w:val="Colorful Grid Accent 1"/>
    <w:basedOn w:val="BangThngthng"/>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Scs-Nhnmanh2">
    <w:name w:val="Colorful Grid Accent 2"/>
    <w:basedOn w:val="BangThngthng"/>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Scs-Nhnmanh3">
    <w:name w:val="Colorful Grid Accent 3"/>
    <w:basedOn w:val="BangThngthng"/>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Scs-Nhnmanh4">
    <w:name w:val="Colorful Grid Accent 4"/>
    <w:basedOn w:val="BangThngthng"/>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Scs-Nhnmanh5">
    <w:name w:val="Colorful Grid Accent 5"/>
    <w:basedOn w:val="BangThngthng"/>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Scs-Nhnmanh6">
    <w:name w:val="Colorful Grid Accent 6"/>
    <w:basedOn w:val="BangThngthng"/>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oancuaDanhsach">
    <w:name w:val="List Paragraph"/>
    <w:basedOn w:val="Binhthng"/>
    <w:uiPriority w:val="34"/>
    <w:qFormat/>
    <w:pPr>
      <w:spacing w:before="120" w:after="120" w:line="240" w:lineRule="auto"/>
      <w:ind w:left="720"/>
      <w:contextualSpacing/>
    </w:pPr>
    <w:rPr>
      <w:rFonts w:eastAsia="Malgun Gothic"/>
      <w:sz w:val="26"/>
    </w:rPr>
  </w:style>
  <w:style w:type="character" w:customStyle="1" w:styleId="fontstyle01">
    <w:name w:val="fontstyle01"/>
    <w:rsid w:val="00261CE5"/>
    <w:rPr>
      <w:rFonts w:ascii="MyriadPro-Bold" w:hAnsi="MyriadPro-Bold" w:hint="default"/>
      <w:b/>
      <w:bCs/>
      <w:color w:val="41459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01904">
      <w:bodyDiv w:val="1"/>
      <w:marLeft w:val="0"/>
      <w:marRight w:val="0"/>
      <w:marTop w:val="0"/>
      <w:marBottom w:val="0"/>
      <w:divBdr>
        <w:top w:val="none" w:sz="0" w:space="0" w:color="auto"/>
        <w:left w:val="none" w:sz="0" w:space="0" w:color="auto"/>
        <w:bottom w:val="none" w:sz="0" w:space="0" w:color="auto"/>
        <w:right w:val="none" w:sz="0" w:space="0" w:color="auto"/>
      </w:divBdr>
    </w:div>
    <w:div w:id="217786303">
      <w:bodyDiv w:val="1"/>
      <w:marLeft w:val="0"/>
      <w:marRight w:val="0"/>
      <w:marTop w:val="0"/>
      <w:marBottom w:val="0"/>
      <w:divBdr>
        <w:top w:val="none" w:sz="0" w:space="0" w:color="auto"/>
        <w:left w:val="none" w:sz="0" w:space="0" w:color="auto"/>
        <w:bottom w:val="none" w:sz="0" w:space="0" w:color="auto"/>
        <w:right w:val="none" w:sz="0" w:space="0" w:color="auto"/>
      </w:divBdr>
    </w:div>
    <w:div w:id="1654721346">
      <w:bodyDiv w:val="1"/>
      <w:marLeft w:val="0"/>
      <w:marRight w:val="0"/>
      <w:marTop w:val="0"/>
      <w:marBottom w:val="0"/>
      <w:divBdr>
        <w:top w:val="none" w:sz="0" w:space="0" w:color="auto"/>
        <w:left w:val="none" w:sz="0" w:space="0" w:color="auto"/>
        <w:bottom w:val="none" w:sz="0" w:space="0" w:color="auto"/>
        <w:right w:val="none" w:sz="0" w:space="0" w:color="auto"/>
      </w:divBdr>
    </w:div>
    <w:div w:id="181321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472</TotalTime>
  <Pages>14</Pages>
  <Words>3294</Words>
  <Characters>18782</Characters>
  <Application>Microsoft Office Word</Application>
  <DocSecurity>0</DocSecurity>
  <Lines>156</Lines>
  <Paragraphs>44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Windows</cp:lastModifiedBy>
  <cp:revision>59</cp:revision>
  <cp:lastPrinted>2022-05-16T01:35:00Z</cp:lastPrinted>
  <dcterms:created xsi:type="dcterms:W3CDTF">2021-10-26T14:47:00Z</dcterms:created>
  <dcterms:modified xsi:type="dcterms:W3CDTF">2025-10-01T08:15:00Z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B8C5CE12804C4A818919A42E1F5A85F4</vt:lpwstr>
  </property>
</Properties>
</file>