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3252F4">
      <w:pPr>
        <w:jc w:val="both"/>
        <w:rPr>
          <w:color w:val="auto"/>
          <w:sz w:val="26"/>
          <w:szCs w:val="26"/>
          <w:lang w:val="vi-VN"/>
        </w:rPr>
      </w:pPr>
      <w:bookmarkStart w:id="0" w:name="_Hlk174368978"/>
      <w:bookmarkEnd w:id="0"/>
    </w:p>
    <w:p w14:paraId="5CE6B430">
      <w:pPr>
        <w:jc w:val="center"/>
        <w:rPr>
          <w:b/>
          <w:bCs/>
          <w:color w:val="00B050"/>
        </w:rPr>
      </w:pPr>
      <w:bookmarkStart w:id="1" w:name="_Hlk171256423"/>
      <w:bookmarkEnd w:id="1"/>
      <w:r>
        <w:rPr>
          <w:b/>
          <w:bCs/>
          <w:color w:val="00B050"/>
          <w:lang w:val="vi-VN"/>
        </w:rPr>
        <w:t>Chủ đề 1 : DAO ĐỘNG ĐIỀU HOÀ</w:t>
      </w:r>
    </w:p>
    <w:p w14:paraId="0D538424">
      <w:pPr>
        <w:jc w:val="center"/>
        <w:rPr>
          <w:b/>
          <w:bCs/>
          <w:color w:val="00B050"/>
          <w:sz w:val="40"/>
          <w:szCs w:val="40"/>
        </w:rPr>
      </w:pPr>
    </w:p>
    <w:p w14:paraId="49F15D45">
      <w:pPr>
        <w:jc w:val="both"/>
        <w:rPr>
          <w:sz w:val="26"/>
          <w:szCs w:val="26"/>
          <w:lang w:val="vi-VN"/>
        </w:rPr>
      </w:pPr>
      <w:r>
        <w:rPr>
          <w:sz w:val="26"/>
          <w:szCs w:val="26"/>
          <w:lang w:val="vi-VN"/>
        </w:rPr>
        <w:t xml:space="preserve">– YCCĐ:  </w:t>
      </w:r>
    </w:p>
    <w:p w14:paraId="769B77FF">
      <w:pPr>
        <w:jc w:val="both"/>
        <w:rPr>
          <w:color w:val="000000" w:themeColor="text1"/>
          <w:sz w:val="26"/>
          <w:szCs w:val="26"/>
          <w:lang w:val="vi-VN"/>
          <w14:textFill>
            <w14:solidFill>
              <w14:schemeClr w14:val="tx1"/>
            </w14:solidFill>
          </w14:textFill>
        </w:rPr>
      </w:pPr>
      <w:r>
        <w:rPr>
          <w:color w:val="000000" w:themeColor="text1"/>
          <w:sz w:val="26"/>
          <w:szCs w:val="26"/>
          <w:lang w:val="vi-VN"/>
          <w14:textFill>
            <w14:solidFill>
              <w14:schemeClr w14:val="tx1"/>
            </w14:solidFill>
          </w14:textFill>
        </w:rPr>
        <w:t xml:space="preserve">+ Dùng đồ thị li độ – thời gian có dạng hình sin (tạo ra bằng thí nghiệm, hoặc hình vẽ cho trước), nêu được định nghĩa: biên độ, chu kì, tần số, tần số góc, độ lệch pha. </w:t>
      </w:r>
    </w:p>
    <w:p w14:paraId="18249400">
      <w:pPr>
        <w:jc w:val="both"/>
        <w:rPr>
          <w:color w:val="000000" w:themeColor="text1"/>
          <w:sz w:val="26"/>
          <w:szCs w:val="26"/>
          <w:lang w:val="vi-VN"/>
          <w14:textFill>
            <w14:solidFill>
              <w14:schemeClr w14:val="tx1"/>
            </w14:solidFill>
          </w14:textFill>
        </w:rPr>
      </w:pPr>
      <w:r>
        <w:rPr>
          <w:color w:val="000000" w:themeColor="text1"/>
          <w:sz w:val="26"/>
          <w:szCs w:val="26"/>
          <w:lang w:val="vi-VN"/>
          <w14:textFill>
            <w14:solidFill>
              <w14:schemeClr w14:val="tx1"/>
            </w14:solidFill>
          </w14:textFill>
        </w:rPr>
        <w:t xml:space="preserve">+ Vận dụng được các khái niệm: biên độ, chu kì, tần số, tần số góc, độ lệch pha để mô tả dao động điều hoà. </w:t>
      </w:r>
    </w:p>
    <w:p w14:paraId="321F6271">
      <w:pPr>
        <w:jc w:val="both"/>
        <w:rPr>
          <w:color w:val="000000" w:themeColor="text1"/>
          <w:sz w:val="26"/>
          <w:szCs w:val="26"/>
          <w:lang w:val="vi-VN"/>
          <w14:textFill>
            <w14:solidFill>
              <w14:schemeClr w14:val="tx1"/>
            </w14:solidFill>
          </w14:textFill>
        </w:rPr>
      </w:pPr>
      <w:r>
        <w:rPr>
          <w:color w:val="000000" w:themeColor="text1"/>
          <w:sz w:val="26"/>
          <w:szCs w:val="26"/>
          <w:lang w:val="vi-VN"/>
          <w14:textFill>
            <w14:solidFill>
              <w14:schemeClr w14:val="tx1"/>
            </w14:solidFill>
          </w14:textFill>
        </w:rPr>
        <w:t>+ Sử dụng đồ thị, phân tích và thực hiện phép tính cần thiết để xác định được: độ dịch chuyển trong dao động điều hoà.</w:t>
      </w:r>
    </w:p>
    <w:p w14:paraId="131F0B31">
      <w:pPr>
        <w:shd w:val="clear" w:color="auto" w:fill="F7CAAC" w:themeFill="accent2" w:themeFillTint="66"/>
        <w:spacing w:before="120" w:after="120"/>
        <w:rPr>
          <w:b/>
          <w:bCs/>
          <w:color w:val="0070C0"/>
          <w:sz w:val="26"/>
          <w:szCs w:val="26"/>
          <w:lang w:val="vi-VN"/>
        </w:rPr>
      </w:pPr>
      <w:r>
        <w:rPr>
          <w:b/>
          <w:bCs/>
          <w:color w:val="0070C0"/>
          <w:sz w:val="26"/>
          <w:szCs w:val="26"/>
          <w:lang w:val="vi-VN"/>
        </w:rPr>
        <w:t xml:space="preserve">I – TÓM TẮT LÝ THUYẾT </w:t>
      </w:r>
    </w:p>
    <w:p w14:paraId="74E000C9">
      <w:pPr>
        <w:spacing w:after="200" w:line="360" w:lineRule="auto"/>
        <w:ind w:left="630" w:hanging="270"/>
        <w:contextualSpacing/>
        <w:rPr>
          <w:rFonts w:eastAsia="Calibri"/>
          <w:b/>
          <w:color w:val="7030A0"/>
          <w:sz w:val="26"/>
          <w:szCs w:val="26"/>
          <w:lang w:val="vi-VN"/>
        </w:rPr>
      </w:pPr>
      <w:r>
        <w:rPr>
          <w:rFonts w:eastAsia="Calibri"/>
          <w:b/>
          <w:color w:val="7030A0"/>
          <w:sz w:val="26"/>
          <w:szCs w:val="26"/>
          <w:lang w:val="vi-VN"/>
        </w:rPr>
        <w:t>I.</w:t>
      </w:r>
      <w:r>
        <w:rPr>
          <w:rFonts w:eastAsia="Calibri"/>
          <w:b/>
          <w:color w:val="7030A0"/>
          <w:sz w:val="26"/>
          <w:szCs w:val="26"/>
          <w:lang w:val="vi-VN"/>
        </w:rPr>
        <w:tab/>
      </w:r>
      <w:r>
        <w:rPr>
          <w:rFonts w:eastAsia="Calibri"/>
          <w:b/>
          <w:color w:val="7030A0"/>
          <w:sz w:val="26"/>
          <w:szCs w:val="26"/>
        </w:rPr>
        <w:t>D</w:t>
      </w:r>
      <w:r>
        <w:rPr>
          <w:rFonts w:eastAsia="Calibri"/>
          <w:b/>
          <w:color w:val="7030A0"/>
          <w:sz w:val="26"/>
          <w:szCs w:val="26"/>
          <w:lang w:val="vi-VN"/>
        </w:rPr>
        <w:t>ao động điều hòa</w:t>
      </w:r>
    </w:p>
    <w:p w14:paraId="508B1C39">
      <w:pPr>
        <w:spacing w:after="200" w:line="360" w:lineRule="auto"/>
        <w:ind w:left="720" w:hanging="360"/>
        <w:contextualSpacing/>
        <w:rPr>
          <w:rFonts w:eastAsia="Calibri"/>
          <w:b/>
          <w:color w:val="FF0000"/>
          <w:sz w:val="26"/>
          <w:szCs w:val="26"/>
        </w:rPr>
      </w:pPr>
      <w:r>
        <w:rPr>
          <w:rFonts w:eastAsia="Calibri"/>
          <w:b/>
          <w:color w:val="FF0000"/>
          <w:sz w:val="28"/>
          <w:szCs w:val="28"/>
        </w:rPr>
        <w:t>1.</w:t>
      </w:r>
      <w:r>
        <w:rPr>
          <w:rFonts w:eastAsia="Calibri"/>
          <w:b/>
          <w:color w:val="FF0000"/>
          <w:sz w:val="28"/>
          <w:szCs w:val="28"/>
        </w:rPr>
        <w:tab/>
      </w:r>
      <w:r>
        <w:rPr>
          <w:rFonts w:eastAsia="Calibri"/>
          <w:b/>
          <w:color w:val="FF0000"/>
          <w:sz w:val="26"/>
          <w:szCs w:val="26"/>
        </w:rPr>
        <w:t>Dao động cơ</w:t>
      </w:r>
    </w:p>
    <w:p w14:paraId="21DB475A">
      <w:pPr>
        <w:tabs>
          <w:tab w:val="left" w:pos="252"/>
        </w:tabs>
        <w:ind w:firstLine="360"/>
        <w:jc w:val="both"/>
        <w:rPr>
          <w:color w:val="auto"/>
          <w:sz w:val="26"/>
          <w:szCs w:val="26"/>
        </w:rPr>
      </w:pPr>
      <w:r>
        <w:rPr>
          <w:color w:val="auto"/>
          <w:sz w:val="26"/>
          <w:szCs w:val="26"/>
        </w:rPr>
        <w:t>-</w:t>
      </w:r>
      <w:r>
        <w:rPr>
          <w:color w:val="auto"/>
          <w:sz w:val="26"/>
          <w:szCs w:val="26"/>
        </w:rPr>
        <w:tab/>
      </w:r>
      <w:r>
        <w:rPr>
          <w:color w:val="000000"/>
          <w:sz w:val="26"/>
          <w:szCs w:val="26"/>
        </w:rPr>
        <w:t xml:space="preserve">Dao động cơ là dạng chuyển động có giới hạn trong không gian, trạng thái của vật lặp đi lặp lại quanh một vị trí gọi là vị trí cân bằng. </w:t>
      </w:r>
    </w:p>
    <w:p w14:paraId="2A1ABDE0">
      <w:pPr>
        <w:tabs>
          <w:tab w:val="left" w:pos="252"/>
        </w:tabs>
        <w:ind w:firstLine="360"/>
        <w:jc w:val="both"/>
        <w:rPr>
          <w:color w:val="auto"/>
          <w:sz w:val="26"/>
          <w:szCs w:val="26"/>
        </w:rPr>
      </w:pPr>
      <w:r>
        <w:rPr>
          <w:color w:val="auto"/>
          <w:sz w:val="26"/>
          <w:szCs w:val="26"/>
        </w:rPr>
        <w:t>-</w:t>
      </w:r>
      <w:r>
        <w:rPr>
          <w:color w:val="auto"/>
          <w:sz w:val="26"/>
          <w:szCs w:val="26"/>
        </w:rPr>
        <w:tab/>
      </w:r>
      <w:r>
        <w:rPr>
          <w:color w:val="000000"/>
          <w:sz w:val="26"/>
          <w:szCs w:val="26"/>
        </w:rPr>
        <w:t>Vị trí cân bằng là vị trí mà vật không chịu lực tác dụng hoặc hợp lực tác dụng lên vật bằng không (trạng thái đứng yên)</w:t>
      </w:r>
    </w:p>
    <w:p w14:paraId="1711F34E">
      <w:pPr>
        <w:tabs>
          <w:tab w:val="left" w:pos="252"/>
        </w:tabs>
        <w:ind w:left="360"/>
        <w:jc w:val="both"/>
        <w:rPr>
          <w:color w:val="auto"/>
          <w:sz w:val="26"/>
          <w:szCs w:val="26"/>
        </w:rPr>
      </w:pPr>
      <w:r>
        <w:rPr>
          <w:rFonts w:eastAsia="Calibri"/>
          <w:b/>
          <w:color w:val="auto"/>
          <w:sz w:val="26"/>
          <w:szCs w:val="26"/>
        </w:rPr>
        <w:t>Ví dụ:</w:t>
      </w:r>
    </w:p>
    <w:p w14:paraId="1B048568">
      <w:pPr>
        <w:tabs>
          <w:tab w:val="left" w:pos="252"/>
        </w:tabs>
        <w:ind w:left="360"/>
        <w:jc w:val="both"/>
        <w:rPr>
          <w:color w:val="auto"/>
          <w:sz w:val="26"/>
          <w:szCs w:val="26"/>
        </w:rPr>
      </w:pPr>
    </w:p>
    <w:p w14:paraId="536458A6">
      <w:pPr>
        <w:tabs>
          <w:tab w:val="left" w:pos="252"/>
        </w:tabs>
        <w:ind w:left="360"/>
        <w:jc w:val="both"/>
        <w:rPr>
          <w:color w:val="auto"/>
          <w:sz w:val="26"/>
          <w:szCs w:val="26"/>
        </w:rPr>
      </w:pPr>
      <w:r>
        <w:rPr>
          <w:color w:val="auto"/>
          <w:sz w:val="26"/>
          <w:szCs w:val="26"/>
        </w:rPr>
        <w:drawing>
          <wp:inline distT="0" distB="0" distL="0" distR="0">
            <wp:extent cx="5533390" cy="1792605"/>
            <wp:effectExtent l="0" t="0" r="0" b="0"/>
            <wp:docPr id="1029135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35080" name="Picture 1"/>
                    <pic:cNvPicPr>
                      <a:picLocks noChangeAspect="1"/>
                    </pic:cNvPicPr>
                  </pic:nvPicPr>
                  <pic:blipFill>
                    <a:blip r:embed="rId7"/>
                    <a:stretch>
                      <a:fillRect/>
                    </a:stretch>
                  </pic:blipFill>
                  <pic:spPr>
                    <a:xfrm>
                      <a:off x="0" y="0"/>
                      <a:ext cx="5558096" cy="1801058"/>
                    </a:xfrm>
                    <a:prstGeom prst="rect">
                      <a:avLst/>
                    </a:prstGeom>
                  </pic:spPr>
                </pic:pic>
              </a:graphicData>
            </a:graphic>
          </wp:inline>
        </w:drawing>
      </w:r>
    </w:p>
    <w:p w14:paraId="49DBEA54">
      <w:pPr>
        <w:ind w:firstLine="360"/>
        <w:jc w:val="both"/>
        <w:rPr>
          <w:b/>
          <w:color w:val="FF0000"/>
          <w:sz w:val="28"/>
          <w:szCs w:val="28"/>
        </w:rPr>
      </w:pPr>
    </w:p>
    <w:p w14:paraId="402B775B">
      <w:pPr>
        <w:ind w:firstLine="360"/>
        <w:jc w:val="both"/>
        <w:rPr>
          <w:b/>
          <w:color w:val="FF0000"/>
          <w:sz w:val="26"/>
          <w:szCs w:val="26"/>
        </w:rPr>
      </w:pPr>
      <w:r>
        <w:rPr>
          <w:b/>
          <w:color w:val="FF0000"/>
          <w:sz w:val="28"/>
          <w:szCs w:val="28"/>
        </w:rPr>
        <w:t>2.</w:t>
      </w:r>
      <w:r>
        <w:rPr>
          <w:b/>
          <w:color w:val="FF0000"/>
          <w:sz w:val="28"/>
          <w:szCs w:val="28"/>
        </w:rPr>
        <w:tab/>
      </w:r>
      <w:r>
        <w:rPr>
          <w:b/>
          <w:color w:val="FF0000"/>
          <w:sz w:val="26"/>
          <w:szCs w:val="26"/>
        </w:rPr>
        <w:t>Dao động tuần hoàn.</w:t>
      </w:r>
    </w:p>
    <w:p w14:paraId="5E8EB4AD">
      <w:pPr>
        <w:ind w:firstLine="360"/>
        <w:jc w:val="both"/>
        <w:rPr>
          <w:color w:val="auto"/>
          <w:sz w:val="26"/>
          <w:szCs w:val="26"/>
        </w:rPr>
      </w:pPr>
      <w:r>
        <w:rPr>
          <w:color w:val="000000"/>
          <w:sz w:val="22"/>
          <w:szCs w:val="26"/>
        </w:rPr>
        <w:t>-</w:t>
      </w:r>
      <w:r>
        <w:rPr>
          <w:color w:val="000000"/>
          <w:sz w:val="22"/>
          <w:szCs w:val="26"/>
        </w:rPr>
        <w:tab/>
      </w:r>
      <w:r>
        <w:rPr>
          <w:color w:val="000000"/>
          <w:sz w:val="26"/>
          <w:szCs w:val="26"/>
        </w:rPr>
        <w:t>Dao động tuần hoàn là dao động mà cứ sau những khoảng thời gian xác định, trạng thái của dao động được lặp lại như cũ.</w:t>
      </w:r>
    </w:p>
    <w:p w14:paraId="23B629CA">
      <w:pPr>
        <w:ind w:firstLine="360"/>
        <w:jc w:val="both"/>
        <w:rPr>
          <w:color w:val="auto"/>
          <w:sz w:val="26"/>
          <w:szCs w:val="26"/>
        </w:rPr>
      </w:pPr>
      <w:r>
        <w:rPr>
          <w:color w:val="000000"/>
          <w:sz w:val="22"/>
          <w:szCs w:val="26"/>
        </w:rPr>
        <w:t>-</w:t>
      </w:r>
      <w:r>
        <w:rPr>
          <w:color w:val="000000"/>
          <w:sz w:val="22"/>
          <w:szCs w:val="26"/>
        </w:rPr>
        <w:tab/>
      </w:r>
      <w:r>
        <w:rPr>
          <w:color w:val="000000"/>
          <w:sz w:val="26"/>
          <w:szCs w:val="26"/>
        </w:rPr>
        <w:t>Trạng thái gồm vị trí và hướng chuyển động của vật.</w:t>
      </w:r>
    </w:p>
    <w:p w14:paraId="6F4AEFE7">
      <w:pPr>
        <w:pStyle w:val="62"/>
        <w:tabs>
          <w:tab w:val="left" w:pos="252"/>
        </w:tabs>
        <w:spacing w:after="0" w:line="240" w:lineRule="auto"/>
        <w:jc w:val="both"/>
        <w:rPr>
          <w:rFonts w:ascii="Times New Roman" w:hAnsi="Times New Roman" w:eastAsia="Times New Roman" w:cs="Times New Roman"/>
          <w:sz w:val="26"/>
          <w:szCs w:val="26"/>
        </w:rPr>
      </w:pPr>
      <w:r>
        <w:rPr>
          <w:rFonts w:ascii="Times New Roman" w:hAnsi="Times New Roman" w:eastAsia="Calibri" w:cs="Times New Roman"/>
          <w:b/>
          <w:sz w:val="26"/>
          <w:szCs w:val="26"/>
        </w:rPr>
        <w:t>Ví dụ:</w:t>
      </w:r>
      <w:r>
        <w:rPr>
          <w:rFonts w:ascii="Times New Roman" w:hAnsi="Times New Roman" w:cs="Times New Roman"/>
          <w:sz w:val="26"/>
          <w:szCs w:val="26"/>
        </w:rPr>
        <w:t xml:space="preserve"> </w:t>
      </w:r>
    </w:p>
    <w:p w14:paraId="6B2D4C66">
      <w:pPr>
        <w:ind w:left="360"/>
        <w:jc w:val="both"/>
        <w:rPr>
          <w:color w:val="auto"/>
          <w:sz w:val="26"/>
          <w:szCs w:val="26"/>
        </w:rPr>
      </w:pPr>
      <w:r>
        <w:rPr>
          <w:color w:val="auto"/>
          <w:sz w:val="26"/>
          <w:szCs w:val="26"/>
        </w:rPr>
        <w:drawing>
          <wp:inline distT="0" distB="0" distL="0" distR="0">
            <wp:extent cx="4344670" cy="2223770"/>
            <wp:effectExtent l="0" t="0" r="0" b="5080"/>
            <wp:docPr id="2075434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34550" name="Picture 1"/>
                    <pic:cNvPicPr>
                      <a:picLocks noChangeAspect="1"/>
                    </pic:cNvPicPr>
                  </pic:nvPicPr>
                  <pic:blipFill>
                    <a:blip r:embed="rId8"/>
                    <a:stretch>
                      <a:fillRect/>
                    </a:stretch>
                  </pic:blipFill>
                  <pic:spPr>
                    <a:xfrm>
                      <a:off x="0" y="0"/>
                      <a:ext cx="4388966" cy="2246732"/>
                    </a:xfrm>
                    <a:prstGeom prst="rect">
                      <a:avLst/>
                    </a:prstGeom>
                  </pic:spPr>
                </pic:pic>
              </a:graphicData>
            </a:graphic>
          </wp:inline>
        </w:drawing>
      </w:r>
    </w:p>
    <w:p w14:paraId="0061E2E2">
      <w:pPr>
        <w:ind w:left="360"/>
        <w:jc w:val="both"/>
        <w:rPr>
          <w:color w:val="auto"/>
          <w:sz w:val="26"/>
          <w:szCs w:val="26"/>
        </w:rPr>
      </w:pPr>
    </w:p>
    <w:p w14:paraId="111797A9">
      <w:pPr>
        <w:ind w:left="360"/>
        <w:jc w:val="both"/>
        <w:rPr>
          <w:color w:val="auto"/>
          <w:sz w:val="26"/>
          <w:szCs w:val="26"/>
        </w:rPr>
      </w:pPr>
    </w:p>
    <w:p w14:paraId="70B14F43">
      <w:pPr>
        <w:ind w:left="360"/>
        <w:jc w:val="center"/>
        <w:rPr>
          <w:color w:val="auto"/>
          <w:sz w:val="26"/>
          <w:szCs w:val="26"/>
        </w:rPr>
      </w:pPr>
    </w:p>
    <w:p w14:paraId="169302B7">
      <w:pPr>
        <w:pStyle w:val="42"/>
        <w:spacing w:line="240" w:lineRule="auto"/>
        <w:ind w:firstLine="360"/>
        <w:rPr>
          <w:sz w:val="26"/>
          <w:szCs w:val="26"/>
        </w:rPr>
      </w:pPr>
      <w:r>
        <w:rPr>
          <w:color w:val="000000"/>
          <w:sz w:val="26"/>
          <w:szCs w:val="26"/>
        </w:rPr>
        <w:t>Như vậy,Dao động tuần hoàn chỉ là một dạng đặc biệt của dao động cơ học nhưng có tính tuần hoàn, tức là có chu kì và tần số.</w:t>
      </w:r>
    </w:p>
    <w:p w14:paraId="7B630A5F">
      <w:pPr>
        <w:ind w:firstLine="360"/>
        <w:jc w:val="both"/>
        <w:rPr>
          <w:color w:val="auto"/>
          <w:sz w:val="26"/>
          <w:szCs w:val="26"/>
        </w:rPr>
      </w:pPr>
      <w:r>
        <w:rPr>
          <w:color w:val="000000"/>
          <w:sz w:val="22"/>
          <w:szCs w:val="26"/>
        </w:rPr>
        <w:t>-</w:t>
      </w:r>
      <w:r>
        <w:rPr>
          <w:color w:val="000000"/>
          <w:sz w:val="22"/>
          <w:szCs w:val="26"/>
        </w:rPr>
        <w:tab/>
      </w:r>
      <w:r>
        <w:rPr>
          <w:i/>
          <w:iCs/>
          <w:color w:val="000000"/>
          <w:sz w:val="26"/>
          <w:szCs w:val="26"/>
        </w:rPr>
        <w:t>Chu kì dao động</w:t>
      </w:r>
      <w:r>
        <w:rPr>
          <w:color w:val="000000"/>
          <w:sz w:val="26"/>
          <w:szCs w:val="26"/>
        </w:rPr>
        <w:t xml:space="preserve"> (T) là khoảng thời gian ngắn nhất để vật thực hiện một dao động toàn phần. Đơn vị của chu kì là giây (s).</w:t>
      </w:r>
    </w:p>
    <w:p w14:paraId="2191CE9B">
      <w:pPr>
        <w:ind w:left="360"/>
        <w:jc w:val="center"/>
        <w:rPr>
          <w:color w:val="auto"/>
          <w:sz w:val="26"/>
          <w:szCs w:val="26"/>
        </w:rPr>
      </w:pPr>
      <w:bookmarkStart w:id="2" w:name="_Hlk174109144"/>
      <w:r>
        <w:rPr>
          <w:color w:val="auto"/>
          <w:sz w:val="26"/>
          <w:szCs w:val="26"/>
        </w:rPr>
        <mc:AlternateContent>
          <mc:Choice Requires="wps">
            <w:drawing>
              <wp:anchor distT="0" distB="0" distL="114300" distR="114300" simplePos="0" relativeHeight="251659264" behindDoc="0" locked="0" layoutInCell="1" allowOverlap="1">
                <wp:simplePos x="0" y="0"/>
                <wp:positionH relativeFrom="margin">
                  <wp:posOffset>2921635</wp:posOffset>
                </wp:positionH>
                <wp:positionV relativeFrom="paragraph">
                  <wp:posOffset>40005</wp:posOffset>
                </wp:positionV>
                <wp:extent cx="838835" cy="641985"/>
                <wp:effectExtent l="19050" t="19050" r="18415" b="24765"/>
                <wp:wrapSquare wrapText="bothSides"/>
                <wp:docPr id="5142" name="Text Box 5142"/>
                <wp:cNvGraphicFramePr/>
                <a:graphic xmlns:a="http://schemas.openxmlformats.org/drawingml/2006/main">
                  <a:graphicData uri="http://schemas.microsoft.com/office/word/2010/wordprocessingShape">
                    <wps:wsp>
                      <wps:cNvSpPr txBox="1"/>
                      <wps:spPr>
                        <a:xfrm>
                          <a:off x="0" y="0"/>
                          <a:ext cx="838835" cy="641985"/>
                        </a:xfrm>
                        <a:prstGeom prst="rect">
                          <a:avLst/>
                        </a:prstGeom>
                        <a:solidFill>
                          <a:schemeClr val="lt1"/>
                        </a:solidFill>
                        <a:ln w="28575">
                          <a:solidFill>
                            <a:prstClr val="black"/>
                          </a:solidFill>
                        </a:ln>
                      </wps:spPr>
                      <wps:txbx>
                        <w:txbxContent>
                          <w:p w14:paraId="0EDA599D">
                            <w:r>
                              <w:rPr>
                                <w:color w:val="auto"/>
                                <w:position w:val="-28"/>
                                <w:sz w:val="28"/>
                                <w:szCs w:val="28"/>
                              </w:rPr>
                              <w:object>
                                <v:shape id="_x0000_i1025" o:spt="75" type="#_x0000_t75" style="height:40.65pt;width:45.45pt;" o:ole="t" filled="f" o:preferrelative="t" stroked="f" coordsize="21600,21600">
                                  <v:path/>
                                  <v:fill on="f" focussize="0,0"/>
                                  <v:stroke on="f" joinstyle="miter"/>
                                  <v:imagedata r:id="rId10" o:title=""/>
                                  <o:lock v:ext="edit" aspectratio="t"/>
                                  <w10:wrap type="none"/>
                                  <w10:anchorlock/>
                                </v:shape>
                                <o:OLEObject Type="Embed" ProgID="Equation.DSMT4" ShapeID="_x0000_i1025" DrawAspect="Content" ObjectID="_1468075725" r:id="rId9">
                                  <o:LockedField>false</o:LockedField>
                                </o:OLEObject>
                              </w:objec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0.05pt;margin-top:3.15pt;height:50.55pt;width:66.05pt;mso-position-horizontal-relative:margin;mso-wrap-distance-bottom:0pt;mso-wrap-distance-left:9pt;mso-wrap-distance-right:9pt;mso-wrap-distance-top:0pt;z-index:251659264;mso-width-relative:page;mso-height-relative:page;" fillcolor="#FFFFFF [3201]" filled="t" stroked="t" coordsize="21600,21600" o:gfxdata="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LHy1h9kAAAAJAQAADwAAAAAA&#10;AAABACAAAAAiAAAAZHJzL2Rvd25yZXYueG1sUEsBAhQAFAAAAAgAh07iQPd3xBlLAgAAvAQAAA4A&#10;AAAAAAAAAQAgAAAAKAEAAGRycy9lMm9Eb2MueG1sUEsFBgAAAAAGAAYAWQEAAOUFAAAAAA==&#10;">
                <v:fill on="t" focussize="0,0"/>
                <v:stroke weight="2.25pt" color="#000000" joinstyle="round"/>
                <v:imagedata o:title=""/>
                <o:lock v:ext="edit" aspectratio="f"/>
                <v:textbox>
                  <w:txbxContent>
                    <w:p w14:paraId="0EDA599D">
                      <w:r>
                        <w:rPr>
                          <w:color w:val="auto"/>
                          <w:position w:val="-28"/>
                          <w:sz w:val="28"/>
                          <w:szCs w:val="28"/>
                        </w:rPr>
                        <w:object>
                          <v:shape id="_x0000_i1025" o:spt="75" type="#_x0000_t75" style="height:40.65pt;width:45.45pt;" o:ole="t" filled="f" o:preferrelative="t" stroked="f" coordsize="21600,21600">
                            <v:path/>
                            <v:fill on="f" focussize="0,0"/>
                            <v:stroke on="f" joinstyle="miter"/>
                            <v:imagedata r:id="rId10" o:title=""/>
                            <o:lock v:ext="edit" aspectratio="t"/>
                            <w10:wrap type="none"/>
                            <w10:anchorlock/>
                          </v:shape>
                          <o:OLEObject Type="Embed" ProgID="Equation.DSMT4" ShapeID="_x0000_i1025" DrawAspect="Content" ObjectID="_1468075726" r:id="rId11">
                            <o:LockedField>false</o:LockedField>
                          </o:OLEObject>
                        </w:object>
                      </w:r>
                    </w:p>
                  </w:txbxContent>
                </v:textbox>
                <w10:wrap type="square"/>
              </v:shape>
            </w:pict>
          </mc:Fallback>
        </mc:AlternateContent>
      </w:r>
      <w:bookmarkEnd w:id="2"/>
    </w:p>
    <w:p w14:paraId="0D3A46A1">
      <w:pPr>
        <w:ind w:left="360"/>
        <w:jc w:val="center"/>
        <w:rPr>
          <w:color w:val="auto"/>
          <w:sz w:val="26"/>
          <w:szCs w:val="26"/>
        </w:rPr>
      </w:pPr>
    </w:p>
    <w:p w14:paraId="2C9B88D1">
      <w:pPr>
        <w:ind w:left="360"/>
        <w:jc w:val="center"/>
        <w:rPr>
          <w:color w:val="auto"/>
          <w:sz w:val="26"/>
          <w:szCs w:val="26"/>
        </w:rPr>
      </w:pPr>
    </w:p>
    <w:p w14:paraId="5A121864">
      <w:pPr>
        <w:ind w:left="360"/>
        <w:jc w:val="center"/>
        <w:rPr>
          <w:color w:val="auto"/>
          <w:sz w:val="26"/>
          <w:szCs w:val="26"/>
        </w:rPr>
      </w:pPr>
    </w:p>
    <w:p w14:paraId="71AFDFF4">
      <w:pPr>
        <w:jc w:val="both"/>
        <w:rPr>
          <w:color w:val="auto"/>
          <w:sz w:val="26"/>
          <w:szCs w:val="26"/>
        </w:rPr>
      </w:pPr>
      <w:r>
        <w:rPr>
          <w:color w:val="000000"/>
          <w:sz w:val="26"/>
          <w:szCs w:val="26"/>
        </w:rPr>
        <w:t>Trong đó N  đó là số dao động toàn phần chất điểm thực hiện được trong khoảng thời gian t.</w:t>
      </w:r>
    </w:p>
    <w:p w14:paraId="032F9712">
      <w:pPr>
        <w:ind w:firstLine="360"/>
        <w:jc w:val="both"/>
        <w:rPr>
          <w:color w:val="auto"/>
          <w:sz w:val="26"/>
          <w:szCs w:val="26"/>
        </w:rPr>
      </w:pPr>
      <w:r>
        <w:rPr>
          <w:color w:val="000000"/>
          <w:sz w:val="22"/>
          <w:szCs w:val="26"/>
        </w:rPr>
        <w:t>-</w:t>
      </w:r>
      <w:r>
        <w:rPr>
          <w:color w:val="000000"/>
          <w:sz w:val="22"/>
          <w:szCs w:val="26"/>
        </w:rPr>
        <w:tab/>
      </w:r>
      <w:r>
        <w:rPr>
          <w:color w:val="auto"/>
          <w:sz w:val="26"/>
          <w:szCs w:val="26"/>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247650</wp:posOffset>
                </wp:positionV>
                <wp:extent cx="768350" cy="641985"/>
                <wp:effectExtent l="19050" t="19050" r="12700" b="24765"/>
                <wp:wrapSquare wrapText="bothSides"/>
                <wp:docPr id="5143" name="Text Box 5143"/>
                <wp:cNvGraphicFramePr/>
                <a:graphic xmlns:a="http://schemas.openxmlformats.org/drawingml/2006/main">
                  <a:graphicData uri="http://schemas.microsoft.com/office/word/2010/wordprocessingShape">
                    <wps:wsp>
                      <wps:cNvSpPr txBox="1"/>
                      <wps:spPr>
                        <a:xfrm>
                          <a:off x="0" y="0"/>
                          <a:ext cx="768350" cy="641985"/>
                        </a:xfrm>
                        <a:prstGeom prst="rect">
                          <a:avLst/>
                        </a:prstGeom>
                        <a:solidFill>
                          <a:schemeClr val="lt1"/>
                        </a:solidFill>
                        <a:ln w="28575">
                          <a:solidFill>
                            <a:prstClr val="black"/>
                          </a:solidFill>
                        </a:ln>
                      </wps:spPr>
                      <wps:txbx>
                        <w:txbxContent>
                          <w:p w14:paraId="3BBFC18F">
                            <w:r>
                              <w:rPr>
                                <w:color w:val="auto"/>
                                <w:position w:val="-26"/>
                                <w:sz w:val="28"/>
                                <w:szCs w:val="28"/>
                              </w:rPr>
                              <w:object>
                                <v:shape id="_x0000_i1026" o:spt="75" type="#_x0000_t75" style="height:39.5pt;width:43.15pt;" o:ole="t" filled="f" o:preferrelative="t" stroked="f" coordsize="21600,21600">
                                  <v:path/>
                                  <v:fill on="f" focussize="0,0"/>
                                  <v:stroke on="f" joinstyle="miter"/>
                                  <v:imagedata r:id="rId13" o:title=""/>
                                  <o:lock v:ext="edit" aspectratio="t"/>
                                  <w10:wrap type="none"/>
                                  <w10:anchorlock/>
                                </v:shape>
                                <o:OLEObject Type="Embed" ProgID="Equation.DSMT4" ShapeID="_x0000_i1026" DrawAspect="Content" ObjectID="_1468075727" r:id="rId12">
                                  <o:LockedField>false</o:LockedField>
                                </o:OLEObject>
                              </w:objec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19.5pt;height:50.55pt;width:60.5pt;mso-position-horizontal:center;mso-position-horizontal-relative:margin;mso-wrap-distance-bottom:0pt;mso-wrap-distance-left:9pt;mso-wrap-distance-right:9pt;mso-wrap-distance-top:0pt;z-index:251660288;mso-width-relative:page;mso-height-relative:page;" fillcolor="#FFFFFF [3201]" filled="t" stroked="t" coordsize="21600,21600" o:gfxdata="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bwLtYAAAAHAQAADwAAAAAAAAAB&#10;ACAAAAAiAAAAZHJzL2Rvd25yZXYueG1sUEsBAhQAFAAAAAgAh07iQMU1YdFLAgAAvAQAAA4AAAAA&#10;AAAAAQAgAAAAJQEAAGRycy9lMm9Eb2MueG1sUEsFBgAAAAAGAAYAWQEAAOIFAAAAAA==&#10;">
                <v:fill on="t" focussize="0,0"/>
                <v:stroke weight="2.25pt" color="#000000" joinstyle="round"/>
                <v:imagedata o:title=""/>
                <o:lock v:ext="edit" aspectratio="f"/>
                <v:textbox>
                  <w:txbxContent>
                    <w:p w14:paraId="3BBFC18F">
                      <w:r>
                        <w:rPr>
                          <w:color w:val="auto"/>
                          <w:position w:val="-26"/>
                          <w:sz w:val="28"/>
                          <w:szCs w:val="28"/>
                        </w:rPr>
                        <w:object>
                          <v:shape id="_x0000_i1026" o:spt="75" type="#_x0000_t75" style="height:39.5pt;width:43.15pt;" o:ole="t" filled="f" o:preferrelative="t" stroked="f" coordsize="21600,21600">
                            <v:path/>
                            <v:fill on="f" focussize="0,0"/>
                            <v:stroke on="f" joinstyle="miter"/>
                            <v:imagedata r:id="rId13" o:title=""/>
                            <o:lock v:ext="edit" aspectratio="t"/>
                            <w10:wrap type="none"/>
                            <w10:anchorlock/>
                          </v:shape>
                          <o:OLEObject Type="Embed" ProgID="Equation.DSMT4" ShapeID="_x0000_i1026" DrawAspect="Content" ObjectID="_1468075728" r:id="rId14">
                            <o:LockedField>false</o:LockedField>
                          </o:OLEObject>
                        </w:object>
                      </w:r>
                    </w:p>
                  </w:txbxContent>
                </v:textbox>
                <w10:wrap type="square"/>
              </v:shape>
            </w:pict>
          </mc:Fallback>
        </mc:AlternateContent>
      </w:r>
      <w:r>
        <w:rPr>
          <w:i/>
          <w:iCs/>
          <w:color w:val="000000"/>
          <w:sz w:val="26"/>
          <w:szCs w:val="26"/>
        </w:rPr>
        <w:t>Tần số dao động</w:t>
      </w:r>
      <w:r>
        <w:rPr>
          <w:color w:val="000000"/>
          <w:sz w:val="26"/>
          <w:szCs w:val="26"/>
        </w:rPr>
        <w:t xml:space="preserve"> (f) là số dao động toàn phần vật thực hiện được trong một đơn vị thời gian.</w:t>
      </w:r>
    </w:p>
    <w:p w14:paraId="1B7D1B0F">
      <w:pPr>
        <w:ind w:left="360"/>
        <w:jc w:val="center"/>
        <w:rPr>
          <w:i/>
          <w:iCs/>
          <w:color w:val="000000"/>
          <w:sz w:val="26"/>
          <w:szCs w:val="26"/>
        </w:rPr>
      </w:pPr>
    </w:p>
    <w:p w14:paraId="3F4BCBEA">
      <w:pPr>
        <w:ind w:left="360"/>
        <w:jc w:val="both"/>
        <w:rPr>
          <w:color w:val="auto"/>
          <w:sz w:val="26"/>
          <w:szCs w:val="26"/>
        </w:rPr>
      </w:pPr>
      <w:r>
        <w:rPr>
          <w:color w:val="auto"/>
          <w:sz w:val="26"/>
          <w:szCs w:val="26"/>
        </w:rPr>
        <w:t xml:space="preserve"> </w:t>
      </w:r>
    </w:p>
    <w:p w14:paraId="1CB5906C">
      <w:pPr>
        <w:ind w:left="360"/>
        <w:jc w:val="both"/>
        <w:rPr>
          <w:color w:val="auto"/>
          <w:sz w:val="26"/>
          <w:szCs w:val="26"/>
        </w:rPr>
      </w:pPr>
    </w:p>
    <w:p w14:paraId="647720B5">
      <w:pPr>
        <w:ind w:left="360"/>
        <w:jc w:val="both"/>
        <w:rPr>
          <w:color w:val="auto"/>
          <w:sz w:val="26"/>
          <w:szCs w:val="26"/>
        </w:rPr>
      </w:pPr>
    </w:p>
    <w:p w14:paraId="6A26716D">
      <w:pPr>
        <w:ind w:firstLine="360"/>
        <w:jc w:val="both"/>
        <w:rPr>
          <w:color w:val="auto"/>
          <w:sz w:val="26"/>
          <w:szCs w:val="26"/>
          <w:shd w:val="clear" w:color="auto" w:fill="FFFFFF"/>
        </w:rPr>
      </w:pPr>
      <w:r>
        <w:rPr>
          <w:color w:val="auto"/>
          <w:sz w:val="26"/>
          <w:szCs w:val="26"/>
          <w:shd w:val="clear" w:color="auto" w:fill="FFFFFF"/>
        </w:rPr>
        <w:t>Trong số các dao động tuần hoàn thì dao động điều hoà là đơn giản nhất nhưng lại là quan trọng nhất.</w:t>
      </w:r>
    </w:p>
    <w:p w14:paraId="362C51B1">
      <w:pPr>
        <w:ind w:firstLine="360"/>
        <w:jc w:val="both"/>
        <w:rPr>
          <w:color w:val="auto"/>
          <w:sz w:val="26"/>
          <w:szCs w:val="26"/>
        </w:rPr>
      </w:pPr>
    </w:p>
    <w:p w14:paraId="53C331BB">
      <w:pPr>
        <w:ind w:left="720" w:hanging="360"/>
        <w:jc w:val="both"/>
        <w:rPr>
          <w:b/>
          <w:color w:val="FF0000"/>
          <w:sz w:val="26"/>
          <w:szCs w:val="26"/>
        </w:rPr>
      </w:pPr>
      <w:r>
        <w:rPr>
          <w:b/>
          <w:color w:val="FF0000"/>
          <w:sz w:val="28"/>
          <w:szCs w:val="28"/>
        </w:rPr>
        <w:t>3.</w:t>
      </w:r>
      <w:r>
        <w:rPr>
          <w:b/>
          <w:color w:val="FF0000"/>
          <w:sz w:val="28"/>
          <w:szCs w:val="28"/>
        </w:rPr>
        <w:tab/>
      </w:r>
      <w:r>
        <w:rPr>
          <w:b/>
          <w:color w:val="FF0000"/>
          <w:sz w:val="26"/>
          <w:szCs w:val="26"/>
        </w:rPr>
        <w:t>Dao động điều hòa</w:t>
      </w:r>
    </w:p>
    <w:p w14:paraId="0FE84562">
      <w:pPr>
        <w:ind w:firstLine="360"/>
        <w:jc w:val="both"/>
        <w:rPr>
          <w:bCs/>
          <w:color w:val="000000" w:themeColor="text1"/>
          <w:sz w:val="26"/>
          <w:szCs w:val="26"/>
          <w14:textFill>
            <w14:solidFill>
              <w14:schemeClr w14:val="tx1"/>
            </w14:solidFill>
          </w14:textFill>
        </w:rPr>
      </w:pPr>
      <w:r>
        <w:rPr>
          <w:rFonts w:eastAsiaTheme="minorHAnsi"/>
          <w:bCs/>
          <w:color w:val="000000"/>
          <w:sz w:val="22"/>
          <w:szCs w:val="26"/>
        </w:rPr>
        <w:t>-</w:t>
      </w:r>
      <w:r>
        <w:rPr>
          <w:rFonts w:eastAsiaTheme="minorHAnsi"/>
          <w:bCs/>
          <w:color w:val="000000"/>
          <w:sz w:val="22"/>
          <w:szCs w:val="26"/>
        </w:rPr>
        <w:tab/>
      </w:r>
      <w:r>
        <w:rPr>
          <w:bCs/>
          <w:color w:val="000000" w:themeColor="text1"/>
          <w:sz w:val="26"/>
          <w:szCs w:val="26"/>
          <w14:textFill>
            <w14:solidFill>
              <w14:schemeClr w14:val="tx1"/>
            </w14:solidFill>
          </w14:textFill>
        </w:rPr>
        <w:t>Dao động điều hoà có tính chất tuần hoàn theo thời gian và bị giới hạn trong không gian.</w:t>
      </w:r>
    </w:p>
    <w:p w14:paraId="0257A284">
      <w:pPr>
        <w:ind w:firstLine="360"/>
        <w:jc w:val="both"/>
        <w:rPr>
          <w:sz w:val="26"/>
          <w:szCs w:val="26"/>
        </w:rPr>
      </w:pPr>
      <w:r>
        <w:rPr>
          <w:rFonts w:eastAsiaTheme="minorHAnsi"/>
          <w:color w:val="000000"/>
          <w:sz w:val="22"/>
          <w:szCs w:val="26"/>
        </w:rPr>
        <w:t>-</w:t>
      </w:r>
      <w:r>
        <w:rPr>
          <w:rFonts w:eastAsiaTheme="minorHAnsi"/>
          <w:color w:val="000000"/>
          <w:sz w:val="22"/>
          <w:szCs w:val="26"/>
        </w:rPr>
        <w:tab/>
      </w:r>
      <w:r>
        <w:rPr>
          <w:color w:val="000000"/>
          <w:sz w:val="26"/>
          <w:szCs w:val="26"/>
        </w:rPr>
        <w:t>Dao động điều hòa là dao động mà li độ của nó là một hàm cosin của thời gian.</w:t>
      </w:r>
    </w:p>
    <w:p w14:paraId="3F7C71C4">
      <w:pPr>
        <w:jc w:val="both"/>
        <w:rPr>
          <w:b/>
          <w:bCs/>
          <w:color w:val="C00000"/>
          <w:sz w:val="26"/>
          <w:szCs w:val="26"/>
        </w:rPr>
      </w:pPr>
      <w:r>
        <w:rPr>
          <w:b/>
          <w:bCs/>
          <w:color w:val="C00000"/>
          <w:sz w:val="26"/>
          <w:szCs w:val="26"/>
        </w:rPr>
        <w:t xml:space="preserve">Ví dụ: </w:t>
      </w:r>
    </w:p>
    <w:p w14:paraId="24254B5D">
      <w:pPr>
        <w:jc w:val="both"/>
        <w:rPr>
          <w:b/>
          <w:bCs/>
          <w:color w:val="C00000"/>
          <w:sz w:val="26"/>
          <w:szCs w:val="26"/>
        </w:rPr>
      </w:pPr>
    </w:p>
    <w:p w14:paraId="45C8FC7C">
      <w:pPr>
        <w:jc w:val="both"/>
        <w:rPr>
          <w:b/>
          <w:bCs/>
          <w:color w:val="C00000"/>
          <w:sz w:val="26"/>
          <w:szCs w:val="26"/>
        </w:rPr>
      </w:pPr>
      <w:r>
        <w:rPr>
          <w:b/>
          <w:bCs/>
          <w:color w:val="C00000"/>
          <w:sz w:val="26"/>
          <w:szCs w:val="26"/>
        </w:rPr>
        <w:drawing>
          <wp:inline distT="0" distB="0" distL="0" distR="0">
            <wp:extent cx="2446020" cy="2640330"/>
            <wp:effectExtent l="0" t="0" r="0" b="7620"/>
            <wp:docPr id="1864289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89396" name="Picture 1"/>
                    <pic:cNvPicPr>
                      <a:picLocks noChangeAspect="1"/>
                    </pic:cNvPicPr>
                  </pic:nvPicPr>
                  <pic:blipFill>
                    <a:blip r:embed="rId15"/>
                    <a:stretch>
                      <a:fillRect/>
                    </a:stretch>
                  </pic:blipFill>
                  <pic:spPr>
                    <a:xfrm>
                      <a:off x="0" y="0"/>
                      <a:ext cx="2457469" cy="2652396"/>
                    </a:xfrm>
                    <a:prstGeom prst="rect">
                      <a:avLst/>
                    </a:prstGeom>
                  </pic:spPr>
                </pic:pic>
              </a:graphicData>
            </a:graphic>
          </wp:inline>
        </w:drawing>
      </w:r>
    </w:p>
    <w:p w14:paraId="52DB7036">
      <w:pPr>
        <w:jc w:val="both"/>
        <w:rPr>
          <w:b/>
          <w:bCs/>
          <w:color w:val="C00000"/>
          <w:sz w:val="26"/>
          <w:szCs w:val="26"/>
        </w:rPr>
      </w:pPr>
    </w:p>
    <w:p w14:paraId="476CA5E0">
      <w:pPr>
        <w:jc w:val="both"/>
        <w:rPr>
          <w:b/>
          <w:bCs/>
          <w:color w:val="C00000"/>
          <w:sz w:val="26"/>
          <w:szCs w:val="26"/>
        </w:rPr>
      </w:pPr>
    </w:p>
    <w:p w14:paraId="7594C1EF">
      <w:pPr>
        <w:jc w:val="both"/>
        <w:rPr>
          <w:b/>
          <w:bCs/>
          <w:color w:val="C00000"/>
          <w:sz w:val="26"/>
          <w:szCs w:val="26"/>
        </w:rPr>
      </w:pPr>
      <w:r>
        <w:rPr>
          <w:b/>
          <w:bCs/>
          <w:color w:val="C00000"/>
          <w:sz w:val="26"/>
          <w:szCs w:val="26"/>
        </w:rPr>
        <w:drawing>
          <wp:inline distT="0" distB="0" distL="0" distR="0">
            <wp:extent cx="2446020" cy="2594610"/>
            <wp:effectExtent l="0" t="0" r="0" b="0"/>
            <wp:docPr id="1086387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87312" name="Picture 1"/>
                    <pic:cNvPicPr>
                      <a:picLocks noChangeAspect="1"/>
                    </pic:cNvPicPr>
                  </pic:nvPicPr>
                  <pic:blipFill>
                    <a:blip r:embed="rId16"/>
                    <a:stretch>
                      <a:fillRect/>
                    </a:stretch>
                  </pic:blipFill>
                  <pic:spPr>
                    <a:xfrm>
                      <a:off x="0" y="0"/>
                      <a:ext cx="2458097" cy="2607897"/>
                    </a:xfrm>
                    <a:prstGeom prst="rect">
                      <a:avLst/>
                    </a:prstGeom>
                  </pic:spPr>
                </pic:pic>
              </a:graphicData>
            </a:graphic>
          </wp:inline>
        </w:drawing>
      </w:r>
    </w:p>
    <w:p w14:paraId="6232A4E9">
      <w:pPr>
        <w:jc w:val="both"/>
        <w:rPr>
          <w:b/>
          <w:bCs/>
          <w:color w:val="7030A0"/>
          <w:sz w:val="26"/>
          <w:szCs w:val="26"/>
        </w:rPr>
      </w:pPr>
      <w:r>
        <w:rPr>
          <w:b/>
          <w:bCs/>
          <w:color w:val="7030A0"/>
          <w:sz w:val="26"/>
          <w:szCs w:val="26"/>
        </w:rPr>
        <w:t>II. Mô tả dao động điều hoà</w:t>
      </w:r>
    </w:p>
    <w:p w14:paraId="26830A8E">
      <w:pPr>
        <w:ind w:firstLine="284"/>
        <w:jc w:val="both"/>
        <w:rPr>
          <w:b/>
          <w:bCs/>
          <w:color w:val="FF0000"/>
          <w:sz w:val="26"/>
          <w:szCs w:val="26"/>
        </w:rPr>
      </w:pPr>
      <w:r>
        <w:rPr>
          <w:b/>
          <w:bCs/>
          <w:color w:val="FF0000"/>
          <w:sz w:val="26"/>
          <w:szCs w:val="26"/>
        </w:rPr>
        <w:t>1. Phương trình dao động điều hoà</w:t>
      </w:r>
    </w:p>
    <w:p w14:paraId="7B6A02CD">
      <w:pPr>
        <w:ind w:firstLine="284"/>
        <w:jc w:val="both"/>
        <w:rPr>
          <w:b/>
          <w:bCs/>
          <w:color w:val="C00000"/>
          <w:sz w:val="26"/>
          <w:szCs w:val="26"/>
        </w:rPr>
      </w:pPr>
      <w:r>
        <w:rPr>
          <w:color w:val="auto"/>
          <w:sz w:val="26"/>
          <w:szCs w:val="26"/>
        </w:rPr>
        <w:t>Dao động được mô tả bằng phương trình:</w:t>
      </w:r>
    </w:p>
    <w:p w14:paraId="2CB72F9D">
      <w:pPr>
        <w:jc w:val="both"/>
        <w:rPr>
          <w:color w:val="000000"/>
          <w:sz w:val="26"/>
          <w:szCs w:val="26"/>
        </w:rPr>
      </w:pPr>
      <w:r>
        <w:rPr>
          <w:color w:val="000000"/>
          <w:sz w:val="26"/>
          <w:szCs w:val="26"/>
        </w:rPr>
        <mc:AlternateContent>
          <mc:Choice Requires="wpg">
            <w:drawing>
              <wp:anchor distT="0" distB="0" distL="114300" distR="114300" simplePos="0" relativeHeight="251661312" behindDoc="0" locked="0" layoutInCell="1" allowOverlap="1">
                <wp:simplePos x="0" y="0"/>
                <wp:positionH relativeFrom="column">
                  <wp:posOffset>296545</wp:posOffset>
                </wp:positionH>
                <wp:positionV relativeFrom="paragraph">
                  <wp:posOffset>70485</wp:posOffset>
                </wp:positionV>
                <wp:extent cx="2555875" cy="1560195"/>
                <wp:effectExtent l="0" t="0" r="0" b="1905"/>
                <wp:wrapNone/>
                <wp:docPr id="5145" name="Group 5145"/>
                <wp:cNvGraphicFramePr/>
                <a:graphic xmlns:a="http://schemas.openxmlformats.org/drawingml/2006/main">
                  <a:graphicData uri="http://schemas.microsoft.com/office/word/2010/wordprocessingGroup">
                    <wpg:wgp>
                      <wpg:cNvGrpSpPr/>
                      <wpg:grpSpPr>
                        <a:xfrm>
                          <a:off x="0" y="0"/>
                          <a:ext cx="2555875" cy="1560195"/>
                          <a:chOff x="0" y="0"/>
                          <a:chExt cx="2556493" cy="1560728"/>
                        </a:xfrm>
                      </wpg:grpSpPr>
                      <wpg:grpSp>
                        <wpg:cNvPr id="1785828390" name="Group 1785828390"/>
                        <wpg:cNvGrpSpPr/>
                        <wpg:grpSpPr>
                          <a:xfrm>
                            <a:off x="0" y="0"/>
                            <a:ext cx="2556493" cy="1560728"/>
                            <a:chOff x="20930" y="339501"/>
                            <a:chExt cx="2556493" cy="1560728"/>
                          </a:xfrm>
                        </wpg:grpSpPr>
                        <wpg:grpSp>
                          <wpg:cNvPr id="1785828391" name="Group 1785828391"/>
                          <wpg:cNvGrpSpPr/>
                          <wpg:grpSpPr>
                            <a:xfrm>
                              <a:off x="406811" y="1182309"/>
                              <a:ext cx="825500" cy="717920"/>
                              <a:chOff x="4475" y="489366"/>
                              <a:chExt cx="825500" cy="710203"/>
                            </a:xfrm>
                          </wpg:grpSpPr>
                          <wps:wsp>
                            <wps:cNvPr id="1785828392" name="Text Box 1785828392"/>
                            <wps:cNvSpPr txBox="1"/>
                            <wps:spPr>
                              <a:xfrm>
                                <a:off x="4475" y="607114"/>
                                <a:ext cx="825500" cy="592455"/>
                              </a:xfrm>
                              <a:prstGeom prst="rect">
                                <a:avLst/>
                              </a:prstGeom>
                              <a:noFill/>
                              <a:ln w="6350">
                                <a:noFill/>
                              </a:ln>
                              <a:effectLst/>
                            </wps:spPr>
                            <wps:txbx>
                              <w:txbxContent>
                                <w:p w14:paraId="55AC9D9F">
                                  <w:pPr>
                                    <w:jc w:val="center"/>
                                    <w:rPr>
                                      <w:color w:val="auto"/>
                                      <w:sz w:val="20"/>
                                      <w:szCs w:val="20"/>
                                    </w:rPr>
                                  </w:pPr>
                                  <w:r>
                                    <w:rPr>
                                      <w:color w:val="auto"/>
                                      <w:sz w:val="20"/>
                                      <w:szCs w:val="20"/>
                                    </w:rPr>
                                    <w:t>Biên độ</w:t>
                                  </w:r>
                                </w:p>
                                <w:p w14:paraId="5A27C91B">
                                  <w:pPr>
                                    <w:jc w:val="center"/>
                                    <w:rPr>
                                      <w:color w:val="auto"/>
                                      <w:sz w:val="20"/>
                                      <w:szCs w:val="20"/>
                                    </w:rPr>
                                  </w:pPr>
                                  <w:r>
                                    <w:rPr>
                                      <w:color w:val="auto"/>
                                      <w:sz w:val="20"/>
                                      <w:szCs w:val="20"/>
                                    </w:rPr>
                                    <w:t>(m, mm…)</w:t>
                                  </w:r>
                                </w:p>
                                <w:p w14:paraId="435B03AC">
                                  <w:pPr>
                                    <w:jc w:val="center"/>
                                    <w:rPr>
                                      <w:color w:val="auto"/>
                                      <w:sz w:val="20"/>
                                      <w:szCs w:val="20"/>
                                    </w:rPr>
                                  </w:pPr>
                                  <w:r>
                                    <w:rPr>
                                      <w:rFonts w:eastAsia="Calibri"/>
                                      <w:color w:val="auto"/>
                                      <w:position w:val="-4"/>
                                      <w:sz w:val="20"/>
                                      <w:szCs w:val="20"/>
                                    </w:rPr>
                                    <w:object>
                                      <v:shape id="_x0000_i1027" o:spt="75" type="#_x0000_t75" style="height:20pt;width:12pt;" o:ole="t" filled="f" o:preferrelative="t" stroked="f" coordsize="21600,21600">
                                        <v:path/>
                                        <v:fill on="f" focussize="0,0"/>
                                        <v:stroke on="f" joinstyle="miter"/>
                                        <v:imagedata r:id="rId18" o:title=""/>
                                        <o:lock v:ext="edit" aspectratio="t"/>
                                        <w10:wrap type="none"/>
                                        <w10:anchorlock/>
                                      </v:shape>
                                      <o:OLEObject Type="Embed" ProgID="Equation.DSMT4" ShapeID="_x0000_i1027" DrawAspect="Content" ObjectID="_1468075729" r:id="rId17">
                                        <o:LockedField>false</o:LockedField>
                                      </o:OLEObject>
                                    </w:objec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85828393" name="Straight Arrow Connector 1785828393"/>
                            <wps:cNvCnPr/>
                            <wps:spPr>
                              <a:xfrm flipV="1">
                                <a:off x="424281" y="489366"/>
                                <a:ext cx="0" cy="138988"/>
                              </a:xfrm>
                              <a:prstGeom prst="straightConnector1">
                                <a:avLst/>
                              </a:prstGeom>
                              <a:noFill/>
                              <a:ln w="9525" cap="flat" cmpd="sng" algn="ctr">
                                <a:solidFill>
                                  <a:sysClr val="windowText" lastClr="000000"/>
                                </a:solidFill>
                                <a:prstDash val="solid"/>
                                <a:tailEnd type="arrow"/>
                              </a:ln>
                              <a:effectLst/>
                            </wps:spPr>
                            <wps:bodyPr/>
                          </wps:wsp>
                        </wpg:grpSp>
                        <wpg:grpSp>
                          <wpg:cNvPr id="1785828394" name="Group 1785828394"/>
                          <wpg:cNvGrpSpPr/>
                          <wpg:grpSpPr>
                            <a:xfrm>
                              <a:off x="20930" y="339501"/>
                              <a:ext cx="2556493" cy="1433843"/>
                              <a:chOff x="20930" y="339501"/>
                              <a:chExt cx="2556493" cy="1433843"/>
                            </a:xfrm>
                          </wpg:grpSpPr>
                          <wpg:grpSp>
                            <wpg:cNvPr id="1785828395" name="Group 1785828395"/>
                            <wpg:cNvGrpSpPr/>
                            <wpg:grpSpPr>
                              <a:xfrm>
                                <a:off x="1074426" y="339501"/>
                                <a:ext cx="1502997" cy="580866"/>
                                <a:chOff x="6407" y="302925"/>
                                <a:chExt cx="1502997" cy="580866"/>
                              </a:xfrm>
                            </wpg:grpSpPr>
                            <wpg:grpSp>
                              <wpg:cNvPr id="1785828396" name="Group 1785828396"/>
                              <wpg:cNvGrpSpPr/>
                              <wpg:grpSpPr>
                                <a:xfrm>
                                  <a:off x="6407" y="302960"/>
                                  <a:ext cx="826135" cy="550889"/>
                                  <a:chOff x="6407" y="302960"/>
                                  <a:chExt cx="826135" cy="550889"/>
                                </a:xfrm>
                              </wpg:grpSpPr>
                              <wps:wsp>
                                <wps:cNvPr id="1785828397" name="Text Box 1785828397"/>
                                <wps:cNvSpPr txBox="1"/>
                                <wps:spPr>
                                  <a:xfrm>
                                    <a:off x="6407" y="302960"/>
                                    <a:ext cx="826135" cy="464234"/>
                                  </a:xfrm>
                                  <a:prstGeom prst="rect">
                                    <a:avLst/>
                                  </a:prstGeom>
                                  <a:noFill/>
                                  <a:ln w="6350">
                                    <a:noFill/>
                                  </a:ln>
                                  <a:effectLst/>
                                </wps:spPr>
                                <wps:txbx>
                                  <w:txbxContent>
                                    <w:p w14:paraId="2AA82491">
                                      <w:pPr>
                                        <w:jc w:val="center"/>
                                        <w:rPr>
                                          <w:color w:val="auto"/>
                                          <w:sz w:val="20"/>
                                          <w:szCs w:val="20"/>
                                        </w:rPr>
                                      </w:pPr>
                                      <w:r>
                                        <w:rPr>
                                          <w:color w:val="auto"/>
                                          <w:sz w:val="20"/>
                                          <w:szCs w:val="20"/>
                                        </w:rPr>
                                        <w:t>Tần số góc</w:t>
                                      </w:r>
                                    </w:p>
                                    <w:p w14:paraId="0F8FA778">
                                      <w:pPr>
                                        <w:jc w:val="center"/>
                                        <w:rPr>
                                          <w:color w:val="auto"/>
                                          <w:sz w:val="20"/>
                                          <w:szCs w:val="20"/>
                                        </w:rPr>
                                      </w:pPr>
                                      <w:r>
                                        <w:rPr>
                                          <w:color w:val="auto"/>
                                          <w:sz w:val="20"/>
                                          <w:szCs w:val="20"/>
                                        </w:rPr>
                                        <w:t>(rad/s)</w:t>
                                      </w:r>
                                    </w:p>
                                    <w:p w14:paraId="15186370">
                                      <w:pPr>
                                        <w:jc w:val="center"/>
                                        <w:rPr>
                                          <w:color w:val="auto"/>
                                          <w:sz w:val="20"/>
                                          <w:szCs w:val="20"/>
                                        </w:rPr>
                                      </w:pPr>
                                      <w:r>
                                        <w:rPr>
                                          <w:rFonts w:eastAsia="Calibri"/>
                                          <w:color w:val="auto"/>
                                          <w:position w:val="-4"/>
                                          <w:sz w:val="20"/>
                                          <w:szCs w:val="20"/>
                                        </w:rPr>
                                        <w:object>
                                          <v:shape id="_x0000_i1028" o:spt="75" type="#_x0000_t75" style="height:20pt;width:12pt;" o:ole="t" filled="f" o:preferrelative="t" stroked="f" coordsize="21600,21600">
                                            <v:path/>
                                            <v:fill on="f" focussize="0,0"/>
                                            <v:stroke on="f" joinstyle="miter"/>
                                            <v:imagedata r:id="rId18" o:title=""/>
                                            <o:lock v:ext="edit" aspectratio="t"/>
                                            <w10:wrap type="none"/>
                                            <w10:anchorlock/>
                                          </v:shape>
                                          <o:OLEObject Type="Embed" ProgID="Equation.DSMT4" ShapeID="_x0000_i1028" DrawAspect="Content" ObjectID="_1468075730" r:id="rId19">
                                            <o:LockedField>false</o:LockedField>
                                          </o:OLEObject>
                                        </w:objec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85828398" name="Straight Arrow Connector 1785828398"/>
                                <wps:cNvCnPr/>
                                <wps:spPr>
                                  <a:xfrm flipV="1">
                                    <a:off x="506593" y="652866"/>
                                    <a:ext cx="0" cy="200983"/>
                                  </a:xfrm>
                                  <a:prstGeom prst="straightConnector1">
                                    <a:avLst/>
                                  </a:prstGeom>
                                  <a:noFill/>
                                  <a:ln w="9525" cap="flat" cmpd="sng" algn="ctr">
                                    <a:solidFill>
                                      <a:sysClr val="windowText" lastClr="000000"/>
                                    </a:solidFill>
                                    <a:prstDash val="solid"/>
                                    <a:tailEnd type="arrow"/>
                                  </a:ln>
                                  <a:effectLst/>
                                </wps:spPr>
                                <wps:bodyPr/>
                              </wps:wsp>
                            </wpg:grpSp>
                            <wpg:grpSp>
                              <wpg:cNvPr id="1785828399" name="Group 1785828399"/>
                              <wpg:cNvGrpSpPr/>
                              <wpg:grpSpPr>
                                <a:xfrm>
                                  <a:off x="683269" y="302925"/>
                                  <a:ext cx="826135" cy="580866"/>
                                  <a:chOff x="17586" y="302925"/>
                                  <a:chExt cx="826135" cy="580866"/>
                                </a:xfrm>
                              </wpg:grpSpPr>
                              <wps:wsp>
                                <wps:cNvPr id="1785828400" name="Text Box 1785828400"/>
                                <wps:cNvSpPr txBox="1"/>
                                <wps:spPr>
                                  <a:xfrm>
                                    <a:off x="17586" y="302925"/>
                                    <a:ext cx="826135" cy="445770"/>
                                  </a:xfrm>
                                  <a:prstGeom prst="rect">
                                    <a:avLst/>
                                  </a:prstGeom>
                                  <a:noFill/>
                                  <a:ln w="6350">
                                    <a:noFill/>
                                  </a:ln>
                                  <a:effectLst/>
                                </wps:spPr>
                                <wps:txbx>
                                  <w:txbxContent>
                                    <w:p w14:paraId="46424357">
                                      <w:pPr>
                                        <w:jc w:val="center"/>
                                        <w:rPr>
                                          <w:color w:val="auto"/>
                                          <w:sz w:val="20"/>
                                          <w:szCs w:val="20"/>
                                        </w:rPr>
                                      </w:pPr>
                                      <w:r>
                                        <w:rPr>
                                          <w:color w:val="auto"/>
                                          <w:sz w:val="20"/>
                                          <w:szCs w:val="20"/>
                                        </w:rPr>
                                        <w:t>Pha ban đầu</w:t>
                                      </w:r>
                                    </w:p>
                                    <w:p w14:paraId="771E374B">
                                      <w:pPr>
                                        <w:jc w:val="center"/>
                                        <w:rPr>
                                          <w:color w:val="auto"/>
                                          <w:sz w:val="20"/>
                                          <w:szCs w:val="20"/>
                                        </w:rPr>
                                      </w:pPr>
                                      <w:r>
                                        <w:rPr>
                                          <w:color w:val="auto"/>
                                          <w:sz w:val="20"/>
                                          <w:szCs w:val="20"/>
                                        </w:rPr>
                                        <w:t>(rad)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85828401" name="Straight Arrow Connector 1785828401"/>
                                <wps:cNvCnPr/>
                                <wps:spPr>
                                  <a:xfrm flipH="1" flipV="1">
                                    <a:off x="351016" y="657070"/>
                                    <a:ext cx="3155" cy="226721"/>
                                  </a:xfrm>
                                  <a:prstGeom prst="straightConnector1">
                                    <a:avLst/>
                                  </a:prstGeom>
                                  <a:noFill/>
                                  <a:ln w="9525" cap="flat" cmpd="sng" algn="ctr">
                                    <a:solidFill>
                                      <a:sysClr val="windowText" lastClr="000000"/>
                                    </a:solidFill>
                                    <a:prstDash val="solid"/>
                                    <a:tailEnd type="arrow"/>
                                  </a:ln>
                                  <a:effectLst/>
                                </wps:spPr>
                                <wps:bodyPr/>
                              </wps:wsp>
                            </wpg:grpSp>
                          </wpg:grpSp>
                          <wpg:grpSp>
                            <wpg:cNvPr id="1785828402" name="Group 1785828402"/>
                            <wpg:cNvGrpSpPr/>
                            <wpg:grpSpPr>
                              <a:xfrm>
                                <a:off x="20930" y="356064"/>
                                <a:ext cx="2334564" cy="1417280"/>
                                <a:chOff x="20930" y="356064"/>
                                <a:chExt cx="2334564" cy="1417280"/>
                              </a:xfrm>
                            </wpg:grpSpPr>
                            <wpg:grpSp>
                              <wpg:cNvPr id="1785828403" name="Group 1785828403"/>
                              <wpg:cNvGrpSpPr/>
                              <wpg:grpSpPr>
                                <a:xfrm>
                                  <a:off x="20930" y="356064"/>
                                  <a:ext cx="2172780" cy="968436"/>
                                  <a:chOff x="20930" y="356064"/>
                                  <a:chExt cx="2172780" cy="968436"/>
                                </a:xfrm>
                              </wpg:grpSpPr>
                              <wpg:grpSp>
                                <wpg:cNvPr id="1785828404" name="Group 1785828404"/>
                                <wpg:cNvGrpSpPr/>
                                <wpg:grpSpPr>
                                  <a:xfrm>
                                    <a:off x="20930" y="356064"/>
                                    <a:ext cx="825500" cy="592455"/>
                                    <a:chOff x="20930" y="356064"/>
                                    <a:chExt cx="825500" cy="592455"/>
                                  </a:xfrm>
                                </wpg:grpSpPr>
                                <wps:wsp>
                                  <wps:cNvPr id="1785828405" name="Text Box 1785828405"/>
                                  <wps:cNvSpPr txBox="1"/>
                                  <wps:spPr>
                                    <a:xfrm>
                                      <a:off x="20930" y="356064"/>
                                      <a:ext cx="825500" cy="592455"/>
                                    </a:xfrm>
                                    <a:prstGeom prst="rect">
                                      <a:avLst/>
                                    </a:prstGeom>
                                    <a:noFill/>
                                    <a:ln w="6350">
                                      <a:noFill/>
                                    </a:ln>
                                    <a:effectLst/>
                                  </wps:spPr>
                                  <wps:txbx>
                                    <w:txbxContent>
                                      <w:p w14:paraId="6B373AF9">
                                        <w:pPr>
                                          <w:jc w:val="center"/>
                                          <w:rPr>
                                            <w:color w:val="auto"/>
                                            <w:sz w:val="20"/>
                                            <w:szCs w:val="20"/>
                                          </w:rPr>
                                        </w:pPr>
                                        <w:r>
                                          <w:rPr>
                                            <w:color w:val="auto"/>
                                            <w:sz w:val="20"/>
                                            <w:szCs w:val="20"/>
                                          </w:rPr>
                                          <w:t>Li độ</w:t>
                                        </w:r>
                                      </w:p>
                                      <w:p w14:paraId="40DE4750">
                                        <w:pPr>
                                          <w:jc w:val="center"/>
                                          <w:rPr>
                                            <w:color w:val="auto"/>
                                            <w:sz w:val="20"/>
                                            <w:szCs w:val="20"/>
                                          </w:rPr>
                                        </w:pPr>
                                        <w:r>
                                          <w:rPr>
                                            <w:color w:val="auto"/>
                                            <w:sz w:val="20"/>
                                            <w:szCs w:val="20"/>
                                          </w:rPr>
                                          <w:t>(m, mm…)</w:t>
                                        </w:r>
                                      </w:p>
                                      <w:p w14:paraId="2A628E6C">
                                        <w:pPr>
                                          <w:jc w:val="center"/>
                                          <w:rPr>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85828406" name="Straight Arrow Connector 1785828406"/>
                                  <wps:cNvCnPr/>
                                  <wps:spPr>
                                    <a:xfrm flipV="1">
                                      <a:off x="411892" y="727553"/>
                                      <a:ext cx="0" cy="167640"/>
                                    </a:xfrm>
                                    <a:prstGeom prst="straightConnector1">
                                      <a:avLst/>
                                    </a:prstGeom>
                                    <a:noFill/>
                                    <a:ln w="9525" cap="flat" cmpd="sng" algn="ctr">
                                      <a:solidFill>
                                        <a:sysClr val="windowText" lastClr="000000"/>
                                      </a:solidFill>
                                      <a:prstDash val="solid"/>
                                      <a:tailEnd type="arrow"/>
                                    </a:ln>
                                    <a:effectLst/>
                                  </wps:spPr>
                                  <wps:bodyPr/>
                                </wps:wsp>
                              </wpg:grpSp>
                              <wps:wsp>
                                <wps:cNvPr id="1785828407" name="Left Brace 1785828407"/>
                                <wps:cNvSpPr/>
                                <wps:spPr>
                                  <a:xfrm rot="16200000">
                                    <a:off x="1704442" y="835233"/>
                                    <a:ext cx="188595" cy="789940"/>
                                  </a:xfrm>
                                  <a:prstGeom prst="lef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1785828408" name="Text Box 1785828408"/>
                              <wps:cNvSpPr txBox="1"/>
                              <wps:spPr>
                                <a:xfrm>
                                  <a:off x="1324051" y="1328209"/>
                                  <a:ext cx="1031443" cy="445135"/>
                                </a:xfrm>
                                <a:prstGeom prst="rect">
                                  <a:avLst/>
                                </a:prstGeom>
                                <a:noFill/>
                                <a:ln w="6350">
                                  <a:noFill/>
                                </a:ln>
                                <a:effectLst/>
                              </wps:spPr>
                              <wps:txbx>
                                <w:txbxContent>
                                  <w:p w14:paraId="3DA2AAAC">
                                    <w:pPr>
                                      <w:jc w:val="center"/>
                                      <w:rPr>
                                        <w:color w:val="auto"/>
                                        <w:sz w:val="20"/>
                                        <w:szCs w:val="20"/>
                                      </w:rPr>
                                    </w:pPr>
                                    <w:r>
                                      <w:rPr>
                                        <w:color w:val="auto"/>
                                        <w:sz w:val="20"/>
                                        <w:szCs w:val="20"/>
                                      </w:rPr>
                                      <w:t>Pha dao động</w:t>
                                    </w:r>
                                  </w:p>
                                  <w:p w14:paraId="247A6865">
                                    <w:pPr>
                                      <w:jc w:val="center"/>
                                      <w:rPr>
                                        <w:color w:val="auto"/>
                                        <w:sz w:val="20"/>
                                        <w:szCs w:val="20"/>
                                      </w:rPr>
                                    </w:pPr>
                                    <w:r>
                                      <w:rPr>
                                        <w:color w:val="auto"/>
                                        <w:sz w:val="20"/>
                                        <w:szCs w:val="20"/>
                                      </w:rPr>
                                      <w:t>(rad)</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s:wsp>
                        <wps:cNvPr id="5144" name="Text Box 5144"/>
                        <wps:cNvSpPr txBox="1"/>
                        <wps:spPr>
                          <a:xfrm>
                            <a:off x="182880" y="464234"/>
                            <a:ext cx="2278966" cy="393896"/>
                          </a:xfrm>
                          <a:prstGeom prst="rect">
                            <a:avLst/>
                          </a:prstGeom>
                          <a:noFill/>
                          <a:ln w="6350">
                            <a:noFill/>
                          </a:ln>
                        </wps:spPr>
                        <wps:txbx>
                          <w:txbxContent>
                            <w:p w14:paraId="2EF3FC1E">
                              <w:r>
                                <w:rPr>
                                  <w:rFonts w:ascii="Calibri" w:hAnsi="Calibri" w:eastAsia="Calibri"/>
                                  <w:position w:val="-14"/>
                                  <w:sz w:val="22"/>
                                  <w:szCs w:val="22"/>
                                </w:rPr>
                                <w:object>
                                  <v:shape id="_x0000_i1029" o:spt="75" type="#_x0000_t75" style="height:27.7pt;width:155.1pt;" o:ole="t" filled="f" o:preferrelative="t" stroked="f" coordsize="21600,21600">
                                    <v:path/>
                                    <v:fill on="f" focussize="0,0"/>
                                    <v:stroke on="f" joinstyle="miter"/>
                                    <v:imagedata r:id="rId21" o:title=""/>
                                    <o:lock v:ext="edit" aspectratio="t"/>
                                    <w10:wrap type="none"/>
                                    <w10:anchorlock/>
                                  </v:shape>
                                  <o:OLEObject Type="Embed" ProgID="Equation.DSMT4" ShapeID="_x0000_i1029" DrawAspect="Content" ObjectID="_1468075731" r:id="rId20">
                                    <o:LockedField>false</o:LockedField>
                                  </o:OLEObject>
                                </w:object>
                              </w:r>
                            </w:p>
                            <w:p w14:paraId="19F5CABB"/>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3.35pt;margin-top:5.55pt;height:122.85pt;width:201.25pt;z-index:251661312;mso-width-relative:page;mso-height-relative:page;" coordsize="2556493,1560728" o:gfxdata="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">
                <o:lock v:ext="edit" aspectratio="f"/>
                <v:group id="_x0000_s1026" o:spid="_x0000_s1026" o:spt="203" style="position:absolute;left:0;top:0;height:1560728;width:2556493;" coordorigin="20930,339501" coordsize="2556493,1560728" o:gfxdata="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X6+e4MYAAADjAAAADwAAAAAAAAABACAAAAAiAAAAZHJzL2Rv&#10;d25yZXYueG1sUEsBAhQAFAAAAAgAh07iQDMvBZ47AAAAOQAAABUAAAAAAAAAAQAgAAAAFQEAAGRy&#10;cy9ncm91cHNoYXBleG1sLnhtbFBLBQYAAAAABgAGAGABAADSAwAAAAA=&#10;">
                  <o:lock v:ext="edit" aspectratio="f"/>
                  <v:group id="_x0000_s1026" o:spid="_x0000_s1026" o:spt="203" style="position:absolute;left:406811;top:1182309;height:717920;width:825500;" coordorigin="4475,489366" coordsize="825500,710203" o:gfxdata="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w4zt7wgAAAOMAAAAPAAAAAAAAAAEAIAAAACIAAABkcnMvZG93bnJl&#10;di54bWxQSwECFAAUAAAACACHTuJAMy8FnjsAAAA5AAAAFQAAAAAAAAABACAAAAARAQAAZHJzL2dy&#10;b3Vwc2hhcGV4bWwueG1sUEsFBgAAAAAGAAYAYAEAAM4DAAAAAA==&#10;">
                    <o:lock v:ext="edit" aspectratio="f"/>
                    <v:shape id="_x0000_s1026" o:spid="_x0000_s1026" o:spt="202" type="#_x0000_t202" style="position:absolute;left:4475;top:607114;height:592455;width:825500;" filled="f" stroked="f" coordsize="21600,21600" o:gfxdata="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m&#10;KWEawwAAAOM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14:paraId="55AC9D9F">
                            <w:pPr>
                              <w:jc w:val="center"/>
                              <w:rPr>
                                <w:color w:val="auto"/>
                                <w:sz w:val="20"/>
                                <w:szCs w:val="20"/>
                              </w:rPr>
                            </w:pPr>
                            <w:r>
                              <w:rPr>
                                <w:color w:val="auto"/>
                                <w:sz w:val="20"/>
                                <w:szCs w:val="20"/>
                              </w:rPr>
                              <w:t>Biên độ</w:t>
                            </w:r>
                          </w:p>
                          <w:p w14:paraId="5A27C91B">
                            <w:pPr>
                              <w:jc w:val="center"/>
                              <w:rPr>
                                <w:color w:val="auto"/>
                                <w:sz w:val="20"/>
                                <w:szCs w:val="20"/>
                              </w:rPr>
                            </w:pPr>
                            <w:r>
                              <w:rPr>
                                <w:color w:val="auto"/>
                                <w:sz w:val="20"/>
                                <w:szCs w:val="20"/>
                              </w:rPr>
                              <w:t>(m, mm…)</w:t>
                            </w:r>
                          </w:p>
                          <w:p w14:paraId="435B03AC">
                            <w:pPr>
                              <w:jc w:val="center"/>
                              <w:rPr>
                                <w:color w:val="auto"/>
                                <w:sz w:val="20"/>
                                <w:szCs w:val="20"/>
                              </w:rPr>
                            </w:pPr>
                            <w:r>
                              <w:rPr>
                                <w:rFonts w:eastAsia="Calibri"/>
                                <w:color w:val="auto"/>
                                <w:position w:val="-4"/>
                                <w:sz w:val="20"/>
                                <w:szCs w:val="20"/>
                              </w:rPr>
                              <w:object>
                                <v:shape id="_x0000_i1027" o:spt="75" type="#_x0000_t75" style="height:20pt;width:12pt;" o:ole="t" filled="f" o:preferrelative="t" stroked="f" coordsize="21600,21600">
                                  <v:path/>
                                  <v:fill on="f" focussize="0,0"/>
                                  <v:stroke on="f" joinstyle="miter"/>
                                  <v:imagedata r:id="rId18" o:title=""/>
                                  <o:lock v:ext="edit" aspectratio="t"/>
                                  <w10:wrap type="none"/>
                                  <w10:anchorlock/>
                                </v:shape>
                                <o:OLEObject Type="Embed" ProgID="Equation.DSMT4" ShapeID="_x0000_i1027" DrawAspect="Content" ObjectID="_1468075732" r:id="rId22">
                                  <o:LockedField>false</o:LockedField>
                                </o:OLEObject>
                              </w:object>
                            </w:r>
                          </w:p>
                        </w:txbxContent>
                      </v:textbox>
                    </v:shape>
                    <v:shape id="_x0000_s1026" o:spid="_x0000_s1026" o:spt="32" type="#_x0000_t32" style="position:absolute;left:424281;top:489366;flip:y;height:138988;width:0;" filled="f" stroked="t" coordsize="21600,21600" o:gfxdata="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gd&#10;mmvCAAAA4wAAAA8AAAAAAAAAAQAgAAAAIgAAAGRycy9kb3ducmV2LnhtbFBLAQIUABQAAAAIAIdO&#10;4kAzLwWeOwAAADkAAAAQAAAAAAAAAAEAIAAAABEBAABkcnMvc2hhcGV4bWwueG1sUEsFBgAAAAAG&#10;AAYAWwEAALsDAAAAAA==&#10;">
                      <v:fill on="f" focussize="0,0"/>
                      <v:stroke color="#000000" joinstyle="round" endarrow="open"/>
                      <v:imagedata o:title=""/>
                      <o:lock v:ext="edit" aspectratio="f"/>
                    </v:shape>
                  </v:group>
                  <v:group id="_x0000_s1026" o:spid="_x0000_s1026" o:spt="203" style="position:absolute;left:20930;top:339501;height:1433843;width:2556493;" coordorigin="20930,339501" coordsize="2556493,1433843" o:gfxdata="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glJjjwgAAAOMAAAAPAAAAAAAAAAEAIAAAACIAAABkcnMvZG93bnJl&#10;di54bWxQSwECFAAUAAAACACHTuJAMy8FnjsAAAA5AAAAFQAAAAAAAAABACAAAAARAQAAZHJzL2dy&#10;b3Vwc2hhcGV4bWwueG1sUEsFBgAAAAAGAAYAYAEAAM4DAAAAAA==&#10;">
                    <o:lock v:ext="edit" aspectratio="f"/>
                    <v:group id="_x0000_s1026" o:spid="_x0000_s1026" o:spt="203" style="position:absolute;left:1074426;top:339501;height:580866;width:1502997;" coordorigin="6407,302925" coordsize="1502997,580866" o:gfxdata="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P2D14wgAAAOMAAAAPAAAAAAAAAAEAIAAAACIAAABkcnMvZG93bnJl&#10;di54bWxQSwECFAAUAAAACACHTuJAMy8FnjsAAAA5AAAAFQAAAAAAAAABACAAAAARAQAAZHJzL2dy&#10;b3Vwc2hhcGV4bWwueG1sUEsFBgAAAAAGAAYAYAEAAM4DAAAAAA==&#10;">
                      <o:lock v:ext="edit" aspectratio="f"/>
                      <v:group id="_x0000_s1026" o:spid="_x0000_s1026" o:spt="203" style="position:absolute;left:6407;top:302960;height:550889;width:826135;" coordorigin="6407,302960" coordsize="826135,550889" o:gfxdata="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8Kow/BAAAA4wAAAA8AAAAAAAAAAQAgAAAAIgAAAGRycy9kb3ducmV2&#10;LnhtbFBLAQIUABQAAAAIAIdO4kAzLwWeOwAAADkAAAAVAAAAAAAAAAEAIAAAABABAABkcnMvZ3Jv&#10;dXBzaGFwZXhtbC54bWxQSwUGAAAAAAYABgBgAQAAzQMAAAAA&#10;">
                        <o:lock v:ext="edit" aspectratio="f"/>
                        <v:shape id="_x0000_s1026" o:spid="_x0000_s1026" o:spt="202" type="#_x0000_t202" style="position:absolute;left:6407;top:302960;height:464234;width:826135;" filled="f" stroked="f" coordsize="21600,21600" o:gfxdata="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2&#10;XsKCwwAAAOM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14:paraId="2AA82491">
                                <w:pPr>
                                  <w:jc w:val="center"/>
                                  <w:rPr>
                                    <w:color w:val="auto"/>
                                    <w:sz w:val="20"/>
                                    <w:szCs w:val="20"/>
                                  </w:rPr>
                                </w:pPr>
                                <w:r>
                                  <w:rPr>
                                    <w:color w:val="auto"/>
                                    <w:sz w:val="20"/>
                                    <w:szCs w:val="20"/>
                                  </w:rPr>
                                  <w:t>Tần số góc</w:t>
                                </w:r>
                              </w:p>
                              <w:p w14:paraId="0F8FA778">
                                <w:pPr>
                                  <w:jc w:val="center"/>
                                  <w:rPr>
                                    <w:color w:val="auto"/>
                                    <w:sz w:val="20"/>
                                    <w:szCs w:val="20"/>
                                  </w:rPr>
                                </w:pPr>
                                <w:r>
                                  <w:rPr>
                                    <w:color w:val="auto"/>
                                    <w:sz w:val="20"/>
                                    <w:szCs w:val="20"/>
                                  </w:rPr>
                                  <w:t>(rad/s)</w:t>
                                </w:r>
                              </w:p>
                              <w:p w14:paraId="15186370">
                                <w:pPr>
                                  <w:jc w:val="center"/>
                                  <w:rPr>
                                    <w:color w:val="auto"/>
                                    <w:sz w:val="20"/>
                                    <w:szCs w:val="20"/>
                                  </w:rPr>
                                </w:pPr>
                                <w:r>
                                  <w:rPr>
                                    <w:rFonts w:eastAsia="Calibri"/>
                                    <w:color w:val="auto"/>
                                    <w:position w:val="-4"/>
                                    <w:sz w:val="20"/>
                                    <w:szCs w:val="20"/>
                                  </w:rPr>
                                  <w:object>
                                    <v:shape id="_x0000_i1028" o:spt="75" type="#_x0000_t75" style="height:20pt;width:12pt;" o:ole="t" filled="f" o:preferrelative="t" stroked="f" coordsize="21600,21600">
                                      <v:path/>
                                      <v:fill on="f" focussize="0,0"/>
                                      <v:stroke on="f" joinstyle="miter"/>
                                      <v:imagedata r:id="rId18" o:title=""/>
                                      <o:lock v:ext="edit" aspectratio="t"/>
                                      <w10:wrap type="none"/>
                                      <w10:anchorlock/>
                                    </v:shape>
                                    <o:OLEObject Type="Embed" ProgID="Equation.DSMT4" ShapeID="_x0000_i1028" DrawAspect="Content" ObjectID="_1468075733" r:id="rId23">
                                      <o:LockedField>false</o:LockedField>
                                    </o:OLEObject>
                                  </w:object>
                                </w:r>
                              </w:p>
                            </w:txbxContent>
                          </v:textbox>
                        </v:shape>
                        <v:shape id="_x0000_s1026" o:spid="_x0000_s1026" o:spt="32" type="#_x0000_t32" style="position:absolute;left:506593;top:652866;flip:y;height:200983;width:0;" filled="f" stroked="t" coordsize="21600,21600" o:gfxdata="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rkIGsQAAADjAAAADwAAAAAAAAABACAAAAAiAAAAZHJzL2Rvd25yZXYueG1sUEsBAhQAFAAAAAgA&#10;h07iQDMvBZ47AAAAOQAAABAAAAAAAAAAAQAgAAAAEwEAAGRycy9zaGFwZXhtbC54bWxQSwUGAAAA&#10;AAYABgBbAQAAvQMAAAAA&#10;">
                          <v:fill on="f" focussize="0,0"/>
                          <v:stroke color="#000000" joinstyle="round" endarrow="open"/>
                          <v:imagedata o:title=""/>
                          <o:lock v:ext="edit" aspectratio="f"/>
                        </v:shape>
                      </v:group>
                      <v:group id="_x0000_s1026" o:spid="_x0000_s1026" o:spt="203" style="position:absolute;left:683269;top:302925;height:580866;width:826135;" coordorigin="17586,302925" coordsize="826135,580866" o:gfxdata="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OlTd9wgAAAOMAAAAPAAAAAAAAAAEAIAAAACIAAABkcnMvZG93bnJl&#10;di54bWxQSwECFAAUAAAACACHTuJAMy8FnjsAAAA5AAAAFQAAAAAAAAABACAAAAARAQAAZHJzL2dy&#10;b3Vwc2hhcGV4bWwueG1sUEsFBgAAAAAGAAYAYAEAAM4DAAAAAA==&#10;">
                        <o:lock v:ext="edit" aspectratio="f"/>
                        <v:shape id="_x0000_s1026" o:spid="_x0000_s1026" o:spt="202" type="#_x0000_t202" style="position:absolute;left:17586;top:302925;height:445770;width:826135;" filled="f" stroked="f" coordsize="21600,21600" o:gfxdata="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RFwIUxgAAAOMAAAAPAAAAAAAAAAEAIAAAACIAAABkcnMvZG93bnJldi54bWxQSwECFAAUAAAA&#10;CACHTuJAMy8FnjsAAAA5AAAAEAAAAAAAAAABACAAAAAVAQAAZHJzL3NoYXBleG1sLnhtbFBLBQYA&#10;AAAABgAGAFsBAAC/AwAAAAA=&#10;">
                          <v:fill on="f" focussize="0,0"/>
                          <v:stroke on="f" weight="0.5pt"/>
                          <v:imagedata o:title=""/>
                          <o:lock v:ext="edit" aspectratio="f"/>
                          <v:textbox>
                            <w:txbxContent>
                              <w:p w14:paraId="46424357">
                                <w:pPr>
                                  <w:jc w:val="center"/>
                                  <w:rPr>
                                    <w:color w:val="auto"/>
                                    <w:sz w:val="20"/>
                                    <w:szCs w:val="20"/>
                                  </w:rPr>
                                </w:pPr>
                                <w:r>
                                  <w:rPr>
                                    <w:color w:val="auto"/>
                                    <w:sz w:val="20"/>
                                    <w:szCs w:val="20"/>
                                  </w:rPr>
                                  <w:t>Pha ban đầu</w:t>
                                </w:r>
                              </w:p>
                              <w:p w14:paraId="771E374B">
                                <w:pPr>
                                  <w:jc w:val="center"/>
                                  <w:rPr>
                                    <w:color w:val="auto"/>
                                    <w:sz w:val="20"/>
                                    <w:szCs w:val="20"/>
                                  </w:rPr>
                                </w:pPr>
                                <w:r>
                                  <w:rPr>
                                    <w:color w:val="auto"/>
                                    <w:sz w:val="20"/>
                                    <w:szCs w:val="20"/>
                                  </w:rPr>
                                  <w:t>(rad)</w:t>
                                </w:r>
                              </w:p>
                            </w:txbxContent>
                          </v:textbox>
                        </v:shape>
                        <v:shape id="_x0000_s1026" o:spid="_x0000_s1026" o:spt="32" type="#_x0000_t32" style="position:absolute;left:351016;top:657070;flip:x y;height:226721;width:3155;" filled="f" stroked="t" coordsize="21600,21600" o:gfxdata="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l&#10;JabqwwAAAOMAAAAPAAAAAAAAAAEAIAAAACIAAABkcnMvZG93bnJldi54bWxQSwECFAAUAAAACACH&#10;TuJAMy8FnjsAAAA5AAAAEAAAAAAAAAABACAAAAASAQAAZHJzL3NoYXBleG1sLnhtbFBLBQYAAAAA&#10;BgAGAFsBAAC8AwAAAAA=&#10;">
                          <v:fill on="f" focussize="0,0"/>
                          <v:stroke color="#000000" joinstyle="round" endarrow="open"/>
                          <v:imagedata o:title=""/>
                          <o:lock v:ext="edit" aspectratio="f"/>
                        </v:shape>
                      </v:group>
                    </v:group>
                    <v:group id="_x0000_s1026" o:spid="_x0000_s1026" o:spt="203" style="position:absolute;left:20930;top:356064;height:1417280;width:2334564;" coordorigin="20930,356064" coordsize="2334564,1417280" o:gfxdata="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okf3uwgAAAOMAAAAPAAAAAAAAAAEAIAAAACIAAABkcnMvZG93bnJl&#10;di54bWxQSwECFAAUAAAACACHTuJAMy8FnjsAAAA5AAAAFQAAAAAAAAABACAAAAARAQAAZHJzL2dy&#10;b3Vwc2hhcGV4bWwueG1sUEsFBgAAAAAGAAYAYAEAAM4DAAAAAA==&#10;">
                      <o:lock v:ext="edit" aspectratio="f"/>
                      <v:group id="_x0000_s1026" o:spid="_x0000_s1026" o:spt="203" style="position:absolute;left:20930;top:356064;height:968436;width:2172780;" coordorigin="20930,356064" coordsize="2172780,968436" o:gfxdata="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H3Vh1wgAAAOMAAAAPAAAAAAAAAAEAIAAAACIAAABkcnMvZG93bnJl&#10;di54bWxQSwECFAAUAAAACACHTuJAMy8FnjsAAAA5AAAAFQAAAAAAAAABACAAAAARAQAAZHJzL2dy&#10;b3Vwc2hhcGV4bWwueG1sUEsFBgAAAAAGAAYAYAEAAM4DAAAAAA==&#10;">
                        <o:lock v:ext="edit" aspectratio="f"/>
                        <v:group id="_x0000_s1026" o:spid="_x0000_s1026" o:spt="203" style="position:absolute;left:20930;top:356064;height:592455;width:825500;" coordorigin="20930,356064" coordsize="825500,592455" o:gfxdata="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INMABwgAAAOMAAAAPAAAAAAAAAAEAIAAAACIAAABkcnMvZG93bnJl&#10;di54bWxQSwECFAAUAAAACACHTuJAMy8FnjsAAAA5AAAAFQAAAAAAAAABACAAAAARAQAAZHJzL2dy&#10;b3Vwc2hhcGV4bWwueG1sUEsFBgAAAAAGAAYAYAEAAM4DAAAAAA==&#10;">
                          <o:lock v:ext="edit" aspectratio="f"/>
                          <v:shape id="_x0000_s1026" o:spid="_x0000_s1026" o:spt="202" type="#_x0000_t202" style="position:absolute;left:20930;top:356064;height:592455;width:825500;" filled="f" stroked="f" coordsize="21600,21600" o:gfxdata="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B&#10;YKGMwwAAAOM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14:paraId="6B373AF9">
                                  <w:pPr>
                                    <w:jc w:val="center"/>
                                    <w:rPr>
                                      <w:color w:val="auto"/>
                                      <w:sz w:val="20"/>
                                      <w:szCs w:val="20"/>
                                    </w:rPr>
                                  </w:pPr>
                                  <w:r>
                                    <w:rPr>
                                      <w:color w:val="auto"/>
                                      <w:sz w:val="20"/>
                                      <w:szCs w:val="20"/>
                                    </w:rPr>
                                    <w:t>Li độ</w:t>
                                  </w:r>
                                </w:p>
                                <w:p w14:paraId="40DE4750">
                                  <w:pPr>
                                    <w:jc w:val="center"/>
                                    <w:rPr>
                                      <w:color w:val="auto"/>
                                      <w:sz w:val="20"/>
                                      <w:szCs w:val="20"/>
                                    </w:rPr>
                                  </w:pPr>
                                  <w:r>
                                    <w:rPr>
                                      <w:color w:val="auto"/>
                                      <w:sz w:val="20"/>
                                      <w:szCs w:val="20"/>
                                    </w:rPr>
                                    <w:t>(m, mm…)</w:t>
                                  </w:r>
                                </w:p>
                                <w:p w14:paraId="2A628E6C">
                                  <w:pPr>
                                    <w:jc w:val="center"/>
                                    <w:rPr>
                                      <w:color w:val="auto"/>
                                      <w:sz w:val="20"/>
                                      <w:szCs w:val="20"/>
                                    </w:rPr>
                                  </w:pPr>
                                </w:p>
                              </w:txbxContent>
                            </v:textbox>
                          </v:shape>
                          <v:shape id="_x0000_s1026" o:spid="_x0000_s1026" o:spt="32" type="#_x0000_t32" style="position:absolute;left:411892;top:727553;flip:y;height:167640;width:0;" filled="f" stroked="t" coordsize="21600,21600" o:gfxdata="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Mph&#10;EcEAAADjAAAADwAAAAAAAAABACAAAAAiAAAAZHJzL2Rvd25yZXYueG1sUEsBAhQAFAAAAAgAh07i&#10;QDMvBZ47AAAAOQAAABAAAAAAAAAAAQAgAAAAEAEAAGRycy9zaGFwZXhtbC54bWxQSwUGAAAAAAYA&#10;BgBbAQAAugMAAAAA&#10;">
                            <v:fill on="f" focussize="0,0"/>
                            <v:stroke color="#000000" joinstyle="round" endarrow="open"/>
                            <v:imagedata o:title=""/>
                            <o:lock v:ext="edit" aspectratio="f"/>
                          </v:shape>
                        </v:group>
                        <v:shape id="_x0000_s1026" o:spid="_x0000_s1026" o:spt="87" type="#_x0000_t87" style="position:absolute;left:1704442;top:835233;height:789940;width:188595;rotation:-5898240f;v-text-anchor:middle;" filled="f" stroked="t" coordsize="21600,21600" o:gfxdata="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5oY0&#10;wAAAAOMAAAAPAAAAAAAAAAEAIAAAACIAAABkcnMvZG93bnJldi54bWxQSwECFAAUAAAACACHTuJA&#10;My8FnjsAAAA5AAAAEAAAAAAAAAABACAAAAAPAQAAZHJzL3NoYXBleG1sLnhtbFBLBQYAAAAABgAG&#10;AFsBAAC5AwAAAAA=&#10;" adj="429,10800">
                          <v:fill on="f" focussize="0,0"/>
                          <v:stroke color="#000000" joinstyle="round"/>
                          <v:imagedata o:title=""/>
                          <o:lock v:ext="edit" aspectratio="f"/>
                        </v:shape>
                      </v:group>
                      <v:shape id="_x0000_s1026" o:spid="_x0000_s1026" o:spt="202" type="#_x0000_t202" style="position:absolute;left:1324051;top:1328209;height:445135;width:1031443;" filled="f" stroked="f" coordsize="21600,21600" o:gfxdata="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vYQ4SxgAAAOMAAAAPAAAAAAAAAAEAIAAAACIAAABkcnMvZG93bnJldi54bWxQSwECFAAUAAAA&#10;CACHTuJAMy8FnjsAAAA5AAAAEAAAAAAAAAABACAAAAAVAQAAZHJzL3NoYXBleG1sLnhtbFBLBQYA&#10;AAAABgAGAFsBAAC/AwAAAAA=&#10;">
                        <v:fill on="f" focussize="0,0"/>
                        <v:stroke on="f" weight="0.5pt"/>
                        <v:imagedata o:title=""/>
                        <o:lock v:ext="edit" aspectratio="f"/>
                        <v:textbox>
                          <w:txbxContent>
                            <w:p w14:paraId="3DA2AAAC">
                              <w:pPr>
                                <w:jc w:val="center"/>
                                <w:rPr>
                                  <w:color w:val="auto"/>
                                  <w:sz w:val="20"/>
                                  <w:szCs w:val="20"/>
                                </w:rPr>
                              </w:pPr>
                              <w:r>
                                <w:rPr>
                                  <w:color w:val="auto"/>
                                  <w:sz w:val="20"/>
                                  <w:szCs w:val="20"/>
                                </w:rPr>
                                <w:t>Pha dao động</w:t>
                              </w:r>
                            </w:p>
                            <w:p w14:paraId="247A6865">
                              <w:pPr>
                                <w:jc w:val="center"/>
                                <w:rPr>
                                  <w:color w:val="auto"/>
                                  <w:sz w:val="20"/>
                                  <w:szCs w:val="20"/>
                                </w:rPr>
                              </w:pPr>
                              <w:r>
                                <w:rPr>
                                  <w:color w:val="auto"/>
                                  <w:sz w:val="20"/>
                                  <w:szCs w:val="20"/>
                                </w:rPr>
                                <w:t>(rad)</w:t>
                              </w:r>
                            </w:p>
                          </w:txbxContent>
                        </v:textbox>
                      </v:shape>
                    </v:group>
                  </v:group>
                </v:group>
                <v:shape id="_x0000_s1026" o:spid="_x0000_s1026" o:spt="202" type="#_x0000_t202" style="position:absolute;left:182880;top:464234;height:393896;width:2278966;" filled="f" stroked="f" coordsize="21600,21600" o:gfxdata="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hAQ&#10;wAAAAN0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2EF3FC1E">
                        <w:r>
                          <w:rPr>
                            <w:rFonts w:ascii="Calibri" w:hAnsi="Calibri" w:eastAsia="Calibri"/>
                            <w:position w:val="-14"/>
                            <w:sz w:val="22"/>
                            <w:szCs w:val="22"/>
                          </w:rPr>
                          <w:object>
                            <v:shape id="_x0000_i1029" o:spt="75" type="#_x0000_t75" style="height:27.7pt;width:155.1pt;" o:ole="t" filled="f" o:preferrelative="t" stroked="f" coordsize="21600,21600">
                              <v:path/>
                              <v:fill on="f" focussize="0,0"/>
                              <v:stroke on="f" joinstyle="miter"/>
                              <v:imagedata r:id="rId21" o:title=""/>
                              <o:lock v:ext="edit" aspectratio="t"/>
                              <w10:wrap type="none"/>
                              <w10:anchorlock/>
                            </v:shape>
                            <o:OLEObject Type="Embed" ProgID="Equation.DSMT4" ShapeID="_x0000_i1029" DrawAspect="Content" ObjectID="_1468075734" r:id="rId24">
                              <o:LockedField>false</o:LockedField>
                            </o:OLEObject>
                          </w:object>
                        </w:r>
                      </w:p>
                      <w:p w14:paraId="19F5CABB"/>
                    </w:txbxContent>
                  </v:textbox>
                </v:shape>
              </v:group>
            </w:pict>
          </mc:Fallback>
        </mc:AlternateContent>
      </w:r>
    </w:p>
    <w:p w14:paraId="0AAA7321">
      <w:pPr>
        <w:jc w:val="both"/>
        <w:rPr>
          <w:color w:val="000000"/>
          <w:sz w:val="26"/>
          <w:szCs w:val="26"/>
        </w:rPr>
      </w:pPr>
    </w:p>
    <w:p w14:paraId="480F6B57">
      <w:pPr>
        <w:jc w:val="both"/>
        <w:rPr>
          <w:color w:val="000000"/>
          <w:sz w:val="26"/>
          <w:szCs w:val="26"/>
        </w:rPr>
      </w:pPr>
    </w:p>
    <w:p w14:paraId="3A755946">
      <w:pPr>
        <w:jc w:val="both"/>
        <w:rPr>
          <w:color w:val="000000"/>
          <w:sz w:val="26"/>
          <w:szCs w:val="26"/>
        </w:rPr>
      </w:pPr>
    </w:p>
    <w:p w14:paraId="58C3EB34">
      <w:pPr>
        <w:jc w:val="both"/>
        <w:rPr>
          <w:color w:val="000000"/>
          <w:sz w:val="26"/>
          <w:szCs w:val="26"/>
        </w:rPr>
      </w:pPr>
    </w:p>
    <w:p w14:paraId="2F63D6D0">
      <w:pPr>
        <w:jc w:val="both"/>
        <w:rPr>
          <w:color w:val="000000"/>
          <w:sz w:val="26"/>
          <w:szCs w:val="26"/>
        </w:rPr>
      </w:pPr>
    </w:p>
    <w:p w14:paraId="1295C4D8">
      <w:pPr>
        <w:spacing w:line="360" w:lineRule="auto"/>
        <w:jc w:val="both"/>
        <w:rPr>
          <w:color w:val="000000"/>
          <w:sz w:val="26"/>
          <w:szCs w:val="26"/>
        </w:rPr>
      </w:pPr>
    </w:p>
    <w:p w14:paraId="71284C70">
      <w:pPr>
        <w:spacing w:line="360" w:lineRule="auto"/>
        <w:jc w:val="both"/>
        <w:rPr>
          <w:color w:val="000000"/>
          <w:sz w:val="26"/>
          <w:szCs w:val="26"/>
        </w:rPr>
      </w:pPr>
    </w:p>
    <w:p w14:paraId="77A32F99">
      <w:pPr>
        <w:spacing w:line="360" w:lineRule="auto"/>
        <w:jc w:val="both"/>
        <w:rPr>
          <w:color w:val="000000"/>
          <w:sz w:val="26"/>
          <w:szCs w:val="26"/>
        </w:rPr>
      </w:pPr>
      <w:r>
        <w:rPr>
          <w:color w:val="000000"/>
          <w:sz w:val="26"/>
          <w:szCs w:val="26"/>
        </w:rPr>
        <w:drawing>
          <wp:inline distT="0" distB="0" distL="0" distR="0">
            <wp:extent cx="3333750" cy="2428875"/>
            <wp:effectExtent l="0" t="0" r="0" b="9525"/>
            <wp:docPr id="999667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67278" name="Picture 1"/>
                    <pic:cNvPicPr>
                      <a:picLocks noChangeAspect="1"/>
                    </pic:cNvPicPr>
                  </pic:nvPicPr>
                  <pic:blipFill>
                    <a:blip r:embed="rId25"/>
                    <a:stretch>
                      <a:fillRect/>
                    </a:stretch>
                  </pic:blipFill>
                  <pic:spPr>
                    <a:xfrm>
                      <a:off x="0" y="0"/>
                      <a:ext cx="3334215" cy="2429214"/>
                    </a:xfrm>
                    <a:prstGeom prst="rect">
                      <a:avLst/>
                    </a:prstGeom>
                  </pic:spPr>
                </pic:pic>
              </a:graphicData>
            </a:graphic>
          </wp:inline>
        </w:drawing>
      </w:r>
    </w:p>
    <w:p w14:paraId="4575798F">
      <w:pPr>
        <w:spacing w:line="360" w:lineRule="auto"/>
        <w:jc w:val="both"/>
        <w:rPr>
          <w:color w:val="000000"/>
          <w:sz w:val="26"/>
          <w:szCs w:val="26"/>
        </w:rPr>
      </w:pPr>
    </w:p>
    <w:tbl>
      <w:tblPr>
        <w:tblStyle w:val="47"/>
        <w:tblW w:w="100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15"/>
        <w:gridCol w:w="1469"/>
        <w:gridCol w:w="6316"/>
        <w:gridCol w:w="1113"/>
      </w:tblGrid>
      <w:tr w14:paraId="230E9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15" w:type="dxa"/>
          </w:tcPr>
          <w:p w14:paraId="7AC558FD">
            <w:pPr>
              <w:jc w:val="center"/>
              <w:rPr>
                <w:b/>
                <w:bCs/>
                <w:color w:val="C00000"/>
                <w:sz w:val="26"/>
                <w:szCs w:val="26"/>
              </w:rPr>
            </w:pPr>
            <w:r>
              <w:rPr>
                <w:b/>
                <w:bCs/>
                <w:color w:val="C00000"/>
                <w:sz w:val="26"/>
                <w:szCs w:val="26"/>
              </w:rPr>
              <w:t>Đại lượng</w:t>
            </w:r>
          </w:p>
        </w:tc>
        <w:tc>
          <w:tcPr>
            <w:tcW w:w="1469" w:type="dxa"/>
          </w:tcPr>
          <w:p w14:paraId="7FF3D8E5">
            <w:pPr>
              <w:jc w:val="center"/>
              <w:rPr>
                <w:b/>
                <w:bCs/>
                <w:color w:val="C00000"/>
                <w:sz w:val="26"/>
                <w:szCs w:val="26"/>
              </w:rPr>
            </w:pPr>
            <w:r>
              <w:rPr>
                <w:b/>
                <w:bCs/>
                <w:color w:val="C00000"/>
                <w:sz w:val="26"/>
                <w:szCs w:val="26"/>
              </w:rPr>
              <w:t>Kí hiệu</w:t>
            </w:r>
          </w:p>
        </w:tc>
        <w:tc>
          <w:tcPr>
            <w:tcW w:w="6316" w:type="dxa"/>
            <w:vAlign w:val="center"/>
          </w:tcPr>
          <w:p w14:paraId="48D4B41D">
            <w:pPr>
              <w:jc w:val="center"/>
              <w:rPr>
                <w:b/>
                <w:bCs/>
                <w:color w:val="C00000"/>
                <w:sz w:val="26"/>
                <w:szCs w:val="26"/>
              </w:rPr>
            </w:pPr>
            <w:r>
              <w:rPr>
                <w:b/>
                <w:bCs/>
                <w:color w:val="C00000"/>
                <w:sz w:val="26"/>
                <w:szCs w:val="26"/>
              </w:rPr>
              <w:t>Ý nghĩa</w:t>
            </w:r>
          </w:p>
        </w:tc>
        <w:tc>
          <w:tcPr>
            <w:tcW w:w="1113" w:type="dxa"/>
          </w:tcPr>
          <w:p w14:paraId="45504670">
            <w:pPr>
              <w:jc w:val="center"/>
              <w:rPr>
                <w:b/>
                <w:bCs/>
                <w:color w:val="C00000"/>
                <w:sz w:val="26"/>
                <w:szCs w:val="26"/>
              </w:rPr>
            </w:pPr>
            <w:r>
              <w:rPr>
                <w:b/>
                <w:bCs/>
                <w:color w:val="C00000"/>
                <w:sz w:val="26"/>
                <w:szCs w:val="26"/>
              </w:rPr>
              <w:t>Đơn vi</w:t>
            </w:r>
          </w:p>
        </w:tc>
      </w:tr>
      <w:tr w14:paraId="4B154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15" w:type="dxa"/>
            <w:vAlign w:val="center"/>
          </w:tcPr>
          <w:p w14:paraId="02D6A51A">
            <w:pPr>
              <w:jc w:val="center"/>
              <w:rPr>
                <w:color w:val="auto"/>
                <w:sz w:val="26"/>
                <w:szCs w:val="26"/>
              </w:rPr>
            </w:pPr>
            <w:r>
              <w:rPr>
                <w:color w:val="auto"/>
                <w:sz w:val="26"/>
                <w:szCs w:val="26"/>
              </w:rPr>
              <w:t>Li độ</w:t>
            </w:r>
          </w:p>
        </w:tc>
        <w:tc>
          <w:tcPr>
            <w:tcW w:w="1469" w:type="dxa"/>
            <w:vAlign w:val="center"/>
          </w:tcPr>
          <w:p w14:paraId="7F8882E0">
            <w:pPr>
              <w:jc w:val="center"/>
              <w:rPr>
                <w:color w:val="auto"/>
                <w:sz w:val="26"/>
                <w:szCs w:val="26"/>
              </w:rPr>
            </w:pPr>
            <w:r>
              <w:rPr>
                <w:color w:val="auto"/>
                <w:sz w:val="26"/>
                <w:szCs w:val="26"/>
              </w:rPr>
              <w:t>x</w:t>
            </w:r>
          </w:p>
        </w:tc>
        <w:tc>
          <w:tcPr>
            <w:tcW w:w="6316" w:type="dxa"/>
            <w:vAlign w:val="center"/>
          </w:tcPr>
          <w:p w14:paraId="0AF49BC9">
            <w:pPr>
              <w:pStyle w:val="42"/>
              <w:tabs>
                <w:tab w:val="left" w:pos="252"/>
              </w:tabs>
              <w:spacing w:line="240" w:lineRule="auto"/>
              <w:ind w:firstLine="0"/>
              <w:rPr>
                <w:sz w:val="26"/>
                <w:szCs w:val="26"/>
              </w:rPr>
            </w:pPr>
            <w:r>
              <w:rPr>
                <w:color w:val="000000"/>
                <w:sz w:val="26"/>
                <w:szCs w:val="26"/>
              </w:rPr>
              <w:t>Là độ dịch chuyển của chất điểm khỏi vị trí cân bằng có tính đến hướng lệch:</w:t>
            </w:r>
          </w:p>
          <w:p w14:paraId="65092BAF">
            <w:pPr>
              <w:pStyle w:val="42"/>
              <w:spacing w:line="240" w:lineRule="auto"/>
              <w:ind w:firstLine="0"/>
              <w:rPr>
                <w:sz w:val="26"/>
                <w:szCs w:val="26"/>
              </w:rPr>
            </w:pPr>
            <w:r>
              <w:rPr>
                <w:color w:val="000000"/>
                <w:sz w:val="26"/>
                <w:szCs w:val="26"/>
              </w:rPr>
              <w:t>+ Nếu chất điểm lệch về phía âm ta có li độ âm.</w:t>
            </w:r>
          </w:p>
          <w:p w14:paraId="3311C091">
            <w:pPr>
              <w:rPr>
                <w:color w:val="auto"/>
                <w:sz w:val="26"/>
                <w:szCs w:val="26"/>
              </w:rPr>
            </w:pPr>
            <w:r>
              <w:rPr>
                <w:color w:val="000000"/>
                <w:sz w:val="26"/>
                <w:szCs w:val="26"/>
              </w:rPr>
              <w:t>+ Nếu chất điểm lệch về phía dương ta có li độ dương.</w:t>
            </w:r>
          </w:p>
        </w:tc>
        <w:tc>
          <w:tcPr>
            <w:tcW w:w="1113" w:type="dxa"/>
            <w:vAlign w:val="center"/>
          </w:tcPr>
          <w:p w14:paraId="4252D77C">
            <w:pPr>
              <w:pStyle w:val="42"/>
              <w:tabs>
                <w:tab w:val="left" w:pos="252"/>
              </w:tabs>
              <w:spacing w:line="240" w:lineRule="auto"/>
              <w:ind w:firstLine="0"/>
              <w:jc w:val="center"/>
              <w:rPr>
                <w:color w:val="000000"/>
                <w:sz w:val="26"/>
                <w:szCs w:val="26"/>
              </w:rPr>
            </w:pPr>
            <w:r>
              <w:rPr>
                <w:color w:val="000000"/>
                <w:sz w:val="26"/>
                <w:szCs w:val="26"/>
              </w:rPr>
              <w:t>m, mm, cm…</w:t>
            </w:r>
          </w:p>
        </w:tc>
      </w:tr>
      <w:tr w14:paraId="0FB8C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15" w:type="dxa"/>
            <w:vAlign w:val="center"/>
          </w:tcPr>
          <w:p w14:paraId="0A8C3252">
            <w:pPr>
              <w:jc w:val="center"/>
              <w:rPr>
                <w:color w:val="auto"/>
                <w:sz w:val="26"/>
                <w:szCs w:val="26"/>
              </w:rPr>
            </w:pPr>
            <w:r>
              <w:rPr>
                <w:color w:val="auto"/>
                <w:sz w:val="26"/>
                <w:szCs w:val="26"/>
              </w:rPr>
              <w:t>Biên độ</w:t>
            </w:r>
          </w:p>
        </w:tc>
        <w:tc>
          <w:tcPr>
            <w:tcW w:w="1469" w:type="dxa"/>
            <w:vAlign w:val="center"/>
          </w:tcPr>
          <w:p w14:paraId="3F732E02">
            <w:pPr>
              <w:jc w:val="center"/>
              <w:rPr>
                <w:color w:val="auto"/>
                <w:sz w:val="26"/>
                <w:szCs w:val="26"/>
              </w:rPr>
            </w:pPr>
            <w:r>
              <w:rPr>
                <w:color w:val="auto"/>
                <w:sz w:val="26"/>
                <w:szCs w:val="26"/>
              </w:rPr>
              <w:t>A</w:t>
            </w:r>
          </w:p>
        </w:tc>
        <w:tc>
          <w:tcPr>
            <w:tcW w:w="6316" w:type="dxa"/>
            <w:vAlign w:val="center"/>
          </w:tcPr>
          <w:p w14:paraId="40B8E1BC">
            <w:pPr>
              <w:jc w:val="both"/>
              <w:rPr>
                <w:color w:val="auto"/>
                <w:sz w:val="26"/>
                <w:szCs w:val="26"/>
              </w:rPr>
            </w:pPr>
            <w:r>
              <w:rPr>
                <w:color w:val="auto"/>
                <w:sz w:val="26"/>
                <w:szCs w:val="26"/>
              </w:rPr>
              <w:t xml:space="preserve">Độ dịch chuyển cực đại </w:t>
            </w:r>
            <w:r>
              <w:rPr>
                <w:color w:val="000000"/>
                <w:sz w:val="26"/>
                <w:szCs w:val="26"/>
              </w:rPr>
              <w:t>của chất điểm khỏi vị trí cân bằng. (A&gt;0)</w:t>
            </w:r>
          </w:p>
        </w:tc>
        <w:tc>
          <w:tcPr>
            <w:tcW w:w="1113" w:type="dxa"/>
            <w:vAlign w:val="center"/>
          </w:tcPr>
          <w:p w14:paraId="45FE2C44">
            <w:pPr>
              <w:jc w:val="center"/>
              <w:rPr>
                <w:color w:val="auto"/>
                <w:sz w:val="26"/>
                <w:szCs w:val="26"/>
              </w:rPr>
            </w:pPr>
            <w:r>
              <w:rPr>
                <w:color w:val="000000"/>
                <w:sz w:val="26"/>
                <w:szCs w:val="26"/>
              </w:rPr>
              <w:t>m, mm, cm…</w:t>
            </w:r>
          </w:p>
        </w:tc>
      </w:tr>
      <w:tr w14:paraId="4998A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15" w:type="dxa"/>
          </w:tcPr>
          <w:p w14:paraId="3FFA522D">
            <w:pPr>
              <w:jc w:val="center"/>
              <w:rPr>
                <w:color w:val="auto"/>
                <w:sz w:val="26"/>
                <w:szCs w:val="26"/>
              </w:rPr>
            </w:pPr>
            <w:r>
              <w:rPr>
                <w:color w:val="auto"/>
                <w:sz w:val="26"/>
                <w:szCs w:val="26"/>
              </w:rPr>
              <w:t>Pha dao động</w:t>
            </w:r>
          </w:p>
        </w:tc>
        <w:tc>
          <w:tcPr>
            <w:tcW w:w="1469" w:type="dxa"/>
            <w:vAlign w:val="center"/>
          </w:tcPr>
          <w:p w14:paraId="012F706D">
            <w:pPr>
              <w:jc w:val="center"/>
              <w:rPr>
                <w:color w:val="auto"/>
                <w:sz w:val="26"/>
                <w:szCs w:val="26"/>
              </w:rPr>
            </w:pPr>
            <w:r>
              <w:rPr>
                <w:color w:val="auto"/>
                <w:position w:val="-10"/>
                <w:sz w:val="26"/>
                <w:szCs w:val="26"/>
              </w:rPr>
              <w:object>
                <v:shape id="_x0000_i1030" o:spt="75" type="#_x0000_t75" style="height:22.2pt;width:62.6pt;" o:ole="t" filled="f" o:preferrelative="t" stroked="f" coordsize="21600,21600">
                  <v:path/>
                  <v:fill on="f" focussize="0,0"/>
                  <v:stroke on="f" joinstyle="miter"/>
                  <v:imagedata r:id="rId27" o:title=""/>
                  <o:lock v:ext="edit" aspectratio="t"/>
                  <w10:wrap type="none"/>
                  <w10:anchorlock/>
                </v:shape>
                <o:OLEObject Type="Embed" ProgID="Equation.DSMT4" ShapeID="_x0000_i1030" DrawAspect="Content" ObjectID="_1468075735" r:id="rId26">
                  <o:LockedField>false</o:LockedField>
                </o:OLEObject>
              </w:object>
            </w:r>
          </w:p>
        </w:tc>
        <w:tc>
          <w:tcPr>
            <w:tcW w:w="6316" w:type="dxa"/>
            <w:vAlign w:val="center"/>
          </w:tcPr>
          <w:p w14:paraId="13F8C48A">
            <w:pPr>
              <w:jc w:val="both"/>
              <w:rPr>
                <w:color w:val="auto"/>
                <w:sz w:val="26"/>
                <w:szCs w:val="26"/>
              </w:rPr>
            </w:pPr>
            <w:r>
              <w:rPr>
                <w:color w:val="auto"/>
                <w:sz w:val="26"/>
                <w:szCs w:val="26"/>
              </w:rPr>
              <w:t>Cho biết trạng thái chuyển động của chất điểm ở thời điểm t.</w:t>
            </w:r>
          </w:p>
        </w:tc>
        <w:tc>
          <w:tcPr>
            <w:tcW w:w="1113" w:type="dxa"/>
            <w:vAlign w:val="center"/>
          </w:tcPr>
          <w:p w14:paraId="4AF22C39">
            <w:pPr>
              <w:jc w:val="center"/>
              <w:rPr>
                <w:color w:val="auto"/>
                <w:sz w:val="26"/>
                <w:szCs w:val="26"/>
              </w:rPr>
            </w:pPr>
            <w:r>
              <w:rPr>
                <w:color w:val="auto"/>
                <w:sz w:val="26"/>
                <w:szCs w:val="26"/>
              </w:rPr>
              <w:t>rad</w:t>
            </w:r>
          </w:p>
        </w:tc>
      </w:tr>
      <w:tr w14:paraId="68B02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15" w:type="dxa"/>
            <w:vAlign w:val="center"/>
          </w:tcPr>
          <w:p w14:paraId="01033892">
            <w:pPr>
              <w:jc w:val="center"/>
              <w:rPr>
                <w:color w:val="auto"/>
                <w:sz w:val="26"/>
                <w:szCs w:val="26"/>
              </w:rPr>
            </w:pPr>
            <w:r>
              <w:rPr>
                <w:color w:val="auto"/>
                <w:sz w:val="26"/>
                <w:szCs w:val="26"/>
              </w:rPr>
              <w:t>Pha ban đầu</w:t>
            </w:r>
          </w:p>
        </w:tc>
        <w:tc>
          <w:tcPr>
            <w:tcW w:w="1469" w:type="dxa"/>
            <w:vAlign w:val="center"/>
          </w:tcPr>
          <w:p w14:paraId="739DDC1A">
            <w:pPr>
              <w:jc w:val="center"/>
              <w:rPr>
                <w:color w:val="auto"/>
                <w:sz w:val="26"/>
                <w:szCs w:val="26"/>
              </w:rPr>
            </w:pPr>
            <w:r>
              <w:rPr>
                <w:color w:val="auto"/>
                <w:position w:val="-10"/>
                <w:sz w:val="26"/>
                <w:szCs w:val="26"/>
              </w:rPr>
              <w:object>
                <v:shape id="_x0000_i1031" o:spt="75" type="#_x0000_t75" style="height:18.2pt;width:14.95pt;" o:ole="t" filled="f" o:preferrelative="t" stroked="f" coordsize="21600,21600">
                  <v:path/>
                  <v:fill on="f" focussize="0,0"/>
                  <v:stroke on="f" joinstyle="miter"/>
                  <v:imagedata r:id="rId29" o:title=""/>
                  <o:lock v:ext="edit" aspectratio="t"/>
                  <w10:wrap type="none"/>
                  <w10:anchorlock/>
                </v:shape>
                <o:OLEObject Type="Embed" ProgID="Equation.DSMT4" ShapeID="_x0000_i1031" DrawAspect="Content" ObjectID="_1468075736" r:id="rId28">
                  <o:LockedField>false</o:LockedField>
                </o:OLEObject>
              </w:object>
            </w:r>
          </w:p>
        </w:tc>
        <w:tc>
          <w:tcPr>
            <w:tcW w:w="6316" w:type="dxa"/>
            <w:vAlign w:val="center"/>
          </w:tcPr>
          <w:p w14:paraId="2A5C6894">
            <w:pPr>
              <w:jc w:val="both"/>
              <w:rPr>
                <w:color w:val="auto"/>
                <w:sz w:val="26"/>
                <w:szCs w:val="26"/>
              </w:rPr>
            </w:pPr>
            <w:r>
              <w:rPr>
                <w:color w:val="auto"/>
                <w:sz w:val="26"/>
                <w:szCs w:val="26"/>
              </w:rPr>
              <w:t>Cho biết trạng thái chuyển động của chất điểm ở thời điểm t = 0:</w:t>
            </w:r>
          </w:p>
          <w:p w14:paraId="36F165CA">
            <w:pPr>
              <w:rPr>
                <w:color w:val="auto"/>
                <w:sz w:val="26"/>
                <w:szCs w:val="26"/>
              </w:rPr>
            </w:pPr>
            <w:r>
              <w:rPr>
                <w:color w:val="auto"/>
                <w:sz w:val="26"/>
                <w:szCs w:val="26"/>
              </w:rPr>
              <w:t>+ Chất điểm đi theo chiều dương</w:t>
            </w:r>
            <w:r>
              <w:rPr>
                <w:color w:val="auto"/>
                <w:position w:val="-10"/>
                <w:sz w:val="26"/>
                <w:szCs w:val="26"/>
              </w:rPr>
              <w:object>
                <v:shape id="_x0000_i1032" o:spt="75" type="#_x0000_t75" style="height:22.2pt;width:104.8pt;" o:ole="t" filled="f" o:preferrelative="t" stroked="f" coordsize="21600,21600">
                  <v:path/>
                  <v:fill on="f" focussize="0,0"/>
                  <v:stroke on="f" joinstyle="miter"/>
                  <v:imagedata r:id="rId31" o:title=""/>
                  <o:lock v:ext="edit" aspectratio="t"/>
                  <w10:wrap type="none"/>
                  <w10:anchorlock/>
                </v:shape>
                <o:OLEObject Type="Embed" ProgID="Equation.DSMT4" ShapeID="_x0000_i1032" DrawAspect="Content" ObjectID="_1468075737" r:id="rId30">
                  <o:LockedField>false</o:LockedField>
                </o:OLEObject>
              </w:object>
            </w:r>
          </w:p>
          <w:p w14:paraId="0A11D1F4">
            <w:pPr>
              <w:rPr>
                <w:color w:val="auto"/>
                <w:sz w:val="26"/>
                <w:szCs w:val="26"/>
              </w:rPr>
            </w:pPr>
            <w:r>
              <w:rPr>
                <w:color w:val="auto"/>
                <w:sz w:val="26"/>
                <w:szCs w:val="26"/>
              </w:rPr>
              <w:t>+ Chất điểm đi theo chiều dương</w:t>
            </w:r>
            <w:r>
              <w:rPr>
                <w:color w:val="auto"/>
                <w:position w:val="-10"/>
                <w:sz w:val="26"/>
                <w:szCs w:val="26"/>
              </w:rPr>
              <w:object>
                <v:shape id="_x0000_i1033" o:spt="75" type="#_x0000_t75" style="height:22.2pt;width:104.8pt;" o:ole="t" filled="f" o:preferrelative="t" stroked="f" coordsize="21600,21600">
                  <v:path/>
                  <v:fill on="f" focussize="0,0"/>
                  <v:stroke on="f" joinstyle="miter"/>
                  <v:imagedata r:id="rId33" o:title=""/>
                  <o:lock v:ext="edit" aspectratio="t"/>
                  <w10:wrap type="none"/>
                  <w10:anchorlock/>
                </v:shape>
                <o:OLEObject Type="Embed" ProgID="Equation.DSMT4" ShapeID="_x0000_i1033" DrawAspect="Content" ObjectID="_1468075738" r:id="rId32">
                  <o:LockedField>false</o:LockedField>
                </o:OLEObject>
              </w:object>
            </w:r>
          </w:p>
        </w:tc>
        <w:tc>
          <w:tcPr>
            <w:tcW w:w="1113" w:type="dxa"/>
            <w:vAlign w:val="center"/>
          </w:tcPr>
          <w:p w14:paraId="1531AE9A">
            <w:pPr>
              <w:jc w:val="center"/>
              <w:rPr>
                <w:color w:val="auto"/>
                <w:sz w:val="26"/>
                <w:szCs w:val="26"/>
              </w:rPr>
            </w:pPr>
            <w:r>
              <w:rPr>
                <w:color w:val="auto"/>
                <w:sz w:val="26"/>
                <w:szCs w:val="26"/>
              </w:rPr>
              <w:t>rad</w:t>
            </w:r>
          </w:p>
        </w:tc>
      </w:tr>
    </w:tbl>
    <w:p w14:paraId="3B26C40A">
      <w:pPr>
        <w:spacing w:line="276" w:lineRule="auto"/>
        <w:jc w:val="both"/>
        <w:rPr>
          <w:color w:val="auto"/>
          <w:sz w:val="26"/>
          <w:szCs w:val="26"/>
        </w:rPr>
      </w:pPr>
      <w:r>
        <w:rPr>
          <w:color w:val="auto"/>
          <w:sz w:val="26"/>
          <w:szCs w:val="26"/>
        </w:rPr>
        <w:drawing>
          <wp:anchor distT="0" distB="0" distL="114300" distR="114300" simplePos="0" relativeHeight="251662336" behindDoc="0" locked="0" layoutInCell="1" allowOverlap="1">
            <wp:simplePos x="0" y="0"/>
            <wp:positionH relativeFrom="margin">
              <wp:posOffset>3128010</wp:posOffset>
            </wp:positionH>
            <wp:positionV relativeFrom="paragraph">
              <wp:posOffset>112395</wp:posOffset>
            </wp:positionV>
            <wp:extent cx="3158490" cy="1109980"/>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3158490" cy="1109980"/>
                    </a:xfrm>
                    <a:prstGeom prst="rect">
                      <a:avLst/>
                    </a:prstGeom>
                    <a:noFill/>
                    <a:ln>
                      <a:noFill/>
                    </a:ln>
                  </pic:spPr>
                </pic:pic>
              </a:graphicData>
            </a:graphic>
          </wp:anchor>
        </w:drawing>
      </w:r>
      <w:r>
        <w:rPr>
          <w:b/>
          <w:bCs/>
          <w:color w:val="C00000"/>
          <w:sz w:val="26"/>
          <w:szCs w:val="26"/>
        </w:rPr>
        <w:t>Chú ý:</w:t>
      </w:r>
      <w:r>
        <w:rPr>
          <w:color w:val="auto"/>
          <w:sz w:val="26"/>
          <w:szCs w:val="26"/>
        </w:rPr>
        <w:t xml:space="preserve"> </w:t>
      </w:r>
    </w:p>
    <w:p w14:paraId="3AA1DDA2">
      <w:pPr>
        <w:spacing w:line="276" w:lineRule="auto"/>
        <w:jc w:val="both"/>
        <w:rPr>
          <w:color w:val="auto"/>
          <w:sz w:val="26"/>
          <w:szCs w:val="26"/>
        </w:rPr>
      </w:pPr>
      <w:r>
        <w:rPr>
          <w:color w:val="auto"/>
          <w:sz w:val="26"/>
          <w:szCs w:val="26"/>
        </w:rPr>
        <w:t>- Vật dao động điều hòa có quỹ đạo là một đoạn thẳng dài: L = 2A.</w:t>
      </w:r>
    </w:p>
    <w:p w14:paraId="6EC065B8">
      <w:pPr>
        <w:spacing w:line="276" w:lineRule="auto"/>
        <w:jc w:val="both"/>
        <w:rPr>
          <w:color w:val="auto"/>
          <w:sz w:val="26"/>
          <w:szCs w:val="26"/>
        </w:rPr>
      </w:pPr>
      <w:r>
        <w:rPr>
          <w:color w:val="auto"/>
          <w:sz w:val="26"/>
          <w:szCs w:val="26"/>
        </w:rPr>
        <w:t>- Quãng đường vật dao động đi được sau 1 dao động là S = 4A</w:t>
      </w:r>
    </w:p>
    <w:p w14:paraId="2E1A5918">
      <w:pPr>
        <w:rPr>
          <w:b/>
          <w:bCs/>
          <w:color w:val="FF0000"/>
          <w:sz w:val="26"/>
          <w:szCs w:val="26"/>
        </w:rPr>
      </w:pPr>
    </w:p>
    <w:p w14:paraId="19422E62">
      <w:pPr>
        <w:ind w:left="360"/>
        <w:jc w:val="both"/>
        <w:rPr>
          <w:b/>
          <w:bCs/>
          <w:color w:val="FF0000"/>
          <w:sz w:val="26"/>
          <w:szCs w:val="26"/>
        </w:rPr>
      </w:pPr>
      <w:r>
        <w:rPr>
          <w:b/>
          <w:bCs/>
          <w:color w:val="FF0000"/>
          <w:sz w:val="26"/>
          <w:szCs w:val="26"/>
        </w:rPr>
        <w:t>2. Đồ thị dao động điều hoà</w:t>
      </w:r>
    </w:p>
    <w:p w14:paraId="0D6DAC4F">
      <w:pPr>
        <w:ind w:left="360"/>
        <w:jc w:val="both"/>
        <w:rPr>
          <w:b/>
          <w:bCs/>
          <w:color w:val="auto"/>
          <w:sz w:val="26"/>
          <w:szCs w:val="26"/>
        </w:rPr>
      </w:pPr>
      <w:r>
        <w:rPr>
          <w:b/>
          <w:bCs/>
          <w:color w:val="auto"/>
          <w:sz w:val="26"/>
          <w:szCs w:val="26"/>
        </w:rPr>
        <w:t>-</w:t>
      </w:r>
      <w:r>
        <w:rPr>
          <w:rFonts w:eastAsiaTheme="minorHAnsi"/>
          <w:color w:val="auto"/>
          <w:sz w:val="22"/>
          <w:szCs w:val="26"/>
          <w:lang w:val="vi-VN"/>
        </w:rPr>
        <w:tab/>
      </w:r>
      <w:r>
        <w:rPr>
          <w:color w:val="auto"/>
          <w:sz w:val="26"/>
          <w:szCs w:val="26"/>
          <w:lang w:val="vi-VN"/>
        </w:rPr>
        <w:t>Đường cong trên hình là đồ thị dao động của con lắc. Nó cho biết vị trí của quả cầu trên trục x tại những thời điểm khác nhau. Đường cong này có dạng hình sin.</w:t>
      </w:r>
    </w:p>
    <w:p w14:paraId="5E39F82A">
      <w:pPr>
        <w:ind w:left="360"/>
        <w:jc w:val="both"/>
        <w:rPr>
          <w:rFonts w:eastAsia="Tahoma"/>
          <w:color w:val="auto"/>
          <w:kern w:val="2"/>
          <w:sz w:val="26"/>
          <w:szCs w:val="26"/>
          <w14:ligatures w14:val="standardContextual"/>
        </w:rPr>
      </w:pPr>
      <w:r>
        <w:rPr>
          <w:b/>
          <w:bCs/>
          <w:color w:val="auto"/>
          <w:sz w:val="26"/>
          <w:szCs w:val="26"/>
        </w:rPr>
        <w:t>-</w:t>
      </w:r>
      <w:r>
        <w:rPr>
          <w:rFonts w:eastAsia="Tahoma"/>
          <w:color w:val="auto"/>
          <w:kern w:val="2"/>
          <w:sz w:val="22"/>
          <w:szCs w:val="26"/>
          <w:lang w:val="vi-VN"/>
          <w14:ligatures w14:val="standardContextual"/>
        </w:rPr>
        <w:tab/>
      </w:r>
      <w:r>
        <w:rPr>
          <w:rFonts w:eastAsia="Tahoma"/>
          <w:color w:val="auto"/>
          <w:kern w:val="2"/>
          <w:sz w:val="26"/>
          <w:szCs w:val="26"/>
          <w:lang w:val="vi-VN"/>
          <w14:ligatures w14:val="standardContextual"/>
        </w:rPr>
        <w:t>Đồ thị của li độ x  phụ thuộc vào thời gian là một đường hình sin.</w:t>
      </w:r>
    </w:p>
    <w:p w14:paraId="6B404F2E">
      <w:pPr>
        <w:ind w:left="360"/>
        <w:jc w:val="both"/>
        <w:rPr>
          <w:b/>
          <w:bCs/>
          <w:color w:val="auto"/>
          <w:sz w:val="26"/>
          <w:szCs w:val="26"/>
        </w:rPr>
      </w:pPr>
      <w:r>
        <w:rPr>
          <w:b/>
          <w:bCs/>
          <w:color w:val="auto"/>
          <w:sz w:val="26"/>
          <w:szCs w:val="26"/>
        </w:rPr>
        <w:drawing>
          <wp:inline distT="0" distB="0" distL="0" distR="0">
            <wp:extent cx="5379085" cy="3376930"/>
            <wp:effectExtent l="0" t="0" r="0" b="0"/>
            <wp:docPr id="889905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05507" name="Picture 1"/>
                    <pic:cNvPicPr>
                      <a:picLocks noChangeAspect="1"/>
                    </pic:cNvPicPr>
                  </pic:nvPicPr>
                  <pic:blipFill>
                    <a:blip r:embed="rId36"/>
                    <a:stretch>
                      <a:fillRect/>
                    </a:stretch>
                  </pic:blipFill>
                  <pic:spPr>
                    <a:xfrm>
                      <a:off x="0" y="0"/>
                      <a:ext cx="5399061" cy="3389928"/>
                    </a:xfrm>
                    <a:prstGeom prst="rect">
                      <a:avLst/>
                    </a:prstGeom>
                  </pic:spPr>
                </pic:pic>
              </a:graphicData>
            </a:graphic>
          </wp:inline>
        </w:drawing>
      </w:r>
    </w:p>
    <w:p w14:paraId="04B40D89">
      <w:pPr>
        <w:ind w:left="360"/>
        <w:jc w:val="both"/>
        <w:rPr>
          <w:b/>
          <w:color w:val="FF0000"/>
          <w:sz w:val="26"/>
          <w:szCs w:val="26"/>
        </w:rPr>
      </w:pPr>
    </w:p>
    <w:p w14:paraId="7206A161">
      <w:pPr>
        <w:ind w:left="360"/>
        <w:jc w:val="both"/>
        <w:rPr>
          <w:b/>
          <w:color w:val="FF0000"/>
          <w:sz w:val="26"/>
          <w:szCs w:val="26"/>
          <w:lang w:val="vi-VN"/>
        </w:rPr>
      </w:pPr>
      <w:r>
        <w:rPr>
          <w:b/>
          <w:color w:val="FF0000"/>
          <w:sz w:val="26"/>
          <w:szCs w:val="26"/>
          <w:lang w:val="vi-VN"/>
        </w:rPr>
        <w:t>3. Liên hệ giữa chuyển động tròn đều và dao động điều hòa.</w:t>
      </w:r>
    </w:p>
    <w:p w14:paraId="0369EFBE">
      <w:pPr>
        <w:ind w:firstLine="360"/>
        <w:jc w:val="both"/>
        <w:rPr>
          <w:sz w:val="26"/>
          <w:szCs w:val="26"/>
          <w:lang w:val="vi-VN"/>
        </w:rPr>
      </w:pPr>
      <w:r>
        <w:rPr>
          <w:color w:val="000000"/>
          <w:sz w:val="22"/>
          <w:szCs w:val="26"/>
        </w:rPr>
        <w:t>-</w:t>
      </w:r>
      <w:r>
        <w:rPr>
          <w:color w:val="000000"/>
          <w:sz w:val="22"/>
          <w:szCs w:val="26"/>
          <w:lang w:val="vi-VN"/>
        </w:rPr>
        <w:tab/>
      </w:r>
      <w:r>
        <w:rPr>
          <w:lang w:val="vi-VN"/>
        </w:rPr>
        <w:drawing>
          <wp:anchor distT="0" distB="0" distL="114300" distR="114300" simplePos="0" relativeHeight="251663360" behindDoc="0" locked="0" layoutInCell="1" allowOverlap="1">
            <wp:simplePos x="0" y="0"/>
            <wp:positionH relativeFrom="column">
              <wp:posOffset>4801235</wp:posOffset>
            </wp:positionH>
            <wp:positionV relativeFrom="paragraph">
              <wp:posOffset>15875</wp:posOffset>
            </wp:positionV>
            <wp:extent cx="1695450" cy="1266825"/>
            <wp:effectExtent l="0" t="0" r="0" b="9525"/>
            <wp:wrapSquare wrapText="bothSides"/>
            <wp:docPr id="4940" name="Picture 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 name="Picture 49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695450" cy="1266825"/>
                    </a:xfrm>
                    <a:prstGeom prst="rect">
                      <a:avLst/>
                    </a:prstGeom>
                    <a:noFill/>
                  </pic:spPr>
                </pic:pic>
              </a:graphicData>
            </a:graphic>
          </wp:anchor>
        </w:drawing>
      </w:r>
      <w:r>
        <w:rPr>
          <w:color w:val="000000"/>
          <w:sz w:val="26"/>
          <w:szCs w:val="26"/>
          <w:lang w:val="vi-VN"/>
        </w:rPr>
        <w:t xml:space="preserve">Xét một chất điểm đang chuyển động tròn đều trên đường tròn tâm O, bán kính  A ngược chiều kim đồng hồ với tốc độ góc là </w:t>
      </w:r>
      <w:r>
        <w:rPr>
          <w:color w:val="000000"/>
          <w:sz w:val="26"/>
          <w:szCs w:val="26"/>
        </w:rPr>
        <w:t>ω</w:t>
      </w:r>
      <w:r>
        <w:rPr>
          <w:color w:val="000000"/>
          <w:sz w:val="26"/>
          <w:szCs w:val="26"/>
          <w:lang w:val="vi-VN"/>
        </w:rPr>
        <w:t>. Chọn trục tọa độ Ox, góc O tại tâm đường tròn, cắt đường tròn tại hai điểm có tọa độ +A và –A.</w:t>
      </w:r>
    </w:p>
    <w:p w14:paraId="121EF5E9">
      <w:pPr>
        <w:ind w:firstLine="360"/>
        <w:jc w:val="both"/>
        <w:rPr>
          <w:sz w:val="26"/>
          <w:szCs w:val="26"/>
          <w:lang w:val="vi-VN"/>
        </w:rPr>
      </w:pPr>
      <w:r>
        <w:rPr>
          <w:color w:val="000000"/>
          <w:sz w:val="22"/>
          <w:szCs w:val="26"/>
        </w:rPr>
        <w:t>-</w:t>
      </w:r>
      <w:r>
        <w:rPr>
          <w:color w:val="000000"/>
          <w:sz w:val="22"/>
          <w:szCs w:val="26"/>
          <w:lang w:val="vi-VN"/>
        </w:rPr>
        <w:tab/>
      </w:r>
      <w:r>
        <w:rPr>
          <w:color w:val="000000"/>
          <w:sz w:val="26"/>
          <w:szCs w:val="26"/>
          <w:lang w:val="vi-VN"/>
        </w:rPr>
        <w:t xml:space="preserve">Thời điểm ban đầu (t = 0), chất điểm có mặt tại vị trí </w:t>
      </w:r>
      <w:r>
        <w:rPr>
          <w:position w:val="-12"/>
        </w:rPr>
        <w:object>
          <v:shape id="_x0000_i1034" o:spt="75" type="#_x0000_t75" style="height:19pt;width:21pt;" o:ole="t" filled="f" o:preferrelative="t" stroked="f" coordsize="21600,21600">
            <v:path/>
            <v:fill on="f" focussize="0,0"/>
            <v:stroke on="f" joinstyle="miter"/>
            <v:imagedata r:id="rId39" o:title=""/>
            <o:lock v:ext="edit" aspectratio="t"/>
            <w10:wrap type="none"/>
            <w10:anchorlock/>
          </v:shape>
          <o:OLEObject Type="Embed" ProgID="Equation.DSMT4" ShapeID="_x0000_i1034" DrawAspect="Content" ObjectID="_1468075739" r:id="rId38">
            <o:LockedField>false</o:LockedField>
          </o:OLEObject>
        </w:object>
      </w:r>
      <w:r>
        <w:rPr>
          <w:color w:val="000000"/>
          <w:sz w:val="26"/>
          <w:szCs w:val="26"/>
          <w:lang w:val="vi-VN"/>
        </w:rPr>
        <w:t xml:space="preserve"> tạo với trục Ox một góc </w:t>
      </w:r>
      <w:r>
        <w:rPr/>
        <w:sym w:font="Symbol" w:char="F06A"/>
      </w:r>
      <w:r>
        <w:rPr>
          <w:color w:val="000000"/>
          <w:sz w:val="26"/>
          <w:szCs w:val="26"/>
          <w:lang w:val="vi-VN"/>
        </w:rPr>
        <w:t xml:space="preserve"> như hình vẽ. Hình chiếu của chất điểm lên trục Ox có li độ </w:t>
      </w:r>
      <w:r>
        <w:rPr>
          <w:position w:val="-12"/>
        </w:rPr>
        <w:object>
          <v:shape id="_x0000_i1035" o:spt="75" type="#_x0000_t75" style="height:19pt;width:16pt;" o:ole="t" filled="f" o:preferrelative="t" stroked="f" coordsize="21600,21600">
            <v:path/>
            <v:fill on="f" focussize="0,0"/>
            <v:stroke on="f" joinstyle="miter"/>
            <v:imagedata r:id="rId41" o:title=""/>
            <o:lock v:ext="edit" aspectratio="t"/>
            <w10:wrap type="none"/>
            <w10:anchorlock/>
          </v:shape>
          <o:OLEObject Type="Embed" ProgID="Equation.DSMT4" ShapeID="_x0000_i1035" DrawAspect="Content" ObjectID="_1468075740" r:id="rId40">
            <o:LockedField>false</o:LockedField>
          </o:OLEObject>
        </w:object>
      </w:r>
      <w:r>
        <w:rPr>
          <w:color w:val="000000"/>
          <w:sz w:val="26"/>
          <w:szCs w:val="26"/>
          <w:lang w:val="vi-VN"/>
        </w:rPr>
        <w:t>.</w:t>
      </w:r>
      <w:r>
        <w:rPr>
          <w:snapToGrid w:val="0"/>
          <w:color w:val="000000"/>
          <w:w w:val="0"/>
          <w:sz w:val="26"/>
          <w:szCs w:val="26"/>
          <w:u w:color="000000"/>
          <w:shd w:val="clear" w:color="000000" w:fill="000000"/>
          <w:lang w:val="vi-VN"/>
        </w:rPr>
        <w:t xml:space="preserve"> </w:t>
      </w:r>
    </w:p>
    <w:p w14:paraId="7017B65E">
      <w:pPr>
        <w:ind w:firstLine="360"/>
        <w:jc w:val="both"/>
        <w:rPr>
          <w:sz w:val="26"/>
          <w:szCs w:val="26"/>
          <w:lang w:val="vi-VN"/>
        </w:rPr>
      </w:pPr>
      <w:r>
        <w:rPr>
          <w:rFonts w:eastAsiaTheme="minorHAnsi"/>
          <w:color w:val="000000"/>
          <w:sz w:val="22"/>
          <w:szCs w:val="26"/>
        </w:rPr>
        <w:t>-</w:t>
      </w:r>
      <w:r>
        <w:rPr>
          <w:rFonts w:eastAsiaTheme="minorHAnsi"/>
          <w:color w:val="000000"/>
          <w:sz w:val="22"/>
          <w:szCs w:val="26"/>
          <w:lang w:val="vi-VN"/>
        </w:rPr>
        <w:tab/>
      </w:r>
      <w:r>
        <w:rPr>
          <w:color w:val="000000"/>
          <w:sz w:val="26"/>
          <w:szCs w:val="26"/>
          <w:lang w:val="vi-VN"/>
        </w:rPr>
        <w:t xml:space="preserve">Thời điểm ban đầu t, chất điểm chuyển động đến vị trí M. Vị trí này được xác định bởi góc quay </w:t>
      </w:r>
      <w:r>
        <w:rPr>
          <w:position w:val="-12"/>
        </w:rPr>
        <w:object>
          <v:shape id="_x0000_i1036" o:spt="75" type="#_x0000_t75" style="height:17pt;width:62pt;" o:ole="t" filled="f" o:preferrelative="t" stroked="f" coordsize="21600,21600">
            <v:path/>
            <v:fill on="f" focussize="0,0"/>
            <v:stroke on="f" joinstyle="miter"/>
            <v:imagedata r:id="rId43" o:title=""/>
            <o:lock v:ext="edit" aspectratio="t"/>
            <w10:wrap type="none"/>
            <w10:anchorlock/>
          </v:shape>
          <o:OLEObject Type="Embed" ProgID="Equation.DSMT4" ShapeID="_x0000_i1036" DrawAspect="Content" ObjectID="_1468075741" r:id="rId42">
            <o:LockedField>false</o:LockedField>
          </o:OLEObject>
        </w:object>
      </w:r>
      <w:r>
        <w:rPr>
          <w:color w:val="000000"/>
          <w:sz w:val="26"/>
          <w:szCs w:val="26"/>
          <w:lang w:val="vi-VN"/>
        </w:rPr>
        <w:t>so với trục Ox. Khi đó hình chiếu của chất điểm lên trục Ox có li độ:</w:t>
      </w:r>
    </w:p>
    <w:p w14:paraId="58BC1F25">
      <w:pPr>
        <w:pStyle w:val="62"/>
        <w:spacing w:after="0" w:line="240" w:lineRule="auto"/>
        <w:ind w:left="0" w:firstLine="360"/>
        <w:jc w:val="center"/>
        <w:rPr>
          <w:rFonts w:ascii="Times New Roman" w:hAnsi="Times New Roman" w:cs="Times New Roman"/>
          <w:sz w:val="26"/>
          <w:szCs w:val="26"/>
        </w:rPr>
      </w:pPr>
      <w:r>
        <w:rPr>
          <w:rFonts w:ascii="Times New Roman" w:hAnsi="Times New Roman" w:cs="Times New Roman"/>
          <w:position w:val="-12"/>
          <w:sz w:val="26"/>
          <w:szCs w:val="26"/>
        </w:rPr>
        <w:object>
          <v:shape id="_x0000_i1037" o:spt="75" type="#_x0000_t75" style="height:18pt;width:100pt;" o:ole="t" filled="f" o:preferrelative="t" stroked="f" coordsize="21600,21600">
            <v:path/>
            <v:fill on="f" focussize="0,0"/>
            <v:stroke on="f" joinstyle="miter"/>
            <v:imagedata r:id="rId45" o:title=""/>
            <o:lock v:ext="edit" aspectratio="t"/>
            <w10:wrap type="none"/>
            <w10:anchorlock/>
          </v:shape>
          <o:OLEObject Type="Embed" ProgID="Equation.DSMT4" ShapeID="_x0000_i1037" DrawAspect="Content" ObjectID="_1468075742" r:id="rId44">
            <o:LockedField>false</o:LockedField>
          </o:OLEObject>
        </w:object>
      </w:r>
    </w:p>
    <w:p w14:paraId="4403B6F7">
      <w:pPr>
        <w:ind w:firstLine="360"/>
        <w:rPr>
          <w:sz w:val="26"/>
          <w:szCs w:val="26"/>
        </w:rPr>
      </w:pPr>
      <w:r>
        <w:rPr>
          <w:rFonts w:eastAsiaTheme="minorHAnsi"/>
          <w:color w:val="000000"/>
          <w:sz w:val="22"/>
          <w:szCs w:val="26"/>
        </w:rPr>
        <w:t>-</w:t>
      </w:r>
      <w:r>
        <w:rPr>
          <w:rFonts w:eastAsiaTheme="minorHAnsi"/>
          <w:color w:val="000000"/>
          <w:sz w:val="22"/>
          <w:szCs w:val="26"/>
        </w:rPr>
        <w:tab/>
      </w:r>
      <w:r>
        <w:rPr>
          <w:color w:val="000000"/>
          <w:sz w:val="26"/>
          <w:szCs w:val="26"/>
        </w:rPr>
        <w:t>Biểu thức trên là biểu thức li độ của một dao động điều hòa. Do vậy ta có thể kết luận: Hình chiếu của một điểm chuyển động tròn đều xuống một đường thẳng đi qua tâm và nằm trong mặt phẳng quỹ đạo dao động điều hòa.</w:t>
      </w:r>
    </w:p>
    <w:p w14:paraId="5D8F0A7B">
      <w:pPr>
        <w:pStyle w:val="62"/>
        <w:tabs>
          <w:tab w:val="left" w:pos="1710"/>
        </w:tabs>
        <w:spacing w:after="0" w:line="240" w:lineRule="auto"/>
        <w:ind w:left="360"/>
        <w:rPr>
          <w:rFonts w:ascii="Times New Roman" w:hAnsi="Times New Roman" w:cs="Times New Roman"/>
          <w:color w:val="000000"/>
          <w:sz w:val="26"/>
          <w:szCs w:val="26"/>
        </w:rPr>
      </w:pPr>
      <w:r>
        <w:rPr>
          <w:rFonts w:ascii="Times New Roman" w:hAnsi="Times New Roman" w:cs="Times New Roman"/>
          <w:color w:val="000000"/>
          <w:sz w:val="26"/>
          <w:szCs w:val="26"/>
        </w:rPr>
        <w:t>Trong đó:</w:t>
      </w:r>
      <w:r>
        <w:rPr>
          <w:rFonts w:ascii="Times New Roman" w:hAnsi="Times New Roman" w:cs="Times New Roman"/>
          <w:color w:val="000000"/>
          <w:sz w:val="26"/>
          <w:szCs w:val="26"/>
        </w:rPr>
        <w:tab/>
      </w:r>
      <w:r>
        <w:rPr>
          <w:rFonts w:ascii="Times New Roman" w:hAnsi="Times New Roman" w:cs="Times New Roman"/>
          <w:color w:val="000000"/>
          <w:sz w:val="26"/>
          <w:szCs w:val="26"/>
        </w:rPr>
        <w:t>+ Bán kính quỹ đạo tròn có độ lớn bằng biên độ dao động.</w:t>
      </w:r>
    </w:p>
    <w:p w14:paraId="5391E7F9">
      <w:pPr>
        <w:tabs>
          <w:tab w:val="left" w:pos="1710"/>
        </w:tabs>
        <w:ind w:left="1440"/>
        <w:rPr>
          <w:sz w:val="26"/>
          <w:szCs w:val="26"/>
        </w:rPr>
      </w:pPr>
      <w:r>
        <w:rPr>
          <w:color w:val="000000"/>
          <w:sz w:val="26"/>
          <w:szCs w:val="26"/>
        </w:rPr>
        <w:tab/>
      </w:r>
      <w:r>
        <w:rPr>
          <w:color w:val="000000"/>
          <w:sz w:val="26"/>
          <w:szCs w:val="26"/>
        </w:rPr>
        <w:t>+ Vận tốc góc của chuyển động tròn có độ lớn bằng tần số góc của dao động.</w:t>
      </w:r>
    </w:p>
    <w:p w14:paraId="07D69D05">
      <w:pPr>
        <w:spacing w:before="120" w:after="120"/>
        <w:ind w:left="714" w:hanging="357"/>
        <w:jc w:val="both"/>
        <w:rPr>
          <w:b/>
          <w:color w:val="FF0000"/>
          <w:sz w:val="26"/>
          <w:szCs w:val="26"/>
          <w14:ligatures w14:val="standardContextual"/>
        </w:rPr>
      </w:pPr>
      <w:r>
        <w:rPr>
          <w:b/>
          <w:color w:val="FF0000"/>
          <w:sz w:val="28"/>
          <w:szCs w:val="28"/>
          <w14:ligatures w14:val="standardContextual"/>
        </w:rPr>
        <w:t>4.</w:t>
      </w:r>
      <w:r>
        <w:rPr>
          <w:b/>
          <w:color w:val="FF0000"/>
          <w:sz w:val="28"/>
          <w:szCs w:val="28"/>
          <w14:ligatures w14:val="standardContextual"/>
        </w:rPr>
        <w:tab/>
      </w:r>
      <w:r>
        <w:rPr>
          <w:b/>
          <w:color w:val="FF0000"/>
          <w:sz w:val="26"/>
          <w:szCs w:val="26"/>
          <w14:ligatures w14:val="standardContextual"/>
        </w:rPr>
        <w:t>Pha dao động. Độ lệch pha</w:t>
      </w:r>
    </w:p>
    <w:p w14:paraId="262776CE">
      <w:pPr>
        <w:ind w:left="360"/>
        <w:jc w:val="both"/>
        <w:rPr>
          <w:b/>
          <w:color w:val="0070C0"/>
          <w:sz w:val="26"/>
          <w:szCs w:val="26"/>
          <w14:ligatures w14:val="standardContextual"/>
        </w:rPr>
      </w:pPr>
      <w:r>
        <w:rPr>
          <w:b/>
          <w:color w:val="0070C0"/>
          <w:sz w:val="26"/>
          <w:szCs w:val="26"/>
          <w14:ligatures w14:val="standardContextual"/>
        </w:rPr>
        <w:t>a. Pha dao động</w:t>
      </w:r>
    </w:p>
    <w:p w14:paraId="7A2E153A">
      <w:pPr>
        <w:ind w:firstLine="360"/>
        <w:jc w:val="both"/>
        <w:rPr>
          <w:b/>
          <w:color w:val="FF0000"/>
          <w:sz w:val="26"/>
          <w:szCs w:val="26"/>
          <w14:ligatures w14:val="standardContextual"/>
        </w:rPr>
      </w:pPr>
      <w:r>
        <w:rPr>
          <w:rFonts w:eastAsiaTheme="minorHAnsi"/>
          <w:color w:val="000000"/>
          <w:sz w:val="22"/>
          <w:szCs w:val="26"/>
          <w14:ligatures w14:val="standardContextual"/>
        </w:rPr>
        <w:t>-</w:t>
      </w:r>
      <w:r>
        <w:rPr>
          <w:rFonts w:eastAsiaTheme="minorHAnsi"/>
          <w:color w:val="000000"/>
          <w:sz w:val="22"/>
          <w:szCs w:val="26"/>
          <w14:ligatures w14:val="standardContextual"/>
        </w:rPr>
        <w:tab/>
      </w:r>
      <w:r>
        <w:rPr>
          <w:color w:val="000000"/>
          <w:sz w:val="26"/>
          <w:szCs w:val="26"/>
          <w:shd w:val="clear" w:color="auto" w:fill="FFFFFF"/>
        </w:rPr>
        <w:t xml:space="preserve">Pha của dao động tại một thời điểm được tính bằng số phần đã thực hiện của một chu kì, kể từ khi bắt đầu chu kì đó: </w:t>
      </w:r>
      <w:r>
        <w:rPr>
          <w:position w:val="-12"/>
          <w:shd w:val="clear" w:color="auto" w:fill="FFFFFF"/>
        </w:rPr>
        <w:object>
          <v:shape id="_x0000_i1038" o:spt="75" type="#_x0000_t75" style="height:18pt;width:49pt;" o:ole="t" filled="f" o:preferrelative="t" stroked="f" coordsize="21600,21600">
            <v:path/>
            <v:fill on="f" focussize="0,0"/>
            <v:stroke on="f" joinstyle="miter"/>
            <v:imagedata r:id="rId47" o:title=""/>
            <o:lock v:ext="edit" aspectratio="t"/>
            <w10:wrap type="none"/>
            <w10:anchorlock/>
          </v:shape>
          <o:OLEObject Type="Embed" ProgID="Equation.DSMT4" ShapeID="_x0000_i1038" DrawAspect="Content" ObjectID="_1468075743" r:id="rId46">
            <o:LockedField>false</o:LockedField>
          </o:OLEObject>
        </w:object>
      </w:r>
    </w:p>
    <w:p w14:paraId="530F4074">
      <w:pPr>
        <w:pStyle w:val="62"/>
        <w:ind w:left="360"/>
        <w:jc w:val="both"/>
        <w:rPr>
          <w:rFonts w:ascii="Times New Roman" w:hAnsi="Times New Roman" w:cs="Times New Roman"/>
          <w:b/>
          <w:color w:val="FF0000"/>
          <w:sz w:val="26"/>
          <w:szCs w:val="26"/>
          <w14:ligatures w14:val="standardContextual"/>
        </w:rPr>
      </w:pPr>
      <w:r>
        <w:rPr>
          <w:rFonts w:ascii="Times New Roman" w:hAnsi="Times New Roman" w:cs="Times New Roman"/>
          <w:color w:val="000000"/>
          <w:sz w:val="26"/>
          <w:szCs w:val="26"/>
          <w:shd w:val="clear" w:color="auto" w:fill="FFFFFF"/>
        </w:rPr>
        <w:t xml:space="preserve">=&gt; Cho biết trạng thái chuyển động vật ở thời điểm t: </w:t>
      </w:r>
    </w:p>
    <w:p w14:paraId="2CC607CE">
      <w:pPr>
        <w:ind w:firstLine="360"/>
        <w:jc w:val="both"/>
        <w:rPr>
          <w:b/>
          <w:color w:val="FF0000"/>
          <w:sz w:val="26"/>
          <w:szCs w:val="26"/>
          <w14:ligatures w14:val="standardContextual"/>
        </w:rPr>
      </w:pPr>
      <w:r>
        <w:rPr>
          <w:rFonts w:eastAsiaTheme="minorHAnsi"/>
          <w:color w:val="000000"/>
          <w:sz w:val="22"/>
          <w:szCs w:val="26"/>
          <w14:ligatures w14:val="standardContextual"/>
        </w:rPr>
        <w:t>-</w:t>
      </w:r>
      <w:r>
        <w:rPr>
          <w:rFonts w:eastAsiaTheme="minorHAnsi"/>
          <w:color w:val="000000"/>
          <w:sz w:val="22"/>
          <w:szCs w:val="26"/>
          <w14:ligatures w14:val="standardContextual"/>
        </w:rPr>
        <w:tab/>
      </w:r>
      <w:r>
        <w:rPr>
          <w:color w:val="000000"/>
          <w:sz w:val="26"/>
          <w:szCs w:val="26"/>
          <w:shd w:val="clear" w:color="auto" w:fill="FFFFFF"/>
        </w:rPr>
        <w:t xml:space="preserve">Pha ban đầu là pha của dao động tại thời điểm t = 0: </w:t>
      </w:r>
      <w:r>
        <w:rPr>
          <w:position w:val="-12"/>
          <w:shd w:val="clear" w:color="auto" w:fill="FFFFFF"/>
        </w:rPr>
        <w:object>
          <v:shape id="_x0000_i1039" o:spt="75" type="#_x0000_t75" style="height:15pt;width:12pt;" o:ole="t" filled="f" o:preferrelative="t" stroked="f" coordsize="21600,21600">
            <v:path/>
            <v:fill on="f" focussize="0,0"/>
            <v:stroke on="f" joinstyle="miter"/>
            <v:imagedata r:id="rId49" o:title=""/>
            <o:lock v:ext="edit" aspectratio="t"/>
            <w10:wrap type="none"/>
            <w10:anchorlock/>
          </v:shape>
          <o:OLEObject Type="Embed" ProgID="Equation.DSMT4" ShapeID="_x0000_i1039" DrawAspect="Content" ObjectID="_1468075744" r:id="rId48">
            <o:LockedField>false</o:LockedField>
          </o:OLEObject>
        </w:object>
      </w:r>
    </w:p>
    <w:p w14:paraId="23A2BCFF">
      <w:pPr>
        <w:ind w:firstLine="360"/>
        <w:jc w:val="both"/>
        <w:rPr>
          <w:b/>
          <w:color w:val="FF0000"/>
          <w:sz w:val="26"/>
          <w:szCs w:val="26"/>
          <w14:ligatures w14:val="standardContextual"/>
        </w:rPr>
      </w:pPr>
      <w:r>
        <w:rPr>
          <w:rFonts w:eastAsiaTheme="minorHAnsi"/>
          <w:color w:val="000000"/>
          <w:sz w:val="22"/>
          <w:szCs w:val="26"/>
          <w14:ligatures w14:val="standardContextual"/>
        </w:rPr>
        <w:t>-</w:t>
      </w:r>
      <w:r>
        <w:rPr>
          <w:rFonts w:eastAsiaTheme="minorHAnsi"/>
          <w:color w:val="000000"/>
          <w:sz w:val="22"/>
          <w:szCs w:val="26"/>
          <w14:ligatures w14:val="standardContextual"/>
        </w:rPr>
        <w:tab/>
      </w:r>
      <w:r>
        <w:rPr>
          <w:color w:val="000000"/>
          <w:sz w:val="26"/>
          <w:szCs w:val="26"/>
          <w:shd w:val="clear" w:color="auto" w:fill="FFFFFF"/>
        </w:rPr>
        <w:t xml:space="preserve">Cách xác định pha ba ban đầu: </w:t>
      </w:r>
      <w:r>
        <w:rPr>
          <w:position w:val="-36"/>
          <w:shd w:val="clear" w:color="auto" w:fill="FFFFFF"/>
        </w:rPr>
        <w:object>
          <v:shape id="_x0000_i1040" o:spt="75" type="#_x0000_t75" style="height:42.95pt;width:168pt;" o:ole="t" filled="f" o:preferrelative="t" stroked="f" coordsize="21600,21600">
            <v:path/>
            <v:fill on="f" focussize="0,0"/>
            <v:stroke on="f" joinstyle="miter"/>
            <v:imagedata r:id="rId51" o:title=""/>
            <o:lock v:ext="edit" aspectratio="t"/>
            <w10:wrap type="none"/>
            <w10:anchorlock/>
          </v:shape>
          <o:OLEObject Type="Embed" ProgID="Equation.DSMT4" ShapeID="_x0000_i1040" DrawAspect="Content" ObjectID="_1468075745" r:id="rId50">
            <o:LockedField>false</o:LockedField>
          </o:OLEObject>
        </w:object>
      </w:r>
    </w:p>
    <w:p w14:paraId="25BD2DC9">
      <w:pPr>
        <w:spacing w:before="120" w:after="120"/>
        <w:ind w:left="357"/>
        <w:jc w:val="both"/>
        <w:rPr>
          <w:b/>
          <w:color w:val="0070C0"/>
          <w:sz w:val="26"/>
          <w:szCs w:val="26"/>
          <w14:ligatures w14:val="standardContextual"/>
        </w:rPr>
      </w:pPr>
      <w:r>
        <w:rPr>
          <w:b/>
          <w:color w:val="0070C0"/>
          <w:sz w:val="26"/>
          <w:szCs w:val="26"/>
          <w14:ligatures w14:val="standardContextual"/>
        </w:rPr>
        <w:t>b. Độ lệch pha</w:t>
      </w:r>
    </w:p>
    <w:p w14:paraId="41E0735E">
      <w:pPr>
        <w:widowControl w:val="0"/>
        <w:tabs>
          <w:tab w:val="left" w:pos="426"/>
        </w:tabs>
        <w:ind w:left="720" w:firstLine="414"/>
        <w:rPr>
          <w:bCs/>
          <w:color w:val="auto"/>
          <w:sz w:val="26"/>
          <w:szCs w:val="26"/>
          <w14:ligatures w14:val="standardContextual"/>
        </w:rPr>
      </w:pPr>
      <w:r>
        <w:rPr>
          <w:rFonts w:eastAsiaTheme="minorHAnsi"/>
          <w:bCs/>
          <w:color w:val="auto"/>
          <w:sz w:val="26"/>
          <w:szCs w:val="26"/>
          <w14:ligatures w14:val="standardContextual"/>
        </w:rPr>
        <w:t>-</w:t>
      </w:r>
      <w:r>
        <w:rPr>
          <w:rFonts w:eastAsiaTheme="minorHAnsi"/>
          <w:bCs/>
          <w:color w:val="auto"/>
          <w:sz w:val="26"/>
          <w:szCs w:val="26"/>
          <w14:ligatures w14:val="standardContextual"/>
        </w:rPr>
        <w:tab/>
      </w:r>
      <w:r>
        <w:rPr>
          <w:bCs/>
          <w:color w:val="auto"/>
          <w:sz w:val="26"/>
          <w:szCs w:val="26"/>
          <w14:ligatures w14:val="standardContextual"/>
        </w:rPr>
        <w:t>Là đại lượng không đổi, không phụ thuộc vào thời điểm quan sát.</w:t>
      </w:r>
    </w:p>
    <w:p w14:paraId="48B6032D">
      <w:pPr>
        <w:ind w:firstLine="360"/>
        <w:jc w:val="both"/>
        <w:rPr>
          <w:bCs/>
          <w:color w:val="auto"/>
          <w:sz w:val="26"/>
          <w:szCs w:val="26"/>
          <w14:ligatures w14:val="standardContextual"/>
        </w:rPr>
      </w:pPr>
      <w:r>
        <w:rPr>
          <w:bCs/>
          <w:color w:val="auto"/>
          <w:sz w:val="26"/>
          <w:szCs w:val="26"/>
          <w14:ligatures w14:val="standardContextual"/>
        </w:rPr>
        <w:t xml:space="preserve">Xét hai dao động điều hoà cùng chu kì có phương trình lần lượt là: </w:t>
      </w:r>
      <w:r>
        <w:rPr>
          <w:bCs/>
          <w:color w:val="auto"/>
          <w:position w:val="-12"/>
          <w:sz w:val="26"/>
          <w:szCs w:val="26"/>
          <w14:ligatures w14:val="standardContextual"/>
        </w:rPr>
        <w:object>
          <v:shape id="_x0000_i1041" o:spt="75" type="#_x0000_t75" style="height:18pt;width:102pt;" o:ole="t" filled="f" o:preferrelative="t" stroked="f" coordsize="21600,21600">
            <v:path/>
            <v:fill on="f" focussize="0,0"/>
            <v:stroke on="f" joinstyle="miter"/>
            <v:imagedata r:id="rId53" o:title=""/>
            <o:lock v:ext="edit" aspectratio="t"/>
            <w10:wrap type="none"/>
            <w10:anchorlock/>
          </v:shape>
          <o:OLEObject Type="Embed" ProgID="Equation.DSMT4" ShapeID="_x0000_i1041" DrawAspect="Content" ObjectID="_1468075746" r:id="rId52">
            <o:LockedField>false</o:LockedField>
          </o:OLEObject>
        </w:object>
      </w:r>
      <w:r>
        <w:rPr>
          <w:bCs/>
          <w:color w:val="auto"/>
          <w:sz w:val="26"/>
          <w:szCs w:val="26"/>
          <w14:ligatures w14:val="standardContextual"/>
        </w:rPr>
        <w:t xml:space="preserve">; </w:t>
      </w:r>
      <w:r>
        <w:rPr>
          <w:color w:val="auto"/>
          <w:position w:val="-12"/>
          <w:sz w:val="26"/>
          <w:szCs w:val="26"/>
        </w:rPr>
        <w:object>
          <v:shape id="_x0000_i1042" o:spt="75" type="#_x0000_t75" style="height:18pt;width:107pt;" o:ole="t" filled="f" o:preferrelative="t" stroked="f" coordsize="21600,21600">
            <v:path/>
            <v:fill on="f" focussize="0,0"/>
            <v:stroke on="f" joinstyle="miter"/>
            <v:imagedata r:id="rId55" o:title=""/>
            <o:lock v:ext="edit" aspectratio="t"/>
            <w10:wrap type="none"/>
            <w10:anchorlock/>
          </v:shape>
          <o:OLEObject Type="Embed" ProgID="Equation.DSMT4" ShapeID="_x0000_i1042" DrawAspect="Content" ObjectID="_1468075747" r:id="rId54">
            <o:LockedField>false</o:LockedField>
          </o:OLEObject>
        </w:object>
      </w:r>
      <w:r>
        <w:rPr>
          <w:color w:val="auto"/>
          <w:sz w:val="26"/>
          <w:szCs w:val="26"/>
        </w:rPr>
        <w:t>.</w:t>
      </w:r>
    </w:p>
    <w:p w14:paraId="5AB6C320">
      <w:pPr>
        <w:widowControl w:val="0"/>
        <w:tabs>
          <w:tab w:val="left" w:pos="426"/>
        </w:tabs>
        <w:ind w:left="720" w:firstLine="414"/>
        <w:rPr>
          <w:bCs/>
          <w:color w:val="auto"/>
          <w:sz w:val="26"/>
          <w:szCs w:val="26"/>
          <w14:ligatures w14:val="standardContextual"/>
        </w:rPr>
      </w:pPr>
      <w:r>
        <w:rPr>
          <w:rFonts w:eastAsiaTheme="minorHAnsi"/>
          <w:bCs/>
          <w:color w:val="auto"/>
          <w:sz w:val="26"/>
          <w:szCs w:val="26"/>
          <w14:ligatures w14:val="standardContextual"/>
        </w:rPr>
        <w:t xml:space="preserve">-  </w:t>
      </w:r>
      <w:r>
        <w:rPr>
          <w:bCs/>
          <w:color w:val="auto"/>
          <w:sz w:val="26"/>
          <w:szCs w:val="26"/>
          <w14:ligatures w14:val="standardContextual"/>
        </w:rPr>
        <w:t>Độ lệch pha giữa hai dao động cùng chu kì: luôn bằng độ lệch pha ban đầu.</w:t>
      </w:r>
    </w:p>
    <w:p w14:paraId="6D230C80">
      <w:pPr>
        <w:pStyle w:val="62"/>
        <w:widowControl w:val="0"/>
        <w:tabs>
          <w:tab w:val="left" w:pos="426"/>
        </w:tabs>
        <w:ind w:left="1134"/>
        <w:rPr>
          <w:rFonts w:ascii="Times New Roman" w:hAnsi="Times New Roman" w:cs="Times New Roman"/>
          <w:bCs/>
          <w:sz w:val="26"/>
          <w:szCs w:val="26"/>
          <w14:ligatures w14:val="standardContextual"/>
        </w:rPr>
      </w:pPr>
      <w:r>
        <w:rPr>
          <w:rFonts w:ascii="Times New Roman" w:hAnsi="Times New Roman" w:cs="Times New Roman"/>
          <w:bCs/>
          <w:sz w:val="26"/>
          <w:szCs w:val="26"/>
        </w:rPr>
        <mc:AlternateContent>
          <mc:Choice Requires="wps">
            <w:drawing>
              <wp:anchor distT="0" distB="0" distL="114300" distR="114300" simplePos="0" relativeHeight="251665408" behindDoc="0" locked="0" layoutInCell="1" allowOverlap="1">
                <wp:simplePos x="0" y="0"/>
                <wp:positionH relativeFrom="column">
                  <wp:posOffset>2239645</wp:posOffset>
                </wp:positionH>
                <wp:positionV relativeFrom="paragraph">
                  <wp:posOffset>154305</wp:posOffset>
                </wp:positionV>
                <wp:extent cx="886460" cy="464185"/>
                <wp:effectExtent l="19050" t="19050" r="11430" b="24130"/>
                <wp:wrapNone/>
                <wp:docPr id="4946" name="Text Box 4946"/>
                <wp:cNvGraphicFramePr/>
                <a:graphic xmlns:a="http://schemas.openxmlformats.org/drawingml/2006/main">
                  <a:graphicData uri="http://schemas.microsoft.com/office/word/2010/wordprocessingShape">
                    <wps:wsp>
                      <wps:cNvSpPr txBox="1"/>
                      <wps:spPr>
                        <a:xfrm>
                          <a:off x="0" y="0"/>
                          <a:ext cx="886265" cy="464234"/>
                        </a:xfrm>
                        <a:prstGeom prst="rect">
                          <a:avLst/>
                        </a:prstGeom>
                        <a:solidFill>
                          <a:schemeClr val="lt1"/>
                        </a:solidFill>
                        <a:ln w="28575">
                          <a:solidFill>
                            <a:schemeClr val="tx1"/>
                          </a:solidFill>
                        </a:ln>
                      </wps:spPr>
                      <wps:txbx>
                        <w:txbxContent>
                          <w:p w14:paraId="24313896">
                            <w:r>
                              <w:rPr>
                                <w:position w:val="-12"/>
                                <w:sz w:val="28"/>
                                <w:szCs w:val="28"/>
                              </w:rPr>
                              <w:object>
                                <v:shape id="_x0000_i1043" o:spt="75" type="#_x0000_t75" style="height:27.7pt;width:102.45pt;" o:ole="t" filled="f" o:preferrelative="t" stroked="f" coordsize="21600,21600">
                                  <v:path/>
                                  <v:fill on="f" focussize="0,0"/>
                                  <v:stroke on="f" joinstyle="miter"/>
                                  <v:imagedata r:id="rId57" o:title=""/>
                                  <o:lock v:ext="edit" aspectratio="t"/>
                                  <w10:wrap type="none"/>
                                  <w10:anchorlock/>
                                </v:shape>
                                <o:OLEObject Type="Embed" ProgID="Equation.DSMT4" ShapeID="_x0000_i1043" DrawAspect="Content" ObjectID="_1468075748" r:id="rId56">
                                  <o:LockedField>false</o:LockedField>
                                </o:OLEObject>
                              </w:objec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76.35pt;margin-top:12.15pt;height:36.55pt;width:69.8pt;mso-wrap-style:none;z-index:251665408;mso-width-relative:page;mso-height-relative:page;" fillcolor="#FFFFFF [3201]" filled="t" stroked="t" coordsize="21600,21600" o:gfxdata="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wQ+PXbAAAACQEAAA8AAAAAAAAA&#10;AQAgAAAAIgAAAGRycy9kb3ducmV2LnhtbFBLAQIUABQAAAAIAIdO4kDgIWHWRwIAALsEAAAOAAAA&#10;AAAAAAEAIAAAACoBAABkcnMvZTJvRG9jLnhtbFBLBQYAAAAABgAGAFkBAADjBQAAAAA=&#10;">
                <v:fill on="t" focussize="0,0"/>
                <v:stroke weight="2.25pt" color="#000000 [3213]" joinstyle="round"/>
                <v:imagedata o:title=""/>
                <o:lock v:ext="edit" aspectratio="f"/>
                <v:textbox style="mso-fit-shape-to-text:t;">
                  <w:txbxContent>
                    <w:p w14:paraId="24313896">
                      <w:r>
                        <w:rPr>
                          <w:position w:val="-12"/>
                          <w:sz w:val="28"/>
                          <w:szCs w:val="28"/>
                        </w:rPr>
                        <w:object>
                          <v:shape id="_x0000_i1043" o:spt="75" type="#_x0000_t75" style="height:27.7pt;width:102.45pt;" o:ole="t" filled="f" o:preferrelative="t" stroked="f" coordsize="21600,21600">
                            <v:path/>
                            <v:fill on="f" focussize="0,0"/>
                            <v:stroke on="f" joinstyle="miter"/>
                            <v:imagedata r:id="rId57" o:title=""/>
                            <o:lock v:ext="edit" aspectratio="t"/>
                            <w10:wrap type="none"/>
                            <w10:anchorlock/>
                          </v:shape>
                          <o:OLEObject Type="Embed" ProgID="Equation.DSMT4" ShapeID="_x0000_i1043" DrawAspect="Content" ObjectID="_1468075749" r:id="rId58">
                            <o:LockedField>false</o:LockedField>
                          </o:OLEObject>
                        </w:object>
                      </w:r>
                    </w:p>
                  </w:txbxContent>
                </v:textbox>
              </v:shape>
            </w:pict>
          </mc:Fallback>
        </mc:AlternateContent>
      </w:r>
    </w:p>
    <w:p w14:paraId="306884A2">
      <w:pPr>
        <w:widowControl w:val="0"/>
        <w:tabs>
          <w:tab w:val="left" w:pos="426"/>
        </w:tabs>
        <w:jc w:val="center"/>
        <w:rPr>
          <w:sz w:val="26"/>
          <w:szCs w:val="26"/>
        </w:rPr>
      </w:pPr>
    </w:p>
    <w:p w14:paraId="1CFEC234">
      <w:pPr>
        <w:widowControl w:val="0"/>
        <w:tabs>
          <w:tab w:val="left" w:pos="426"/>
        </w:tabs>
        <w:jc w:val="center"/>
        <w:rPr>
          <w:bCs/>
          <w:color w:val="auto"/>
          <w:sz w:val="26"/>
          <w:szCs w:val="26"/>
          <w14:ligatures w14:val="standardContextual"/>
        </w:rPr>
      </w:pPr>
    </w:p>
    <w:p w14:paraId="34B504CF">
      <w:pPr>
        <w:widowControl w:val="0"/>
        <w:tabs>
          <w:tab w:val="left" w:pos="426"/>
        </w:tabs>
        <w:ind w:firstLine="426"/>
        <w:rPr>
          <w:bCs/>
          <w:color w:val="auto"/>
          <w:sz w:val="26"/>
          <w:szCs w:val="26"/>
          <w14:ligatures w14:val="standardContextual"/>
        </w:rPr>
      </w:pPr>
      <w:r>
        <w:rPr>
          <w:bCs/>
          <w:color w:val="auto"/>
          <w:sz w:val="26"/>
          <w:szCs w:val="26"/>
          <w14:ligatures w14:val="standardContextual"/>
        </w:rPr>
        <w:t xml:space="preserve">- Nếu </w:t>
      </w:r>
      <w:r>
        <w:rPr>
          <w:bCs/>
          <w:color w:val="auto"/>
          <w:position w:val="-12"/>
          <w:sz w:val="26"/>
          <w:szCs w:val="26"/>
          <w14:ligatures w14:val="standardContextual"/>
        </w:rPr>
        <w:object>
          <v:shape id="_x0000_i1044" o:spt="75" type="#_x0000_t75" style="height:18.8pt;width:40.2pt;" o:ole="t" filled="f" o:preferrelative="t" stroked="f" coordsize="21600,21600">
            <v:path/>
            <v:fill on="f" focussize="0,0"/>
            <v:stroke on="f" joinstyle="miter"/>
            <v:imagedata r:id="rId60" o:title=""/>
            <o:lock v:ext="edit" aspectratio="t"/>
            <w10:wrap type="none"/>
            <w10:anchorlock/>
          </v:shape>
          <o:OLEObject Type="Embed" ProgID="Equation.DSMT4" ShapeID="_x0000_i1044" DrawAspect="Content" ObjectID="_1468075750" r:id="rId59">
            <o:LockedField>false</o:LockedField>
          </o:OLEObject>
        </w:object>
      </w:r>
      <w:r>
        <w:rPr>
          <w:bCs/>
          <w:color w:val="auto"/>
          <w:sz w:val="26"/>
          <w:szCs w:val="26"/>
          <w14:ligatures w14:val="standardContextual"/>
        </w:rPr>
        <w:t xml:space="preserve"> thì dao động 1 </w:t>
      </w:r>
      <w:r>
        <w:rPr>
          <w:bCs/>
          <w:i/>
          <w:iCs/>
          <w:color w:val="auto"/>
          <w:sz w:val="26"/>
          <w:szCs w:val="26"/>
          <w14:ligatures w14:val="standardContextual"/>
        </w:rPr>
        <w:t>sớm pha</w:t>
      </w:r>
      <w:r>
        <w:rPr>
          <w:bCs/>
          <w:color w:val="auto"/>
          <w:sz w:val="26"/>
          <w:szCs w:val="26"/>
          <w14:ligatures w14:val="standardContextual"/>
        </w:rPr>
        <w:t xml:space="preserve"> hơn dao động 2.</w:t>
      </w:r>
    </w:p>
    <w:p w14:paraId="1F863764">
      <w:pPr>
        <w:widowControl w:val="0"/>
        <w:tabs>
          <w:tab w:val="left" w:pos="426"/>
        </w:tabs>
        <w:ind w:firstLine="426"/>
        <w:rPr>
          <w:bCs/>
          <w:color w:val="auto"/>
          <w:sz w:val="26"/>
          <w:szCs w:val="26"/>
          <w14:ligatures w14:val="standardContextual"/>
        </w:rPr>
      </w:pPr>
      <w:r>
        <w:rPr>
          <w:bCs/>
          <w:color w:val="auto"/>
          <w:sz w:val="26"/>
          <w:szCs w:val="26"/>
          <w14:ligatures w14:val="standardContextual"/>
        </w:rPr>
        <w:t xml:space="preserve">- Nếu </w:t>
      </w:r>
      <w:r>
        <w:rPr>
          <w:bCs/>
          <w:color w:val="auto"/>
          <w:position w:val="-12"/>
          <w:sz w:val="26"/>
          <w:szCs w:val="26"/>
          <w14:ligatures w14:val="standardContextual"/>
        </w:rPr>
        <w:object>
          <v:shape id="_x0000_i1045" o:spt="75" type="#_x0000_t75" style="height:18.8pt;width:40.2pt;" o:ole="t" filled="f" o:preferrelative="t" stroked="f" coordsize="21600,21600">
            <v:path/>
            <v:fill on="f" focussize="0,0"/>
            <v:stroke on="f" joinstyle="miter"/>
            <v:imagedata r:id="rId62" o:title=""/>
            <o:lock v:ext="edit" aspectratio="t"/>
            <w10:wrap type="none"/>
            <w10:anchorlock/>
          </v:shape>
          <o:OLEObject Type="Embed" ProgID="Equation.DSMT4" ShapeID="_x0000_i1045" DrawAspect="Content" ObjectID="_1468075751" r:id="rId61">
            <o:LockedField>false</o:LockedField>
          </o:OLEObject>
        </w:object>
      </w:r>
      <w:r>
        <w:rPr>
          <w:bCs/>
          <w:color w:val="auto"/>
          <w:sz w:val="26"/>
          <w:szCs w:val="26"/>
          <w14:ligatures w14:val="standardContextual"/>
        </w:rPr>
        <w:t xml:space="preserve"> thì dao động 1 </w:t>
      </w:r>
      <w:r>
        <w:rPr>
          <w:bCs/>
          <w:i/>
          <w:iCs/>
          <w:color w:val="auto"/>
          <w:sz w:val="26"/>
          <w:szCs w:val="26"/>
          <w14:ligatures w14:val="standardContextual"/>
        </w:rPr>
        <w:t>trễ pha</w:t>
      </w:r>
      <w:r>
        <w:rPr>
          <w:bCs/>
          <w:color w:val="auto"/>
          <w:sz w:val="26"/>
          <w:szCs w:val="26"/>
          <w14:ligatures w14:val="standardContextual"/>
        </w:rPr>
        <w:t xml:space="preserve"> hơn dao động 2.</w:t>
      </w:r>
    </w:p>
    <w:p w14:paraId="7B07C806">
      <w:pPr>
        <w:widowControl w:val="0"/>
        <w:tabs>
          <w:tab w:val="left" w:pos="426"/>
        </w:tabs>
        <w:ind w:firstLine="426"/>
        <w:rPr>
          <w:bCs/>
          <w:color w:val="auto"/>
          <w:sz w:val="26"/>
          <w:szCs w:val="26"/>
          <w14:ligatures w14:val="standardContextual"/>
        </w:rPr>
      </w:pPr>
      <w:r>
        <w:rPr>
          <w:bCs/>
          <w:color w:val="auto"/>
          <w:sz w:val="26"/>
          <w:szCs w:val="26"/>
          <w14:ligatures w14:val="standardContextual"/>
        </w:rPr>
        <w:t xml:space="preserve">- Nếu </w:t>
      </w:r>
      <w:r>
        <w:rPr>
          <w:bCs/>
          <w:color w:val="auto"/>
          <w:position w:val="-12"/>
          <w:sz w:val="26"/>
          <w:szCs w:val="26"/>
          <w14:ligatures w14:val="standardContextual"/>
        </w:rPr>
        <w:object>
          <v:shape id="_x0000_i1046" o:spt="75" type="#_x0000_t75" style="height:18.8pt;width:40.2pt;" o:ole="t" filled="f" o:preferrelative="t" stroked="f" coordsize="21600,21600">
            <v:path/>
            <v:fill on="f" focussize="0,0"/>
            <v:stroke on="f" joinstyle="miter"/>
            <v:imagedata r:id="rId64" o:title=""/>
            <o:lock v:ext="edit" aspectratio="t"/>
            <w10:wrap type="none"/>
            <w10:anchorlock/>
          </v:shape>
          <o:OLEObject Type="Embed" ProgID="Equation.DSMT4" ShapeID="_x0000_i1046" DrawAspect="Content" ObjectID="_1468075752" r:id="rId63">
            <o:LockedField>false</o:LockedField>
          </o:OLEObject>
        </w:object>
      </w:r>
      <w:r>
        <w:rPr>
          <w:bCs/>
          <w:color w:val="auto"/>
          <w:sz w:val="26"/>
          <w:szCs w:val="26"/>
          <w14:ligatures w14:val="standardContextual"/>
        </w:rPr>
        <w:t xml:space="preserve"> thì dao động 1 </w:t>
      </w:r>
      <w:r>
        <w:rPr>
          <w:bCs/>
          <w:i/>
          <w:iCs/>
          <w:color w:val="auto"/>
          <w:sz w:val="26"/>
          <w:szCs w:val="26"/>
          <w14:ligatures w14:val="standardContextual"/>
        </w:rPr>
        <w:t>cùng pha</w:t>
      </w:r>
      <w:r>
        <w:rPr>
          <w:bCs/>
          <w:color w:val="auto"/>
          <w:sz w:val="26"/>
          <w:szCs w:val="26"/>
          <w14:ligatures w14:val="standardContextual"/>
        </w:rPr>
        <w:t xml:space="preserve"> với dao động 2.</w:t>
      </w:r>
    </w:p>
    <w:p w14:paraId="74918011">
      <w:pPr>
        <w:widowControl w:val="0"/>
        <w:tabs>
          <w:tab w:val="left" w:pos="426"/>
        </w:tabs>
        <w:ind w:firstLine="426"/>
        <w:rPr>
          <w:bCs/>
          <w:color w:val="auto"/>
          <w:sz w:val="26"/>
          <w:szCs w:val="26"/>
          <w14:ligatures w14:val="standardContextual"/>
        </w:rPr>
      </w:pPr>
      <w:r>
        <w:rPr>
          <w:bCs/>
          <w:color w:val="auto"/>
          <w:sz w:val="26"/>
          <w:szCs w:val="26"/>
          <w14:ligatures w14:val="standardContextual"/>
        </w:rPr>
        <w:t xml:space="preserve">- Nếu </w:t>
      </w:r>
      <w:r>
        <w:rPr>
          <w:bCs/>
          <w:color w:val="auto"/>
          <w:position w:val="-12"/>
          <w:sz w:val="26"/>
          <w:szCs w:val="26"/>
          <w14:ligatures w14:val="standardContextual"/>
        </w:rPr>
        <w:object>
          <v:shape id="_x0000_i1047" o:spt="75" type="#_x0000_t75" style="height:18.8pt;width:70.7pt;" o:ole="t" filled="f" o:preferrelative="t" stroked="f" coordsize="21600,21600">
            <v:path/>
            <v:fill on="f" focussize="0,0"/>
            <v:stroke on="f" joinstyle="miter"/>
            <v:imagedata r:id="rId66" o:title=""/>
            <o:lock v:ext="edit" aspectratio="t"/>
            <w10:wrap type="none"/>
            <w10:anchorlock/>
          </v:shape>
          <o:OLEObject Type="Embed" ProgID="Equation.DSMT4" ShapeID="_x0000_i1047" DrawAspect="Content" ObjectID="_1468075753" r:id="rId65">
            <o:LockedField>false</o:LockedField>
          </o:OLEObject>
        </w:object>
      </w:r>
      <w:r>
        <w:rPr>
          <w:bCs/>
          <w:color w:val="auto"/>
          <w:sz w:val="26"/>
          <w:szCs w:val="26"/>
          <w14:ligatures w14:val="standardContextual"/>
        </w:rPr>
        <w:t xml:space="preserve"> thì dao động 1  ngược pha với dao động 2.</w:t>
      </w:r>
    </w:p>
    <w:p w14:paraId="0CEB0FFA">
      <w:pPr>
        <w:widowControl w:val="0"/>
        <w:tabs>
          <w:tab w:val="left" w:pos="426"/>
        </w:tabs>
        <w:ind w:firstLine="426"/>
        <w:rPr>
          <w:bCs/>
          <w:color w:val="auto"/>
          <w:sz w:val="26"/>
          <w:szCs w:val="26"/>
          <w14:ligatures w14:val="standardContextual"/>
        </w:rPr>
      </w:pPr>
      <w:r>
        <w:rPr>
          <w:bCs/>
          <w:color w:val="auto"/>
          <w:sz w:val="26"/>
          <w:szCs w:val="26"/>
          <w14:ligatures w14:val="standardContextual"/>
        </w:rPr>
        <w:sym w:font="Symbol" w:char="F0A8"/>
      </w:r>
      <w:r>
        <w:rPr>
          <w:bCs/>
          <w:color w:val="auto"/>
          <w:sz w:val="26"/>
          <w:szCs w:val="26"/>
          <w14:ligatures w14:val="standardContextual"/>
        </w:rPr>
        <w:t xml:space="preserve"> Lưu ý: Cách tính độ lệch pha giữa hai dao động lệch nhau một khoảng thời gian </w:t>
      </w:r>
      <w:r>
        <w:rPr>
          <w:bCs/>
          <w:color w:val="auto"/>
          <w:sz w:val="26"/>
          <w:szCs w:val="26"/>
          <w14:ligatures w14:val="standardContextual"/>
        </w:rPr>
        <w:sym w:font="Symbol" w:char="F044"/>
      </w:r>
      <w:r>
        <w:rPr>
          <w:bCs/>
          <w:color w:val="auto"/>
          <w:sz w:val="26"/>
          <w:szCs w:val="26"/>
          <w14:ligatures w14:val="standardContextual"/>
        </w:rPr>
        <w:t>t</w:t>
      </w:r>
    </w:p>
    <w:p w14:paraId="09DDDAB7">
      <w:pPr>
        <w:widowControl w:val="0"/>
        <w:tabs>
          <w:tab w:val="left" w:pos="426"/>
        </w:tabs>
        <w:ind w:firstLine="426"/>
        <w:jc w:val="center"/>
        <w:rPr>
          <w:sz w:val="26"/>
          <w:szCs w:val="26"/>
        </w:rPr>
      </w:pPr>
      <w:r>
        <w:rPr>
          <w:bCs/>
          <w:color w:val="000000" w:themeColor="text1"/>
          <w:sz w:val="26"/>
          <w:szCs w:val="26"/>
          <w14:textFill>
            <w14:solidFill>
              <w14:schemeClr w14:val="tx1"/>
            </w14:solidFill>
          </w14:textFill>
        </w:rPr>
        <mc:AlternateContent>
          <mc:Choice Requires="wpg">
            <w:drawing>
              <wp:anchor distT="0" distB="0" distL="114300" distR="114300" simplePos="0" relativeHeight="251667456" behindDoc="0" locked="0" layoutInCell="1" allowOverlap="1">
                <wp:simplePos x="0" y="0"/>
                <wp:positionH relativeFrom="column">
                  <wp:posOffset>3324860</wp:posOffset>
                </wp:positionH>
                <wp:positionV relativeFrom="paragraph">
                  <wp:posOffset>138430</wp:posOffset>
                </wp:positionV>
                <wp:extent cx="3129280" cy="1410335"/>
                <wp:effectExtent l="0" t="0" r="0" b="0"/>
                <wp:wrapSquare wrapText="bothSides"/>
                <wp:docPr id="1300" name="Group 1300"/>
                <wp:cNvGraphicFramePr/>
                <a:graphic xmlns:a="http://schemas.openxmlformats.org/drawingml/2006/main">
                  <a:graphicData uri="http://schemas.microsoft.com/office/word/2010/wordprocessingGroup">
                    <wpg:wgp>
                      <wpg:cNvGrpSpPr/>
                      <wpg:grpSpPr>
                        <a:xfrm>
                          <a:off x="0" y="0"/>
                          <a:ext cx="3129280" cy="1410335"/>
                          <a:chOff x="0" y="0"/>
                          <a:chExt cx="3649980" cy="1593850"/>
                        </a:xfrm>
                      </wpg:grpSpPr>
                      <pic:pic xmlns:pic="http://schemas.openxmlformats.org/drawingml/2006/picture">
                        <pic:nvPicPr>
                          <pic:cNvPr id="1297" name="Picture 1297"/>
                          <pic:cNvPicPr>
                            <a:picLocks noChangeAspect="1"/>
                          </pic:cNvPicPr>
                        </pic:nvPicPr>
                        <pic:blipFill>
                          <a:blip r:embed="rId67" cstate="print">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3649980" cy="1593850"/>
                          </a:xfrm>
                          <a:prstGeom prst="rect">
                            <a:avLst/>
                          </a:prstGeom>
                          <a:noFill/>
                        </pic:spPr>
                      </pic:pic>
                      <wps:wsp>
                        <wps:cNvPr id="1298" name="Straight Arrow Connector 1298"/>
                        <wps:cNvCnPr/>
                        <wps:spPr>
                          <a:xfrm flipV="1">
                            <a:off x="550167" y="954022"/>
                            <a:ext cx="365760" cy="0"/>
                          </a:xfrm>
                          <a:prstGeom prst="straightConnector1">
                            <a:avLst/>
                          </a:prstGeom>
                          <a:noFill/>
                          <a:ln w="12700" cap="flat" cmpd="sng" algn="ctr">
                            <a:solidFill>
                              <a:srgbClr val="FF0000"/>
                            </a:solidFill>
                            <a:prstDash val="solid"/>
                            <a:miter lim="800000"/>
                            <a:headEnd type="arrow" w="med" len="med"/>
                            <a:tailEnd type="arrow" w="med" len="med"/>
                          </a:ln>
                          <a:effectLst/>
                        </wps:spPr>
                        <wps:bodyPr/>
                      </wps:wsp>
                      <wps:wsp>
                        <wps:cNvPr id="1299" name="Text Box 1299"/>
                        <wps:cNvSpPr txBox="1"/>
                        <wps:spPr>
                          <a:xfrm>
                            <a:off x="524917" y="666547"/>
                            <a:ext cx="558042" cy="461456"/>
                          </a:xfrm>
                          <a:prstGeom prst="rect">
                            <a:avLst/>
                          </a:prstGeom>
                          <a:noFill/>
                          <a:ln w="6350">
                            <a:noFill/>
                          </a:ln>
                        </wps:spPr>
                        <wps:txbx>
                          <w:txbxContent>
                            <w:p w14:paraId="58570901">
                              <w:pPr>
                                <w:rPr>
                                  <w:b/>
                                  <w:bCs/>
                                  <w:color w:val="auto"/>
                                  <w:sz w:val="22"/>
                                  <w:szCs w:val="22"/>
                                </w:rPr>
                              </w:pPr>
                              <w:r>
                                <w:rPr>
                                  <w:b/>
                                  <w:bCs/>
                                  <w:color w:val="auto"/>
                                  <w:sz w:val="22"/>
                                  <w:szCs w:val="22"/>
                                </w:rPr>
                                <w:sym w:font="Symbol" w:char="F044"/>
                              </w:r>
                              <w:r>
                                <w:rPr>
                                  <w:b/>
                                  <w:bCs/>
                                  <w:color w:val="auto"/>
                                  <w:sz w:val="22"/>
                                  <w:szCs w:val="22"/>
                                </w:rPr>
                                <w:t>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61.8pt;margin-top:10.9pt;height:111.05pt;width:246.4pt;mso-wrap-distance-bottom:0pt;mso-wrap-distance-left:9pt;mso-wrap-distance-right:9pt;mso-wrap-distance-top:0pt;z-index:251667456;mso-width-relative:page;mso-height-relative:page;" coordsize="3649980,1593850" o:gfxdata="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">
                <o:lock v:ext="edit" aspectratio="f"/>
                <v:shape id="_x0000_s1026" o:spid="_x0000_s1026" o:spt="75" type="#_x0000_t75" style="position:absolute;left:0;top:0;height:1593850;width:3649980;" filled="f" o:preferrelative="t" stroked="f" coordsize="21600,21600" o:gfxdata="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v2aN7sAAADd&#10;AAAADwAAAAAAAAABACAAAAAiAAAAZHJzL2Rvd25yZXYueG1sUEsBAhQAFAAAAAgAh07iQDMvBZ47&#10;AAAAOQAAABAAAAAAAAAAAQAgAAAACgEAAGRycy9zaGFwZXhtbC54bWxQSwUGAAAAAAYABgBbAQAA&#10;tAMAAAAA&#10;">
                  <v:fill on="f" focussize="0,0"/>
                  <v:stroke on="f"/>
                  <v:imagedata r:id="rId67" o:title=""/>
                  <o:lock v:ext="edit" aspectratio="t"/>
                </v:shape>
                <v:shape id="_x0000_s1026" o:spid="_x0000_s1026" o:spt="32" type="#_x0000_t32" style="position:absolute;left:550167;top:954022;flip:y;height:0;width:365760;" filled="f" stroked="t" coordsize="21600,21600" o:gfxdata="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WaO6/&#10;AAAA3QAAAA8AAAAAAAAAAQAgAAAAIgAAAGRycy9kb3ducmV2LnhtbFBLAQIUABQAAAAIAIdO4kAz&#10;LwWeOwAAADkAAAAQAAAAAAAAAAEAIAAAAA4BAABkcnMvc2hhcGV4bWwueG1sUEsFBgAAAAAGAAYA&#10;WwEAALgDAAAAAA==&#10;">
                  <v:fill on="f" focussize="0,0"/>
                  <v:stroke weight="1pt" color="#FF0000" miterlimit="8" joinstyle="miter" startarrow="open" endarrow="open"/>
                  <v:imagedata o:title=""/>
                  <o:lock v:ext="edit" aspectratio="f"/>
                </v:shape>
                <v:shape id="_x0000_s1026" o:spid="_x0000_s1026" o:spt="202" type="#_x0000_t202" style="position:absolute;left:524917;top:666547;height:461456;width:558042;" filled="f" stroked="f" coordsize="21600,21600" o:gfxdata="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344/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58570901">
                        <w:pPr>
                          <w:rPr>
                            <w:b/>
                            <w:bCs/>
                            <w:color w:val="auto"/>
                            <w:sz w:val="22"/>
                            <w:szCs w:val="22"/>
                          </w:rPr>
                        </w:pPr>
                        <w:r>
                          <w:rPr>
                            <w:b/>
                            <w:bCs/>
                            <w:color w:val="auto"/>
                            <w:sz w:val="22"/>
                            <w:szCs w:val="22"/>
                          </w:rPr>
                          <w:sym w:font="Symbol" w:char="F044"/>
                        </w:r>
                        <w:r>
                          <w:rPr>
                            <w:b/>
                            <w:bCs/>
                            <w:color w:val="auto"/>
                            <w:sz w:val="22"/>
                            <w:szCs w:val="22"/>
                          </w:rPr>
                          <w:t>t</w:t>
                        </w:r>
                      </w:p>
                    </w:txbxContent>
                  </v:textbox>
                </v:shape>
                <w10:wrap type="square"/>
              </v:group>
            </w:pict>
          </mc:Fallback>
        </mc:AlternateContent>
      </w:r>
    </w:p>
    <w:p w14:paraId="1CE87106">
      <w:pPr>
        <w:widowControl w:val="0"/>
        <w:tabs>
          <w:tab w:val="left" w:pos="426"/>
        </w:tabs>
        <w:ind w:firstLine="426"/>
        <w:jc w:val="center"/>
        <w:rPr>
          <w:sz w:val="26"/>
          <w:szCs w:val="26"/>
        </w:rPr>
      </w:pPr>
      <w:r>
        <w:rPr>
          <w:bCs/>
          <w:sz w:val="26"/>
          <w:szCs w:val="26"/>
        </w:rPr>
        <mc:AlternateContent>
          <mc:Choice Requires="wps">
            <w:drawing>
              <wp:anchor distT="0" distB="0" distL="114300" distR="114300" simplePos="0" relativeHeight="251666432" behindDoc="0" locked="0" layoutInCell="1" allowOverlap="1">
                <wp:simplePos x="0" y="0"/>
                <wp:positionH relativeFrom="column">
                  <wp:posOffset>601980</wp:posOffset>
                </wp:positionH>
                <wp:positionV relativeFrom="paragraph">
                  <wp:posOffset>169545</wp:posOffset>
                </wp:positionV>
                <wp:extent cx="886460" cy="464185"/>
                <wp:effectExtent l="19050" t="19050" r="24765" b="14605"/>
                <wp:wrapNone/>
                <wp:docPr id="4947" name="Text Box 4947"/>
                <wp:cNvGraphicFramePr/>
                <a:graphic xmlns:a="http://schemas.openxmlformats.org/drawingml/2006/main">
                  <a:graphicData uri="http://schemas.microsoft.com/office/word/2010/wordprocessingShape">
                    <wps:wsp>
                      <wps:cNvSpPr txBox="1"/>
                      <wps:spPr>
                        <a:xfrm>
                          <a:off x="0" y="0"/>
                          <a:ext cx="886265" cy="464234"/>
                        </a:xfrm>
                        <a:prstGeom prst="rect">
                          <a:avLst/>
                        </a:prstGeom>
                        <a:solidFill>
                          <a:schemeClr val="lt1"/>
                        </a:solidFill>
                        <a:ln w="28575">
                          <a:solidFill>
                            <a:schemeClr val="tx1"/>
                          </a:solidFill>
                        </a:ln>
                      </wps:spPr>
                      <wps:txbx>
                        <w:txbxContent>
                          <w:p w14:paraId="054EB32C">
                            <w:r>
                              <w:rPr>
                                <w:position w:val="-26"/>
                                <w:sz w:val="28"/>
                                <w:szCs w:val="28"/>
                              </w:rPr>
                              <w:object>
                                <v:shape id="_x0000_i1048" o:spt="75" type="#_x0000_t75" style="height:51.25pt;width:155.65pt;" o:ole="t" filled="f" o:preferrelative="t" stroked="f" coordsize="21600,21600">
                                  <v:path/>
                                  <v:fill on="f" focussize="0,0"/>
                                  <v:stroke on="f" joinstyle="miter"/>
                                  <v:imagedata r:id="rId70" o:title=""/>
                                  <o:lock v:ext="edit" aspectratio="t"/>
                                  <w10:wrap type="none"/>
                                  <w10:anchorlock/>
                                </v:shape>
                                <o:OLEObject Type="Embed" ProgID="Equation.DSMT4" ShapeID="_x0000_i1048" DrawAspect="Content" ObjectID="_1468075754" r:id="rId69">
                                  <o:LockedField>false</o:LockedField>
                                </o:OLEObject>
                              </w:objec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7.4pt;margin-top:13.35pt;height:36.55pt;width:69.8pt;mso-wrap-style:none;z-index:251666432;mso-width-relative:page;mso-height-relative:page;" fillcolor="#FFFFFF [3201]" filled="t" stroked="t" coordsize="21600,21600" o:gfxdata="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Enyfy2QAAAAgBAAAPAAAAAAAAAAEA&#10;IAAAACIAAABkcnMvZG93bnJldi54bWxQSwECFAAUAAAACACHTuJAR+vC20cCAAC7BAAADgAAAAAA&#10;AAABACAAAAAoAQAAZHJzL2Uyb0RvYy54bWxQSwUGAAAAAAYABgBZAQAA4QUAAAAA&#10;">
                <v:fill on="t" focussize="0,0"/>
                <v:stroke weight="2.25pt" color="#000000 [3213]" joinstyle="round"/>
                <v:imagedata o:title=""/>
                <o:lock v:ext="edit" aspectratio="f"/>
                <v:textbox style="mso-fit-shape-to-text:t;">
                  <w:txbxContent>
                    <w:p w14:paraId="054EB32C">
                      <w:r>
                        <w:rPr>
                          <w:position w:val="-26"/>
                          <w:sz w:val="28"/>
                          <w:szCs w:val="28"/>
                        </w:rPr>
                        <w:object>
                          <v:shape id="_x0000_i1048" o:spt="75" type="#_x0000_t75" style="height:51.25pt;width:155.65pt;" o:ole="t" filled="f" o:preferrelative="t" stroked="f" coordsize="21600,21600">
                            <v:path/>
                            <v:fill on="f" focussize="0,0"/>
                            <v:stroke on="f" joinstyle="miter"/>
                            <v:imagedata r:id="rId70" o:title=""/>
                            <o:lock v:ext="edit" aspectratio="t"/>
                            <w10:wrap type="none"/>
                            <w10:anchorlock/>
                          </v:shape>
                          <o:OLEObject Type="Embed" ProgID="Equation.DSMT4" ShapeID="_x0000_i1048" DrawAspect="Content" ObjectID="_1468075755" r:id="rId71">
                            <o:LockedField>false</o:LockedField>
                          </o:OLEObject>
                        </w:object>
                      </w:r>
                    </w:p>
                  </w:txbxContent>
                </v:textbox>
              </v:shape>
            </w:pict>
          </mc:Fallback>
        </mc:AlternateContent>
      </w:r>
    </w:p>
    <w:p w14:paraId="116C84B0">
      <w:pPr>
        <w:widowControl w:val="0"/>
        <w:tabs>
          <w:tab w:val="left" w:pos="426"/>
        </w:tabs>
        <w:ind w:firstLine="426"/>
        <w:jc w:val="center"/>
        <w:rPr>
          <w:sz w:val="26"/>
          <w:szCs w:val="26"/>
        </w:rPr>
      </w:pPr>
    </w:p>
    <w:p w14:paraId="3531754D">
      <w:pPr>
        <w:widowControl w:val="0"/>
        <w:tabs>
          <w:tab w:val="left" w:pos="426"/>
        </w:tabs>
        <w:ind w:firstLine="426"/>
        <w:jc w:val="center"/>
        <w:rPr>
          <w:sz w:val="26"/>
          <w:szCs w:val="26"/>
        </w:rPr>
      </w:pPr>
    </w:p>
    <w:p w14:paraId="2334F9A5">
      <w:pPr>
        <w:widowControl w:val="0"/>
        <w:tabs>
          <w:tab w:val="left" w:pos="426"/>
        </w:tabs>
        <w:ind w:firstLine="426"/>
        <w:jc w:val="center"/>
        <w:rPr>
          <w:sz w:val="26"/>
          <w:szCs w:val="26"/>
        </w:rPr>
      </w:pPr>
    </w:p>
    <w:p w14:paraId="0D24D67C">
      <w:pPr>
        <w:widowControl w:val="0"/>
        <w:tabs>
          <w:tab w:val="left" w:pos="426"/>
        </w:tabs>
        <w:ind w:firstLine="426"/>
        <w:jc w:val="center"/>
        <w:rPr>
          <w:sz w:val="26"/>
          <w:szCs w:val="26"/>
        </w:rPr>
      </w:pPr>
    </w:p>
    <w:p w14:paraId="01A62F0B">
      <w:pPr>
        <w:widowControl w:val="0"/>
        <w:tabs>
          <w:tab w:val="left" w:pos="426"/>
        </w:tabs>
        <w:ind w:firstLine="426"/>
        <w:jc w:val="center"/>
        <w:rPr>
          <w:sz w:val="26"/>
          <w:szCs w:val="26"/>
        </w:rPr>
      </w:pPr>
    </w:p>
    <w:p w14:paraId="30D0B0C7">
      <w:pPr>
        <w:widowControl w:val="0"/>
        <w:tabs>
          <w:tab w:val="left" w:pos="426"/>
        </w:tabs>
        <w:ind w:firstLine="426"/>
        <w:jc w:val="center"/>
        <w:rPr>
          <w:sz w:val="26"/>
          <w:szCs w:val="26"/>
        </w:rPr>
      </w:pPr>
    </w:p>
    <w:p w14:paraId="7383D2AA">
      <w:pPr>
        <w:widowControl w:val="0"/>
        <w:tabs>
          <w:tab w:val="left" w:pos="426"/>
        </w:tabs>
        <w:ind w:firstLine="426"/>
        <w:jc w:val="center"/>
        <w:rPr>
          <w:sz w:val="26"/>
          <w:szCs w:val="26"/>
        </w:rPr>
      </w:pPr>
    </w:p>
    <w:p w14:paraId="52A06BAD">
      <w:pPr>
        <w:widowControl w:val="0"/>
        <w:tabs>
          <w:tab w:val="left" w:pos="426"/>
        </w:tabs>
        <w:ind w:firstLine="426"/>
        <w:jc w:val="center"/>
        <w:rPr>
          <w:sz w:val="26"/>
          <w:szCs w:val="26"/>
        </w:rPr>
      </w:pPr>
    </w:p>
    <w:p w14:paraId="5DE2A62F">
      <w:pPr>
        <w:widowControl w:val="0"/>
        <w:tabs>
          <w:tab w:val="left" w:pos="426"/>
        </w:tabs>
        <w:ind w:firstLine="426"/>
        <w:jc w:val="center"/>
        <w:rPr>
          <w:sz w:val="26"/>
          <w:szCs w:val="26"/>
        </w:rPr>
      </w:pPr>
    </w:p>
    <w:p w14:paraId="4F6CF702">
      <w:pPr>
        <w:widowControl w:val="0"/>
        <w:tabs>
          <w:tab w:val="left" w:pos="426"/>
        </w:tabs>
        <w:ind w:firstLine="426"/>
        <w:jc w:val="center"/>
        <w:rPr>
          <w:sz w:val="26"/>
          <w:szCs w:val="26"/>
        </w:rPr>
      </w:pPr>
    </w:p>
    <w:p w14:paraId="59C5E521">
      <w:pPr>
        <w:pStyle w:val="62"/>
        <w:shd w:val="clear" w:color="auto" w:fill="E2EFD9" w:themeFill="accent6" w:themeFillTint="33"/>
        <w:tabs>
          <w:tab w:val="left" w:pos="360"/>
        </w:tabs>
        <w:spacing w:line="276" w:lineRule="auto"/>
        <w:ind w:hanging="720"/>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t>BÀI</w:t>
      </w:r>
      <w:r>
        <w:rPr>
          <w:rFonts w:ascii="Times New Roman" w:hAnsi="Times New Roman" w:cs="Times New Roman"/>
          <w:b/>
          <w:bCs/>
          <w:color w:val="0070C0"/>
          <w:sz w:val="26"/>
          <w:szCs w:val="26"/>
          <w:lang w:val="vi-VN"/>
        </w:rPr>
        <w:t xml:space="preserve"> TẬP VÍ DỤ</w:t>
      </w:r>
      <w:r>
        <w:rPr>
          <w:rFonts w:ascii="Times New Roman" w:hAnsi="Times New Roman" w:cs="Times New Roman"/>
          <w:b/>
          <w:bCs/>
          <w:color w:val="0070C0"/>
          <w:sz w:val="26"/>
          <w:szCs w:val="26"/>
        </w:rPr>
        <w:t xml:space="preserve"> </w:t>
      </w:r>
    </w:p>
    <w:p w14:paraId="7D7DD07B">
      <w:pPr>
        <w:pStyle w:val="1419"/>
        <w:tabs>
          <w:tab w:val="left" w:pos="1560"/>
          <w:tab w:val="left" w:pos="5386"/>
          <w:tab w:val="left" w:pos="7937"/>
          <w:tab w:val="clear" w:pos="2552"/>
          <w:tab w:val="clear" w:pos="4820"/>
          <w:tab w:val="clear" w:pos="7088"/>
        </w:tabs>
        <w:spacing w:line="240" w:lineRule="auto"/>
        <w:rPr>
          <w:rStyle w:val="120"/>
          <w:rFonts w:ascii="Times New Roman" w:hAnsi="Times New Roman" w:eastAsia="Constantia" w:cs="Times New Roman"/>
          <w:i w:val="0"/>
          <w:iCs w:val="0"/>
          <w:sz w:val="26"/>
          <w:szCs w:val="26"/>
        </w:rPr>
      </w:pPr>
      <w:r>
        <w:rPr>
          <w:rStyle w:val="120"/>
          <w:rFonts w:ascii="Times New Roman" w:hAnsi="Times New Roman" w:eastAsia="Constantia" w:cs="Times New Roman"/>
          <w:b/>
          <w:bCs/>
          <w:i w:val="0"/>
          <w:iCs w:val="0"/>
          <w:sz w:val="28"/>
          <w:szCs w:val="28"/>
          <w:shd w:val="clear" w:color="auto" w:fill="auto"/>
        </w:rPr>
        <w:t>Ví dụ 1.</w:t>
      </w:r>
      <w:r>
        <w:rPr>
          <w:sz w:val="26"/>
          <w:szCs w:val="26"/>
        </w:rPr>
        <w:drawing>
          <wp:anchor distT="0" distB="0" distL="114300" distR="114300" simplePos="0" relativeHeight="251664384" behindDoc="0" locked="0" layoutInCell="1" allowOverlap="1">
            <wp:simplePos x="0" y="0"/>
            <wp:positionH relativeFrom="column">
              <wp:posOffset>4142105</wp:posOffset>
            </wp:positionH>
            <wp:positionV relativeFrom="paragraph">
              <wp:posOffset>64135</wp:posOffset>
            </wp:positionV>
            <wp:extent cx="2194560" cy="1521460"/>
            <wp:effectExtent l="0" t="0" r="0" b="2540"/>
            <wp:wrapSquare wrapText="bothSides"/>
            <wp:docPr id="4941" name="Picture 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 name="Picture 494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2194560" cy="1521775"/>
                    </a:xfrm>
                    <a:prstGeom prst="rect">
                      <a:avLst/>
                    </a:prstGeom>
                  </pic:spPr>
                </pic:pic>
              </a:graphicData>
            </a:graphic>
          </wp:anchor>
        </w:drawing>
      </w:r>
      <w:r>
        <w:rPr>
          <w:rStyle w:val="120"/>
          <w:rFonts w:ascii="Times New Roman" w:hAnsi="Times New Roman" w:eastAsia="Constantia" w:cs="Times New Roman"/>
          <w:b/>
          <w:bCs/>
          <w:i w:val="0"/>
          <w:iCs w:val="0"/>
          <w:sz w:val="28"/>
          <w:szCs w:val="28"/>
          <w:shd w:val="clear" w:color="auto" w:fill="auto"/>
          <w:lang w:val="en-US"/>
        </w:rPr>
        <w:t xml:space="preserve"> </w:t>
      </w:r>
      <w:r>
        <w:rPr>
          <w:rStyle w:val="120"/>
          <w:rFonts w:ascii="Times New Roman" w:hAnsi="Times New Roman" w:eastAsia="Constantia" w:cs="Times New Roman"/>
          <w:i w:val="0"/>
          <w:iCs w:val="0"/>
          <w:sz w:val="26"/>
          <w:szCs w:val="26"/>
          <w:lang w:val="en-US"/>
        </w:rPr>
        <w:t xml:space="preserve">Hình bên </w:t>
      </w:r>
      <w:r>
        <w:rPr>
          <w:rStyle w:val="120"/>
          <w:rFonts w:ascii="Times New Roman" w:hAnsi="Times New Roman" w:eastAsia="Constantia" w:cs="Times New Roman"/>
          <w:i w:val="0"/>
          <w:iCs w:val="0"/>
          <w:sz w:val="26"/>
          <w:szCs w:val="26"/>
        </w:rPr>
        <w:t>là đồ thị dao động điều hoà của một vật.</w:t>
      </w:r>
      <w:r>
        <w:rPr>
          <w:sz w:val="26"/>
          <w:szCs w:val="26"/>
        </w:rPr>
        <w:t xml:space="preserve"> </w:t>
      </w:r>
    </w:p>
    <w:p w14:paraId="5EB40AF3">
      <w:pPr>
        <w:pStyle w:val="1419"/>
        <w:tabs>
          <w:tab w:val="left" w:pos="426"/>
          <w:tab w:val="left" w:pos="709"/>
          <w:tab w:val="left" w:pos="2835"/>
          <w:tab w:val="left" w:pos="5386"/>
          <w:tab w:val="left" w:pos="7937"/>
          <w:tab w:val="clear" w:pos="2552"/>
          <w:tab w:val="clear" w:pos="4820"/>
          <w:tab w:val="clear" w:pos="7088"/>
        </w:tabs>
        <w:spacing w:line="240" w:lineRule="auto"/>
        <w:ind w:left="360"/>
        <w:rPr>
          <w:rStyle w:val="120"/>
          <w:rFonts w:ascii="Times New Roman" w:hAnsi="Times New Roman" w:eastAsia="Constantia" w:cs="Times New Roman"/>
          <w:i w:val="0"/>
          <w:iCs w:val="0"/>
          <w:sz w:val="26"/>
          <w:szCs w:val="26"/>
        </w:rPr>
      </w:pPr>
      <w:r>
        <w:rPr>
          <w:rStyle w:val="120"/>
          <w:rFonts w:ascii="Times New Roman" w:hAnsi="Times New Roman" w:eastAsia="Constantia" w:cs="Times New Roman"/>
          <w:i w:val="0"/>
          <w:iCs w:val="0"/>
          <w:sz w:val="26"/>
          <w:szCs w:val="26"/>
        </w:rPr>
        <w:t>Hãy xác định:</w:t>
      </w:r>
    </w:p>
    <w:p w14:paraId="3C14E751">
      <w:pPr>
        <w:pStyle w:val="1419"/>
        <w:tabs>
          <w:tab w:val="left" w:pos="426"/>
          <w:tab w:val="left" w:pos="709"/>
          <w:tab w:val="left" w:pos="2835"/>
          <w:tab w:val="left" w:pos="5386"/>
          <w:tab w:val="left" w:pos="7937"/>
          <w:tab w:val="clear" w:pos="2552"/>
          <w:tab w:val="clear" w:pos="4820"/>
          <w:tab w:val="clear" w:pos="7088"/>
        </w:tabs>
        <w:spacing w:line="240" w:lineRule="auto"/>
        <w:ind w:left="360"/>
        <w:rPr>
          <w:rStyle w:val="120"/>
          <w:rFonts w:ascii="Times New Roman" w:hAnsi="Times New Roman" w:eastAsia="Constantia" w:cs="Times New Roman"/>
          <w:i w:val="0"/>
          <w:iCs w:val="0"/>
          <w:sz w:val="26"/>
          <w:szCs w:val="26"/>
        </w:rPr>
      </w:pPr>
      <w:r>
        <w:rPr>
          <w:rStyle w:val="120"/>
          <w:rFonts w:ascii="Times New Roman" w:hAnsi="Times New Roman" w:eastAsia="Constantia" w:cs="Times New Roman"/>
          <w:b/>
          <w:bCs/>
          <w:i w:val="0"/>
          <w:iCs w:val="0"/>
          <w:sz w:val="26"/>
          <w:szCs w:val="26"/>
        </w:rPr>
        <w:t>a.</w:t>
      </w:r>
      <w:r>
        <w:rPr>
          <w:rStyle w:val="120"/>
          <w:rFonts w:ascii="Times New Roman" w:hAnsi="Times New Roman" w:eastAsia="Constantia" w:cs="Times New Roman"/>
          <w:i w:val="0"/>
          <w:iCs w:val="0"/>
          <w:sz w:val="26"/>
          <w:szCs w:val="26"/>
        </w:rPr>
        <w:t xml:space="preserve"> Biên độ, chu kì, tần số của dao động, tần số góc.</w:t>
      </w:r>
    </w:p>
    <w:p w14:paraId="73D8EC11">
      <w:pPr>
        <w:pStyle w:val="1419"/>
        <w:tabs>
          <w:tab w:val="left" w:pos="426"/>
          <w:tab w:val="left" w:pos="709"/>
          <w:tab w:val="left" w:pos="2835"/>
          <w:tab w:val="left" w:pos="5386"/>
          <w:tab w:val="left" w:pos="7937"/>
          <w:tab w:val="clear" w:pos="2552"/>
          <w:tab w:val="clear" w:pos="4820"/>
          <w:tab w:val="clear" w:pos="7088"/>
        </w:tabs>
        <w:spacing w:line="240" w:lineRule="auto"/>
        <w:ind w:left="360"/>
        <w:rPr>
          <w:rStyle w:val="120"/>
          <w:rFonts w:ascii="Times New Roman" w:hAnsi="Times New Roman" w:eastAsia="Constantia" w:cs="Times New Roman"/>
          <w:i w:val="0"/>
          <w:iCs w:val="0"/>
          <w:sz w:val="26"/>
          <w:szCs w:val="26"/>
        </w:rPr>
      </w:pPr>
      <w:r>
        <w:rPr>
          <w:rStyle w:val="120"/>
          <w:rFonts w:ascii="Times New Roman" w:hAnsi="Times New Roman" w:eastAsia="Constantia" w:cs="Times New Roman"/>
          <w:b/>
          <w:bCs/>
          <w:i w:val="0"/>
          <w:iCs w:val="0"/>
          <w:sz w:val="26"/>
          <w:szCs w:val="26"/>
        </w:rPr>
        <w:t>b.</w:t>
      </w:r>
      <w:r>
        <w:rPr>
          <w:rStyle w:val="120"/>
          <w:rFonts w:ascii="Times New Roman" w:hAnsi="Times New Roman" w:eastAsia="Constantia" w:cs="Times New Roman"/>
          <w:i w:val="0"/>
          <w:iCs w:val="0"/>
          <w:sz w:val="26"/>
          <w:szCs w:val="26"/>
        </w:rPr>
        <w:t xml:space="preserve"> Trạng thái ban đầu của vật.</w:t>
      </w:r>
    </w:p>
    <w:p w14:paraId="7C5D1652">
      <w:pPr>
        <w:pStyle w:val="1419"/>
        <w:tabs>
          <w:tab w:val="left" w:pos="426"/>
          <w:tab w:val="left" w:pos="2835"/>
          <w:tab w:val="left" w:pos="5386"/>
          <w:tab w:val="left" w:pos="7937"/>
          <w:tab w:val="clear" w:pos="2552"/>
          <w:tab w:val="clear" w:pos="4820"/>
          <w:tab w:val="clear" w:pos="7088"/>
        </w:tabs>
        <w:spacing w:line="240" w:lineRule="auto"/>
        <w:ind w:left="360"/>
        <w:rPr>
          <w:rStyle w:val="120"/>
          <w:rFonts w:ascii="Times New Roman" w:hAnsi="Times New Roman" w:eastAsia="Constantia" w:cs="Times New Roman"/>
          <w:i w:val="0"/>
          <w:iCs w:val="0"/>
          <w:sz w:val="26"/>
          <w:szCs w:val="26"/>
        </w:rPr>
      </w:pPr>
      <w:r>
        <w:rPr>
          <w:rStyle w:val="120"/>
          <w:rFonts w:ascii="Times New Roman" w:hAnsi="Times New Roman" w:eastAsia="Constantia" w:cs="Times New Roman"/>
          <w:b/>
          <w:bCs/>
          <w:i w:val="0"/>
          <w:iCs w:val="0"/>
          <w:sz w:val="26"/>
          <w:szCs w:val="26"/>
        </w:rPr>
        <w:t>c.</w:t>
      </w:r>
      <w:r>
        <w:rPr>
          <w:rStyle w:val="120"/>
          <w:rFonts w:ascii="Times New Roman" w:hAnsi="Times New Roman" w:eastAsia="Constantia" w:cs="Times New Roman"/>
          <w:i w:val="0"/>
          <w:iCs w:val="0"/>
          <w:sz w:val="26"/>
          <w:szCs w:val="26"/>
        </w:rPr>
        <w:t xml:space="preserve"> Trạng thái của vật ở thời điểm t = 2s.</w:t>
      </w:r>
    </w:p>
    <w:p w14:paraId="4C884997">
      <w:pPr>
        <w:pStyle w:val="1419"/>
        <w:tabs>
          <w:tab w:val="left" w:pos="426"/>
          <w:tab w:val="left" w:pos="2835"/>
          <w:tab w:val="left" w:pos="5386"/>
          <w:tab w:val="left" w:pos="7937"/>
          <w:tab w:val="clear" w:pos="2552"/>
          <w:tab w:val="clear" w:pos="4820"/>
          <w:tab w:val="clear" w:pos="7088"/>
        </w:tabs>
        <w:spacing w:line="240" w:lineRule="auto"/>
        <w:ind w:left="360"/>
        <w:rPr>
          <w:sz w:val="26"/>
          <w:szCs w:val="26"/>
        </w:rPr>
      </w:pPr>
      <w:r>
        <w:rPr>
          <w:rStyle w:val="120"/>
          <w:rFonts w:ascii="Times New Roman" w:hAnsi="Times New Roman" w:eastAsia="Constantia" w:cs="Times New Roman"/>
          <w:b/>
          <w:bCs/>
          <w:i w:val="0"/>
          <w:iCs w:val="0"/>
          <w:sz w:val="26"/>
          <w:szCs w:val="26"/>
        </w:rPr>
        <w:t>d.</w:t>
      </w:r>
      <w:r>
        <w:rPr>
          <w:rStyle w:val="120"/>
          <w:rFonts w:ascii="Times New Roman" w:hAnsi="Times New Roman" w:eastAsia="Constantia" w:cs="Times New Roman"/>
          <w:i w:val="0"/>
          <w:iCs w:val="0"/>
          <w:sz w:val="26"/>
          <w:szCs w:val="26"/>
        </w:rPr>
        <w:t xml:space="preserve"> Độ dịch chuyển của vật ở thời điểm t = 1s, t = 2 s</w:t>
      </w:r>
    </w:p>
    <w:p w14:paraId="3D6C01B4">
      <w:pPr>
        <w:spacing w:line="276" w:lineRule="auto"/>
        <w:jc w:val="center"/>
        <w:rPr>
          <w:rFonts w:eastAsia="Calibri"/>
          <w:b/>
          <w:bCs/>
          <w:color w:val="FF0000"/>
          <w:sz w:val="26"/>
          <w:szCs w:val="26"/>
          <w:lang w:val="vi-VN"/>
        </w:rPr>
      </w:pPr>
      <w:r>
        <w:rPr>
          <w:rFonts w:eastAsia="Calibri"/>
          <w:b/>
          <w:bCs/>
          <w:color w:val="FF0000"/>
          <w:sz w:val="26"/>
          <w:szCs w:val="26"/>
          <w:lang w:val="vi-VN"/>
        </w:rPr>
        <w:t>Hướng dẫn giải</w:t>
      </w:r>
    </w:p>
    <w:p w14:paraId="6144E3B0">
      <w:pPr>
        <w:pStyle w:val="1419"/>
        <w:tabs>
          <w:tab w:val="left" w:pos="426"/>
          <w:tab w:val="left" w:pos="709"/>
          <w:tab w:val="left" w:pos="2835"/>
          <w:tab w:val="left" w:pos="5386"/>
          <w:tab w:val="left" w:pos="7937"/>
          <w:tab w:val="clear" w:pos="2552"/>
          <w:tab w:val="clear" w:pos="4820"/>
          <w:tab w:val="clear" w:pos="7088"/>
        </w:tabs>
        <w:spacing w:line="240" w:lineRule="auto"/>
        <w:ind w:left="360"/>
        <w:rPr>
          <w:rStyle w:val="120"/>
          <w:rFonts w:ascii="Times New Roman" w:hAnsi="Times New Roman" w:eastAsia="Constantia" w:cs="Times New Roman"/>
          <w:i w:val="0"/>
          <w:iCs w:val="0"/>
          <w:sz w:val="26"/>
          <w:szCs w:val="26"/>
        </w:rPr>
      </w:pPr>
      <w:r>
        <w:rPr>
          <w:rStyle w:val="120"/>
          <w:rFonts w:ascii="Times New Roman" w:hAnsi="Times New Roman" w:eastAsia="Constantia" w:cs="Times New Roman"/>
          <w:b/>
          <w:bCs/>
          <w:i w:val="0"/>
          <w:iCs w:val="0"/>
          <w:sz w:val="26"/>
          <w:szCs w:val="26"/>
        </w:rPr>
        <w:t>a</w:t>
      </w:r>
      <w:r>
        <w:rPr>
          <w:rStyle w:val="120"/>
          <w:rFonts w:ascii="Times New Roman" w:hAnsi="Times New Roman" w:eastAsia="Constantia" w:cs="Times New Roman"/>
          <w:i w:val="0"/>
          <w:iCs w:val="0"/>
          <w:sz w:val="26"/>
          <w:szCs w:val="26"/>
        </w:rPr>
        <w:t>. Dựa vào đồ thị ta xác định được:</w:t>
      </w:r>
    </w:p>
    <w:p w14:paraId="27C30AC3">
      <w:pPr>
        <w:pStyle w:val="1419"/>
        <w:tabs>
          <w:tab w:val="left" w:pos="426"/>
          <w:tab w:val="left" w:pos="709"/>
          <w:tab w:val="left" w:pos="2835"/>
          <w:tab w:val="left" w:pos="5386"/>
          <w:tab w:val="left" w:pos="7937"/>
          <w:tab w:val="clear" w:pos="2552"/>
          <w:tab w:val="clear" w:pos="4820"/>
          <w:tab w:val="clear" w:pos="7088"/>
        </w:tabs>
        <w:spacing w:line="240" w:lineRule="auto"/>
        <w:ind w:left="360"/>
        <w:rPr>
          <w:rStyle w:val="120"/>
          <w:rFonts w:ascii="Times New Roman" w:hAnsi="Times New Roman" w:eastAsia="Constantia" w:cs="Times New Roman"/>
          <w:i w:val="0"/>
          <w:iCs w:val="0"/>
          <w:sz w:val="26"/>
          <w:szCs w:val="26"/>
          <w:lang w:val="en-US"/>
        </w:rPr>
      </w:pPr>
      <w:r>
        <w:rPr>
          <w:rStyle w:val="120"/>
          <w:rFonts w:ascii="Times New Roman" w:hAnsi="Times New Roman" w:eastAsia="Constantia" w:cs="Times New Roman"/>
          <w:i w:val="0"/>
          <w:iCs w:val="0"/>
          <w:sz w:val="26"/>
          <w:szCs w:val="26"/>
          <w:lang w:val="en-US"/>
        </w:rPr>
        <w:t xml:space="preserve">A = 40 cm; </w:t>
      </w:r>
      <w:r>
        <w:rPr>
          <w:rStyle w:val="120"/>
          <w:rFonts w:ascii="Times New Roman" w:hAnsi="Times New Roman" w:eastAsia="Constantia" w:cs="Times New Roman"/>
          <w:i w:val="0"/>
          <w:iCs w:val="0"/>
          <w:sz w:val="26"/>
          <w:szCs w:val="26"/>
          <w:lang w:val="en-US"/>
        </w:rPr>
        <w:object>
          <v:shape id="_x0000_i1049" o:spt="75" type="#_x0000_t75" style="height:35.05pt;width:151.85pt;" o:ole="t" filled="f" o:preferrelative="t" stroked="f" coordsize="21600,21600">
            <v:path/>
            <v:fill on="f" focussize="0,0"/>
            <v:stroke on="f" joinstyle="miter"/>
            <v:imagedata r:id="rId74" o:title=""/>
            <o:lock v:ext="edit" aspectratio="t"/>
            <w10:wrap type="none"/>
            <w10:anchorlock/>
          </v:shape>
          <o:OLEObject Type="Embed" ProgID="Equation.DSMT4" ShapeID="_x0000_i1049" DrawAspect="Content" ObjectID="_1468075756" r:id="rId73">
            <o:LockedField>false</o:LockedField>
          </o:OLEObject>
        </w:object>
      </w:r>
      <w:r>
        <w:rPr>
          <w:rStyle w:val="120"/>
          <w:rFonts w:ascii="Times New Roman" w:hAnsi="Times New Roman" w:eastAsia="Constantia" w:cs="Times New Roman"/>
          <w:i w:val="0"/>
          <w:iCs w:val="0"/>
          <w:sz w:val="26"/>
          <w:szCs w:val="26"/>
          <w:lang w:val="en-US"/>
        </w:rPr>
        <w:t>;</w:t>
      </w:r>
    </w:p>
    <w:p w14:paraId="02DC2311">
      <w:pPr>
        <w:pStyle w:val="1419"/>
        <w:tabs>
          <w:tab w:val="left" w:pos="426"/>
          <w:tab w:val="left" w:pos="709"/>
          <w:tab w:val="left" w:pos="2835"/>
          <w:tab w:val="left" w:pos="5386"/>
          <w:tab w:val="left" w:pos="7937"/>
          <w:tab w:val="clear" w:pos="2552"/>
          <w:tab w:val="clear" w:pos="4820"/>
          <w:tab w:val="clear" w:pos="7088"/>
        </w:tabs>
        <w:spacing w:line="240" w:lineRule="auto"/>
        <w:ind w:left="360"/>
        <w:rPr>
          <w:rStyle w:val="120"/>
          <w:rFonts w:ascii="Times New Roman" w:hAnsi="Times New Roman" w:eastAsia="Constantia" w:cs="Times New Roman"/>
          <w:i w:val="0"/>
          <w:iCs w:val="0"/>
          <w:sz w:val="26"/>
          <w:szCs w:val="26"/>
          <w:lang w:val="en-US"/>
        </w:rPr>
      </w:pPr>
      <w:r>
        <w:rPr>
          <w:rStyle w:val="120"/>
          <w:rFonts w:ascii="Times New Roman" w:hAnsi="Times New Roman" w:eastAsia="Constantia" w:cs="Times New Roman"/>
          <w:i w:val="0"/>
          <w:iCs w:val="0"/>
          <w:sz w:val="26"/>
          <w:szCs w:val="26"/>
          <w:lang w:val="en-US"/>
        </w:rPr>
        <w:t xml:space="preserve"> </w:t>
      </w:r>
      <w:r>
        <w:rPr>
          <w:rStyle w:val="120"/>
          <w:rFonts w:ascii="Times New Roman" w:hAnsi="Times New Roman" w:eastAsia="Constantia" w:cs="Times New Roman"/>
          <w:i w:val="0"/>
          <w:iCs w:val="0"/>
          <w:sz w:val="26"/>
          <w:szCs w:val="26"/>
          <w:lang w:val="en-US"/>
        </w:rPr>
        <w:object>
          <v:shape id="_x0000_i1050" o:spt="75" type="#_x0000_t75" style="height:35.05pt;width:225.75pt;" o:ole="t" filled="f" o:preferrelative="t" stroked="f" coordsize="21600,21600">
            <v:path/>
            <v:fill on="f" focussize="0,0"/>
            <v:stroke on="f" joinstyle="miter"/>
            <v:imagedata r:id="rId76" o:title=""/>
            <o:lock v:ext="edit" aspectratio="t"/>
            <w10:wrap type="none"/>
            <w10:anchorlock/>
          </v:shape>
          <o:OLEObject Type="Embed" ProgID="Equation.DSMT4" ShapeID="_x0000_i1050" DrawAspect="Content" ObjectID="_1468075757" r:id="rId75">
            <o:LockedField>false</o:LockedField>
          </o:OLEObject>
        </w:object>
      </w:r>
    </w:p>
    <w:p w14:paraId="523A04D0">
      <w:pPr>
        <w:pStyle w:val="1419"/>
        <w:tabs>
          <w:tab w:val="left" w:pos="426"/>
          <w:tab w:val="left" w:pos="709"/>
          <w:tab w:val="left" w:pos="2835"/>
          <w:tab w:val="left" w:pos="5386"/>
          <w:tab w:val="left" w:pos="7937"/>
          <w:tab w:val="clear" w:pos="2552"/>
          <w:tab w:val="clear" w:pos="4820"/>
          <w:tab w:val="clear" w:pos="7088"/>
        </w:tabs>
        <w:spacing w:line="240" w:lineRule="auto"/>
        <w:ind w:left="360"/>
        <w:rPr>
          <w:rStyle w:val="120"/>
          <w:rFonts w:ascii="Times New Roman" w:hAnsi="Times New Roman" w:eastAsia="Constantia" w:cs="Times New Roman"/>
          <w:i w:val="0"/>
          <w:iCs w:val="0"/>
          <w:sz w:val="26"/>
          <w:szCs w:val="26"/>
        </w:rPr>
      </w:pPr>
      <w:r>
        <w:rPr>
          <w:rStyle w:val="120"/>
          <w:rFonts w:ascii="Times New Roman" w:hAnsi="Times New Roman" w:eastAsia="Constantia" w:cs="Times New Roman"/>
          <w:b/>
          <w:bCs/>
          <w:i w:val="0"/>
          <w:iCs w:val="0"/>
          <w:sz w:val="26"/>
          <w:szCs w:val="26"/>
        </w:rPr>
        <w:t>b.</w:t>
      </w:r>
      <w:r>
        <w:rPr>
          <w:rStyle w:val="120"/>
          <w:rFonts w:ascii="Times New Roman" w:hAnsi="Times New Roman" w:eastAsia="Constantia" w:cs="Times New Roman"/>
          <w:i w:val="0"/>
          <w:iCs w:val="0"/>
          <w:sz w:val="26"/>
          <w:szCs w:val="26"/>
        </w:rPr>
        <w:t xml:space="preserve"> Trạng thái ban đầu của vật.</w:t>
      </w:r>
    </w:p>
    <w:p w14:paraId="64302DED">
      <w:pPr>
        <w:pStyle w:val="1419"/>
        <w:tabs>
          <w:tab w:val="left" w:pos="426"/>
          <w:tab w:val="left" w:pos="709"/>
          <w:tab w:val="left" w:pos="2835"/>
          <w:tab w:val="left" w:pos="5386"/>
          <w:tab w:val="left" w:pos="7937"/>
          <w:tab w:val="clear" w:pos="2552"/>
          <w:tab w:val="clear" w:pos="4820"/>
          <w:tab w:val="clear" w:pos="7088"/>
        </w:tabs>
        <w:spacing w:line="240" w:lineRule="auto"/>
        <w:ind w:left="360"/>
        <w:rPr>
          <w:rStyle w:val="120"/>
          <w:rFonts w:ascii="Times New Roman" w:hAnsi="Times New Roman" w:eastAsia="Constantia" w:cs="Times New Roman"/>
          <w:i w:val="0"/>
          <w:iCs w:val="0"/>
          <w:sz w:val="26"/>
          <w:szCs w:val="26"/>
        </w:rPr>
      </w:pPr>
      <w:r>
        <w:rPr>
          <w:rStyle w:val="120"/>
          <w:rFonts w:ascii="Times New Roman" w:hAnsi="Times New Roman" w:eastAsia="Constantia" w:cs="Times New Roman"/>
          <w:i w:val="0"/>
          <w:iCs w:val="0"/>
          <w:sz w:val="26"/>
          <w:szCs w:val="26"/>
        </w:rPr>
        <w:object>
          <v:shape id="_x0000_i1051" o:spt="75" type="#_x0000_t75" style="height:44.75pt;width:252.25pt;" o:ole="t" filled="f" o:preferrelative="t" stroked="f" coordsize="21600,21600">
            <v:path/>
            <v:fill on="f" focussize="0,0"/>
            <v:stroke on="f" joinstyle="miter"/>
            <v:imagedata r:id="rId78" o:title=""/>
            <o:lock v:ext="edit" aspectratio="t"/>
            <w10:wrap type="none"/>
            <w10:anchorlock/>
          </v:shape>
          <o:OLEObject Type="Embed" ProgID="Equation.DSMT4" ShapeID="_x0000_i1051" DrawAspect="Content" ObjectID="_1468075758" r:id="rId77">
            <o:LockedField>false</o:LockedField>
          </o:OLEObject>
        </w:object>
      </w:r>
    </w:p>
    <w:p w14:paraId="6405C555">
      <w:pPr>
        <w:pStyle w:val="1419"/>
        <w:tabs>
          <w:tab w:val="left" w:pos="426"/>
          <w:tab w:val="left" w:pos="2835"/>
          <w:tab w:val="left" w:pos="5386"/>
          <w:tab w:val="left" w:pos="7937"/>
          <w:tab w:val="clear" w:pos="2552"/>
          <w:tab w:val="clear" w:pos="4820"/>
          <w:tab w:val="clear" w:pos="7088"/>
        </w:tabs>
        <w:spacing w:line="240" w:lineRule="auto"/>
        <w:ind w:left="360"/>
        <w:rPr>
          <w:rStyle w:val="120"/>
          <w:rFonts w:ascii="Times New Roman" w:hAnsi="Times New Roman" w:eastAsia="Constantia" w:cs="Times New Roman"/>
          <w:i w:val="0"/>
          <w:iCs w:val="0"/>
          <w:sz w:val="26"/>
          <w:szCs w:val="26"/>
        </w:rPr>
      </w:pPr>
      <w:r>
        <w:rPr>
          <w:rStyle w:val="120"/>
          <w:rFonts w:ascii="Times New Roman" w:hAnsi="Times New Roman" w:eastAsia="Constantia" w:cs="Times New Roman"/>
          <w:b/>
          <w:bCs/>
          <w:i w:val="0"/>
          <w:iCs w:val="0"/>
          <w:sz w:val="26"/>
          <w:szCs w:val="26"/>
        </w:rPr>
        <w:t>c.</w:t>
      </w:r>
      <w:r>
        <w:rPr>
          <w:rStyle w:val="120"/>
          <w:rFonts w:ascii="Times New Roman" w:hAnsi="Times New Roman" w:eastAsia="Constantia" w:cs="Times New Roman"/>
          <w:i w:val="0"/>
          <w:iCs w:val="0"/>
          <w:sz w:val="26"/>
          <w:szCs w:val="26"/>
        </w:rPr>
        <w:t xml:space="preserve"> Trạng thái của vật ở thời điểm t = 2s.</w:t>
      </w:r>
    </w:p>
    <w:p w14:paraId="35F3859A">
      <w:pPr>
        <w:pStyle w:val="1419"/>
        <w:tabs>
          <w:tab w:val="left" w:pos="426"/>
          <w:tab w:val="left" w:pos="2835"/>
          <w:tab w:val="left" w:pos="5386"/>
          <w:tab w:val="left" w:pos="7937"/>
          <w:tab w:val="clear" w:pos="2552"/>
          <w:tab w:val="clear" w:pos="4820"/>
          <w:tab w:val="clear" w:pos="7088"/>
        </w:tabs>
        <w:spacing w:line="240" w:lineRule="auto"/>
        <w:ind w:left="360"/>
        <w:rPr>
          <w:rStyle w:val="120"/>
          <w:rFonts w:ascii="Times New Roman" w:hAnsi="Times New Roman" w:eastAsia="Constantia" w:cs="Times New Roman"/>
          <w:i w:val="0"/>
          <w:iCs w:val="0"/>
          <w:sz w:val="26"/>
          <w:szCs w:val="26"/>
        </w:rPr>
      </w:pPr>
      <w:r>
        <w:rPr>
          <w:rStyle w:val="120"/>
          <w:rFonts w:ascii="Times New Roman" w:hAnsi="Times New Roman" w:eastAsia="Constantia" w:cs="Times New Roman"/>
          <w:i w:val="0"/>
          <w:iCs w:val="0"/>
          <w:sz w:val="26"/>
          <w:szCs w:val="26"/>
          <w:lang w:val="en-US"/>
        </w:rPr>
        <w:t xml:space="preserve">t = 2s: </w:t>
      </w:r>
      <w:r>
        <w:rPr>
          <w:rStyle w:val="120"/>
          <w:rFonts w:ascii="Times New Roman" w:hAnsi="Times New Roman" w:eastAsia="Constantia" w:cs="Times New Roman"/>
          <w:i w:val="0"/>
          <w:iCs w:val="0"/>
          <w:sz w:val="26"/>
          <w:szCs w:val="26"/>
        </w:rPr>
        <w:object>
          <v:shape id="_x0000_i1052" o:spt="75" type="#_x0000_t75" style="height:38.9pt;width:210.8pt;" o:ole="t" filled="f" o:preferrelative="t" stroked="f" coordsize="21600,21600">
            <v:path/>
            <v:fill on="f" focussize="0,0"/>
            <v:stroke on="f" joinstyle="miter"/>
            <v:imagedata r:id="rId80" o:title=""/>
            <o:lock v:ext="edit" aspectratio="t"/>
            <w10:wrap type="none"/>
            <w10:anchorlock/>
          </v:shape>
          <o:OLEObject Type="Embed" ProgID="Equation.DSMT4" ShapeID="_x0000_i1052" DrawAspect="Content" ObjectID="_1468075759" r:id="rId79">
            <o:LockedField>false</o:LockedField>
          </o:OLEObject>
        </w:object>
      </w:r>
    </w:p>
    <w:p w14:paraId="44FD2A3B">
      <w:pPr>
        <w:pStyle w:val="1419"/>
        <w:tabs>
          <w:tab w:val="left" w:pos="426"/>
          <w:tab w:val="left" w:pos="2835"/>
          <w:tab w:val="left" w:pos="5386"/>
          <w:tab w:val="left" w:pos="7937"/>
          <w:tab w:val="clear" w:pos="2552"/>
          <w:tab w:val="clear" w:pos="4820"/>
          <w:tab w:val="clear" w:pos="7088"/>
        </w:tabs>
        <w:spacing w:line="240" w:lineRule="auto"/>
        <w:ind w:left="360"/>
        <w:rPr>
          <w:rFonts w:eastAsia="Constantia"/>
          <w:color w:val="000000"/>
          <w:sz w:val="26"/>
          <w:szCs w:val="26"/>
          <w:shd w:val="clear" w:color="auto" w:fill="FFFFFF"/>
          <w:lang w:val="en-US" w:bidi="vi-VN"/>
        </w:rPr>
      </w:pPr>
      <w:r>
        <w:rPr>
          <w:rStyle w:val="120"/>
          <w:rFonts w:ascii="Times New Roman" w:hAnsi="Times New Roman" w:eastAsia="Constantia" w:cs="Times New Roman"/>
          <w:b/>
          <w:bCs/>
          <w:i w:val="0"/>
          <w:iCs w:val="0"/>
          <w:sz w:val="26"/>
          <w:szCs w:val="26"/>
        </w:rPr>
        <w:t>d.</w:t>
      </w:r>
      <w:r>
        <w:rPr>
          <w:rStyle w:val="120"/>
          <w:rFonts w:ascii="Times New Roman" w:hAnsi="Times New Roman" w:eastAsia="Constantia" w:cs="Times New Roman"/>
          <w:i w:val="0"/>
          <w:iCs w:val="0"/>
          <w:sz w:val="26"/>
          <w:szCs w:val="26"/>
        </w:rPr>
        <w:t xml:space="preserve"> Độ dịch chuyển của vật ở thời điểm t = 1s, t = 2 s</w:t>
      </w:r>
    </w:p>
    <w:p w14:paraId="136851B5">
      <w:pPr>
        <w:spacing w:line="276" w:lineRule="auto"/>
        <w:ind w:firstLine="360"/>
        <w:rPr>
          <w:rFonts w:eastAsia="Calibri"/>
          <w:color w:val="auto"/>
          <w:sz w:val="26"/>
          <w:szCs w:val="26"/>
          <w:lang w:val="vi-VN"/>
        </w:rPr>
      </w:pPr>
      <w:r>
        <w:rPr>
          <w:rFonts w:eastAsia="Calibri"/>
          <w:color w:val="auto"/>
          <w:sz w:val="26"/>
          <w:szCs w:val="26"/>
          <w:lang w:val="vi-VN"/>
        </w:rPr>
        <w:t>Dựa vào đồ thị ta xác định được x = -  40 cm</w:t>
      </w:r>
    </w:p>
    <w:p w14:paraId="53129DC0">
      <w:pPr>
        <w:pStyle w:val="1419"/>
        <w:tabs>
          <w:tab w:val="left" w:pos="1418"/>
          <w:tab w:val="left" w:pos="5386"/>
          <w:tab w:val="left" w:pos="7937"/>
          <w:tab w:val="clear" w:pos="2552"/>
          <w:tab w:val="clear" w:pos="4820"/>
          <w:tab w:val="clear" w:pos="7088"/>
        </w:tabs>
        <w:spacing w:line="240" w:lineRule="auto"/>
        <w:jc w:val="both"/>
        <w:rPr>
          <w:color w:val="000000" w:themeColor="text1"/>
          <w:sz w:val="26"/>
          <w:szCs w:val="26"/>
          <w14:textFill>
            <w14:solidFill>
              <w14:schemeClr w14:val="tx1"/>
            </w14:solidFill>
          </w14:textFill>
        </w:rPr>
      </w:pPr>
      <w:r>
        <w:rPr>
          <w:b/>
          <w:bCs/>
          <w:color w:val="000000" w:themeColor="text1"/>
          <w:sz w:val="28"/>
          <w:szCs w:val="28"/>
          <w14:textFill>
            <w14:solidFill>
              <w14:schemeClr w14:val="tx1"/>
            </w14:solidFill>
          </w14:textFill>
        </w:rPr>
        <w:t>Ví dụ 2.</w:t>
      </w:r>
      <w:r>
        <w:rPr>
          <w:b/>
          <w:bCs/>
          <w:color w:val="000000" w:themeColor="text1"/>
          <w:sz w:val="28"/>
          <w:szCs w:val="28"/>
          <w:lang w:val="en-US"/>
          <w14:textFill>
            <w14:solidFill>
              <w14:schemeClr w14:val="tx1"/>
            </w14:solidFill>
          </w14:textFill>
        </w:rPr>
        <w:t xml:space="preserve"> </w:t>
      </w:r>
      <w:r>
        <w:rPr>
          <w:color w:val="000000" w:themeColor="text1"/>
          <w:sz w:val="26"/>
          <w:szCs w:val="26"/>
          <w14:textFill>
            <w14:solidFill>
              <w14:schemeClr w14:val="tx1"/>
            </w14:solidFill>
          </w14:textFill>
        </w:rPr>
        <w:t xml:space="preserve">Quan sát hình mô tả vị trí của vật nặng trong hệ con lắc lò xo tại các thời điểm khác nhau. </w:t>
      </w:r>
      <w:r>
        <w:rPr>
          <w:b/>
          <w:bCs/>
          <w:color w:val="000000" w:themeColor="text1"/>
          <w:sz w:val="26"/>
          <w:szCs w:val="26"/>
          <w14:textFill>
            <w14:solidFill>
              <w14:schemeClr w14:val="tx1"/>
            </w14:solidFill>
          </w14:textFill>
        </w:rPr>
        <w:t>a.</w:t>
      </w:r>
      <w:r>
        <w:rPr>
          <w:color w:val="000000" w:themeColor="text1"/>
          <w:sz w:val="26"/>
          <w:szCs w:val="26"/>
          <w14:textFill>
            <w14:solidFill>
              <w14:schemeClr w14:val="tx1"/>
            </w14:solidFill>
          </w14:textFill>
        </w:rPr>
        <w:t xml:space="preserve"> Xác định những điểm vật có cùng trạng thái chuyển độ, nêu cụ thể trạng thái của vật ở những điểm đó.</w:t>
      </w:r>
    </w:p>
    <w:p w14:paraId="08AE481C">
      <w:pPr>
        <w:pStyle w:val="1419"/>
        <w:tabs>
          <w:tab w:val="left" w:pos="1418"/>
          <w:tab w:val="left" w:pos="5386"/>
          <w:tab w:val="left" w:pos="7937"/>
          <w:tab w:val="clear" w:pos="2552"/>
          <w:tab w:val="clear" w:pos="4820"/>
          <w:tab w:val="clear" w:pos="7088"/>
        </w:tabs>
        <w:spacing w:line="240" w:lineRule="auto"/>
        <w:jc w:val="both"/>
        <w:rPr>
          <w:color w:val="000000" w:themeColor="text1"/>
          <w:sz w:val="26"/>
          <w:szCs w:val="26"/>
          <w14:textFill>
            <w14:solidFill>
              <w14:schemeClr w14:val="tx1"/>
            </w14:solidFill>
          </w14:textFill>
        </w:rPr>
      </w:pPr>
      <w:r>
        <w:rPr>
          <w:b/>
          <w:bCs/>
          <w:color w:val="000000" w:themeColor="text1"/>
          <w:sz w:val="26"/>
          <w:szCs w:val="26"/>
          <w14:textFill>
            <w14:solidFill>
              <w14:schemeClr w14:val="tx1"/>
            </w14:solidFill>
          </w14:textFill>
        </w:rPr>
        <w:t>b.</w:t>
      </w:r>
      <w:r>
        <w:rPr>
          <w:color w:val="000000" w:themeColor="text1"/>
          <w:sz w:val="26"/>
          <w:szCs w:val="26"/>
          <w14:textFill>
            <w14:solidFill>
              <w14:schemeClr w14:val="tx1"/>
            </w14:solidFill>
          </w14:textFill>
        </w:rPr>
        <w:t xml:space="preserve"> Xác định các điểm tương ứng với mô tả chuyển động của vật trong 1 chu kỳ?</w:t>
      </w:r>
    </w:p>
    <w:p w14:paraId="42186787">
      <w:pPr>
        <w:pStyle w:val="1419"/>
        <w:tabs>
          <w:tab w:val="left" w:pos="1418"/>
          <w:tab w:val="left" w:pos="5386"/>
          <w:tab w:val="left" w:pos="7937"/>
          <w:tab w:val="clear" w:pos="2552"/>
          <w:tab w:val="clear" w:pos="4820"/>
          <w:tab w:val="clear" w:pos="7088"/>
        </w:tabs>
        <w:spacing w:line="240" w:lineRule="auto"/>
        <w:ind w:left="426"/>
        <w:rPr>
          <w:color w:val="000000" w:themeColor="text1"/>
          <w:sz w:val="26"/>
          <w:szCs w:val="26"/>
          <w14:textFill>
            <w14:solidFill>
              <w14:schemeClr w14:val="tx1"/>
            </w14:solidFill>
          </w14:textFill>
        </w:rPr>
      </w:pPr>
    </w:p>
    <w:p w14:paraId="28900E75">
      <w:pPr>
        <w:spacing w:line="276" w:lineRule="auto"/>
        <w:jc w:val="center"/>
        <w:rPr>
          <w:rFonts w:eastAsia="Calibri"/>
          <w:b/>
          <w:bCs/>
          <w:color w:val="FF0000"/>
          <w:sz w:val="26"/>
          <w:szCs w:val="26"/>
          <w:lang w:val="vi-VN"/>
        </w:rPr>
      </w:pPr>
    </w:p>
    <w:p w14:paraId="4B3098C7">
      <w:pPr>
        <w:spacing w:line="276" w:lineRule="auto"/>
        <w:jc w:val="center"/>
        <w:rPr>
          <w:rFonts w:eastAsia="Calibri"/>
          <w:b/>
          <w:bCs/>
          <w:color w:val="FF0000"/>
          <w:sz w:val="26"/>
          <w:szCs w:val="26"/>
        </w:rPr>
      </w:pPr>
      <w:r>
        <w:rPr>
          <w:rFonts w:eastAsia="Calibri"/>
          <w:b/>
          <w:bCs/>
          <w:color w:val="FF0000"/>
          <w:sz w:val="26"/>
          <w:szCs w:val="26"/>
          <w:lang w:val="vi-VN"/>
        </w:rPr>
        <w:drawing>
          <wp:inline distT="0" distB="0" distL="0" distR="0">
            <wp:extent cx="4505960" cy="2609215"/>
            <wp:effectExtent l="0" t="0" r="8890" b="635"/>
            <wp:docPr id="38333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39007" name="Picture 1"/>
                    <pic:cNvPicPr>
                      <a:picLocks noChangeAspect="1"/>
                    </pic:cNvPicPr>
                  </pic:nvPicPr>
                  <pic:blipFill>
                    <a:blip r:embed="rId81"/>
                    <a:stretch>
                      <a:fillRect/>
                    </a:stretch>
                  </pic:blipFill>
                  <pic:spPr>
                    <a:xfrm>
                      <a:off x="0" y="0"/>
                      <a:ext cx="4522884" cy="2619341"/>
                    </a:xfrm>
                    <a:prstGeom prst="rect">
                      <a:avLst/>
                    </a:prstGeom>
                  </pic:spPr>
                </pic:pic>
              </a:graphicData>
            </a:graphic>
          </wp:inline>
        </w:drawing>
      </w:r>
    </w:p>
    <w:p w14:paraId="20545FB5">
      <w:pPr>
        <w:spacing w:line="276" w:lineRule="auto"/>
        <w:jc w:val="center"/>
        <w:rPr>
          <w:rFonts w:eastAsia="Calibri"/>
          <w:b/>
          <w:bCs/>
          <w:color w:val="FF0000"/>
          <w:sz w:val="26"/>
          <w:szCs w:val="26"/>
        </w:rPr>
      </w:pPr>
    </w:p>
    <w:p w14:paraId="38CDC3ED">
      <w:pPr>
        <w:spacing w:line="276" w:lineRule="auto"/>
        <w:jc w:val="center"/>
        <w:rPr>
          <w:rFonts w:eastAsia="Calibri"/>
          <w:b/>
          <w:bCs/>
          <w:color w:val="FF0000"/>
          <w:sz w:val="26"/>
          <w:szCs w:val="26"/>
          <w:lang w:val="vi-VN"/>
        </w:rPr>
      </w:pPr>
      <w:r>
        <w:rPr>
          <w:rFonts w:eastAsia="Calibri"/>
          <w:b/>
          <w:bCs/>
          <w:color w:val="FF0000"/>
          <w:sz w:val="26"/>
          <w:szCs w:val="26"/>
          <w:lang w:val="vi-VN"/>
        </w:rPr>
        <w:t>Hướng dẫn giải</w:t>
      </w:r>
    </w:p>
    <w:p w14:paraId="71F90AE8">
      <w:pPr>
        <w:spacing w:line="276" w:lineRule="auto"/>
        <w:rPr>
          <w:rFonts w:eastAsia="Calibri"/>
          <w:color w:val="auto"/>
          <w:sz w:val="26"/>
          <w:szCs w:val="26"/>
          <w:lang w:val="vi-VN"/>
        </w:rPr>
      </w:pPr>
      <w:r>
        <w:rPr>
          <w:rFonts w:eastAsia="Calibri"/>
          <w:b/>
          <w:bCs/>
          <w:color w:val="auto"/>
          <w:sz w:val="26"/>
          <w:szCs w:val="26"/>
          <w:lang w:val="vi-VN"/>
        </w:rPr>
        <w:t>a.</w:t>
      </w:r>
      <w:r>
        <w:rPr>
          <w:rFonts w:eastAsia="Calibri"/>
          <w:color w:val="auto"/>
          <w:sz w:val="26"/>
          <w:szCs w:val="26"/>
          <w:lang w:val="vi-VN"/>
        </w:rPr>
        <w:t xml:space="preserve"> - Vật ở biên âm chuyển động theo chiều dương ở các vị trí: E, M, R</w:t>
      </w:r>
    </w:p>
    <w:p w14:paraId="5E6EC99D">
      <w:pPr>
        <w:spacing w:line="276" w:lineRule="auto"/>
        <w:rPr>
          <w:rFonts w:eastAsia="Calibri"/>
          <w:color w:val="auto"/>
          <w:sz w:val="26"/>
          <w:szCs w:val="26"/>
          <w:lang w:val="vi-VN"/>
        </w:rPr>
      </w:pPr>
      <w:r>
        <w:rPr>
          <w:rFonts w:eastAsia="Calibri"/>
          <w:color w:val="auto"/>
          <w:sz w:val="26"/>
          <w:szCs w:val="26"/>
          <w:lang w:val="vi-VN"/>
        </w:rPr>
        <w:t xml:space="preserve">   - Vật đi qua vị trí cân bằng theo chiều dương ở các vị trí: F, N</w:t>
      </w:r>
    </w:p>
    <w:p w14:paraId="3CD984C1">
      <w:pPr>
        <w:spacing w:line="276" w:lineRule="auto"/>
        <w:rPr>
          <w:rFonts w:eastAsia="Calibri"/>
          <w:color w:val="auto"/>
          <w:sz w:val="26"/>
          <w:szCs w:val="26"/>
          <w:lang w:val="vi-VN"/>
        </w:rPr>
      </w:pPr>
      <w:r>
        <w:rPr>
          <w:rFonts w:eastAsia="Calibri"/>
          <w:color w:val="auto"/>
          <w:sz w:val="26"/>
          <w:szCs w:val="26"/>
          <w:lang w:val="vi-VN"/>
        </w:rPr>
        <w:t xml:space="preserve">   - Vật ở biên dương chuyển động theo chiều âm ở các vị trí: G, P</w:t>
      </w:r>
    </w:p>
    <w:p w14:paraId="4C17EEC5">
      <w:pPr>
        <w:spacing w:line="276" w:lineRule="auto"/>
        <w:rPr>
          <w:rFonts w:eastAsia="Calibri"/>
          <w:color w:val="auto"/>
          <w:sz w:val="26"/>
          <w:szCs w:val="26"/>
          <w:lang w:val="vi-VN"/>
        </w:rPr>
      </w:pPr>
      <w:r>
        <w:rPr>
          <w:rFonts w:eastAsia="Calibri"/>
          <w:color w:val="auto"/>
          <w:sz w:val="26"/>
          <w:szCs w:val="26"/>
          <w:lang w:val="vi-VN"/>
        </w:rPr>
        <w:t xml:space="preserve">   - Vật đi qua vị trí cân bằng theo chiều âm ở các vị trí: H, Q</w:t>
      </w:r>
    </w:p>
    <w:p w14:paraId="79972A98">
      <w:pPr>
        <w:spacing w:line="276" w:lineRule="auto"/>
        <w:rPr>
          <w:color w:val="000000" w:themeColor="text1"/>
          <w:sz w:val="26"/>
          <w:szCs w:val="26"/>
          <w:lang w:val="vi-VN"/>
          <w14:textFill>
            <w14:solidFill>
              <w14:schemeClr w14:val="tx1"/>
            </w14:solidFill>
          </w14:textFill>
        </w:rPr>
      </w:pPr>
      <w:r>
        <w:rPr>
          <w:rFonts w:eastAsia="Calibri"/>
          <w:b/>
          <w:bCs/>
          <w:color w:val="auto"/>
          <w:sz w:val="26"/>
          <w:szCs w:val="26"/>
          <w:lang w:val="vi-VN"/>
        </w:rPr>
        <w:t>b.</w:t>
      </w:r>
      <w:r>
        <w:rPr>
          <w:rFonts w:eastAsia="Calibri"/>
          <w:color w:val="auto"/>
          <w:sz w:val="26"/>
          <w:szCs w:val="26"/>
          <w:lang w:val="vi-VN"/>
        </w:rPr>
        <w:t xml:space="preserve"> </w:t>
      </w:r>
      <w:r>
        <w:rPr>
          <w:color w:val="000000" w:themeColor="text1"/>
          <w:sz w:val="26"/>
          <w:szCs w:val="26"/>
          <w:lang w:val="vi-VN"/>
          <w14:textFill>
            <w14:solidFill>
              <w14:schemeClr w14:val="tx1"/>
            </w14:solidFill>
          </w14:textFill>
        </w:rPr>
        <w:t>Các điểm tương ứng với mô tả chuyển động của vật trong 1 chu kỳ:</w:t>
      </w:r>
    </w:p>
    <w:p w14:paraId="3F297295">
      <w:pPr>
        <w:spacing w:line="276" w:lineRule="auto"/>
        <w:rPr>
          <w:rFonts w:eastAsia="Calibri"/>
          <w:color w:val="auto"/>
          <w:sz w:val="26"/>
          <w:szCs w:val="26"/>
        </w:rPr>
      </w:pPr>
      <w:r>
        <w:rPr>
          <w:color w:val="000000" w:themeColor="text1"/>
          <w:sz w:val="26"/>
          <w:szCs w:val="26"/>
          <w14:textFill>
            <w14:solidFill>
              <w14:schemeClr w14:val="tx1"/>
            </w14:solidFill>
          </w14:textFill>
        </w:rPr>
        <w:t xml:space="preserve">Từ E – M; F – N; G – P; H – Q; M - R </w:t>
      </w:r>
    </w:p>
    <w:p w14:paraId="1D937F13">
      <w:pPr>
        <w:spacing w:line="276" w:lineRule="auto"/>
        <w:jc w:val="center"/>
        <w:rPr>
          <w:rFonts w:eastAsia="Calibri"/>
          <w:b/>
          <w:bCs/>
          <w:color w:val="FF0000"/>
          <w:sz w:val="26"/>
          <w:szCs w:val="26"/>
          <w:lang w:val="vi-VN"/>
        </w:rPr>
      </w:pPr>
    </w:p>
    <w:p w14:paraId="02673850">
      <w:pPr>
        <w:pStyle w:val="1419"/>
        <w:tabs>
          <w:tab w:val="left" w:pos="1418"/>
          <w:tab w:val="left" w:pos="5386"/>
          <w:tab w:val="left" w:pos="7937"/>
          <w:tab w:val="clear" w:pos="2552"/>
          <w:tab w:val="clear" w:pos="4820"/>
          <w:tab w:val="clear" w:pos="7088"/>
        </w:tabs>
        <w:spacing w:line="240" w:lineRule="auto"/>
        <w:jc w:val="both"/>
        <w:rPr>
          <w:color w:val="000000" w:themeColor="text1"/>
          <w:sz w:val="26"/>
          <w:szCs w:val="26"/>
          <w14:textFill>
            <w14:solidFill>
              <w14:schemeClr w14:val="tx1"/>
            </w14:solidFill>
          </w14:textFill>
        </w:rPr>
      </w:pPr>
      <w:r>
        <w:rPr>
          <w:b/>
          <w:bCs/>
          <w:color w:val="000000" w:themeColor="text1"/>
          <w:sz w:val="28"/>
          <w:szCs w:val="28"/>
          <w14:textFill>
            <w14:solidFill>
              <w14:schemeClr w14:val="tx1"/>
            </w14:solidFill>
          </w14:textFill>
        </w:rPr>
        <w:t>Ví dụ 3.</w:t>
      </w:r>
      <w:r>
        <w:rPr>
          <w:b/>
          <w:bCs/>
          <w:color w:val="000000" w:themeColor="text1"/>
          <w:sz w:val="28"/>
          <w:szCs w:val="28"/>
          <w:lang w:val="en-US"/>
          <w14:textFill>
            <w14:solidFill>
              <w14:schemeClr w14:val="tx1"/>
            </w14:solidFill>
          </w14:textFill>
        </w:rPr>
        <w:t xml:space="preserve"> </w:t>
      </w:r>
      <w:r>
        <w:rPr>
          <w:rFonts w:eastAsia="Arial"/>
          <w:color w:val="000000" w:themeColor="text1"/>
          <w:sz w:val="26"/>
          <w:szCs w:val="26"/>
          <w:lang w:bidi="vi-VN"/>
          <w14:textFill>
            <w14:solidFill>
              <w14:schemeClr w14:val="tx1"/>
            </w14:solidFill>
          </w14:textFill>
        </w:rPr>
        <w:t xml:space="preserve">Hình </w:t>
      </w:r>
      <w:r>
        <w:rPr>
          <w:rFonts w:eastAsia="Arial"/>
          <w:color w:val="000000" w:themeColor="text1"/>
          <w:sz w:val="26"/>
          <w:szCs w:val="26"/>
          <w:lang w:val="en-US" w:bidi="vi-VN"/>
          <w14:textFill>
            <w14:solidFill>
              <w14:schemeClr w14:val="tx1"/>
            </w14:solidFill>
          </w14:textFill>
        </w:rPr>
        <w:t>vẽ</w:t>
      </w:r>
      <w:r>
        <w:rPr>
          <w:rFonts w:eastAsia="Arial"/>
          <w:color w:val="000000" w:themeColor="text1"/>
          <w:sz w:val="26"/>
          <w:szCs w:val="26"/>
          <w:lang w:bidi="vi-VN"/>
          <w14:textFill>
            <w14:solidFill>
              <w14:schemeClr w14:val="tx1"/>
            </w14:solidFill>
          </w14:textFill>
        </w:rPr>
        <w:t xml:space="preserve"> là đồ thị li độ theo thời gian x</w:t>
      </w:r>
      <w:r>
        <w:rPr>
          <w:rFonts w:eastAsia="Arial"/>
          <w:color w:val="000000" w:themeColor="text1"/>
          <w:sz w:val="26"/>
          <w:szCs w:val="26"/>
          <w:vertAlign w:val="subscript"/>
          <w:lang w:bidi="vi-VN"/>
          <w14:textFill>
            <w14:solidFill>
              <w14:schemeClr w14:val="tx1"/>
            </w14:solidFill>
          </w14:textFill>
        </w:rPr>
        <w:t>1</w:t>
      </w:r>
      <w:r>
        <w:rPr>
          <w:rFonts w:eastAsia="Arial"/>
          <w:color w:val="000000" w:themeColor="text1"/>
          <w:sz w:val="26"/>
          <w:szCs w:val="26"/>
          <w:lang w:bidi="vi-VN"/>
          <w14:textFill>
            <w14:solidFill>
              <w14:schemeClr w14:val="tx1"/>
            </w14:solidFill>
          </w14:textFill>
        </w:rPr>
        <w:t>,  x</w:t>
      </w:r>
      <w:r>
        <w:rPr>
          <w:rFonts w:eastAsia="Arial"/>
          <w:color w:val="000000" w:themeColor="text1"/>
          <w:sz w:val="26"/>
          <w:szCs w:val="26"/>
          <w:vertAlign w:val="subscript"/>
          <w:lang w:bidi="vi-VN"/>
          <w14:textFill>
            <w14:solidFill>
              <w14:schemeClr w14:val="tx1"/>
            </w14:solidFill>
          </w14:textFill>
        </w:rPr>
        <w:t>2</w:t>
      </w:r>
      <w:r>
        <w:rPr>
          <w:rFonts w:eastAsia="Arial"/>
          <w:color w:val="000000" w:themeColor="text1"/>
          <w:sz w:val="26"/>
          <w:szCs w:val="26"/>
          <w:lang w:bidi="vi-VN"/>
          <w14:textFill>
            <w14:solidFill>
              <w14:schemeClr w14:val="tx1"/>
            </w14:solidFill>
          </w14:textFill>
        </w:rPr>
        <w:t xml:space="preserve"> của hai chất điểm dao động điều hoà được mô tả như bên.</w:t>
      </w:r>
      <w:r>
        <w:rPr>
          <w:color w:val="000000" w:themeColor="text1"/>
          <w:sz w:val="26"/>
          <w:szCs w:val="26"/>
          <w14:textFill>
            <w14:solidFill>
              <w14:schemeClr w14:val="tx1"/>
            </w14:solidFill>
          </w14:textFill>
        </w:rPr>
        <w:t xml:space="preserve"> Tổng pha ban đầu của 2 chất điểm bằng bao nhiêu radian?</w:t>
      </w:r>
    </w:p>
    <w:p w14:paraId="6DF42C56">
      <w:pPr>
        <w:pStyle w:val="1419"/>
        <w:tabs>
          <w:tab w:val="left" w:pos="1418"/>
          <w:tab w:val="left" w:pos="5386"/>
          <w:tab w:val="left" w:pos="7937"/>
          <w:tab w:val="clear" w:pos="2552"/>
          <w:tab w:val="clear" w:pos="4820"/>
          <w:tab w:val="clear" w:pos="7088"/>
        </w:tabs>
        <w:spacing w:line="240" w:lineRule="auto"/>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a. Mô tả chuyển động của hai chất điểm.</w:t>
      </w:r>
    </w:p>
    <w:p w14:paraId="4FC16C8D">
      <w:pPr>
        <w:pStyle w:val="1419"/>
        <w:tabs>
          <w:tab w:val="left" w:pos="1418"/>
          <w:tab w:val="left" w:pos="5386"/>
          <w:tab w:val="left" w:pos="7937"/>
          <w:tab w:val="clear" w:pos="2552"/>
          <w:tab w:val="clear" w:pos="4820"/>
          <w:tab w:val="clear" w:pos="7088"/>
        </w:tabs>
        <w:spacing w:line="240" w:lineRule="auto"/>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b. Viết phương trình lí độ của 2 dao động?</w:t>
      </w:r>
    </w:p>
    <w:p w14:paraId="04F9CD37">
      <w:pPr>
        <w:pStyle w:val="1419"/>
        <w:tabs>
          <w:tab w:val="left" w:pos="1418"/>
          <w:tab w:val="left" w:pos="5386"/>
          <w:tab w:val="left" w:pos="7937"/>
          <w:tab w:val="clear" w:pos="2552"/>
          <w:tab w:val="clear" w:pos="4820"/>
          <w:tab w:val="clear" w:pos="7088"/>
        </w:tabs>
        <w:spacing w:line="240" w:lineRule="auto"/>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c. Pha dao động tại thời điểm 0,9s của 2 dao động?</w:t>
      </w:r>
    </w:p>
    <w:p w14:paraId="5BBF7B49">
      <w:pPr>
        <w:pStyle w:val="1419"/>
        <w:tabs>
          <w:tab w:val="left" w:pos="1418"/>
          <w:tab w:val="left" w:pos="5386"/>
          <w:tab w:val="left" w:pos="7937"/>
          <w:tab w:val="clear" w:pos="2552"/>
          <w:tab w:val="clear" w:pos="4820"/>
          <w:tab w:val="clear" w:pos="7088"/>
        </w:tabs>
        <w:spacing w:line="240" w:lineRule="auto"/>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d. Xác định độ lệch pha của hai dao động. Dao động nào sớm pha hơn?</w:t>
      </w:r>
    </w:p>
    <w:p w14:paraId="624B6B7B">
      <w:pPr>
        <w:spacing w:line="276" w:lineRule="auto"/>
        <w:jc w:val="center"/>
        <w:rPr>
          <w:rFonts w:eastAsia="Calibri"/>
          <w:b/>
          <w:bCs/>
          <w:color w:val="FF0000"/>
          <w:sz w:val="26"/>
          <w:szCs w:val="26"/>
          <w:lang w:val="vi-VN"/>
        </w:rPr>
      </w:pPr>
    </w:p>
    <w:p w14:paraId="10DB84AF">
      <w:pPr>
        <w:spacing w:line="276" w:lineRule="auto"/>
        <w:jc w:val="center"/>
        <w:rPr>
          <w:rFonts w:eastAsia="Calibri"/>
          <w:b/>
          <w:bCs/>
          <w:color w:val="FF0000"/>
          <w:sz w:val="26"/>
          <w:szCs w:val="26"/>
        </w:rPr>
      </w:pPr>
    </w:p>
    <w:p w14:paraId="0A4BE916">
      <w:pPr>
        <w:spacing w:line="276" w:lineRule="auto"/>
        <w:jc w:val="center"/>
        <w:rPr>
          <w:rFonts w:eastAsia="Calibri"/>
          <w:b/>
          <w:bCs/>
          <w:color w:val="FF0000"/>
          <w:sz w:val="26"/>
          <w:szCs w:val="26"/>
        </w:rPr>
      </w:pPr>
      <w:r>
        <w:rPr>
          <w:rFonts w:eastAsia="Calibri"/>
          <w:b/>
          <w:bCs/>
          <w:color w:val="FF0000"/>
          <w:sz w:val="26"/>
          <w:szCs w:val="26"/>
        </w:rPr>
        <w:drawing>
          <wp:inline distT="0" distB="0" distL="0" distR="0">
            <wp:extent cx="4238625" cy="2085975"/>
            <wp:effectExtent l="0" t="0" r="9525" b="9525"/>
            <wp:docPr id="1838047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47543" name="Picture 1"/>
                    <pic:cNvPicPr>
                      <a:picLocks noChangeAspect="1"/>
                    </pic:cNvPicPr>
                  </pic:nvPicPr>
                  <pic:blipFill>
                    <a:blip r:embed="rId82"/>
                    <a:stretch>
                      <a:fillRect/>
                    </a:stretch>
                  </pic:blipFill>
                  <pic:spPr>
                    <a:xfrm>
                      <a:off x="0" y="0"/>
                      <a:ext cx="4239217" cy="2086266"/>
                    </a:xfrm>
                    <a:prstGeom prst="rect">
                      <a:avLst/>
                    </a:prstGeom>
                  </pic:spPr>
                </pic:pic>
              </a:graphicData>
            </a:graphic>
          </wp:inline>
        </w:drawing>
      </w:r>
    </w:p>
    <w:p w14:paraId="7715F89D">
      <w:pPr>
        <w:spacing w:line="276" w:lineRule="auto"/>
        <w:jc w:val="center"/>
        <w:rPr>
          <w:rFonts w:eastAsia="Calibri"/>
          <w:b/>
          <w:bCs/>
          <w:color w:val="FF0000"/>
          <w:sz w:val="26"/>
          <w:szCs w:val="26"/>
        </w:rPr>
      </w:pPr>
    </w:p>
    <w:p w14:paraId="20B9F7C6">
      <w:pPr>
        <w:spacing w:line="276" w:lineRule="auto"/>
        <w:jc w:val="center"/>
        <w:rPr>
          <w:rFonts w:eastAsia="Calibri"/>
          <w:b/>
          <w:bCs/>
          <w:color w:val="FF0000"/>
          <w:sz w:val="26"/>
          <w:szCs w:val="26"/>
        </w:rPr>
      </w:pPr>
    </w:p>
    <w:p w14:paraId="512E8D88">
      <w:pPr>
        <w:spacing w:line="276" w:lineRule="auto"/>
        <w:jc w:val="center"/>
        <w:rPr>
          <w:rFonts w:eastAsia="Calibri"/>
          <w:b/>
          <w:bCs/>
          <w:color w:val="FF0000"/>
          <w:sz w:val="26"/>
          <w:szCs w:val="26"/>
          <w:lang w:val="vi-VN"/>
        </w:rPr>
      </w:pPr>
      <w:r>
        <w:rPr>
          <w:rFonts w:eastAsia="Calibri"/>
          <w:b/>
          <w:bCs/>
          <w:color w:val="FF0000"/>
          <w:sz w:val="26"/>
          <w:szCs w:val="26"/>
          <w:lang w:val="vi-VN"/>
        </w:rPr>
        <w:t>Hướng dẫn giải</w:t>
      </w:r>
    </w:p>
    <w:p w14:paraId="04242D81">
      <w:pPr>
        <w:spacing w:line="276" w:lineRule="auto"/>
        <w:rPr>
          <w:rFonts w:eastAsia="Calibri"/>
          <w:color w:val="000000" w:themeColor="text1"/>
          <w:sz w:val="26"/>
          <w:szCs w:val="26"/>
          <w:lang w:val="vi-VN"/>
          <w14:textFill>
            <w14:solidFill>
              <w14:schemeClr w14:val="tx1"/>
            </w14:solidFill>
          </w14:textFill>
        </w:rPr>
      </w:pPr>
    </w:p>
    <w:p w14:paraId="1A38E686">
      <w:pPr>
        <w:spacing w:line="276" w:lineRule="auto"/>
        <w:rPr>
          <w:rFonts w:eastAsia="Calibri"/>
          <w:color w:val="000000" w:themeColor="text1"/>
          <w:sz w:val="26"/>
          <w:szCs w:val="26"/>
          <w14:textFill>
            <w14:solidFill>
              <w14:schemeClr w14:val="tx1"/>
            </w14:solidFill>
          </w14:textFill>
        </w:rPr>
      </w:pPr>
      <w:r>
        <w:rPr>
          <w:rFonts w:eastAsia="Calibri"/>
          <w:b/>
          <w:bCs/>
          <w:color w:val="000000" w:themeColor="text1"/>
          <w:sz w:val="26"/>
          <w:szCs w:val="26"/>
          <w:lang w:val="vi-VN"/>
          <w14:textFill>
            <w14:solidFill>
              <w14:schemeClr w14:val="tx1"/>
            </w14:solidFill>
          </w14:textFill>
        </w:rPr>
        <w:t>a.</w:t>
      </w:r>
      <w:r>
        <w:rPr>
          <w:rFonts w:eastAsia="Calibri"/>
          <w:color w:val="000000" w:themeColor="text1"/>
          <w:sz w:val="26"/>
          <w:szCs w:val="26"/>
          <w:lang w:val="vi-VN"/>
          <w14:textFill>
            <w14:solidFill>
              <w14:schemeClr w14:val="tx1"/>
            </w14:solidFill>
          </w14:textFill>
        </w:rPr>
        <w:t xml:space="preserve"> </w:t>
      </w:r>
      <w:r>
        <w:rPr>
          <w:rFonts w:eastAsia="Calibri"/>
          <w:color w:val="000000" w:themeColor="text1"/>
          <w:sz w:val="26"/>
          <w:szCs w:val="26"/>
          <w14:textFill>
            <w14:solidFill>
              <w14:schemeClr w14:val="tx1"/>
            </w14:solidFill>
          </w14:textFill>
        </w:rPr>
        <w:t xml:space="preserve">- </w:t>
      </w:r>
      <w:r>
        <w:rPr>
          <w:rFonts w:eastAsia="Calibri"/>
          <w:color w:val="000000" w:themeColor="text1"/>
          <w:sz w:val="26"/>
          <w:szCs w:val="26"/>
          <w:lang w:val="vi-VN"/>
          <w14:textFill>
            <w14:solidFill>
              <w14:schemeClr w14:val="tx1"/>
            </w14:solidFill>
          </w14:textFill>
        </w:rPr>
        <w:t>D</w:t>
      </w:r>
      <w:r>
        <w:rPr>
          <w:rFonts w:eastAsia="Calibri"/>
          <w:color w:val="000000" w:themeColor="text1"/>
          <w:sz w:val="26"/>
          <w:szCs w:val="26"/>
          <w14:textFill>
            <w14:solidFill>
              <w14:schemeClr w14:val="tx1"/>
            </w14:solidFill>
          </w14:textFill>
        </w:rPr>
        <w:t>ao động (1): A</w:t>
      </w:r>
      <w:r>
        <w:rPr>
          <w:rFonts w:eastAsia="Calibri"/>
          <w:color w:val="000000" w:themeColor="text1"/>
          <w:sz w:val="26"/>
          <w:szCs w:val="26"/>
          <w:vertAlign w:val="subscript"/>
          <w14:textFill>
            <w14:solidFill>
              <w14:schemeClr w14:val="tx1"/>
            </w14:solidFill>
          </w14:textFill>
        </w:rPr>
        <w:t>1</w:t>
      </w:r>
      <w:r>
        <w:rPr>
          <w:rFonts w:eastAsia="Calibri"/>
          <w:color w:val="000000" w:themeColor="text1"/>
          <w:sz w:val="26"/>
          <w:szCs w:val="26"/>
          <w14:textFill>
            <w14:solidFill>
              <w14:schemeClr w14:val="tx1"/>
            </w14:solidFill>
          </w14:textFill>
        </w:rPr>
        <w:t xml:space="preserve"> = 10 cm; T = 0,8 s; </w:t>
      </w:r>
    </w:p>
    <w:p w14:paraId="0ECD4129">
      <w:pPr>
        <w:spacing w:line="276" w:lineRule="auto"/>
        <w:rPr>
          <w:rFonts w:eastAsia="Calibri"/>
          <w:color w:val="000000" w:themeColor="text1"/>
          <w:sz w:val="26"/>
          <w:szCs w:val="26"/>
          <w:lang w:val="fr-FR"/>
          <w14:textFill>
            <w14:solidFill>
              <w14:schemeClr w14:val="tx1"/>
            </w14:solidFill>
          </w14:textFill>
        </w:rPr>
      </w:pPr>
      <w:r>
        <w:rPr>
          <w:rFonts w:eastAsia="Calibri"/>
          <w:color w:val="000000" w:themeColor="text1"/>
          <w:sz w:val="26"/>
          <w:szCs w:val="26"/>
          <w:lang w:val="fr-FR"/>
          <w14:textFill>
            <w14:solidFill>
              <w14:schemeClr w14:val="tx1"/>
            </w14:solidFill>
          </w14:textFill>
        </w:rPr>
        <w:t xml:space="preserve">t = 0: </w:t>
      </w:r>
      <w:r>
        <w:rPr>
          <w:rFonts w:eastAsia="Calibri"/>
          <w:color w:val="000000" w:themeColor="text1"/>
          <w:position w:val="-56"/>
          <w:sz w:val="26"/>
          <w:szCs w:val="26"/>
          <w14:textFill>
            <w14:solidFill>
              <w14:schemeClr w14:val="tx1"/>
            </w14:solidFill>
          </w14:textFill>
        </w:rPr>
        <w:object>
          <v:shape id="_x0000_i1053" o:spt="75" type="#_x0000_t75" style="height:62.85pt;width:262.75pt;" o:ole="t" filled="f" o:preferrelative="t" stroked="f" coordsize="21600,21600">
            <v:path/>
            <v:fill on="f" focussize="0,0"/>
            <v:stroke on="f" joinstyle="miter"/>
            <v:imagedata r:id="rId84" o:title=""/>
            <o:lock v:ext="edit" aspectratio="t"/>
            <w10:wrap type="none"/>
            <w10:anchorlock/>
          </v:shape>
          <o:OLEObject Type="Embed" ProgID="Equation.DSMT4" ShapeID="_x0000_i1053" DrawAspect="Content" ObjectID="_1468075760" r:id="rId83">
            <o:LockedField>false</o:LockedField>
          </o:OLEObject>
        </w:object>
      </w:r>
    </w:p>
    <w:p w14:paraId="3CE0912C">
      <w:pPr>
        <w:spacing w:line="276" w:lineRule="auto"/>
        <w:rPr>
          <w:rFonts w:eastAsia="Calibri"/>
          <w:color w:val="000000" w:themeColor="text1"/>
          <w:sz w:val="26"/>
          <w:szCs w:val="26"/>
          <w:lang w:val="vi-VN"/>
          <w14:textFill>
            <w14:solidFill>
              <w14:schemeClr w14:val="tx1"/>
            </w14:solidFill>
          </w14:textFill>
        </w:rPr>
      </w:pPr>
    </w:p>
    <w:p w14:paraId="3FBF56D9">
      <w:pPr>
        <w:spacing w:line="276" w:lineRule="auto"/>
        <w:rPr>
          <w:rFonts w:eastAsia="Calibri"/>
          <w:color w:val="000000" w:themeColor="text1"/>
          <w:sz w:val="26"/>
          <w:szCs w:val="26"/>
          <w:lang w:val="fr-FR"/>
          <w14:textFill>
            <w14:solidFill>
              <w14:schemeClr w14:val="tx1"/>
            </w14:solidFill>
          </w14:textFill>
        </w:rPr>
      </w:pPr>
      <w:r>
        <w:rPr>
          <w:rFonts w:eastAsia="Calibri"/>
          <w:color w:val="000000" w:themeColor="text1"/>
          <w:sz w:val="26"/>
          <w:szCs w:val="26"/>
          <w:lang w:val="fr-FR"/>
          <w14:textFill>
            <w14:solidFill>
              <w14:schemeClr w14:val="tx1"/>
            </w14:solidFill>
          </w14:textFill>
        </w:rPr>
        <w:t xml:space="preserve">- </w:t>
      </w:r>
      <w:r>
        <w:rPr>
          <w:rFonts w:eastAsia="Calibri"/>
          <w:color w:val="000000" w:themeColor="text1"/>
          <w:sz w:val="26"/>
          <w:szCs w:val="26"/>
          <w:lang w:val="vi-VN"/>
          <w14:textFill>
            <w14:solidFill>
              <w14:schemeClr w14:val="tx1"/>
            </w14:solidFill>
          </w14:textFill>
        </w:rPr>
        <w:t>D</w:t>
      </w:r>
      <w:r>
        <w:rPr>
          <w:rFonts w:eastAsia="Calibri"/>
          <w:color w:val="000000" w:themeColor="text1"/>
          <w:sz w:val="26"/>
          <w:szCs w:val="26"/>
          <w:lang w:val="fr-FR"/>
          <w14:textFill>
            <w14:solidFill>
              <w14:schemeClr w14:val="tx1"/>
            </w14:solidFill>
          </w14:textFill>
        </w:rPr>
        <w:t>ao động (2): A</w:t>
      </w:r>
      <w:r>
        <w:rPr>
          <w:rFonts w:eastAsia="Calibri"/>
          <w:color w:val="000000" w:themeColor="text1"/>
          <w:sz w:val="26"/>
          <w:szCs w:val="26"/>
          <w:vertAlign w:val="subscript"/>
          <w:lang w:val="fr-FR"/>
          <w14:textFill>
            <w14:solidFill>
              <w14:schemeClr w14:val="tx1"/>
            </w14:solidFill>
          </w14:textFill>
        </w:rPr>
        <w:t>2</w:t>
      </w:r>
      <w:r>
        <w:rPr>
          <w:rFonts w:eastAsia="Calibri"/>
          <w:color w:val="000000" w:themeColor="text1"/>
          <w:sz w:val="26"/>
          <w:szCs w:val="26"/>
          <w:lang w:val="fr-FR"/>
          <w14:textFill>
            <w14:solidFill>
              <w14:schemeClr w14:val="tx1"/>
            </w14:solidFill>
          </w14:textFill>
        </w:rPr>
        <w:t xml:space="preserve"> = 5 cm; T = 0,8 s; </w:t>
      </w:r>
    </w:p>
    <w:p w14:paraId="18C928B1">
      <w:pPr>
        <w:spacing w:line="276" w:lineRule="auto"/>
        <w:rPr>
          <w:rFonts w:eastAsia="Calibri"/>
          <w:color w:val="000000" w:themeColor="text1"/>
          <w:sz w:val="26"/>
          <w:szCs w:val="26"/>
          <w:lang w:val="fr-FR"/>
          <w14:textFill>
            <w14:solidFill>
              <w14:schemeClr w14:val="tx1"/>
            </w14:solidFill>
          </w14:textFill>
        </w:rPr>
      </w:pPr>
      <w:r>
        <w:rPr>
          <w:rFonts w:eastAsia="Calibri"/>
          <w:color w:val="000000" w:themeColor="text1"/>
          <w:sz w:val="26"/>
          <w:szCs w:val="26"/>
          <w:lang w:val="fr-FR"/>
          <w14:textFill>
            <w14:solidFill>
              <w14:schemeClr w14:val="tx1"/>
            </w14:solidFill>
          </w14:textFill>
        </w:rPr>
        <w:t xml:space="preserve">t = 0: </w:t>
      </w:r>
      <w:r>
        <w:rPr>
          <w:rFonts w:eastAsia="Calibri"/>
          <w:color w:val="000000" w:themeColor="text1"/>
          <w:position w:val="-56"/>
          <w:sz w:val="26"/>
          <w:szCs w:val="26"/>
          <w14:textFill>
            <w14:solidFill>
              <w14:schemeClr w14:val="tx1"/>
            </w14:solidFill>
          </w14:textFill>
        </w:rPr>
        <w:object>
          <v:shape id="_x0000_i1054" o:spt="75" type="#_x0000_t75" style="height:62.85pt;width:258.7pt;" o:ole="t" filled="f" o:preferrelative="t" stroked="f" coordsize="21600,21600">
            <v:path/>
            <v:fill on="f" focussize="0,0"/>
            <v:stroke on="f" joinstyle="miter"/>
            <v:imagedata r:id="rId86" o:title=""/>
            <o:lock v:ext="edit" aspectratio="t"/>
            <w10:wrap type="none"/>
            <w10:anchorlock/>
          </v:shape>
          <o:OLEObject Type="Embed" ProgID="Equation.DSMT4" ShapeID="_x0000_i1054" DrawAspect="Content" ObjectID="_1468075761" r:id="rId85">
            <o:LockedField>false</o:LockedField>
          </o:OLEObject>
        </w:object>
      </w:r>
    </w:p>
    <w:p w14:paraId="0E88A9DA">
      <w:pPr>
        <w:spacing w:line="276" w:lineRule="auto"/>
        <w:rPr>
          <w:rFonts w:eastAsia="Calibri"/>
          <w:color w:val="000000" w:themeColor="text1"/>
          <w:sz w:val="26"/>
          <w:szCs w:val="26"/>
          <w:lang w:val="fr-FR"/>
          <w14:textFill>
            <w14:solidFill>
              <w14:schemeClr w14:val="tx1"/>
            </w14:solidFill>
          </w14:textFill>
        </w:rPr>
      </w:pPr>
      <w:r>
        <w:rPr>
          <w:rFonts w:eastAsia="Calibri"/>
          <w:b/>
          <w:bCs/>
          <w:color w:val="000000" w:themeColor="text1"/>
          <w:sz w:val="26"/>
          <w:szCs w:val="26"/>
          <w:lang w:val="fr-FR"/>
          <w14:textFill>
            <w14:solidFill>
              <w14:schemeClr w14:val="tx1"/>
            </w14:solidFill>
          </w14:textFill>
        </w:rPr>
        <w:t>b.</w:t>
      </w:r>
      <w:r>
        <w:rPr>
          <w:rFonts w:eastAsia="Calibri"/>
          <w:color w:val="000000" w:themeColor="text1"/>
          <w:sz w:val="26"/>
          <w:szCs w:val="26"/>
          <w:lang w:val="fr-FR"/>
          <w14:textFill>
            <w14:solidFill>
              <w14:schemeClr w14:val="tx1"/>
            </w14:solidFill>
          </w14:textFill>
        </w:rPr>
        <w:t>Phương trình li độ của 2 dao động:</w:t>
      </w:r>
    </w:p>
    <w:p w14:paraId="68AB701C">
      <w:pPr>
        <w:spacing w:line="276" w:lineRule="auto"/>
        <w:rPr>
          <w:rFonts w:eastAsia="Calibri"/>
          <w:color w:val="000000" w:themeColor="text1"/>
          <w:sz w:val="26"/>
          <w:szCs w:val="26"/>
          <w:lang w:val="fr-FR"/>
          <w14:textFill>
            <w14:solidFill>
              <w14:schemeClr w14:val="tx1"/>
            </w14:solidFill>
          </w14:textFill>
        </w:rPr>
      </w:pPr>
      <w:r>
        <w:rPr>
          <w:rFonts w:eastAsia="Calibri"/>
          <w:color w:val="000000" w:themeColor="text1"/>
          <w:sz w:val="26"/>
          <w:szCs w:val="26"/>
          <w:lang w:val="fr-FR"/>
          <w14:textFill>
            <w14:solidFill>
              <w14:schemeClr w14:val="tx1"/>
            </w14:solidFill>
          </w14:textFill>
        </w:rPr>
        <w:t xml:space="preserve">- Dao động (1): </w:t>
      </w:r>
    </w:p>
    <w:p w14:paraId="420F8794">
      <w:pPr>
        <w:spacing w:line="276" w:lineRule="auto"/>
        <w:rPr>
          <w:rFonts w:eastAsia="Calibri"/>
          <w:color w:val="000000" w:themeColor="text1"/>
          <w:sz w:val="26"/>
          <w:szCs w:val="26"/>
          <w:lang w:val="fr-FR"/>
          <w14:textFill>
            <w14:solidFill>
              <w14:schemeClr w14:val="tx1"/>
            </w14:solidFill>
          </w14:textFill>
        </w:rPr>
      </w:pPr>
      <w:r>
        <w:rPr>
          <w:rFonts w:eastAsia="Calibri"/>
          <w:color w:val="000000" w:themeColor="text1"/>
          <w:position w:val="-32"/>
          <w:sz w:val="26"/>
          <w:szCs w:val="26"/>
          <w14:textFill>
            <w14:solidFill>
              <w14:schemeClr w14:val="tx1"/>
            </w14:solidFill>
          </w14:textFill>
        </w:rPr>
        <w:object>
          <v:shape id="_x0000_i1055" o:spt="75" type="#_x0000_t75" style="height:38.9pt;width:158.25pt;" o:ole="t" filled="f" o:preferrelative="t" stroked="f" coordsize="21600,21600">
            <v:path/>
            <v:fill on="f" focussize="0,0"/>
            <v:stroke on="f" joinstyle="miter"/>
            <v:imagedata r:id="rId88" o:title=""/>
            <o:lock v:ext="edit" aspectratio="t"/>
            <w10:wrap type="none"/>
            <w10:anchorlock/>
          </v:shape>
          <o:OLEObject Type="Embed" ProgID="Equation.DSMT4" ShapeID="_x0000_i1055" DrawAspect="Content" ObjectID="_1468075762" r:id="rId87">
            <o:LockedField>false</o:LockedField>
          </o:OLEObject>
        </w:object>
      </w:r>
    </w:p>
    <w:p w14:paraId="4B98EB00">
      <w:pPr>
        <w:spacing w:line="276" w:lineRule="auto"/>
        <w:rPr>
          <w:rFonts w:eastAsia="Calibri"/>
          <w:color w:val="000000" w:themeColor="text1"/>
          <w:sz w:val="26"/>
          <w:szCs w:val="26"/>
          <w:lang w:val="fr-FR"/>
          <w14:textFill>
            <w14:solidFill>
              <w14:schemeClr w14:val="tx1"/>
            </w14:solidFill>
          </w14:textFill>
        </w:rPr>
      </w:pPr>
      <w:r>
        <w:rPr>
          <w:rFonts w:eastAsia="Calibri"/>
          <w:color w:val="000000" w:themeColor="text1"/>
          <w:sz w:val="26"/>
          <w:szCs w:val="26"/>
          <w:lang w:val="fr-FR"/>
          <w14:textFill>
            <w14:solidFill>
              <w14:schemeClr w14:val="tx1"/>
            </w14:solidFill>
          </w14:textFill>
        </w:rPr>
        <w:t xml:space="preserve">- Dao động (2): </w:t>
      </w:r>
    </w:p>
    <w:p w14:paraId="7FF00708">
      <w:pPr>
        <w:spacing w:line="276" w:lineRule="auto"/>
        <w:rPr>
          <w:rFonts w:eastAsia="Calibri"/>
          <w:color w:val="000000" w:themeColor="text1"/>
          <w:sz w:val="26"/>
          <w:szCs w:val="26"/>
          <w:lang w:val="fr-FR"/>
          <w14:textFill>
            <w14:solidFill>
              <w14:schemeClr w14:val="tx1"/>
            </w14:solidFill>
          </w14:textFill>
        </w:rPr>
      </w:pPr>
      <w:r>
        <w:rPr>
          <w:rFonts w:eastAsia="Calibri"/>
          <w:color w:val="000000" w:themeColor="text1"/>
          <w:position w:val="-14"/>
          <w:sz w:val="26"/>
          <w:szCs w:val="26"/>
          <w14:textFill>
            <w14:solidFill>
              <w14:schemeClr w14:val="tx1"/>
            </w14:solidFill>
          </w14:textFill>
        </w:rPr>
        <w:object>
          <v:shape id="_x0000_i1056" o:spt="75" type="#_x0000_t75" style="height:20.75pt;width:153.7pt;" o:ole="t" filled="f" o:preferrelative="t" stroked="f" coordsize="21600,21600">
            <v:path/>
            <v:fill on="f" focussize="0,0"/>
            <v:stroke on="f" joinstyle="miter"/>
            <v:imagedata r:id="rId90" o:title=""/>
            <o:lock v:ext="edit" aspectratio="t"/>
            <w10:wrap type="none"/>
            <w10:anchorlock/>
          </v:shape>
          <o:OLEObject Type="Embed" ProgID="Equation.DSMT4" ShapeID="_x0000_i1056" DrawAspect="Content" ObjectID="_1468075763" r:id="rId89">
            <o:LockedField>false</o:LockedField>
          </o:OLEObject>
        </w:object>
      </w:r>
    </w:p>
    <w:p w14:paraId="6FAF01A9">
      <w:pPr>
        <w:spacing w:line="276" w:lineRule="auto"/>
        <w:rPr>
          <w:rFonts w:eastAsia="Calibri"/>
          <w:color w:val="000000" w:themeColor="text1"/>
          <w:sz w:val="26"/>
          <w:szCs w:val="26"/>
          <w:lang w:val="fr-FR"/>
          <w14:textFill>
            <w14:solidFill>
              <w14:schemeClr w14:val="tx1"/>
            </w14:solidFill>
          </w14:textFill>
        </w:rPr>
      </w:pPr>
      <w:r>
        <w:rPr>
          <w:rFonts w:eastAsia="Calibri"/>
          <w:b/>
          <w:bCs/>
          <w:color w:val="000000" w:themeColor="text1"/>
          <w:sz w:val="26"/>
          <w:szCs w:val="26"/>
          <w:lang w:val="fr-FR"/>
          <w14:textFill>
            <w14:solidFill>
              <w14:schemeClr w14:val="tx1"/>
            </w14:solidFill>
          </w14:textFill>
        </w:rPr>
        <w:t>c.</w:t>
      </w:r>
      <w:r>
        <w:rPr>
          <w:rFonts w:eastAsia="Calibri"/>
          <w:color w:val="000000" w:themeColor="text1"/>
          <w:sz w:val="26"/>
          <w:szCs w:val="26"/>
          <w:lang w:val="fr-FR"/>
          <w14:textFill>
            <w14:solidFill>
              <w14:schemeClr w14:val="tx1"/>
            </w14:solidFill>
          </w14:textFill>
        </w:rPr>
        <w:t xml:space="preserve"> Tại thời điểm 0,9 s:</w:t>
      </w:r>
    </w:p>
    <w:p w14:paraId="1AD99137">
      <w:pPr>
        <w:spacing w:line="276" w:lineRule="auto"/>
        <w:rPr>
          <w:rFonts w:eastAsia="Calibri"/>
          <w:color w:val="000000" w:themeColor="text1"/>
          <w:sz w:val="26"/>
          <w:szCs w:val="26"/>
          <w14:textFill>
            <w14:solidFill>
              <w14:schemeClr w14:val="tx1"/>
            </w14:solidFill>
          </w14:textFill>
        </w:rPr>
      </w:pPr>
      <w:r>
        <w:rPr>
          <w:rFonts w:eastAsia="Calibri"/>
          <w:color w:val="000000" w:themeColor="text1"/>
          <w:position w:val="-32"/>
          <w:sz w:val="26"/>
          <w:szCs w:val="26"/>
          <w14:textFill>
            <w14:solidFill>
              <w14:schemeClr w14:val="tx1"/>
            </w14:solidFill>
          </w14:textFill>
        </w:rPr>
        <w:object>
          <v:shape id="_x0000_i1057" o:spt="75" type="#_x0000_t75" style="height:38.9pt;width:264pt;" o:ole="t" filled="f" o:preferrelative="t" stroked="f" coordsize="21600,21600">
            <v:path/>
            <v:fill on="f" focussize="0,0"/>
            <v:stroke on="f" joinstyle="miter"/>
            <v:imagedata r:id="rId92" o:title=""/>
            <o:lock v:ext="edit" aspectratio="t"/>
            <w10:wrap type="none"/>
            <w10:anchorlock/>
          </v:shape>
          <o:OLEObject Type="Embed" ProgID="Equation.DSMT4" ShapeID="_x0000_i1057" DrawAspect="Content" ObjectID="_1468075764" r:id="rId91">
            <o:LockedField>false</o:LockedField>
          </o:OLEObject>
        </w:object>
      </w:r>
    </w:p>
    <w:p w14:paraId="7CE0171D">
      <w:pPr>
        <w:spacing w:line="276" w:lineRule="auto"/>
        <w:rPr>
          <w:rFonts w:eastAsia="Calibri"/>
          <w:color w:val="000000" w:themeColor="text1"/>
          <w:sz w:val="26"/>
          <w:szCs w:val="26"/>
          <w14:textFill>
            <w14:solidFill>
              <w14:schemeClr w14:val="tx1"/>
            </w14:solidFill>
          </w14:textFill>
        </w:rPr>
      </w:pPr>
      <w:r>
        <w:rPr>
          <w:rFonts w:eastAsia="Calibri"/>
          <w:color w:val="000000" w:themeColor="text1"/>
          <w:position w:val="-26"/>
          <w:sz w:val="26"/>
          <w:szCs w:val="26"/>
          <w14:textFill>
            <w14:solidFill>
              <w14:schemeClr w14:val="tx1"/>
            </w14:solidFill>
          </w14:textFill>
        </w:rPr>
        <w:object>
          <v:shape id="_x0000_i1058" o:spt="75" type="#_x0000_t75" style="height:35.05pt;width:268pt;" o:ole="t" filled="f" o:preferrelative="t" stroked="f" coordsize="21600,21600">
            <v:path/>
            <v:fill on="f" focussize="0,0"/>
            <v:stroke on="f" joinstyle="miter"/>
            <v:imagedata r:id="rId94" o:title=""/>
            <o:lock v:ext="edit" aspectratio="t"/>
            <w10:wrap type="none"/>
            <w10:anchorlock/>
          </v:shape>
          <o:OLEObject Type="Embed" ProgID="Equation.DSMT4" ShapeID="_x0000_i1058" DrawAspect="Content" ObjectID="_1468075765" r:id="rId93">
            <o:LockedField>false</o:LockedField>
          </o:OLEObject>
        </w:object>
      </w:r>
    </w:p>
    <w:p w14:paraId="1720B380">
      <w:pPr>
        <w:spacing w:line="276" w:lineRule="auto"/>
        <w:rPr>
          <w:rFonts w:eastAsia="Calibri"/>
          <w:color w:val="000000" w:themeColor="text1"/>
          <w:sz w:val="26"/>
          <w:szCs w:val="26"/>
          <w14:textFill>
            <w14:solidFill>
              <w14:schemeClr w14:val="tx1"/>
            </w14:solidFill>
          </w14:textFill>
        </w:rPr>
      </w:pPr>
      <w:r>
        <w:rPr>
          <w:rFonts w:eastAsia="Calibri"/>
          <w:b/>
          <w:bCs/>
          <w:color w:val="000000" w:themeColor="text1"/>
          <w:sz w:val="26"/>
          <w:szCs w:val="26"/>
          <w14:textFill>
            <w14:solidFill>
              <w14:schemeClr w14:val="tx1"/>
            </w14:solidFill>
          </w14:textFill>
        </w:rPr>
        <w:t>d.</w:t>
      </w:r>
      <w:r>
        <w:rPr>
          <w:rFonts w:eastAsia="Calibri"/>
          <w:color w:val="000000" w:themeColor="text1"/>
          <w:sz w:val="26"/>
          <w:szCs w:val="26"/>
          <w14:textFill>
            <w14:solidFill>
              <w14:schemeClr w14:val="tx1"/>
            </w14:solidFill>
          </w14:textFill>
        </w:rPr>
        <w:t xml:space="preserve"> </w:t>
      </w:r>
      <w:r>
        <w:rPr>
          <w:rFonts w:eastAsia="Calibri"/>
          <w:color w:val="000000" w:themeColor="text1"/>
          <w:position w:val="-26"/>
          <w:sz w:val="26"/>
          <w:szCs w:val="26"/>
          <w14:textFill>
            <w14:solidFill>
              <w14:schemeClr w14:val="tx1"/>
            </w14:solidFill>
          </w14:textFill>
        </w:rPr>
        <w:object>
          <v:shape id="_x0000_i1059" o:spt="75" type="#_x0000_t75" style="height:35.05pt;width:193.4pt;" o:ole="t" filled="f" o:preferrelative="t" stroked="f" coordsize="21600,21600">
            <v:path/>
            <v:fill on="f" focussize="0,0"/>
            <v:stroke on="f" joinstyle="miter"/>
            <v:imagedata r:id="rId96" o:title=""/>
            <o:lock v:ext="edit" aspectratio="t"/>
            <w10:wrap type="none"/>
            <w10:anchorlock/>
          </v:shape>
          <o:OLEObject Type="Embed" ProgID="Equation.DSMT4" ShapeID="_x0000_i1059" DrawAspect="Content" ObjectID="_1468075766" r:id="rId95">
            <o:LockedField>false</o:LockedField>
          </o:OLEObject>
        </w:object>
      </w:r>
    </w:p>
    <w:p w14:paraId="7BB757F9">
      <w:pPr>
        <w:spacing w:line="276" w:lineRule="auto"/>
        <w:rPr>
          <w:rFonts w:eastAsia="Calibri"/>
          <w:color w:val="000000" w:themeColor="text1"/>
          <w:sz w:val="26"/>
          <w:szCs w:val="26"/>
          <w14:textFill>
            <w14:solidFill>
              <w14:schemeClr w14:val="tx1"/>
            </w14:solidFill>
          </w14:textFill>
        </w:rPr>
      </w:pPr>
      <w:r>
        <w:rPr>
          <w:rFonts w:eastAsia="Calibri"/>
          <w:color w:val="000000" w:themeColor="text1"/>
          <w:sz w:val="26"/>
          <w:szCs w:val="26"/>
          <w14:textFill>
            <w14:solidFill>
              <w14:schemeClr w14:val="tx1"/>
            </w14:solidFill>
          </w14:textFill>
        </w:rPr>
        <w:t xml:space="preserve">=&gt; Dao động (1) nhanh pha hơn dao động (2) là </w:t>
      </w:r>
      <w:r>
        <w:rPr>
          <w:rFonts w:eastAsia="Calibri"/>
          <w:color w:val="000000" w:themeColor="text1"/>
          <w:position w:val="-26"/>
          <w:sz w:val="26"/>
          <w:szCs w:val="26"/>
          <w14:textFill>
            <w14:solidFill>
              <w14:schemeClr w14:val="tx1"/>
            </w14:solidFill>
          </w14:textFill>
        </w:rPr>
        <w:object>
          <v:shape id="_x0000_i1060" o:spt="75" type="#_x0000_t75" style="height:35.05pt;width:14.9pt;" o:ole="t" filled="f" o:preferrelative="t" stroked="f" coordsize="21600,21600">
            <v:path/>
            <v:fill on="f" focussize="0,0"/>
            <v:stroke on="f" joinstyle="miter"/>
            <v:imagedata r:id="rId98" o:title=""/>
            <o:lock v:ext="edit" aspectratio="t"/>
            <w10:wrap type="none"/>
            <w10:anchorlock/>
          </v:shape>
          <o:OLEObject Type="Embed" ProgID="Equation.DSMT4" ShapeID="_x0000_i1060" DrawAspect="Content" ObjectID="_1468075767" r:id="rId97">
            <o:LockedField>false</o:LockedField>
          </o:OLEObject>
        </w:object>
      </w:r>
    </w:p>
    <w:p w14:paraId="507E1450">
      <w:pPr>
        <w:spacing w:line="276" w:lineRule="auto"/>
        <w:rPr>
          <w:rFonts w:eastAsia="Calibri"/>
          <w:color w:val="000000" w:themeColor="text1"/>
          <w:sz w:val="26"/>
          <w:szCs w:val="26"/>
          <w:lang w:val="vi-VN"/>
          <w14:textFill>
            <w14:solidFill>
              <w14:schemeClr w14:val="tx1"/>
            </w14:solidFill>
          </w14:textFill>
        </w:rPr>
      </w:pPr>
    </w:p>
    <w:p w14:paraId="3409066B">
      <w:pPr>
        <w:spacing w:line="276" w:lineRule="auto"/>
        <w:rPr>
          <w:rFonts w:eastAsia="Calibri"/>
          <w:color w:val="000000" w:themeColor="text1"/>
          <w:sz w:val="26"/>
          <w:szCs w:val="26"/>
          <w:lang w:val="vi-VN"/>
          <w14:textFill>
            <w14:solidFill>
              <w14:schemeClr w14:val="tx1"/>
            </w14:solidFill>
          </w14:textFill>
        </w:rPr>
      </w:pPr>
    </w:p>
    <w:p w14:paraId="3BB0538F">
      <w:pPr>
        <w:spacing w:line="276" w:lineRule="auto"/>
        <w:rPr>
          <w:rFonts w:eastAsia="Calibri"/>
          <w:color w:val="000000" w:themeColor="text1"/>
          <w:sz w:val="26"/>
          <w:szCs w:val="26"/>
          <w:lang w:val="vi-VN"/>
          <w14:textFill>
            <w14:solidFill>
              <w14:schemeClr w14:val="tx1"/>
            </w14:solidFill>
          </w14:textFill>
        </w:rPr>
      </w:pPr>
    </w:p>
    <w:p w14:paraId="03853CB5">
      <w:pPr>
        <w:spacing w:line="276" w:lineRule="auto"/>
        <w:rPr>
          <w:rFonts w:eastAsia="Calibri"/>
          <w:color w:val="000000" w:themeColor="text1"/>
          <w:sz w:val="26"/>
          <w:szCs w:val="26"/>
          <w:lang w:val="vi-VN"/>
          <w14:textFill>
            <w14:solidFill>
              <w14:schemeClr w14:val="tx1"/>
            </w14:solidFill>
          </w14:textFill>
        </w:rPr>
      </w:pPr>
    </w:p>
    <w:p w14:paraId="46B62CE2">
      <w:pPr>
        <w:spacing w:line="276" w:lineRule="auto"/>
        <w:rPr>
          <w:rFonts w:eastAsia="Calibri"/>
          <w:color w:val="000000" w:themeColor="text1"/>
          <w:sz w:val="26"/>
          <w:szCs w:val="26"/>
          <w:lang w:val="vi-VN"/>
          <w14:textFill>
            <w14:solidFill>
              <w14:schemeClr w14:val="tx1"/>
            </w14:solidFill>
          </w14:textFill>
        </w:rPr>
      </w:pPr>
    </w:p>
    <w:p w14:paraId="5FD1212F">
      <w:pPr>
        <w:rPr>
          <w:rFonts w:eastAsia="Calibri"/>
          <w:color w:val="000000" w:themeColor="text1"/>
          <w:sz w:val="26"/>
          <w:szCs w:val="26"/>
          <w14:textFill>
            <w14:solidFill>
              <w14:schemeClr w14:val="tx1"/>
            </w14:solidFill>
          </w14:textFill>
        </w:rPr>
      </w:pPr>
      <w:r>
        <w:rPr>
          <w:rFonts w:eastAsia="Calibri"/>
          <w:color w:val="000000" w:themeColor="text1"/>
          <w:sz w:val="26"/>
          <w:szCs w:val="26"/>
          <w:lang w:val="vi-VN"/>
          <w14:textFill>
            <w14:solidFill>
              <w14:schemeClr w14:val="tx1"/>
            </w14:solidFill>
          </w14:textFill>
        </w:rPr>
        <w:br w:type="page"/>
      </w:r>
    </w:p>
    <w:p w14:paraId="0202DB5B">
      <w:pPr>
        <w:shd w:val="clear" w:color="auto" w:fill="F4B083" w:themeFill="accent2" w:themeFillTint="99"/>
        <w:tabs>
          <w:tab w:val="left" w:pos="360"/>
        </w:tabs>
        <w:spacing w:line="276" w:lineRule="auto"/>
        <w:jc w:val="both"/>
        <w:rPr>
          <w:b/>
          <w:bCs/>
          <w:color w:val="0070C0"/>
          <w:sz w:val="26"/>
          <w:szCs w:val="26"/>
          <w:lang w:val="vi-VN"/>
        </w:rPr>
      </w:pPr>
      <w:r>
        <w:rPr>
          <w:b/>
          <w:bCs/>
          <w:color w:val="0070C0"/>
          <w:sz w:val="26"/>
          <w:szCs w:val="26"/>
          <w:lang w:val="vi-VN"/>
        </w:rPr>
        <w:t xml:space="preserve">II – BÀI TẬP PHÂN DẠNG THEO MỨC ĐỘ </w:t>
      </w:r>
    </w:p>
    <w:p w14:paraId="3394ECEF">
      <w:pPr>
        <w:spacing w:line="276" w:lineRule="auto"/>
        <w:rPr>
          <w:b/>
          <w:bCs/>
          <w:color w:val="C00000"/>
          <w:sz w:val="26"/>
          <w:szCs w:val="26"/>
        </w:rPr>
      </w:pPr>
    </w:p>
    <w:p w14:paraId="2D1A01A4">
      <w:pPr>
        <w:spacing w:line="276" w:lineRule="auto"/>
        <w:rPr>
          <w:b/>
          <w:bCs/>
          <w:color w:val="C00000"/>
          <w:sz w:val="26"/>
          <w:szCs w:val="26"/>
        </w:rPr>
      </w:pPr>
      <w:r>
        <w:rPr>
          <w:b/>
          <w:bCs/>
          <w:color w:val="C00000"/>
          <w:sz w:val="26"/>
          <w:szCs w:val="26"/>
        </w:rPr>
        <w:t>PHẦN I</w:t>
      </w:r>
      <w:r>
        <w:rPr>
          <w:b/>
          <w:bCs/>
          <w:color w:val="C00000"/>
          <w:sz w:val="26"/>
          <w:szCs w:val="26"/>
          <w:lang w:val="vi-VN"/>
        </w:rPr>
        <w:t xml:space="preserve">. Câu trắc nhiệm nhiều phương án lựa chọn ( 4,5 điểm ) </w:t>
      </w:r>
    </w:p>
    <w:p w14:paraId="53A46524">
      <w:pPr>
        <w:shd w:val="clear" w:color="auto" w:fill="FEF2CC" w:themeFill="accent4" w:themeFillTint="33"/>
        <w:tabs>
          <w:tab w:val="left" w:pos="360"/>
        </w:tabs>
        <w:spacing w:line="276" w:lineRule="auto"/>
        <w:rPr>
          <w:b/>
          <w:bCs/>
          <w:color w:val="FF0000"/>
          <w:sz w:val="26"/>
          <w:szCs w:val="26"/>
          <w:lang w:val="vi-VN"/>
        </w:rPr>
      </w:pPr>
      <w:r>
        <w:rPr>
          <w:b/>
          <w:bCs/>
          <w:color w:val="FF0000"/>
          <w:sz w:val="26"/>
          <w:szCs w:val="26"/>
          <w:lang w:val="vi-VN"/>
        </w:rPr>
        <w:t>A. MỨC ĐỘ BIẾT VÀ HIỂU</w:t>
      </w:r>
    </w:p>
    <w:p w14:paraId="66710C18">
      <w:pPr>
        <w:tabs>
          <w:tab w:val="left" w:pos="993"/>
        </w:tabs>
        <w:rPr>
          <w:color w:val="000000" w:themeColor="text1"/>
          <w:sz w:val="26"/>
          <w:szCs w:val="26"/>
          <w:lang w:val="vi-VN"/>
          <w14:textFill>
            <w14:solidFill>
              <w14:schemeClr w14:val="tx1"/>
            </w14:solidFill>
          </w14:textFill>
        </w:rPr>
      </w:pPr>
      <w:r>
        <w:rPr>
          <w:rFonts w:eastAsiaTheme="minorHAnsi"/>
          <w:b/>
          <w:bCs/>
          <w:color w:val="auto"/>
          <w:sz w:val="26"/>
          <w:szCs w:val="26"/>
          <w:lang w:val="vi-VN"/>
        </w:rPr>
        <w:t>Câu 1.</w:t>
      </w:r>
      <w:r>
        <w:rPr>
          <w:rFonts w:eastAsiaTheme="minorHAnsi"/>
          <w:b/>
          <w:bCs/>
          <w:color w:val="auto"/>
          <w:sz w:val="26"/>
          <w:szCs w:val="26"/>
        </w:rPr>
        <w:t xml:space="preserve"> </w:t>
      </w:r>
      <w:r>
        <w:rPr>
          <w:color w:val="000000" w:themeColor="text1"/>
          <w:sz w:val="26"/>
          <w:szCs w:val="26"/>
          <w:lang w:val="vi-VN"/>
          <w14:textFill>
            <w14:solidFill>
              <w14:schemeClr w14:val="tx1"/>
            </w14:solidFill>
          </w14:textFill>
        </w:rPr>
        <w:t xml:space="preserve">Trường hợp nào sau đây chuyển động của vật </w:t>
      </w:r>
      <w:r>
        <w:rPr>
          <w:i/>
          <w:iCs/>
          <w:color w:val="000000" w:themeColor="text1"/>
          <w:sz w:val="26"/>
          <w:szCs w:val="26"/>
          <w:lang w:val="vi-VN"/>
          <w14:textFill>
            <w14:solidFill>
              <w14:schemeClr w14:val="tx1"/>
            </w14:solidFill>
          </w14:textFill>
        </w:rPr>
        <w:t>không phải</w:t>
      </w:r>
      <w:r>
        <w:rPr>
          <w:color w:val="000000" w:themeColor="text1"/>
          <w:sz w:val="26"/>
          <w:szCs w:val="26"/>
          <w:lang w:val="vi-VN"/>
          <w14:textFill>
            <w14:solidFill>
              <w14:schemeClr w14:val="tx1"/>
            </w14:solidFill>
          </w14:textFill>
        </w:rPr>
        <w:t xml:space="preserve"> là dao động cơ?</w:t>
      </w:r>
    </w:p>
    <w:p w14:paraId="3874B4F1">
      <w:pPr>
        <w:pStyle w:val="62"/>
        <w:tabs>
          <w:tab w:val="left" w:pos="993"/>
        </w:tabs>
        <w:spacing w:after="0" w:line="240" w:lineRule="auto"/>
        <w:ind w:left="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lang w:val="vi-VN"/>
          <w14:textFill>
            <w14:solidFill>
              <w14:schemeClr w14:val="tx1"/>
            </w14:solidFill>
          </w14:textFill>
        </w:rPr>
        <w:drawing>
          <wp:inline distT="0" distB="0" distL="0" distR="0">
            <wp:extent cx="6629400" cy="1798955"/>
            <wp:effectExtent l="0" t="0" r="0" b="0"/>
            <wp:docPr id="1190111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11926" name="Picture 1"/>
                    <pic:cNvPicPr>
                      <a:picLocks noChangeAspect="1"/>
                    </pic:cNvPicPr>
                  </pic:nvPicPr>
                  <pic:blipFill>
                    <a:blip r:embed="rId99"/>
                    <a:stretch>
                      <a:fillRect/>
                    </a:stretch>
                  </pic:blipFill>
                  <pic:spPr>
                    <a:xfrm>
                      <a:off x="0" y="0"/>
                      <a:ext cx="6629400" cy="1798955"/>
                    </a:xfrm>
                    <a:prstGeom prst="rect">
                      <a:avLst/>
                    </a:prstGeom>
                  </pic:spPr>
                </pic:pic>
              </a:graphicData>
            </a:graphic>
          </wp:inline>
        </w:drawing>
      </w:r>
    </w:p>
    <w:p w14:paraId="0A2BB075">
      <w:pPr>
        <w:pStyle w:val="62"/>
        <w:tabs>
          <w:tab w:val="left" w:pos="426"/>
        </w:tabs>
        <w:spacing w:after="0" w:line="240" w:lineRule="auto"/>
        <w:ind w:left="0"/>
        <w:jc w:val="both"/>
        <w:rPr>
          <w:rFonts w:ascii="Times New Roman" w:hAnsi="Times New Roman" w:cs="Times New Roman"/>
          <w:b/>
          <w:sz w:val="26"/>
          <w:szCs w:val="26"/>
          <w:highlight w:val="cyan"/>
          <w:u w:val="single"/>
        </w:rPr>
      </w:pPr>
    </w:p>
    <w:p w14:paraId="59C996E9">
      <w:pPr>
        <w:pStyle w:val="62"/>
        <w:tabs>
          <w:tab w:val="left" w:pos="426"/>
        </w:tabs>
        <w:spacing w:after="0" w:line="240" w:lineRule="auto"/>
        <w:ind w:left="0"/>
        <w:jc w:val="both"/>
        <w:rPr>
          <w:rFonts w:ascii="Times New Roman" w:hAnsi="Times New Roman" w:cs="Times New Roman"/>
          <w:sz w:val="26"/>
          <w:szCs w:val="26"/>
          <w:lang w:val="vi-VN"/>
        </w:rPr>
      </w:pPr>
      <w:r>
        <w:rPr>
          <w:rFonts w:ascii="Times New Roman" w:hAnsi="Times New Roman" w:cs="Times New Roman"/>
          <w:b/>
          <w:sz w:val="26"/>
          <w:szCs w:val="26"/>
          <w:lang w:val="vi-VN"/>
        </w:rPr>
        <w:t xml:space="preserve">A. </w:t>
      </w:r>
      <w:r>
        <w:rPr>
          <w:rFonts w:ascii="Times New Roman" w:hAnsi="Times New Roman" w:cs="Times New Roman"/>
          <w:bCs/>
          <w:sz w:val="26"/>
          <w:szCs w:val="26"/>
          <w:lang w:val="vi-VN"/>
        </w:rPr>
        <w:t>Hình 2.</w:t>
      </w:r>
      <w:r>
        <w:rPr>
          <w:rFonts w:ascii="Times New Roman" w:hAnsi="Times New Roman" w:cs="Times New Roman"/>
          <w:bCs/>
          <w:sz w:val="26"/>
          <w:szCs w:val="26"/>
          <w:lang w:val="vi-VN"/>
        </w:rPr>
        <w:tab/>
      </w:r>
      <w:r>
        <w:rPr>
          <w:rFonts w:ascii="Times New Roman" w:hAnsi="Times New Roman" w:cs="Times New Roman"/>
          <w:bCs/>
          <w:sz w:val="26"/>
          <w:szCs w:val="26"/>
          <w:lang w:val="vi-VN"/>
        </w:rPr>
        <w:tab/>
      </w:r>
      <w:r>
        <w:rPr>
          <w:rFonts w:ascii="Times New Roman" w:hAnsi="Times New Roman" w:cs="Times New Roman"/>
          <w:b/>
          <w:sz w:val="26"/>
          <w:szCs w:val="26"/>
          <w:lang w:val="vi-VN"/>
        </w:rPr>
        <w:t xml:space="preserve">B. </w:t>
      </w:r>
      <w:r>
        <w:rPr>
          <w:rFonts w:ascii="Times New Roman" w:hAnsi="Times New Roman" w:cs="Times New Roman"/>
          <w:bCs/>
          <w:sz w:val="26"/>
          <w:szCs w:val="26"/>
          <w:lang w:val="vi-VN"/>
        </w:rPr>
        <w:t>Hình 1.</w:t>
      </w:r>
      <w:r>
        <w:rPr>
          <w:rFonts w:ascii="Times New Roman" w:hAnsi="Times New Roman" w:cs="Times New Roman"/>
          <w:bCs/>
          <w:sz w:val="26"/>
          <w:szCs w:val="26"/>
          <w:lang w:val="vi-VN"/>
        </w:rPr>
        <w:tab/>
      </w:r>
      <w:r>
        <w:rPr>
          <w:rFonts w:ascii="Times New Roman" w:hAnsi="Times New Roman" w:cs="Times New Roman"/>
          <w:bCs/>
          <w:sz w:val="26"/>
          <w:szCs w:val="26"/>
          <w:lang w:val="vi-VN"/>
        </w:rPr>
        <w:tab/>
      </w:r>
      <w:r>
        <w:rPr>
          <w:rFonts w:ascii="Times New Roman" w:hAnsi="Times New Roman" w:cs="Times New Roman"/>
          <w:bCs/>
          <w:sz w:val="26"/>
          <w:szCs w:val="26"/>
          <w:lang w:val="vi-VN"/>
        </w:rPr>
        <w:tab/>
      </w:r>
      <w:r>
        <w:rPr>
          <w:rFonts w:ascii="Times New Roman" w:hAnsi="Times New Roman" w:cs="Times New Roman"/>
          <w:b/>
          <w:sz w:val="26"/>
          <w:szCs w:val="26"/>
          <w:lang w:val="vi-VN"/>
        </w:rPr>
        <w:t xml:space="preserve">C. </w:t>
      </w:r>
      <w:r>
        <w:rPr>
          <w:rFonts w:ascii="Times New Roman" w:hAnsi="Times New Roman" w:cs="Times New Roman"/>
          <w:bCs/>
          <w:sz w:val="26"/>
          <w:szCs w:val="26"/>
          <w:lang w:val="vi-VN"/>
        </w:rPr>
        <w:t>Hình 3.</w:t>
      </w:r>
      <w:r>
        <w:rPr>
          <w:rFonts w:ascii="Times New Roman" w:hAnsi="Times New Roman" w:cs="Times New Roman"/>
          <w:bCs/>
          <w:sz w:val="26"/>
          <w:szCs w:val="26"/>
          <w:lang w:val="vi-VN"/>
        </w:rPr>
        <w:tab/>
      </w:r>
      <w:r>
        <w:rPr>
          <w:rFonts w:ascii="Times New Roman" w:hAnsi="Times New Roman" w:cs="Times New Roman"/>
          <w:bCs/>
          <w:sz w:val="26"/>
          <w:szCs w:val="26"/>
          <w:lang w:val="vi-VN"/>
        </w:rPr>
        <w:tab/>
      </w:r>
      <w:r>
        <w:rPr>
          <w:rFonts w:ascii="Times New Roman" w:hAnsi="Times New Roman" w:cs="Times New Roman"/>
          <w:b/>
          <w:sz w:val="26"/>
          <w:szCs w:val="26"/>
        </w:rPr>
        <w:t xml:space="preserve">D. </w:t>
      </w:r>
      <w:r>
        <w:rPr>
          <w:rFonts w:ascii="Times New Roman" w:hAnsi="Times New Roman" w:cs="Times New Roman"/>
          <w:bCs/>
          <w:sz w:val="26"/>
          <w:szCs w:val="26"/>
        </w:rPr>
        <w:t>Hình 4.</w:t>
      </w:r>
    </w:p>
    <w:p w14:paraId="26E1C1D8">
      <w:pPr>
        <w:tabs>
          <w:tab w:val="left" w:pos="993"/>
        </w:tabs>
        <w:rPr>
          <w:color w:val="auto"/>
          <w:sz w:val="26"/>
          <w:szCs w:val="26"/>
          <w:lang w:val="vi-VN"/>
        </w:rPr>
      </w:pPr>
      <w:r>
        <w:rPr>
          <w:rFonts w:eastAsiaTheme="minorHAnsi"/>
          <w:b/>
          <w:bCs/>
          <w:color w:val="auto"/>
          <w:sz w:val="26"/>
          <w:szCs w:val="26"/>
          <w:lang w:val="vi-VN"/>
        </w:rPr>
        <w:t>Câu 2.</w:t>
      </w:r>
      <w:r>
        <w:rPr>
          <w:rFonts w:eastAsiaTheme="minorHAnsi"/>
          <w:b/>
          <w:bCs/>
          <w:color w:val="auto"/>
          <w:sz w:val="26"/>
          <w:szCs w:val="26"/>
        </w:rPr>
        <w:t xml:space="preserve"> </w:t>
      </w:r>
      <w:r>
        <w:rPr>
          <w:color w:val="auto"/>
          <w:sz w:val="26"/>
          <w:szCs w:val="26"/>
          <w:lang w:val="vi-VN"/>
        </w:rPr>
        <w:t>Đối với dao động tuần hoàn, khoảng thời gian ngắn nhất sau đó trạng thái dao động lặp lại như cũ gọi là</w:t>
      </w:r>
    </w:p>
    <w:p w14:paraId="3DD6481F">
      <w:pPr>
        <w:tabs>
          <w:tab w:val="left" w:pos="5400"/>
        </w:tabs>
        <w:rPr>
          <w:color w:val="auto"/>
          <w:sz w:val="26"/>
          <w:szCs w:val="26"/>
          <w:lang w:val="vi-VN"/>
        </w:rPr>
      </w:pPr>
      <w:r>
        <w:rPr>
          <w:b/>
          <w:bCs/>
          <w:color w:val="auto"/>
          <w:sz w:val="26"/>
          <w:szCs w:val="26"/>
          <w:lang w:val="vi-VN"/>
        </w:rPr>
        <w:t xml:space="preserve">     A.</w:t>
      </w:r>
      <w:r>
        <w:rPr>
          <w:color w:val="auto"/>
          <w:sz w:val="26"/>
          <w:szCs w:val="26"/>
          <w:lang w:val="vi-VN"/>
        </w:rPr>
        <w:t xml:space="preserve"> pha ban đầu.</w:t>
      </w:r>
      <w:r>
        <w:rPr>
          <w:color w:val="auto"/>
          <w:sz w:val="26"/>
          <w:szCs w:val="26"/>
          <w:lang w:val="vi-VN"/>
        </w:rPr>
        <w:tab/>
      </w:r>
      <w:r>
        <w:rPr>
          <w:b/>
          <w:bCs/>
          <w:color w:val="auto"/>
          <w:sz w:val="26"/>
          <w:szCs w:val="26"/>
          <w:lang w:val="vi-VN"/>
        </w:rPr>
        <w:t xml:space="preserve">     B.</w:t>
      </w:r>
      <w:r>
        <w:rPr>
          <w:color w:val="auto"/>
          <w:sz w:val="26"/>
          <w:szCs w:val="26"/>
          <w:lang w:val="vi-VN"/>
        </w:rPr>
        <w:t xml:space="preserve"> chu kì dao động.</w:t>
      </w:r>
    </w:p>
    <w:p w14:paraId="6099A021">
      <w:pPr>
        <w:tabs>
          <w:tab w:val="left" w:pos="5400"/>
        </w:tabs>
        <w:rPr>
          <w:color w:val="auto"/>
          <w:sz w:val="26"/>
          <w:szCs w:val="26"/>
        </w:rPr>
      </w:pPr>
      <w:r>
        <w:rPr>
          <w:b/>
          <w:bCs/>
          <w:color w:val="auto"/>
          <w:sz w:val="26"/>
          <w:szCs w:val="26"/>
          <w:lang w:val="vi-VN"/>
        </w:rPr>
        <w:t xml:space="preserve">     C.</w:t>
      </w:r>
      <w:r>
        <w:rPr>
          <w:color w:val="auto"/>
          <w:sz w:val="26"/>
          <w:szCs w:val="26"/>
          <w:lang w:val="vi-VN"/>
        </w:rPr>
        <w:t xml:space="preserve"> tần số dao động.</w:t>
      </w:r>
      <w:r>
        <w:rPr>
          <w:color w:val="auto"/>
          <w:sz w:val="26"/>
          <w:szCs w:val="26"/>
          <w:lang w:val="vi-VN"/>
        </w:rPr>
        <w:tab/>
      </w:r>
      <w:r>
        <w:rPr>
          <w:b/>
          <w:bCs/>
          <w:color w:val="auto"/>
          <w:sz w:val="26"/>
          <w:szCs w:val="26"/>
          <w:lang w:val="vi-VN"/>
        </w:rPr>
        <w:t xml:space="preserve">     </w:t>
      </w:r>
      <w:r>
        <w:rPr>
          <w:b/>
          <w:bCs/>
          <w:color w:val="auto"/>
          <w:sz w:val="26"/>
          <w:szCs w:val="26"/>
        </w:rPr>
        <w:t>D.</w:t>
      </w:r>
      <w:r>
        <w:rPr>
          <w:color w:val="auto"/>
          <w:sz w:val="26"/>
          <w:szCs w:val="26"/>
        </w:rPr>
        <w:t xml:space="preserve"> tần số góc.</w:t>
      </w:r>
    </w:p>
    <w:p w14:paraId="00A10E26">
      <w:pPr>
        <w:tabs>
          <w:tab w:val="left" w:pos="993"/>
        </w:tabs>
        <w:rPr>
          <w:color w:val="auto"/>
          <w:sz w:val="26"/>
          <w:szCs w:val="26"/>
        </w:rPr>
      </w:pPr>
      <w:r>
        <w:rPr>
          <w:rFonts w:eastAsiaTheme="minorHAnsi"/>
          <w:b/>
          <w:bCs/>
          <w:color w:val="auto"/>
          <w:sz w:val="26"/>
          <w:szCs w:val="26"/>
        </w:rPr>
        <w:t xml:space="preserve">Câu 3. </w:t>
      </w:r>
      <w:r>
        <w:rPr>
          <w:color w:val="auto"/>
          <w:sz w:val="26"/>
          <w:szCs w:val="26"/>
        </w:rPr>
        <w:t xml:space="preserve">Trong phương trình dao động điều hòa </w:t>
      </w:r>
      <w:r>
        <w:rPr>
          <w:color w:val="auto"/>
          <w:position w:val="-12"/>
          <w:lang w:val="vi-VN"/>
        </w:rPr>
        <w:object>
          <v:shape id="_x0000_i1061" o:spt="75" type="#_x0000_t75" style="height:18.15pt;width:99.9pt;" o:ole="t" filled="f" o:preferrelative="t" stroked="f" coordsize="21600,21600">
            <v:path/>
            <v:fill on="f" focussize="0,0"/>
            <v:stroke on="f" joinstyle="miter"/>
            <v:imagedata r:id="rId101" o:title=""/>
            <o:lock v:ext="edit" aspectratio="t"/>
            <w10:wrap type="none"/>
            <w10:anchorlock/>
          </v:shape>
          <o:OLEObject Type="Embed" ProgID="Equation.DSMT4" ShapeID="_x0000_i1061" DrawAspect="Content" ObjectID="_1468075768" r:id="rId100">
            <o:LockedField>false</o:LockedField>
          </o:OLEObject>
        </w:object>
      </w:r>
      <w:r>
        <w:rPr>
          <w:color w:val="auto"/>
          <w:sz w:val="26"/>
          <w:szCs w:val="26"/>
        </w:rPr>
        <w:t xml:space="preserve">, đại lượng </w:t>
      </w:r>
      <w:r>
        <w:rPr>
          <w:color w:val="auto"/>
          <w:position w:val="-12"/>
          <w:lang w:val="vi-VN"/>
        </w:rPr>
        <w:object>
          <v:shape id="_x0000_i1062" o:spt="75" type="#_x0000_t75" style="height:18.15pt;width:49.3pt;" o:ole="t" filled="f" o:preferrelative="t" stroked="f" coordsize="21600,21600">
            <v:path/>
            <v:fill on="f" focussize="0,0"/>
            <v:stroke on="f" joinstyle="miter"/>
            <v:imagedata r:id="rId103" o:title=""/>
            <o:lock v:ext="edit" aspectratio="t"/>
            <w10:wrap type="none"/>
            <w10:anchorlock/>
          </v:shape>
          <o:OLEObject Type="Embed" ProgID="Equation.DSMT4" ShapeID="_x0000_i1062" DrawAspect="Content" ObjectID="_1468075769" r:id="rId102">
            <o:LockedField>false</o:LockedField>
          </o:OLEObject>
        </w:object>
      </w:r>
      <w:r>
        <w:rPr>
          <w:color w:val="auto"/>
          <w:sz w:val="26"/>
          <w:szCs w:val="26"/>
        </w:rPr>
        <w:t xml:space="preserve"> gọi là</w:t>
      </w:r>
    </w:p>
    <w:p w14:paraId="3DA87A75">
      <w:pPr>
        <w:tabs>
          <w:tab w:val="left" w:pos="5400"/>
        </w:tabs>
        <w:rPr>
          <w:color w:val="auto"/>
          <w:sz w:val="26"/>
          <w:szCs w:val="26"/>
        </w:rPr>
      </w:pPr>
      <w:r>
        <w:rPr>
          <w:b/>
          <w:bCs/>
          <w:color w:val="auto"/>
          <w:sz w:val="26"/>
          <w:szCs w:val="26"/>
        </w:rPr>
        <w:t xml:space="preserve">     A.</w:t>
      </w:r>
      <w:r>
        <w:rPr>
          <w:color w:val="auto"/>
          <w:sz w:val="26"/>
          <w:szCs w:val="26"/>
        </w:rPr>
        <w:t xml:space="preserve"> tần số góc của dao động.</w:t>
      </w:r>
      <w:r>
        <w:rPr>
          <w:color w:val="auto"/>
          <w:sz w:val="26"/>
          <w:szCs w:val="26"/>
        </w:rPr>
        <w:tab/>
      </w:r>
      <w:r>
        <w:rPr>
          <w:b/>
          <w:bCs/>
          <w:color w:val="auto"/>
          <w:sz w:val="26"/>
          <w:szCs w:val="26"/>
        </w:rPr>
        <w:t xml:space="preserve">     B.</w:t>
      </w:r>
      <w:r>
        <w:rPr>
          <w:color w:val="auto"/>
          <w:sz w:val="26"/>
          <w:szCs w:val="26"/>
        </w:rPr>
        <w:t xml:space="preserve"> pha của dao động.</w:t>
      </w:r>
    </w:p>
    <w:p w14:paraId="036EAC42">
      <w:pPr>
        <w:tabs>
          <w:tab w:val="left" w:pos="5400"/>
        </w:tabs>
        <w:rPr>
          <w:color w:val="auto"/>
          <w:sz w:val="26"/>
          <w:szCs w:val="26"/>
        </w:rPr>
      </w:pPr>
      <w:r>
        <w:rPr>
          <w:b/>
          <w:bCs/>
          <w:color w:val="auto"/>
          <w:sz w:val="26"/>
          <w:szCs w:val="26"/>
        </w:rPr>
        <w:t xml:space="preserve">     C.</w:t>
      </w:r>
      <w:r>
        <w:rPr>
          <w:color w:val="auto"/>
          <w:sz w:val="26"/>
          <w:szCs w:val="26"/>
        </w:rPr>
        <w:t xml:space="preserve"> biên độ của dao động.</w:t>
      </w:r>
      <w:r>
        <w:rPr>
          <w:color w:val="auto"/>
          <w:sz w:val="26"/>
          <w:szCs w:val="26"/>
        </w:rPr>
        <w:tab/>
      </w:r>
      <w:r>
        <w:rPr>
          <w:b/>
          <w:bCs/>
          <w:color w:val="auto"/>
          <w:sz w:val="26"/>
          <w:szCs w:val="26"/>
        </w:rPr>
        <w:t xml:space="preserve">     D.</w:t>
      </w:r>
      <w:r>
        <w:rPr>
          <w:color w:val="auto"/>
          <w:sz w:val="26"/>
          <w:szCs w:val="26"/>
        </w:rPr>
        <w:t xml:space="preserve"> chu kì của dao động.</w:t>
      </w:r>
    </w:p>
    <w:p w14:paraId="47D2FF12">
      <w:pPr>
        <w:tabs>
          <w:tab w:val="left" w:pos="993"/>
        </w:tabs>
        <w:rPr>
          <w:color w:val="auto"/>
          <w:sz w:val="26"/>
          <w:szCs w:val="26"/>
        </w:rPr>
      </w:pPr>
      <w:r>
        <w:rPr>
          <w:rFonts w:eastAsiaTheme="minorHAnsi"/>
          <w:b/>
          <w:bCs/>
          <w:color w:val="auto"/>
          <w:sz w:val="26"/>
          <w:szCs w:val="26"/>
        </w:rPr>
        <w:t xml:space="preserve">Câu 4. </w:t>
      </w:r>
      <w:r>
        <w:rPr>
          <w:rFonts w:eastAsia="Meiryo"/>
          <w:color w:val="auto"/>
          <w:sz w:val="26"/>
          <w:szCs w:val="26"/>
          <w:lang w:val="vi-VN"/>
        </w:rPr>
        <w:t xml:space="preserve">Đối với dao động </w:t>
      </w:r>
      <w:r>
        <w:rPr>
          <w:rFonts w:eastAsia="Meiryo"/>
          <w:color w:val="auto"/>
          <w:sz w:val="26"/>
          <w:szCs w:val="26"/>
        </w:rPr>
        <w:t>điều hòa</w:t>
      </w:r>
      <w:r>
        <w:rPr>
          <w:rFonts w:eastAsia="Meiryo"/>
          <w:color w:val="auto"/>
          <w:sz w:val="26"/>
          <w:szCs w:val="26"/>
          <w:lang w:val="vi-VN"/>
        </w:rPr>
        <w:t>, số lần dao động được lặp lại trong một đơn vị thời gian gọi là</w:t>
      </w:r>
    </w:p>
    <w:p w14:paraId="04903DFE">
      <w:pPr>
        <w:tabs>
          <w:tab w:val="left" w:pos="5400"/>
        </w:tabs>
        <w:rPr>
          <w:color w:val="auto"/>
          <w:sz w:val="26"/>
          <w:szCs w:val="26"/>
        </w:rPr>
      </w:pPr>
      <w:r>
        <w:rPr>
          <w:b/>
          <w:bCs/>
          <w:color w:val="auto"/>
          <w:sz w:val="26"/>
          <w:szCs w:val="26"/>
        </w:rPr>
        <w:t xml:space="preserve">     A.</w:t>
      </w:r>
      <w:r>
        <w:rPr>
          <w:color w:val="auto"/>
          <w:sz w:val="26"/>
          <w:szCs w:val="26"/>
        </w:rPr>
        <w:t xml:space="preserve"> tần số góc.</w:t>
      </w:r>
      <w:r>
        <w:rPr>
          <w:color w:val="auto"/>
          <w:sz w:val="26"/>
          <w:szCs w:val="26"/>
        </w:rPr>
        <w:tab/>
      </w:r>
      <w:r>
        <w:rPr>
          <w:b/>
          <w:bCs/>
          <w:color w:val="auto"/>
          <w:sz w:val="26"/>
          <w:szCs w:val="26"/>
        </w:rPr>
        <w:t xml:space="preserve">     B.</w:t>
      </w:r>
      <w:r>
        <w:rPr>
          <w:color w:val="auto"/>
          <w:sz w:val="26"/>
          <w:szCs w:val="26"/>
        </w:rPr>
        <w:t xml:space="preserve"> pha dao động.</w:t>
      </w:r>
    </w:p>
    <w:p w14:paraId="2CA6F4B1">
      <w:pPr>
        <w:tabs>
          <w:tab w:val="left" w:pos="5400"/>
        </w:tabs>
        <w:rPr>
          <w:color w:val="auto"/>
          <w:sz w:val="26"/>
          <w:szCs w:val="26"/>
        </w:rPr>
      </w:pPr>
      <w:r>
        <w:rPr>
          <w:b/>
          <w:bCs/>
          <w:color w:val="auto"/>
          <w:sz w:val="26"/>
          <w:szCs w:val="26"/>
        </w:rPr>
        <w:t xml:space="preserve">     C.</w:t>
      </w:r>
      <w:r>
        <w:rPr>
          <w:color w:val="auto"/>
          <w:sz w:val="26"/>
          <w:szCs w:val="26"/>
        </w:rPr>
        <w:t xml:space="preserve"> tần số dao động.</w:t>
      </w:r>
      <w:r>
        <w:rPr>
          <w:color w:val="auto"/>
          <w:sz w:val="26"/>
          <w:szCs w:val="26"/>
        </w:rPr>
        <w:tab/>
      </w:r>
      <w:r>
        <w:rPr>
          <w:b/>
          <w:bCs/>
          <w:color w:val="auto"/>
          <w:sz w:val="26"/>
          <w:szCs w:val="26"/>
        </w:rPr>
        <w:t xml:space="preserve">     D.</w:t>
      </w:r>
      <w:r>
        <w:rPr>
          <w:color w:val="auto"/>
          <w:sz w:val="26"/>
          <w:szCs w:val="26"/>
        </w:rPr>
        <w:t xml:space="preserve"> chu kì dao động.</w:t>
      </w:r>
    </w:p>
    <w:p w14:paraId="1987A955">
      <w:pPr>
        <w:tabs>
          <w:tab w:val="left" w:pos="993"/>
        </w:tabs>
        <w:rPr>
          <w:rFonts w:eastAsia="Meiryo"/>
          <w:color w:val="auto"/>
          <w:sz w:val="26"/>
          <w:szCs w:val="26"/>
          <w:lang w:val="vi-VN"/>
        </w:rPr>
      </w:pPr>
      <w:r>
        <w:rPr>
          <w:rFonts w:eastAsia="Meiryo"/>
          <w:b/>
          <w:bCs/>
          <w:color w:val="auto"/>
          <w:sz w:val="26"/>
          <w:szCs w:val="26"/>
          <w:lang w:val="vi-VN"/>
        </w:rPr>
        <w:t>Câu 5.</w:t>
      </w:r>
      <w:r>
        <w:rPr>
          <w:rFonts w:eastAsia="Meiryo"/>
          <w:b/>
          <w:bCs/>
          <w:color w:val="auto"/>
          <w:sz w:val="26"/>
          <w:szCs w:val="26"/>
        </w:rPr>
        <w:t xml:space="preserve"> </w:t>
      </w:r>
      <w:r>
        <w:rPr>
          <w:rFonts w:eastAsia="Meiryo"/>
          <w:color w:val="auto"/>
          <w:sz w:val="26"/>
          <w:szCs w:val="26"/>
          <w:lang w:val="vi-VN"/>
        </w:rPr>
        <w:t>Chu kỳ dao động là</w:t>
      </w:r>
    </w:p>
    <w:p w14:paraId="0477E5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right="-8" w:firstLine="426"/>
        <w:rPr>
          <w:rFonts w:eastAsia="Meiryo"/>
          <w:color w:val="auto"/>
          <w:sz w:val="26"/>
          <w:szCs w:val="26"/>
          <w:lang w:val="vi-VN"/>
        </w:rPr>
      </w:pPr>
      <w:r>
        <w:rPr>
          <w:rFonts w:eastAsia="Meiryo"/>
          <w:b/>
          <w:bCs/>
          <w:color w:val="auto"/>
          <w:sz w:val="26"/>
          <w:szCs w:val="26"/>
          <w:lang w:val="vi-VN"/>
        </w:rPr>
        <w:t>A.</w:t>
      </w:r>
      <w:r>
        <w:rPr>
          <w:rFonts w:eastAsia="Meiryo"/>
          <w:color w:val="auto"/>
          <w:sz w:val="26"/>
          <w:szCs w:val="26"/>
          <w:lang w:val="vi-VN"/>
        </w:rPr>
        <w:t xml:space="preserve"> thời gian vật thực hiện một dao động toàn phần.</w:t>
      </w:r>
    </w:p>
    <w:p w14:paraId="06ADB9CD">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right="-8" w:firstLine="426"/>
        <w:rPr>
          <w:rFonts w:eastAsia="Meiryo"/>
          <w:color w:val="auto"/>
          <w:sz w:val="26"/>
          <w:szCs w:val="26"/>
          <w:lang w:val="vi-VN"/>
        </w:rPr>
      </w:pPr>
      <w:r>
        <w:rPr>
          <w:rFonts w:eastAsia="Meiryo"/>
          <w:b/>
          <w:bCs/>
          <w:color w:val="auto"/>
          <w:sz w:val="26"/>
          <w:szCs w:val="26"/>
          <w:lang w:val="vi-VN"/>
        </w:rPr>
        <w:t>B.</w:t>
      </w:r>
      <w:r>
        <w:rPr>
          <w:rFonts w:eastAsia="Meiryo"/>
          <w:color w:val="auto"/>
          <w:sz w:val="26"/>
          <w:szCs w:val="26"/>
          <w:lang w:val="vi-VN"/>
        </w:rPr>
        <w:t xml:space="preserve"> thời gian ngắn nhất để vật trở về vị trí xuất phát. </w:t>
      </w:r>
    </w:p>
    <w:p w14:paraId="51BD98B5">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right="-8" w:firstLine="426"/>
        <w:rPr>
          <w:rFonts w:eastAsia="Meiryo"/>
          <w:color w:val="auto"/>
          <w:sz w:val="26"/>
          <w:szCs w:val="26"/>
          <w:lang w:val="vi-VN"/>
        </w:rPr>
      </w:pPr>
      <w:r>
        <w:rPr>
          <w:rFonts w:eastAsia="Meiryo"/>
          <w:b/>
          <w:bCs/>
          <w:color w:val="auto"/>
          <w:sz w:val="26"/>
          <w:szCs w:val="26"/>
          <w:lang w:val="vi-VN"/>
        </w:rPr>
        <w:t>C.</w:t>
      </w:r>
      <w:r>
        <w:rPr>
          <w:rFonts w:eastAsia="Meiryo"/>
          <w:color w:val="auto"/>
          <w:sz w:val="26"/>
          <w:szCs w:val="26"/>
          <w:lang w:val="vi-VN"/>
        </w:rPr>
        <w:t xml:space="preserve"> thời gian ngắn nhất để biên độ dao động trở về giá trị ban đầu.</w:t>
      </w:r>
    </w:p>
    <w:p w14:paraId="18C35B06">
      <w:pPr>
        <w:widowControl w:val="0"/>
        <w:tabs>
          <w:tab w:val="left" w:pos="284"/>
          <w:tab w:val="left" w:pos="567"/>
          <w:tab w:val="left" w:pos="851"/>
          <w:tab w:val="left" w:pos="993"/>
          <w:tab w:val="left" w:pos="2835"/>
          <w:tab w:val="left" w:pos="5400"/>
          <w:tab w:val="left" w:pos="7938"/>
        </w:tabs>
        <w:autoSpaceDE w:val="0"/>
        <w:autoSpaceDN w:val="0"/>
        <w:adjustRightInd w:val="0"/>
        <w:spacing w:line="276" w:lineRule="auto"/>
        <w:ind w:right="-8" w:firstLine="426"/>
        <w:rPr>
          <w:rFonts w:eastAsia="Meiryo"/>
          <w:color w:val="auto"/>
          <w:sz w:val="26"/>
          <w:szCs w:val="26"/>
          <w:lang w:val="vi-VN"/>
        </w:rPr>
      </w:pPr>
      <w:r>
        <w:rPr>
          <w:rFonts w:eastAsia="Meiryo"/>
          <w:b/>
          <w:bCs/>
          <w:color w:val="auto"/>
          <w:sz w:val="26"/>
          <w:szCs w:val="26"/>
          <w:lang w:val="vi-VN"/>
        </w:rPr>
        <w:t>D.</w:t>
      </w:r>
      <w:r>
        <w:rPr>
          <w:rFonts w:eastAsia="Meiryo"/>
          <w:color w:val="auto"/>
          <w:sz w:val="26"/>
          <w:szCs w:val="26"/>
          <w:lang w:val="vi-VN"/>
        </w:rPr>
        <w:t xml:space="preserve"> thời gian ngắn nhất để li độ dao động trở về giá trị ban đầu.</w:t>
      </w:r>
    </w:p>
    <w:p w14:paraId="77688861">
      <w:pPr>
        <w:tabs>
          <w:tab w:val="left" w:pos="993"/>
        </w:tabs>
        <w:jc w:val="both"/>
        <w:rPr>
          <w:color w:val="auto"/>
          <w:sz w:val="26"/>
          <w:szCs w:val="26"/>
          <w:lang w:val="vi-VN"/>
        </w:rPr>
      </w:pPr>
      <w:r>
        <w:rPr>
          <w:rFonts w:eastAsiaTheme="minorHAnsi"/>
          <w:b/>
          <w:bCs/>
          <w:color w:val="auto"/>
          <w:sz w:val="26"/>
          <w:szCs w:val="26"/>
          <w:lang w:val="vi-VN"/>
        </w:rPr>
        <w:t>Câu 6.</w:t>
      </w:r>
      <w:r>
        <w:rPr>
          <w:rFonts w:eastAsiaTheme="minorHAnsi"/>
          <w:b/>
          <w:bCs/>
          <w:color w:val="auto"/>
          <w:sz w:val="26"/>
          <w:szCs w:val="26"/>
        </w:rPr>
        <w:t xml:space="preserve"> </w:t>
      </w:r>
      <w:r>
        <w:rPr>
          <w:color w:val="auto"/>
          <w:sz w:val="26"/>
          <w:szCs w:val="26"/>
          <w:lang w:val="vi-VN"/>
        </w:rPr>
        <w:t>Một vật dao động điều hòa với phương trình x = Acos(</w:t>
      </w:r>
      <w:r>
        <w:rPr>
          <w:color w:val="auto"/>
          <w:sz w:val="26"/>
          <w:szCs w:val="26"/>
        </w:rPr>
        <w:t>ω</w:t>
      </w:r>
      <w:r>
        <w:rPr>
          <w:color w:val="auto"/>
          <w:sz w:val="26"/>
          <w:szCs w:val="26"/>
          <w:lang w:val="vi-VN"/>
        </w:rPr>
        <w:t xml:space="preserve">t + </w:t>
      </w:r>
      <w:r>
        <w:rPr>
          <w:color w:val="auto"/>
          <w:sz w:val="26"/>
          <w:szCs w:val="26"/>
          <w:lang w:val="pt-BR"/>
        </w:rPr>
        <w:t>φ</w:t>
      </w:r>
      <w:r>
        <w:rPr>
          <w:color w:val="auto"/>
          <w:sz w:val="26"/>
          <w:szCs w:val="26"/>
          <w:lang w:val="vi-VN"/>
        </w:rPr>
        <w:t>), mét(m). Trong phương trình đại lượng chỉ độ dịch chuyển từ vị trí cân bằng đến vị trí của vật tại thời điểm t là</w:t>
      </w:r>
    </w:p>
    <w:p w14:paraId="0044EEAC">
      <w:pPr>
        <w:pStyle w:val="62"/>
        <w:widowControl w:val="0"/>
        <w:tabs>
          <w:tab w:val="left" w:pos="284"/>
          <w:tab w:val="left" w:pos="567"/>
          <w:tab w:val="left" w:pos="851"/>
          <w:tab w:val="left" w:pos="1134"/>
          <w:tab w:val="left" w:pos="2835"/>
          <w:tab w:val="left" w:pos="5387"/>
          <w:tab w:val="left" w:pos="7938"/>
        </w:tabs>
        <w:autoSpaceDE w:val="0"/>
        <w:autoSpaceDN w:val="0"/>
        <w:adjustRightInd w:val="0"/>
        <w:spacing w:line="276" w:lineRule="auto"/>
        <w:ind w:left="360" w:right="-8"/>
        <w:rPr>
          <w:rFonts w:ascii="Times New Roman" w:hAnsi="Times New Roman" w:cs="Times New Roman"/>
          <w:b/>
          <w:bCs/>
          <w:sz w:val="26"/>
          <w:szCs w:val="26"/>
        </w:rPr>
      </w:pPr>
      <w:r>
        <w:rPr>
          <w:rFonts w:ascii="Times New Roman" w:hAnsi="Times New Roman" w:cs="Times New Roman"/>
          <w:b/>
          <w:bCs/>
          <w:sz w:val="26"/>
          <w:szCs w:val="26"/>
          <w:lang w:val="vi-VN"/>
        </w:rPr>
        <w:tab/>
      </w:r>
      <w:r>
        <w:rPr>
          <w:rFonts w:ascii="Times New Roman" w:hAnsi="Times New Roman" w:cs="Times New Roman"/>
          <w:b/>
          <w:bCs/>
          <w:sz w:val="26"/>
          <w:szCs w:val="26"/>
        </w:rPr>
        <w:t xml:space="preserve">A. </w:t>
      </w:r>
      <w:r>
        <w:rPr>
          <w:rFonts w:ascii="Times New Roman" w:hAnsi="Times New Roman" w:cs="Times New Roman"/>
          <w:sz w:val="26"/>
          <w:szCs w:val="26"/>
        </w:rPr>
        <w:t>ω.</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w:t>
      </w:r>
      <w:r>
        <w:rPr>
          <w:rFonts w:ascii="Times New Roman" w:hAnsi="Times New Roman" w:cs="Times New Roman"/>
          <w:sz w:val="26"/>
          <w:szCs w:val="26"/>
          <w:lang w:val="vi-VN"/>
        </w:rPr>
        <w:t>A</w: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w:t>
      </w:r>
      <w:r>
        <w:rPr>
          <w:rFonts w:ascii="Times New Roman" w:hAnsi="Times New Roman" w:cs="Times New Roman"/>
          <w:sz w:val="26"/>
          <w:szCs w:val="26"/>
          <w:lang w:val="vi-VN"/>
        </w:rPr>
        <w:t>x</w: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w:t>
      </w:r>
      <w:r>
        <w:rPr>
          <w:rFonts w:ascii="Times New Roman" w:hAnsi="Times New Roman" w:cs="Times New Roman"/>
          <w:sz w:val="26"/>
          <w:szCs w:val="26"/>
          <w:lang w:val="pt-BR"/>
        </w:rPr>
        <w:t>φ.</w:t>
      </w:r>
    </w:p>
    <w:p w14:paraId="6F84F2A8">
      <w:pPr>
        <w:tabs>
          <w:tab w:val="left" w:pos="993"/>
        </w:tabs>
        <w:jc w:val="both"/>
        <w:rPr>
          <w:rFonts w:eastAsia="Meiryo"/>
          <w:color w:val="auto"/>
          <w:sz w:val="26"/>
          <w:szCs w:val="26"/>
          <w:lang w:val="vi-VN"/>
        </w:rPr>
      </w:pPr>
      <w:r>
        <w:rPr>
          <w:rFonts w:eastAsia="Meiryo"/>
          <w:b/>
          <w:bCs/>
          <w:color w:val="auto"/>
          <w:sz w:val="26"/>
          <w:szCs w:val="26"/>
          <w:lang w:val="vi-VN"/>
        </w:rPr>
        <w:t>Câu 7.</w:t>
      </w:r>
      <w:r>
        <w:rPr>
          <w:rFonts w:eastAsia="Meiryo"/>
          <w:b/>
          <w:bCs/>
          <w:color w:val="auto"/>
          <w:sz w:val="26"/>
          <w:szCs w:val="26"/>
        </w:rPr>
        <w:t xml:space="preserve"> </w:t>
      </w:r>
      <w:r>
        <w:rPr>
          <w:rFonts w:eastAsia="Meiryo"/>
          <w:color w:val="auto"/>
          <w:sz w:val="26"/>
          <w:szCs w:val="26"/>
          <w:lang w:val="vi-VN"/>
        </w:rPr>
        <w:t>Một vật dao động điều hòa theo phương trình x = 6cos(4πt) cm. Biên độ dao động của vật là</w:t>
      </w:r>
    </w:p>
    <w:p w14:paraId="5A5DFD62">
      <w:pPr>
        <w:widowControl w:val="0"/>
        <w:tabs>
          <w:tab w:val="left" w:pos="284"/>
          <w:tab w:val="left" w:pos="567"/>
          <w:tab w:val="left" w:pos="851"/>
          <w:tab w:val="left" w:pos="993"/>
          <w:tab w:val="left" w:pos="2835"/>
          <w:tab w:val="left" w:pos="5387"/>
          <w:tab w:val="left" w:pos="7938"/>
        </w:tabs>
        <w:autoSpaceDE w:val="0"/>
        <w:autoSpaceDN w:val="0"/>
        <w:adjustRightInd w:val="0"/>
        <w:ind w:right="-8" w:firstLine="426"/>
        <w:rPr>
          <w:rFonts w:eastAsia="Meiryo"/>
          <w:color w:val="auto"/>
          <w:sz w:val="26"/>
          <w:szCs w:val="26"/>
          <w:lang w:val="vi-VN"/>
        </w:rPr>
      </w:pPr>
      <w:r>
        <w:rPr>
          <w:rFonts w:eastAsia="Meiryo"/>
          <w:b/>
          <w:bCs/>
          <w:color w:val="auto"/>
          <w:sz w:val="26"/>
          <w:szCs w:val="26"/>
          <w:lang w:val="vi-VN"/>
        </w:rPr>
        <w:t xml:space="preserve">A. </w:t>
      </w:r>
      <w:r>
        <w:rPr>
          <w:rFonts w:eastAsia="Meiryo"/>
          <w:color w:val="auto"/>
          <w:sz w:val="26"/>
          <w:szCs w:val="26"/>
          <w:lang w:val="vi-VN"/>
        </w:rPr>
        <w:t xml:space="preserve">A = 4 cm. </w:t>
      </w:r>
      <w:r>
        <w:rPr>
          <w:rFonts w:eastAsia="Meiryo"/>
          <w:color w:val="auto"/>
          <w:sz w:val="26"/>
          <w:szCs w:val="26"/>
          <w:lang w:val="vi-VN"/>
        </w:rPr>
        <w:tab/>
      </w:r>
      <w:r>
        <w:rPr>
          <w:rFonts w:eastAsia="Meiryo"/>
          <w:b/>
          <w:bCs/>
          <w:color w:val="auto"/>
          <w:sz w:val="26"/>
          <w:szCs w:val="26"/>
          <w:lang w:val="vi-VN"/>
        </w:rPr>
        <w:t xml:space="preserve">B. </w:t>
      </w:r>
      <w:r>
        <w:rPr>
          <w:rFonts w:eastAsia="Meiryo"/>
          <w:color w:val="auto"/>
          <w:sz w:val="26"/>
          <w:szCs w:val="26"/>
          <w:lang w:val="vi-VN"/>
        </w:rPr>
        <w:t xml:space="preserve">A = 6 cm. </w:t>
      </w:r>
      <w:r>
        <w:rPr>
          <w:rFonts w:eastAsia="Meiryo"/>
          <w:color w:val="auto"/>
          <w:sz w:val="26"/>
          <w:szCs w:val="26"/>
          <w:lang w:val="vi-VN"/>
        </w:rPr>
        <w:tab/>
      </w:r>
      <w:r>
        <w:rPr>
          <w:rFonts w:eastAsia="Meiryo"/>
          <w:b/>
          <w:bCs/>
          <w:color w:val="auto"/>
          <w:sz w:val="26"/>
          <w:szCs w:val="26"/>
          <w:lang w:val="vi-VN"/>
        </w:rPr>
        <w:t xml:space="preserve">C. </w:t>
      </w:r>
      <w:r>
        <w:rPr>
          <w:rFonts w:eastAsia="Meiryo"/>
          <w:color w:val="auto"/>
          <w:sz w:val="26"/>
          <w:szCs w:val="26"/>
          <w:lang w:val="vi-VN"/>
        </w:rPr>
        <w:t xml:space="preserve">A= –6 cm. </w:t>
      </w:r>
      <w:r>
        <w:rPr>
          <w:rFonts w:eastAsia="Meiryo"/>
          <w:color w:val="auto"/>
          <w:sz w:val="26"/>
          <w:szCs w:val="26"/>
          <w:lang w:val="vi-VN"/>
        </w:rPr>
        <w:tab/>
      </w:r>
      <w:r>
        <w:rPr>
          <w:rFonts w:eastAsia="Meiryo"/>
          <w:b/>
          <w:bCs/>
          <w:color w:val="auto"/>
          <w:sz w:val="26"/>
          <w:szCs w:val="26"/>
          <w:lang w:val="vi-VN"/>
        </w:rPr>
        <w:t xml:space="preserve">D. </w:t>
      </w:r>
      <w:r>
        <w:rPr>
          <w:rFonts w:eastAsia="Meiryo"/>
          <w:color w:val="auto"/>
          <w:sz w:val="26"/>
          <w:szCs w:val="26"/>
          <w:lang w:val="vi-VN"/>
        </w:rPr>
        <w:t xml:space="preserve">A = 12 m. </w:t>
      </w:r>
    </w:p>
    <w:p w14:paraId="62CE8578">
      <w:pPr>
        <w:tabs>
          <w:tab w:val="left" w:pos="993"/>
        </w:tabs>
        <w:jc w:val="both"/>
        <w:rPr>
          <w:rFonts w:eastAsia="Meiryo"/>
          <w:color w:val="auto"/>
          <w:sz w:val="26"/>
          <w:szCs w:val="26"/>
          <w:lang w:val="vi-VN"/>
        </w:rPr>
      </w:pPr>
      <w:r>
        <w:rPr>
          <w:rFonts w:eastAsia="Meiryo"/>
          <w:b/>
          <w:bCs/>
          <w:color w:val="auto"/>
          <w:sz w:val="26"/>
          <w:szCs w:val="26"/>
          <w:lang w:val="vi-VN"/>
        </w:rPr>
        <w:t>Câu 8.</w:t>
      </w:r>
      <w:r>
        <w:rPr>
          <w:rFonts w:eastAsia="Meiryo"/>
          <w:b/>
          <w:bCs/>
          <w:color w:val="auto"/>
          <w:sz w:val="26"/>
          <w:szCs w:val="26"/>
        </w:rPr>
        <w:t xml:space="preserve"> </w:t>
      </w:r>
      <w:r>
        <w:rPr>
          <w:rFonts w:eastAsia="Meiryo"/>
          <w:color w:val="auto"/>
          <w:sz w:val="26"/>
          <w:szCs w:val="26"/>
          <w:lang w:val="vi-VN"/>
        </w:rPr>
        <w:t>Đối với dao động tuần hoàn, số lần dao động được lặp lại trong một đơn vị thời gian gọi là</w:t>
      </w:r>
    </w:p>
    <w:p w14:paraId="27E349E0">
      <w:pPr>
        <w:widowControl w:val="0"/>
        <w:tabs>
          <w:tab w:val="left" w:pos="284"/>
          <w:tab w:val="left" w:pos="567"/>
          <w:tab w:val="left" w:pos="851"/>
          <w:tab w:val="left" w:pos="993"/>
          <w:tab w:val="left" w:pos="2835"/>
          <w:tab w:val="left" w:pos="5387"/>
          <w:tab w:val="left" w:pos="7938"/>
        </w:tabs>
        <w:autoSpaceDE w:val="0"/>
        <w:autoSpaceDN w:val="0"/>
        <w:adjustRightInd w:val="0"/>
        <w:ind w:right="-8"/>
        <w:rPr>
          <w:rFonts w:eastAsia="Meiryo"/>
          <w:color w:val="auto"/>
          <w:sz w:val="26"/>
          <w:szCs w:val="26"/>
          <w:lang w:val="vi-VN"/>
        </w:rPr>
      </w:pPr>
      <w:r>
        <w:rPr>
          <w:rFonts w:eastAsia="Meiryo"/>
          <w:b/>
          <w:bCs/>
          <w:color w:val="auto"/>
          <w:sz w:val="26"/>
          <w:szCs w:val="26"/>
          <w:lang w:val="vi-VN"/>
        </w:rPr>
        <w:tab/>
      </w:r>
      <w:r>
        <w:rPr>
          <w:rFonts w:eastAsia="Meiryo"/>
          <w:b/>
          <w:bCs/>
          <w:color w:val="auto"/>
          <w:sz w:val="26"/>
          <w:szCs w:val="26"/>
          <w:lang w:val="vi-VN"/>
        </w:rPr>
        <w:t xml:space="preserve">A. </w:t>
      </w:r>
      <w:r>
        <w:rPr>
          <w:rFonts w:eastAsia="Meiryo"/>
          <w:color w:val="auto"/>
          <w:sz w:val="26"/>
          <w:szCs w:val="26"/>
          <w:lang w:val="vi-VN"/>
        </w:rPr>
        <w:t xml:space="preserve">tần số dao động. </w:t>
      </w:r>
      <w:r>
        <w:rPr>
          <w:rFonts w:eastAsia="Meiryo"/>
          <w:color w:val="auto"/>
          <w:sz w:val="26"/>
          <w:szCs w:val="26"/>
          <w:lang w:val="vi-VN"/>
        </w:rPr>
        <w:tab/>
      </w:r>
      <w:r>
        <w:rPr>
          <w:rFonts w:eastAsia="Meiryo"/>
          <w:b/>
          <w:bCs/>
          <w:color w:val="auto"/>
          <w:sz w:val="26"/>
          <w:szCs w:val="26"/>
          <w:lang w:val="vi-VN"/>
        </w:rPr>
        <w:t xml:space="preserve">B. </w:t>
      </w:r>
      <w:r>
        <w:rPr>
          <w:rFonts w:eastAsia="Meiryo"/>
          <w:color w:val="auto"/>
          <w:sz w:val="26"/>
          <w:szCs w:val="26"/>
          <w:lang w:val="vi-VN"/>
        </w:rPr>
        <w:t xml:space="preserve">chu kỳ dao động. </w:t>
      </w:r>
      <w:r>
        <w:rPr>
          <w:rFonts w:eastAsia="Meiryo"/>
          <w:color w:val="auto"/>
          <w:sz w:val="26"/>
          <w:szCs w:val="26"/>
          <w:lang w:val="vi-VN"/>
        </w:rPr>
        <w:tab/>
      </w:r>
      <w:r>
        <w:rPr>
          <w:rFonts w:eastAsia="Meiryo"/>
          <w:b/>
          <w:bCs/>
          <w:color w:val="auto"/>
          <w:sz w:val="26"/>
          <w:szCs w:val="26"/>
          <w:lang w:val="vi-VN"/>
        </w:rPr>
        <w:t xml:space="preserve">C. </w:t>
      </w:r>
      <w:r>
        <w:rPr>
          <w:rFonts w:eastAsia="Meiryo"/>
          <w:color w:val="auto"/>
          <w:sz w:val="26"/>
          <w:szCs w:val="26"/>
          <w:lang w:val="vi-VN"/>
        </w:rPr>
        <w:t xml:space="preserve">pha ban đầu. </w:t>
      </w:r>
      <w:r>
        <w:rPr>
          <w:rFonts w:eastAsia="Meiryo"/>
          <w:color w:val="auto"/>
          <w:sz w:val="26"/>
          <w:szCs w:val="26"/>
          <w:lang w:val="vi-VN"/>
        </w:rPr>
        <w:tab/>
      </w:r>
      <w:r>
        <w:rPr>
          <w:rFonts w:eastAsia="Meiryo"/>
          <w:b/>
          <w:bCs/>
          <w:color w:val="auto"/>
          <w:sz w:val="26"/>
          <w:szCs w:val="26"/>
          <w:lang w:val="vi-VN"/>
        </w:rPr>
        <w:t xml:space="preserve">D. </w:t>
      </w:r>
      <w:r>
        <w:rPr>
          <w:rFonts w:eastAsia="Meiryo"/>
          <w:color w:val="auto"/>
          <w:sz w:val="26"/>
          <w:szCs w:val="26"/>
          <w:lang w:val="vi-VN"/>
        </w:rPr>
        <w:t>tần số góc.</w:t>
      </w:r>
    </w:p>
    <w:p w14:paraId="5595E4D3">
      <w:pPr>
        <w:tabs>
          <w:tab w:val="left" w:pos="993"/>
        </w:tabs>
        <w:jc w:val="both"/>
        <w:rPr>
          <w:rFonts w:eastAsia="Meiryo"/>
          <w:color w:val="auto"/>
          <w:sz w:val="26"/>
          <w:szCs w:val="26"/>
          <w:lang w:val="vi-VN"/>
        </w:rPr>
      </w:pPr>
      <w:r>
        <w:rPr>
          <w:rFonts w:eastAsia="Meiryo"/>
          <w:b/>
          <w:bCs/>
          <w:color w:val="auto"/>
          <w:sz w:val="26"/>
          <w:szCs w:val="26"/>
          <w:lang w:val="vi-VN"/>
        </w:rPr>
        <w:t>Câu 9.</w:t>
      </w:r>
      <w:r>
        <w:rPr>
          <w:rFonts w:eastAsia="Meiryo"/>
          <w:b/>
          <w:bCs/>
          <w:color w:val="auto"/>
          <w:sz w:val="26"/>
          <w:szCs w:val="26"/>
        </w:rPr>
        <w:t xml:space="preserve"> </w:t>
      </w:r>
      <w:r>
        <w:rPr>
          <w:rFonts w:eastAsia="Meiryo"/>
          <w:color w:val="auto"/>
          <w:sz w:val="26"/>
          <w:szCs w:val="26"/>
          <w:lang w:val="vi-VN"/>
        </w:rPr>
        <w:t>Trường hợp nào sau đây chuyển động của vật không phải là dao động cơ?</w:t>
      </w:r>
    </w:p>
    <w:p w14:paraId="7278534F">
      <w:pPr>
        <w:widowControl w:val="0"/>
        <w:tabs>
          <w:tab w:val="left" w:pos="284"/>
          <w:tab w:val="left" w:pos="567"/>
          <w:tab w:val="left" w:pos="851"/>
          <w:tab w:val="left" w:pos="993"/>
          <w:tab w:val="left" w:pos="2835"/>
          <w:tab w:val="left" w:pos="5387"/>
          <w:tab w:val="left" w:pos="7938"/>
        </w:tabs>
        <w:autoSpaceDE w:val="0"/>
        <w:autoSpaceDN w:val="0"/>
        <w:adjustRightInd w:val="0"/>
        <w:ind w:right="-8"/>
        <w:rPr>
          <w:rFonts w:eastAsia="Meiryo"/>
          <w:color w:val="auto"/>
          <w:sz w:val="26"/>
          <w:szCs w:val="26"/>
          <w:lang w:val="vi-VN"/>
        </w:rPr>
      </w:pPr>
      <w:r>
        <w:rPr>
          <w:rFonts w:eastAsia="Meiryo"/>
          <w:b/>
          <w:bCs/>
          <w:color w:val="auto"/>
          <w:sz w:val="26"/>
          <w:szCs w:val="26"/>
          <w:lang w:val="vi-VN"/>
        </w:rPr>
        <w:tab/>
      </w:r>
      <w:r>
        <w:rPr>
          <w:rFonts w:eastAsia="Meiryo"/>
          <w:b/>
          <w:bCs/>
          <w:color w:val="auto"/>
          <w:sz w:val="26"/>
          <w:szCs w:val="26"/>
          <w:lang w:val="vi-VN"/>
        </w:rPr>
        <w:t xml:space="preserve">A. </w:t>
      </w:r>
      <w:r>
        <w:rPr>
          <w:rFonts w:eastAsia="Meiryo"/>
          <w:color w:val="auto"/>
          <w:sz w:val="26"/>
          <w:szCs w:val="26"/>
          <w:lang w:val="vi-VN"/>
        </w:rPr>
        <w:t xml:space="preserve">Máy bay hạ cánh xuống sân bay. </w:t>
      </w:r>
      <w:r>
        <w:rPr>
          <w:rFonts w:eastAsia="Meiryo"/>
          <w:color w:val="auto"/>
          <w:sz w:val="26"/>
          <w:szCs w:val="26"/>
          <w:lang w:val="vi-VN"/>
        </w:rPr>
        <w:tab/>
      </w:r>
      <w:r>
        <w:rPr>
          <w:rFonts w:eastAsia="Meiryo"/>
          <w:b/>
          <w:bCs/>
          <w:color w:val="auto"/>
          <w:sz w:val="26"/>
          <w:szCs w:val="26"/>
          <w:lang w:val="vi-VN"/>
        </w:rPr>
        <w:t xml:space="preserve">B. </w:t>
      </w:r>
      <w:r>
        <w:rPr>
          <w:rFonts w:eastAsia="Meiryo"/>
          <w:color w:val="auto"/>
          <w:sz w:val="26"/>
          <w:szCs w:val="26"/>
          <w:lang w:val="vi-VN"/>
        </w:rPr>
        <w:t xml:space="preserve">Chiếc đu đung đưa. </w:t>
      </w:r>
      <w:r>
        <w:rPr>
          <w:rFonts w:eastAsia="Meiryo"/>
          <w:color w:val="auto"/>
          <w:sz w:val="26"/>
          <w:szCs w:val="26"/>
          <w:lang w:val="vi-VN"/>
        </w:rPr>
        <w:tab/>
      </w:r>
    </w:p>
    <w:p w14:paraId="0D20E3AE">
      <w:pPr>
        <w:widowControl w:val="0"/>
        <w:tabs>
          <w:tab w:val="left" w:pos="284"/>
          <w:tab w:val="left" w:pos="567"/>
          <w:tab w:val="left" w:pos="851"/>
          <w:tab w:val="left" w:pos="993"/>
          <w:tab w:val="left" w:pos="2835"/>
          <w:tab w:val="left" w:pos="5387"/>
          <w:tab w:val="left" w:pos="7938"/>
        </w:tabs>
        <w:autoSpaceDE w:val="0"/>
        <w:autoSpaceDN w:val="0"/>
        <w:adjustRightInd w:val="0"/>
        <w:ind w:right="-8"/>
        <w:rPr>
          <w:rFonts w:eastAsia="Meiryo"/>
          <w:color w:val="auto"/>
          <w:sz w:val="26"/>
          <w:szCs w:val="26"/>
          <w:lang w:val="vi-VN"/>
        </w:rPr>
      </w:pPr>
      <w:r>
        <w:rPr>
          <w:rFonts w:eastAsia="Meiryo"/>
          <w:color w:val="auto"/>
          <w:sz w:val="26"/>
          <w:szCs w:val="26"/>
          <w:lang w:val="vi-VN"/>
        </w:rPr>
        <w:tab/>
      </w:r>
      <w:r>
        <w:rPr>
          <w:rFonts w:eastAsia="Meiryo"/>
          <w:b/>
          <w:bCs/>
          <w:color w:val="auto"/>
          <w:sz w:val="26"/>
          <w:szCs w:val="26"/>
          <w:lang w:val="vi-VN"/>
        </w:rPr>
        <w:t xml:space="preserve">C. </w:t>
      </w:r>
      <w:r>
        <w:rPr>
          <w:rFonts w:eastAsia="Meiryo"/>
          <w:color w:val="auto"/>
          <w:sz w:val="26"/>
          <w:szCs w:val="26"/>
          <w:lang w:val="vi-VN"/>
        </w:rPr>
        <w:t xml:space="preserve">Dây đàn vĩ cầm rung động. </w:t>
      </w:r>
      <w:r>
        <w:rPr>
          <w:rFonts w:eastAsia="Meiryo"/>
          <w:color w:val="auto"/>
          <w:sz w:val="26"/>
          <w:szCs w:val="26"/>
          <w:lang w:val="vi-VN"/>
        </w:rPr>
        <w:tab/>
      </w:r>
      <w:r>
        <w:rPr>
          <w:rFonts w:eastAsia="Meiryo"/>
          <w:b/>
          <w:bCs/>
          <w:color w:val="auto"/>
          <w:sz w:val="26"/>
          <w:szCs w:val="26"/>
          <w:lang w:val="vi-VN"/>
        </w:rPr>
        <w:t xml:space="preserve">D. </w:t>
      </w:r>
      <w:r>
        <w:rPr>
          <w:rFonts w:eastAsia="Meiryo"/>
          <w:color w:val="auto"/>
          <w:sz w:val="26"/>
          <w:szCs w:val="26"/>
          <w:lang w:val="vi-VN"/>
        </w:rPr>
        <w:t>Pittông chuyển động lên xuống trong xilanh.</w:t>
      </w:r>
    </w:p>
    <w:p w14:paraId="41CB45EE">
      <w:pPr>
        <w:tabs>
          <w:tab w:val="left" w:pos="993"/>
        </w:tabs>
        <w:jc w:val="both"/>
        <w:rPr>
          <w:rFonts w:eastAsia="Meiryo"/>
          <w:color w:val="auto"/>
          <w:sz w:val="26"/>
          <w:szCs w:val="26"/>
          <w:lang w:val="vi-VN"/>
        </w:rPr>
      </w:pPr>
      <w:bookmarkStart w:id="3" w:name="_Hlk147291692"/>
      <w:r>
        <w:rPr>
          <w:rFonts w:eastAsia="Meiryo"/>
          <w:b/>
          <w:bCs/>
          <w:color w:val="auto"/>
          <w:sz w:val="26"/>
          <w:szCs w:val="26"/>
          <w:lang w:val="vi-VN"/>
        </w:rPr>
        <w:t>Câu 10.</w:t>
      </w:r>
      <w:r>
        <w:rPr>
          <w:rFonts w:eastAsia="Meiryo"/>
          <w:b/>
          <w:bCs/>
          <w:color w:val="auto"/>
          <w:sz w:val="26"/>
          <w:szCs w:val="26"/>
          <w:lang w:val="vi-VN"/>
        </w:rPr>
        <w:tab/>
      </w:r>
      <w:r>
        <w:rPr>
          <w:rFonts w:eastAsia="Meiryo"/>
          <w:color w:val="auto"/>
          <w:sz w:val="26"/>
          <w:szCs w:val="26"/>
          <w:lang w:val="vi-VN"/>
        </w:rPr>
        <w:t>Đại lượng đặc trưng cho độ lệch về thời gian giữa hai dao động điều hòa cùng chu kỳ là</w:t>
      </w:r>
    </w:p>
    <w:p w14:paraId="2E468C63">
      <w:pPr>
        <w:widowControl w:val="0"/>
        <w:tabs>
          <w:tab w:val="left" w:pos="284"/>
          <w:tab w:val="left" w:pos="567"/>
          <w:tab w:val="left" w:pos="851"/>
          <w:tab w:val="left" w:pos="993"/>
          <w:tab w:val="left" w:pos="2835"/>
          <w:tab w:val="left" w:pos="5387"/>
          <w:tab w:val="left" w:pos="7938"/>
        </w:tabs>
        <w:autoSpaceDE w:val="0"/>
        <w:autoSpaceDN w:val="0"/>
        <w:adjustRightInd w:val="0"/>
        <w:ind w:right="-8"/>
        <w:rPr>
          <w:rFonts w:eastAsia="Meiryo"/>
          <w:color w:val="auto"/>
          <w:sz w:val="26"/>
          <w:szCs w:val="26"/>
          <w:lang w:val="vi-VN"/>
        </w:rPr>
      </w:pPr>
      <w:r>
        <w:rPr>
          <w:rFonts w:eastAsia="Meiryo"/>
          <w:b/>
          <w:bCs/>
          <w:color w:val="auto"/>
          <w:sz w:val="26"/>
          <w:szCs w:val="26"/>
          <w:lang w:val="vi-VN"/>
        </w:rPr>
        <w:tab/>
      </w:r>
      <w:r>
        <w:rPr>
          <w:rFonts w:eastAsia="Meiryo"/>
          <w:b/>
          <w:bCs/>
          <w:color w:val="auto"/>
          <w:sz w:val="26"/>
          <w:szCs w:val="26"/>
          <w:lang w:val="vi-VN"/>
        </w:rPr>
        <w:t xml:space="preserve">A. </w:t>
      </w:r>
      <w:r>
        <w:rPr>
          <w:rFonts w:eastAsia="Meiryo"/>
          <w:color w:val="auto"/>
          <w:sz w:val="26"/>
          <w:szCs w:val="26"/>
          <w:lang w:val="vi-VN"/>
        </w:rPr>
        <w:t xml:space="preserve">độ lệch pha. </w:t>
      </w:r>
      <w:r>
        <w:rPr>
          <w:rFonts w:eastAsia="Meiryo"/>
          <w:color w:val="auto"/>
          <w:sz w:val="26"/>
          <w:szCs w:val="26"/>
          <w:lang w:val="vi-VN"/>
        </w:rPr>
        <w:tab/>
      </w:r>
      <w:r>
        <w:rPr>
          <w:rFonts w:eastAsia="Meiryo"/>
          <w:b/>
          <w:bCs/>
          <w:color w:val="auto"/>
          <w:sz w:val="26"/>
          <w:szCs w:val="26"/>
          <w:lang w:val="vi-VN"/>
        </w:rPr>
        <w:t xml:space="preserve">B. </w:t>
      </w:r>
      <w:r>
        <w:rPr>
          <w:rFonts w:eastAsia="Meiryo"/>
          <w:color w:val="auto"/>
          <w:sz w:val="26"/>
          <w:szCs w:val="26"/>
          <w:lang w:val="vi-VN"/>
        </w:rPr>
        <w:t xml:space="preserve">pha ban đầu. </w:t>
      </w:r>
      <w:r>
        <w:rPr>
          <w:rFonts w:eastAsia="Meiryo"/>
          <w:color w:val="auto"/>
          <w:sz w:val="26"/>
          <w:szCs w:val="26"/>
          <w:lang w:val="vi-VN"/>
        </w:rPr>
        <w:tab/>
      </w:r>
      <w:r>
        <w:rPr>
          <w:rFonts w:eastAsia="Meiryo"/>
          <w:b/>
          <w:bCs/>
          <w:color w:val="auto"/>
          <w:sz w:val="26"/>
          <w:szCs w:val="26"/>
          <w:lang w:val="vi-VN"/>
        </w:rPr>
        <w:t xml:space="preserve">C. </w:t>
      </w:r>
      <w:r>
        <w:rPr>
          <w:rFonts w:eastAsia="Meiryo"/>
          <w:color w:val="auto"/>
          <w:sz w:val="26"/>
          <w:szCs w:val="26"/>
          <w:lang w:val="vi-VN"/>
        </w:rPr>
        <w:t xml:space="preserve">tần số góc. </w:t>
      </w:r>
      <w:r>
        <w:rPr>
          <w:rFonts w:eastAsia="Meiryo"/>
          <w:color w:val="auto"/>
          <w:sz w:val="26"/>
          <w:szCs w:val="26"/>
          <w:lang w:val="vi-VN"/>
        </w:rPr>
        <w:tab/>
      </w:r>
      <w:r>
        <w:rPr>
          <w:rFonts w:eastAsia="Meiryo"/>
          <w:b/>
          <w:bCs/>
          <w:color w:val="auto"/>
          <w:sz w:val="26"/>
          <w:szCs w:val="26"/>
          <w:lang w:val="vi-VN"/>
        </w:rPr>
        <w:t xml:space="preserve">D. </w:t>
      </w:r>
      <w:r>
        <w:rPr>
          <w:rFonts w:eastAsia="Meiryo"/>
          <w:color w:val="auto"/>
          <w:sz w:val="26"/>
          <w:szCs w:val="26"/>
        </w:rPr>
        <w:t>li độ</w:t>
      </w:r>
      <w:r>
        <w:rPr>
          <w:rFonts w:eastAsia="Meiryo"/>
          <w:color w:val="auto"/>
          <w:sz w:val="26"/>
          <w:szCs w:val="26"/>
          <w:lang w:val="vi-VN"/>
        </w:rPr>
        <w:t>.</w:t>
      </w:r>
    </w:p>
    <w:bookmarkEnd w:id="3"/>
    <w:p w14:paraId="6223B046">
      <w:pPr>
        <w:tabs>
          <w:tab w:val="left" w:pos="993"/>
        </w:tabs>
        <w:jc w:val="both"/>
        <w:rPr>
          <w:bCs/>
          <w:color w:val="auto"/>
          <w:sz w:val="26"/>
          <w:szCs w:val="26"/>
        </w:rPr>
      </w:pPr>
      <w:r>
        <w:rPr>
          <w:rFonts w:eastAsiaTheme="minorHAnsi"/>
          <w:b/>
          <w:bCs/>
          <w:color w:val="auto"/>
          <w:sz w:val="26"/>
          <w:szCs w:val="26"/>
        </w:rPr>
        <w:t>Câu 11.</w:t>
      </w:r>
      <w:r>
        <w:rPr>
          <w:rFonts w:eastAsiaTheme="minorHAnsi"/>
          <w:b/>
          <w:bCs/>
          <w:color w:val="auto"/>
          <w:sz w:val="26"/>
          <w:szCs w:val="26"/>
        </w:rPr>
        <w:tab/>
      </w:r>
      <w:r>
        <w:rPr>
          <w:bCs/>
          <w:color w:val="auto"/>
          <w:sz w:val="26"/>
          <w:szCs w:val="26"/>
          <w:lang w:val="vi-VN"/>
        </w:rPr>
        <w:t xml:space="preserve">Treo một vật nặng, nhỏ vào đầu tự do của một lò xo nhẹ, ta có con lắc lò xo như hình . Kéo vật lệch khỏi vị trí cân bằng theo phương thẳng đứng, rồi thả ra cho chuyển động. </w:t>
      </w:r>
      <w:r>
        <w:rPr>
          <w:bCs/>
          <w:color w:val="auto"/>
          <w:sz w:val="26"/>
          <w:szCs w:val="26"/>
        </w:rPr>
        <w:t>Chuyển động của vật nặng được gọi là</w:t>
      </w:r>
      <w:r>
        <w:rPr>
          <w:b/>
          <w:color w:val="auto"/>
          <w:sz w:val="26"/>
          <w:szCs w:val="26"/>
        </w:rPr>
        <w:t xml:space="preserve"> </w:t>
      </w:r>
      <w:r>
        <w:rPr>
          <w:b/>
          <w:color w:val="auto"/>
          <w:sz w:val="26"/>
          <w:szCs w:val="26"/>
        </w:rPr>
        <w:drawing>
          <wp:inline distT="0" distB="0" distL="0" distR="0">
            <wp:extent cx="414020" cy="741045"/>
            <wp:effectExtent l="0" t="0" r="5080" b="1905"/>
            <wp:docPr id="1405534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34057" name="Picture 1"/>
                    <pic:cNvPicPr>
                      <a:picLocks noChangeAspect="1"/>
                    </pic:cNvPicPr>
                  </pic:nvPicPr>
                  <pic:blipFill>
                    <a:blip r:embed="rId104"/>
                    <a:stretch>
                      <a:fillRect/>
                    </a:stretch>
                  </pic:blipFill>
                  <pic:spPr>
                    <a:xfrm>
                      <a:off x="0" y="0"/>
                      <a:ext cx="416296" cy="744951"/>
                    </a:xfrm>
                    <a:prstGeom prst="rect">
                      <a:avLst/>
                    </a:prstGeom>
                  </pic:spPr>
                </pic:pic>
              </a:graphicData>
            </a:graphic>
          </wp:inline>
        </w:drawing>
      </w:r>
    </w:p>
    <w:p w14:paraId="4EB88514">
      <w:pPr>
        <w:ind w:firstLine="241"/>
        <w:jc w:val="center"/>
        <w:rPr>
          <w:b/>
          <w:color w:val="auto"/>
          <w:sz w:val="26"/>
          <w:szCs w:val="26"/>
        </w:rPr>
      </w:pPr>
    </w:p>
    <w:p w14:paraId="438AE84F">
      <w:pPr>
        <w:ind w:firstLine="241"/>
        <w:rPr>
          <w:bCs/>
          <w:color w:val="auto"/>
          <w:sz w:val="26"/>
          <w:szCs w:val="26"/>
        </w:rPr>
      </w:pPr>
      <w:r>
        <w:rPr>
          <w:b/>
          <w:color w:val="auto"/>
          <w:sz w:val="26"/>
          <w:szCs w:val="26"/>
        </w:rPr>
        <w:t xml:space="preserve">A. </w:t>
      </w:r>
      <w:r>
        <w:rPr>
          <w:bCs/>
          <w:color w:val="auto"/>
          <w:sz w:val="26"/>
          <w:szCs w:val="26"/>
        </w:rPr>
        <w:t>rơi tự do.</w:t>
      </w:r>
      <w:r>
        <w:rPr>
          <w:bCs/>
          <w:color w:val="auto"/>
          <w:sz w:val="26"/>
          <w:szCs w:val="26"/>
        </w:rPr>
        <w:tab/>
      </w:r>
      <w:r>
        <w:rPr>
          <w:bCs/>
          <w:color w:val="auto"/>
          <w:sz w:val="26"/>
          <w:szCs w:val="26"/>
        </w:rPr>
        <w:t xml:space="preserve">        </w:t>
      </w:r>
      <w:r>
        <w:rPr>
          <w:bCs/>
          <w:color w:val="auto"/>
          <w:sz w:val="26"/>
          <w:szCs w:val="26"/>
        </w:rPr>
        <w:tab/>
      </w:r>
      <w:r>
        <w:rPr>
          <w:bCs/>
          <w:color w:val="auto"/>
          <w:sz w:val="26"/>
          <w:szCs w:val="26"/>
        </w:rPr>
        <w:tab/>
      </w:r>
      <w:r>
        <w:rPr>
          <w:bCs/>
          <w:color w:val="auto"/>
          <w:sz w:val="26"/>
          <w:szCs w:val="26"/>
        </w:rPr>
        <w:tab/>
      </w:r>
      <w:r>
        <w:rPr>
          <w:bCs/>
          <w:color w:val="auto"/>
          <w:sz w:val="26"/>
          <w:szCs w:val="26"/>
        </w:rPr>
        <w:tab/>
      </w:r>
      <w:r>
        <w:rPr>
          <w:bCs/>
          <w:color w:val="auto"/>
          <w:sz w:val="26"/>
          <w:szCs w:val="26"/>
        </w:rPr>
        <w:t xml:space="preserve"> </w:t>
      </w:r>
      <w:r>
        <w:rPr>
          <w:b/>
          <w:color w:val="auto"/>
          <w:sz w:val="26"/>
          <w:szCs w:val="26"/>
        </w:rPr>
        <w:t xml:space="preserve">B. </w:t>
      </w:r>
      <w:r>
        <w:rPr>
          <w:bCs/>
          <w:color w:val="auto"/>
          <w:sz w:val="26"/>
          <w:szCs w:val="26"/>
        </w:rPr>
        <w:t>chuyển động tròn.</w:t>
      </w:r>
      <w:r>
        <w:rPr>
          <w:bCs/>
          <w:color w:val="auto"/>
          <w:sz w:val="26"/>
          <w:szCs w:val="26"/>
        </w:rPr>
        <w:tab/>
      </w:r>
      <w:r>
        <w:rPr>
          <w:bCs/>
          <w:color w:val="auto"/>
          <w:sz w:val="26"/>
          <w:szCs w:val="26"/>
        </w:rPr>
        <w:t xml:space="preserve">     </w:t>
      </w:r>
    </w:p>
    <w:p w14:paraId="0E2E55A9">
      <w:pPr>
        <w:ind w:firstLine="241"/>
        <w:rPr>
          <w:bCs/>
          <w:color w:val="auto"/>
          <w:sz w:val="26"/>
          <w:szCs w:val="26"/>
        </w:rPr>
      </w:pPr>
      <w:r>
        <w:rPr>
          <w:b/>
          <w:color w:val="auto"/>
          <w:sz w:val="26"/>
          <w:szCs w:val="26"/>
        </w:rPr>
        <w:t xml:space="preserve">C. </w:t>
      </w:r>
      <w:r>
        <w:rPr>
          <w:bCs/>
          <w:color w:val="auto"/>
          <w:sz w:val="26"/>
          <w:szCs w:val="26"/>
        </w:rPr>
        <w:t>dao động cơ.</w:t>
      </w:r>
      <w:r>
        <w:rPr>
          <w:bCs/>
          <w:color w:val="auto"/>
          <w:sz w:val="26"/>
          <w:szCs w:val="26"/>
        </w:rPr>
        <w:tab/>
      </w:r>
      <w:r>
        <w:rPr>
          <w:bCs/>
          <w:color w:val="auto"/>
          <w:sz w:val="26"/>
          <w:szCs w:val="26"/>
        </w:rPr>
        <w:t xml:space="preserve">    </w:t>
      </w:r>
      <w:r>
        <w:rPr>
          <w:bCs/>
          <w:color w:val="auto"/>
          <w:sz w:val="26"/>
          <w:szCs w:val="26"/>
        </w:rPr>
        <w:tab/>
      </w:r>
      <w:r>
        <w:rPr>
          <w:bCs/>
          <w:color w:val="auto"/>
          <w:sz w:val="26"/>
          <w:szCs w:val="26"/>
        </w:rPr>
        <w:tab/>
      </w:r>
      <w:r>
        <w:rPr>
          <w:bCs/>
          <w:color w:val="auto"/>
          <w:sz w:val="26"/>
          <w:szCs w:val="26"/>
        </w:rPr>
        <w:tab/>
      </w:r>
      <w:r>
        <w:rPr>
          <w:bCs/>
          <w:color w:val="auto"/>
          <w:sz w:val="26"/>
          <w:szCs w:val="26"/>
        </w:rPr>
        <w:tab/>
      </w:r>
      <w:r>
        <w:rPr>
          <w:bCs/>
          <w:color w:val="auto"/>
          <w:sz w:val="26"/>
          <w:szCs w:val="26"/>
        </w:rPr>
        <w:t xml:space="preserve"> </w:t>
      </w:r>
      <w:r>
        <w:rPr>
          <w:b/>
          <w:color w:val="auto"/>
          <w:sz w:val="26"/>
          <w:szCs w:val="26"/>
        </w:rPr>
        <w:t xml:space="preserve">D. </w:t>
      </w:r>
      <w:r>
        <w:rPr>
          <w:bCs/>
          <w:color w:val="auto"/>
          <w:sz w:val="26"/>
          <w:szCs w:val="26"/>
        </w:rPr>
        <w:t xml:space="preserve">ném ngang. </w:t>
      </w:r>
    </w:p>
    <w:p w14:paraId="74202351">
      <w:pPr>
        <w:tabs>
          <w:tab w:val="left" w:pos="993"/>
        </w:tabs>
        <w:jc w:val="both"/>
        <w:rPr>
          <w:color w:val="auto"/>
          <w:sz w:val="26"/>
          <w:szCs w:val="26"/>
        </w:rPr>
      </w:pPr>
      <w:r>
        <w:rPr>
          <w:rFonts w:eastAsiaTheme="minorHAnsi"/>
          <w:b/>
          <w:bCs/>
          <w:color w:val="auto"/>
          <w:sz w:val="26"/>
          <w:szCs w:val="26"/>
        </w:rPr>
        <w:t>Câu 12.</w:t>
      </w:r>
      <w:r>
        <w:rPr>
          <w:rFonts w:eastAsiaTheme="minorHAnsi"/>
          <w:b/>
          <w:bCs/>
          <w:color w:val="auto"/>
          <w:sz w:val="26"/>
          <w:szCs w:val="26"/>
        </w:rPr>
        <w:tab/>
      </w:r>
      <w:r>
        <w:rPr>
          <w:color w:val="auto"/>
          <w:sz w:val="26"/>
          <w:szCs w:val="26"/>
        </w:rPr>
        <w:t xml:space="preserve">Hình vẽ là đồ thị dao động điều hòa x(t) của một vật. </w:t>
      </w:r>
      <w:bookmarkStart w:id="4" w:name="_Hlk149033859"/>
      <w:r>
        <w:rPr>
          <w:color w:val="auto"/>
          <w:sz w:val="26"/>
          <w:szCs w:val="26"/>
        </w:rPr>
        <w:t>B</w:t>
      </w:r>
      <w:r>
        <w:rPr>
          <w:color w:val="auto"/>
          <w:sz w:val="26"/>
          <w:szCs w:val="26"/>
          <w:lang w:val="vi-VN"/>
        </w:rPr>
        <w:t>iểu thị bằng chữ "B"</w:t>
      </w:r>
      <w:r>
        <w:rPr>
          <w:color w:val="auto"/>
          <w:sz w:val="26"/>
          <w:szCs w:val="26"/>
        </w:rPr>
        <w:t xml:space="preserve"> trong hình là chỉ đại lượng đặc trưng nào của dao động điều hòa?</w:t>
      </w:r>
    </w:p>
    <w:bookmarkEnd w:id="4"/>
    <w:p w14:paraId="4C654EDC">
      <w:pPr>
        <w:tabs>
          <w:tab w:val="left" w:pos="283"/>
          <w:tab w:val="left" w:pos="2906"/>
          <w:tab w:val="left" w:pos="5528"/>
          <w:tab w:val="left" w:pos="8150"/>
        </w:tabs>
        <w:rPr>
          <w:b/>
          <w:color w:val="auto"/>
          <w:sz w:val="26"/>
          <w:szCs w:val="26"/>
        </w:rPr>
      </w:pPr>
      <w:r>
        <w:rPr>
          <w:b/>
          <w:color w:val="auto"/>
          <w:sz w:val="26"/>
          <w:szCs w:val="26"/>
        </w:rPr>
        <w:tab/>
      </w:r>
    </w:p>
    <w:p w14:paraId="29B0040A">
      <w:pPr>
        <w:tabs>
          <w:tab w:val="left" w:pos="283"/>
          <w:tab w:val="left" w:pos="2906"/>
          <w:tab w:val="left" w:pos="5528"/>
          <w:tab w:val="left" w:pos="8150"/>
        </w:tabs>
        <w:rPr>
          <w:b/>
          <w:color w:val="auto"/>
          <w:sz w:val="26"/>
          <w:szCs w:val="26"/>
        </w:rPr>
      </w:pPr>
      <w:r>
        <w:rPr>
          <w:b/>
          <w:color w:val="auto"/>
          <w:sz w:val="26"/>
          <w:szCs w:val="26"/>
        </w:rPr>
        <w:drawing>
          <wp:inline distT="0" distB="0" distL="0" distR="0">
            <wp:extent cx="2962275" cy="1143000"/>
            <wp:effectExtent l="0" t="0" r="0" b="0"/>
            <wp:docPr id="1118681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81933" name="Picture 1"/>
                    <pic:cNvPicPr>
                      <a:picLocks noChangeAspect="1"/>
                    </pic:cNvPicPr>
                  </pic:nvPicPr>
                  <pic:blipFill>
                    <a:blip r:embed="rId105"/>
                    <a:stretch>
                      <a:fillRect/>
                    </a:stretch>
                  </pic:blipFill>
                  <pic:spPr>
                    <a:xfrm>
                      <a:off x="0" y="0"/>
                      <a:ext cx="2962688" cy="1143160"/>
                    </a:xfrm>
                    <a:prstGeom prst="rect">
                      <a:avLst/>
                    </a:prstGeom>
                  </pic:spPr>
                </pic:pic>
              </a:graphicData>
            </a:graphic>
          </wp:inline>
        </w:drawing>
      </w:r>
    </w:p>
    <w:p w14:paraId="0FF7C7AD">
      <w:pPr>
        <w:tabs>
          <w:tab w:val="left" w:pos="283"/>
          <w:tab w:val="left" w:pos="2906"/>
          <w:tab w:val="left" w:pos="5528"/>
          <w:tab w:val="left" w:pos="8150"/>
        </w:tabs>
        <w:rPr>
          <w:color w:val="auto"/>
          <w:sz w:val="26"/>
          <w:szCs w:val="26"/>
          <w:lang w:val="vi-VN"/>
        </w:rPr>
      </w:pPr>
      <w:r>
        <w:rPr>
          <w:b/>
          <w:color w:val="auto"/>
          <w:sz w:val="26"/>
          <w:szCs w:val="26"/>
        </w:rPr>
        <w:t xml:space="preserve">A. </w:t>
      </w:r>
      <w:r>
        <w:rPr>
          <w:color w:val="auto"/>
          <w:sz w:val="26"/>
          <w:szCs w:val="26"/>
        </w:rPr>
        <w:t>Tần số</w:t>
      </w:r>
      <w:r>
        <w:rPr>
          <w:color w:val="auto"/>
          <w:sz w:val="26"/>
          <w:szCs w:val="26"/>
          <w:lang w:val="vi-VN"/>
        </w:rPr>
        <w:t>.</w:t>
      </w:r>
      <w:r>
        <w:rPr>
          <w:color w:val="auto"/>
          <w:sz w:val="26"/>
          <w:szCs w:val="26"/>
          <w:lang w:val="vi-VN"/>
        </w:rPr>
        <w:tab/>
      </w:r>
      <w:r>
        <w:rPr>
          <w:b/>
          <w:color w:val="auto"/>
          <w:sz w:val="26"/>
          <w:szCs w:val="26"/>
        </w:rPr>
        <w:t xml:space="preserve">B. </w:t>
      </w:r>
      <w:r>
        <w:rPr>
          <w:color w:val="auto"/>
          <w:sz w:val="26"/>
          <w:szCs w:val="26"/>
        </w:rPr>
        <w:t>Chu kỳ</w:t>
      </w:r>
      <w:r>
        <w:rPr>
          <w:color w:val="auto"/>
          <w:sz w:val="26"/>
          <w:szCs w:val="26"/>
          <w:lang w:val="vi-VN"/>
        </w:rPr>
        <w:t>.</w:t>
      </w:r>
    </w:p>
    <w:p w14:paraId="67B3DECE">
      <w:pPr>
        <w:tabs>
          <w:tab w:val="left" w:pos="283"/>
          <w:tab w:val="left" w:pos="2906"/>
          <w:tab w:val="left" w:pos="5528"/>
          <w:tab w:val="left" w:pos="8150"/>
        </w:tabs>
        <w:rPr>
          <w:color w:val="auto"/>
          <w:sz w:val="26"/>
          <w:szCs w:val="26"/>
        </w:rPr>
      </w:pPr>
      <w:r>
        <w:rPr>
          <w:b/>
          <w:color w:val="auto"/>
          <w:sz w:val="26"/>
          <w:szCs w:val="26"/>
          <w:lang w:val="vi-VN"/>
        </w:rPr>
        <w:t xml:space="preserve">C. </w:t>
      </w:r>
      <w:r>
        <w:rPr>
          <w:color w:val="auto"/>
          <w:sz w:val="26"/>
          <w:szCs w:val="26"/>
          <w:lang w:val="vi-VN"/>
        </w:rPr>
        <w:t>Tần số góc.</w:t>
      </w:r>
      <w:r>
        <w:rPr>
          <w:color w:val="auto"/>
          <w:sz w:val="26"/>
          <w:szCs w:val="26"/>
          <w:lang w:val="vi-VN"/>
        </w:rPr>
        <w:tab/>
      </w:r>
      <w:r>
        <w:rPr>
          <w:b/>
          <w:color w:val="auto"/>
          <w:sz w:val="26"/>
          <w:szCs w:val="26"/>
          <w:lang w:val="vi-VN"/>
        </w:rPr>
        <w:t xml:space="preserve">D. </w:t>
      </w:r>
      <w:r>
        <w:rPr>
          <w:color w:val="auto"/>
          <w:sz w:val="26"/>
          <w:szCs w:val="26"/>
          <w:lang w:val="vi-VN"/>
        </w:rPr>
        <w:t>Biên độ.</w:t>
      </w:r>
    </w:p>
    <w:p w14:paraId="5A7A18D3">
      <w:pPr>
        <w:tabs>
          <w:tab w:val="left" w:pos="993"/>
        </w:tabs>
        <w:jc w:val="both"/>
        <w:rPr>
          <w:color w:val="auto"/>
          <w:sz w:val="26"/>
          <w:szCs w:val="26"/>
          <w:lang w:val="vi-VN"/>
        </w:rPr>
      </w:pPr>
      <w:r>
        <w:rPr>
          <w:rFonts w:eastAsiaTheme="minorHAnsi"/>
          <w:b/>
          <w:bCs/>
          <w:color w:val="auto"/>
          <w:sz w:val="26"/>
          <w:szCs w:val="26"/>
          <w:lang w:val="vi-VN"/>
        </w:rPr>
        <w:t>Câu 13.</w:t>
      </w:r>
      <w:r>
        <w:rPr>
          <w:rFonts w:eastAsiaTheme="minorHAnsi"/>
          <w:b/>
          <w:bCs/>
          <w:color w:val="auto"/>
          <w:sz w:val="26"/>
          <w:szCs w:val="26"/>
          <w:lang w:val="vi-VN"/>
        </w:rPr>
        <w:tab/>
      </w:r>
      <w:r>
        <w:rPr>
          <w:color w:val="auto"/>
          <w:sz w:val="26"/>
          <w:szCs w:val="26"/>
          <w:lang w:val="vi-VN"/>
        </w:rPr>
        <w:t xml:space="preserve">Một vật dao động điều hòa với phương trình </w:t>
      </w:r>
      <w:r>
        <w:rPr>
          <w:color w:val="auto"/>
          <w:position w:val="-12"/>
          <w:lang w:val="vi-VN"/>
        </w:rPr>
        <w:object>
          <v:shape id="_x0000_i1063" o:spt="75" type="#_x0000_t75" style="height:18.15pt;width:99.9pt;" o:ole="t" filled="f" o:preferrelative="t" stroked="f" coordsize="21600,21600">
            <v:path/>
            <v:fill on="f" focussize="0,0"/>
            <v:stroke on="f" joinstyle="miter"/>
            <v:imagedata r:id="rId101" o:title=""/>
            <o:lock v:ext="edit" aspectratio="t"/>
            <w10:wrap type="none"/>
            <w10:anchorlock/>
          </v:shape>
          <o:OLEObject Type="Embed" ProgID="Equation.DSMT4" ShapeID="_x0000_i1063" DrawAspect="Content" ObjectID="_1468075770" r:id="rId106">
            <o:LockedField>false</o:LockedField>
          </o:OLEObject>
        </w:object>
      </w:r>
      <w:r>
        <w:rPr>
          <w:color w:val="auto"/>
          <w:sz w:val="26"/>
          <w:szCs w:val="26"/>
          <w:lang w:val="vi-VN"/>
        </w:rPr>
        <w:t>. Trong một chu kì, vật đi được quãng đường là</w:t>
      </w:r>
    </w:p>
    <w:p w14:paraId="19173F7B">
      <w:pPr>
        <w:tabs>
          <w:tab w:val="left" w:pos="2700"/>
          <w:tab w:val="left" w:pos="5400"/>
          <w:tab w:val="left" w:pos="8100"/>
        </w:tabs>
        <w:jc w:val="both"/>
        <w:rPr>
          <w:color w:val="auto"/>
          <w:sz w:val="26"/>
          <w:szCs w:val="26"/>
          <w:lang w:val="fr-FR"/>
        </w:rPr>
      </w:pPr>
      <w:r>
        <w:rPr>
          <w:b/>
          <w:bCs/>
          <w:color w:val="auto"/>
          <w:sz w:val="26"/>
          <w:szCs w:val="26"/>
          <w:lang w:val="vi-VN"/>
        </w:rPr>
        <w:t xml:space="preserve">     </w:t>
      </w:r>
      <w:r>
        <w:rPr>
          <w:b/>
          <w:bCs/>
          <w:color w:val="auto"/>
          <w:sz w:val="26"/>
          <w:szCs w:val="26"/>
          <w:lang w:val="fr-FR"/>
        </w:rPr>
        <w:t>A.</w:t>
      </w:r>
      <w:r>
        <w:rPr>
          <w:color w:val="auto"/>
          <w:sz w:val="26"/>
          <w:szCs w:val="26"/>
          <w:lang w:val="fr-FR"/>
        </w:rPr>
        <w:t xml:space="preserve"> 2A.</w:t>
      </w:r>
      <w:r>
        <w:rPr>
          <w:color w:val="auto"/>
          <w:sz w:val="26"/>
          <w:szCs w:val="26"/>
          <w:lang w:val="fr-FR"/>
        </w:rPr>
        <w:tab/>
      </w:r>
      <w:r>
        <w:rPr>
          <w:b/>
          <w:bCs/>
          <w:color w:val="auto"/>
          <w:sz w:val="26"/>
          <w:szCs w:val="26"/>
          <w:lang w:val="fr-FR"/>
        </w:rPr>
        <w:t xml:space="preserve">     B.</w:t>
      </w:r>
      <w:r>
        <w:rPr>
          <w:color w:val="auto"/>
          <w:sz w:val="26"/>
          <w:szCs w:val="26"/>
          <w:lang w:val="fr-FR"/>
        </w:rPr>
        <w:t xml:space="preserve"> 1A.</w:t>
      </w:r>
      <w:r>
        <w:rPr>
          <w:color w:val="auto"/>
          <w:sz w:val="26"/>
          <w:szCs w:val="26"/>
          <w:lang w:val="fr-FR"/>
        </w:rPr>
        <w:tab/>
      </w:r>
      <w:r>
        <w:rPr>
          <w:b/>
          <w:bCs/>
          <w:color w:val="auto"/>
          <w:sz w:val="26"/>
          <w:szCs w:val="26"/>
          <w:lang w:val="fr-FR"/>
        </w:rPr>
        <w:t xml:space="preserve">     C.</w:t>
      </w:r>
      <w:r>
        <w:rPr>
          <w:color w:val="auto"/>
          <w:sz w:val="26"/>
          <w:szCs w:val="26"/>
          <w:lang w:val="fr-FR"/>
        </w:rPr>
        <w:t xml:space="preserve"> 4A.</w:t>
      </w:r>
      <w:r>
        <w:rPr>
          <w:color w:val="auto"/>
          <w:sz w:val="26"/>
          <w:szCs w:val="26"/>
          <w:lang w:val="fr-FR"/>
        </w:rPr>
        <w:tab/>
      </w:r>
      <w:r>
        <w:rPr>
          <w:b/>
          <w:bCs/>
          <w:color w:val="auto"/>
          <w:sz w:val="26"/>
          <w:szCs w:val="26"/>
          <w:lang w:val="fr-FR"/>
        </w:rPr>
        <w:t xml:space="preserve">     D.</w:t>
      </w:r>
      <w:r>
        <w:rPr>
          <w:color w:val="auto"/>
          <w:sz w:val="26"/>
          <w:szCs w:val="26"/>
          <w:lang w:val="fr-FR"/>
        </w:rPr>
        <w:t xml:space="preserve"> 3A.</w:t>
      </w:r>
    </w:p>
    <w:p w14:paraId="4EAAED4E">
      <w:pPr>
        <w:tabs>
          <w:tab w:val="left" w:pos="993"/>
        </w:tabs>
        <w:jc w:val="both"/>
        <w:rPr>
          <w:color w:val="auto"/>
          <w:sz w:val="26"/>
          <w:szCs w:val="26"/>
          <w:lang w:val="vi-VN"/>
        </w:rPr>
      </w:pPr>
      <w:r>
        <w:rPr>
          <w:rFonts w:eastAsiaTheme="minorHAnsi"/>
          <w:b/>
          <w:bCs/>
          <w:color w:val="auto"/>
          <w:sz w:val="26"/>
          <w:szCs w:val="26"/>
          <w:lang w:val="vi-VN"/>
        </w:rPr>
        <w:t>Câu 14.</w:t>
      </w:r>
      <w:r>
        <w:rPr>
          <w:rFonts w:eastAsiaTheme="minorHAnsi"/>
          <w:b/>
          <w:bCs/>
          <w:color w:val="auto"/>
          <w:sz w:val="26"/>
          <w:szCs w:val="26"/>
          <w:lang w:val="vi-VN"/>
        </w:rPr>
        <w:tab/>
      </w:r>
      <w:r>
        <w:rPr>
          <w:color w:val="auto"/>
          <w:sz w:val="26"/>
          <w:szCs w:val="26"/>
          <w:lang w:val="vi-VN"/>
        </w:rPr>
        <w:t xml:space="preserve">Một vật đặt vào đầu lò xo và </w:t>
      </w:r>
      <w:r>
        <w:rPr>
          <w:color w:val="auto"/>
          <w:sz w:val="26"/>
          <w:szCs w:val="26"/>
          <w:lang w:val="fr-FR"/>
        </w:rPr>
        <w:t xml:space="preserve">cho </w:t>
      </w:r>
      <w:r>
        <w:rPr>
          <w:color w:val="auto"/>
          <w:sz w:val="26"/>
          <w:szCs w:val="26"/>
          <w:lang w:val="vi-VN"/>
        </w:rPr>
        <w:t xml:space="preserve">dao động điều hòa </w:t>
      </w:r>
      <w:r>
        <w:rPr>
          <w:color w:val="auto"/>
          <w:sz w:val="26"/>
          <w:szCs w:val="26"/>
          <w:lang w:val="fr-FR"/>
        </w:rPr>
        <w:t xml:space="preserve">với biên độ 10 </w:t>
      </w:r>
      <w:r>
        <w:rPr>
          <w:color w:val="auto"/>
          <w:sz w:val="26"/>
          <w:szCs w:val="26"/>
          <w:lang w:val="vi-VN"/>
        </w:rPr>
        <w:t>cm</w:t>
      </w:r>
      <w:r>
        <w:rPr>
          <w:color w:val="auto"/>
          <w:sz w:val="26"/>
          <w:szCs w:val="26"/>
          <w:lang w:val="fr-FR"/>
        </w:rPr>
        <w:t>, p</w:t>
      </w:r>
      <w:r>
        <w:rPr>
          <w:color w:val="auto"/>
          <w:sz w:val="26"/>
          <w:szCs w:val="26"/>
          <w:lang w:val="vi-VN"/>
        </w:rPr>
        <w:t xml:space="preserve">hải mất 2 giây để hoàn thành </w:t>
      </w:r>
      <w:r>
        <w:rPr>
          <w:color w:val="auto"/>
          <w:sz w:val="26"/>
          <w:szCs w:val="26"/>
          <w:lang w:val="fr-FR"/>
        </w:rPr>
        <w:t xml:space="preserve">một </w:t>
      </w:r>
      <w:r>
        <w:rPr>
          <w:color w:val="auto"/>
          <w:sz w:val="26"/>
          <w:szCs w:val="26"/>
          <w:lang w:val="vi-VN"/>
        </w:rPr>
        <w:t>dao động. Đồ thị nào sau đây thể hiện những thông tin này?</w:t>
      </w:r>
    </w:p>
    <w:p w14:paraId="0E5EB9A8">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6"/>
          <w:szCs w:val="26"/>
          <w:lang w:val="vi-VN"/>
        </w:rPr>
      </w:pPr>
      <w:r>
        <w:rPr>
          <w:color w:val="auto"/>
          <w:sz w:val="26"/>
          <w:szCs w:val="26"/>
          <w:lang w:val="vi-VN"/>
        </w:rPr>
        <w:drawing>
          <wp:inline distT="0" distB="0" distL="0" distR="0">
            <wp:extent cx="6629400" cy="2859405"/>
            <wp:effectExtent l="0" t="0" r="0" b="0"/>
            <wp:docPr id="2033702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02580" name="Picture 1"/>
                    <pic:cNvPicPr>
                      <a:picLocks noChangeAspect="1"/>
                    </pic:cNvPicPr>
                  </pic:nvPicPr>
                  <pic:blipFill>
                    <a:blip r:embed="rId107"/>
                    <a:stretch>
                      <a:fillRect/>
                    </a:stretch>
                  </pic:blipFill>
                  <pic:spPr>
                    <a:xfrm>
                      <a:off x="0" y="0"/>
                      <a:ext cx="6629400" cy="2859405"/>
                    </a:xfrm>
                    <a:prstGeom prst="rect">
                      <a:avLst/>
                    </a:prstGeom>
                  </pic:spPr>
                </pic:pic>
              </a:graphicData>
            </a:graphic>
          </wp:inline>
        </w:drawing>
      </w:r>
      <w:r>
        <w:rPr>
          <w:color w:val="auto"/>
          <w:sz w:val="26"/>
          <w:szCs w:val="26"/>
          <w:lang w:val="vi-VN"/>
        </w:rPr>
        <w:t xml:space="preserve"> </w:t>
      </w:r>
    </w:p>
    <w:p w14:paraId="6F170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auto"/>
          <w:sz w:val="26"/>
          <w:szCs w:val="26"/>
        </w:rPr>
      </w:pPr>
    </w:p>
    <w:p w14:paraId="56B1F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6"/>
          <w:szCs w:val="26"/>
          <w:lang w:val="vi-VN"/>
        </w:rPr>
      </w:pPr>
      <w:r>
        <w:rPr>
          <w:b/>
          <w:color w:val="auto"/>
          <w:sz w:val="26"/>
          <w:szCs w:val="26"/>
        </w:rPr>
        <w:t xml:space="preserve">A. </w:t>
      </w:r>
      <w:r>
        <w:rPr>
          <w:bCs/>
          <w:color w:val="auto"/>
          <w:sz w:val="26"/>
          <w:szCs w:val="26"/>
        </w:rPr>
        <w:t>Hình 2.</w:t>
      </w:r>
      <w:r>
        <w:rPr>
          <w:color w:val="auto"/>
          <w:sz w:val="26"/>
          <w:szCs w:val="26"/>
        </w:rPr>
        <w:tab/>
      </w:r>
      <w:r>
        <w:rPr>
          <w:color w:val="auto"/>
          <w:sz w:val="26"/>
          <w:szCs w:val="26"/>
        </w:rPr>
        <w:tab/>
      </w:r>
      <w:r>
        <w:rPr>
          <w:color w:val="auto"/>
          <w:sz w:val="26"/>
          <w:szCs w:val="26"/>
        </w:rPr>
        <w:tab/>
      </w:r>
      <w:r>
        <w:rPr>
          <w:b/>
          <w:color w:val="auto"/>
          <w:sz w:val="26"/>
          <w:szCs w:val="26"/>
        </w:rPr>
        <w:t xml:space="preserve">B. </w:t>
      </w:r>
      <w:r>
        <w:rPr>
          <w:bCs/>
          <w:color w:val="auto"/>
          <w:sz w:val="26"/>
          <w:szCs w:val="26"/>
        </w:rPr>
        <w:t>Hình 4.</w:t>
      </w:r>
    </w:p>
    <w:p w14:paraId="1092C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6"/>
          <w:szCs w:val="26"/>
        </w:rPr>
      </w:pPr>
      <w:r>
        <w:rPr>
          <w:b/>
          <w:color w:val="auto"/>
          <w:sz w:val="26"/>
          <w:szCs w:val="26"/>
        </w:rPr>
        <w:t xml:space="preserve">C. </w:t>
      </w:r>
      <w:r>
        <w:rPr>
          <w:bCs/>
          <w:color w:val="auto"/>
          <w:sz w:val="26"/>
          <w:szCs w:val="26"/>
        </w:rPr>
        <w:t>Hình 1.</w:t>
      </w:r>
      <w:r>
        <w:rPr>
          <w:color w:val="auto"/>
          <w:sz w:val="26"/>
          <w:szCs w:val="26"/>
        </w:rPr>
        <w:tab/>
      </w:r>
      <w:r>
        <w:rPr>
          <w:color w:val="auto"/>
          <w:sz w:val="26"/>
          <w:szCs w:val="26"/>
        </w:rPr>
        <w:tab/>
      </w:r>
      <w:r>
        <w:rPr>
          <w:b/>
          <w:color w:val="auto"/>
          <w:sz w:val="26"/>
          <w:szCs w:val="26"/>
        </w:rPr>
        <w:t xml:space="preserve">D. </w:t>
      </w:r>
      <w:r>
        <w:rPr>
          <w:bCs/>
          <w:color w:val="auto"/>
          <w:sz w:val="26"/>
          <w:szCs w:val="26"/>
        </w:rPr>
        <w:t>Hình 3.</w:t>
      </w:r>
      <w:r>
        <w:rPr>
          <w:b/>
          <w:color w:val="auto"/>
          <w:sz w:val="26"/>
          <w:szCs w:val="26"/>
        </w:rPr>
        <mc:AlternateContent>
          <mc:Choice Requires="wps">
            <w:drawing>
              <wp:anchor distT="0" distB="0" distL="114300" distR="114300" simplePos="0" relativeHeight="251669504" behindDoc="0" locked="0" layoutInCell="1" allowOverlap="1">
                <wp:simplePos x="0" y="0"/>
                <wp:positionH relativeFrom="column">
                  <wp:posOffset>1988185</wp:posOffset>
                </wp:positionH>
                <wp:positionV relativeFrom="paragraph">
                  <wp:posOffset>140970</wp:posOffset>
                </wp:positionV>
                <wp:extent cx="108585" cy="50800"/>
                <wp:effectExtent l="0" t="0" r="24765" b="25400"/>
                <wp:wrapSquare wrapText="bothSides"/>
                <wp:docPr id="38" name="Rectangle 38"/>
                <wp:cNvGraphicFramePr/>
                <a:graphic xmlns:a="http://schemas.openxmlformats.org/drawingml/2006/main">
                  <a:graphicData uri="http://schemas.microsoft.com/office/word/2010/wordprocessingShape">
                    <wps:wsp>
                      <wps:cNvSpPr/>
                      <wps:spPr>
                        <a:xfrm>
                          <a:off x="0" y="0"/>
                          <a:ext cx="108881" cy="508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8" o:spid="_x0000_s1026" o:spt="1" style="position:absolute;left:0pt;margin-left:156.55pt;margin-top:11.1pt;height:4pt;width:8.55pt;mso-wrap-distance-bottom:0pt;mso-wrap-distance-left:9pt;mso-wrap-distance-right:9pt;mso-wrap-distance-top:0pt;z-index:251669504;v-text-anchor:middle;mso-width-relative:page;mso-height-relative:page;" fillcolor="#FFFFFF" filled="t" stroked="t" coordsize="21600,21600" o:gfxdata="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Ha4J5jWAAAACQEAAA8AAAAAAAAAAQAgAAAAIgAAAGRycy9kb3ducmV2&#10;LnhtbFBLAQIUABQAAAAIAIdO4kBP68vqcAIAACUFAAAOAAAAAAAAAAEAIAAAACUBAABkcnMvZTJv&#10;RG9jLnhtbFBLBQYAAAAABgAGAFkBAAAHBgAAAAA=&#10;">
                <v:fill on="t" focussize="0,0"/>
                <v:stroke weight="1pt" color="#FFFFFF" miterlimit="8" joinstyle="miter"/>
                <v:imagedata o:title=""/>
                <o:lock v:ext="edit" aspectratio="f"/>
                <w10:wrap type="square"/>
              </v:rect>
            </w:pict>
          </mc:Fallback>
        </mc:AlternateContent>
      </w:r>
    </w:p>
    <w:p w14:paraId="2BE3B507">
      <w:pPr>
        <w:tabs>
          <w:tab w:val="left" w:pos="993"/>
        </w:tabs>
        <w:jc w:val="both"/>
        <w:rPr>
          <w:color w:val="auto"/>
          <w:sz w:val="26"/>
          <w:szCs w:val="26"/>
          <w:lang w:val="fr-FR"/>
        </w:rPr>
      </w:pPr>
      <w:r>
        <w:rPr>
          <w:rFonts w:eastAsiaTheme="minorHAnsi"/>
          <w:b/>
          <w:bCs/>
          <w:color w:val="auto"/>
          <w:sz w:val="26"/>
          <w:szCs w:val="26"/>
          <w:lang w:val="fr-FR"/>
        </w:rPr>
        <w:t>Câu 15.</w:t>
      </w:r>
      <w:r>
        <w:rPr>
          <w:rFonts w:eastAsiaTheme="minorHAnsi"/>
          <w:b/>
          <w:bCs/>
          <w:color w:val="auto"/>
          <w:sz w:val="26"/>
          <w:szCs w:val="26"/>
          <w:lang w:val="fr-FR"/>
        </w:rPr>
        <w:tab/>
      </w:r>
      <w:r>
        <w:rPr>
          <w:color w:val="auto"/>
          <w:lang w:val="fr-FR"/>
        </w:rPr>
        <w:drawing>
          <wp:anchor distT="0" distB="0" distL="114300" distR="114300" simplePos="0" relativeHeight="251668480" behindDoc="0" locked="0" layoutInCell="1" allowOverlap="1">
            <wp:simplePos x="0" y="0"/>
            <wp:positionH relativeFrom="column">
              <wp:posOffset>3380105</wp:posOffset>
            </wp:positionH>
            <wp:positionV relativeFrom="paragraph">
              <wp:posOffset>99695</wp:posOffset>
            </wp:positionV>
            <wp:extent cx="3002915" cy="1251585"/>
            <wp:effectExtent l="0" t="0" r="0" b="0"/>
            <wp:wrapSquare wrapText="bothSides"/>
            <wp:docPr id="4948" name="Picture 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 name="Picture 494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3002915" cy="1251585"/>
                    </a:xfrm>
                    <a:prstGeom prst="rect">
                      <a:avLst/>
                    </a:prstGeom>
                    <a:noFill/>
                  </pic:spPr>
                </pic:pic>
              </a:graphicData>
            </a:graphic>
          </wp:anchor>
        </w:drawing>
      </w:r>
      <w:r>
        <w:rPr>
          <w:color w:val="auto"/>
          <w:sz w:val="26"/>
          <w:szCs w:val="26"/>
          <w:lang w:val="fr-FR"/>
        </w:rPr>
        <w:t>Đồ thị li độ theo thời gian của một chất điểm dao động điều hoà được mô tả</w:t>
      </w:r>
      <w:r>
        <w:rPr>
          <w:color w:val="auto"/>
          <w:sz w:val="26"/>
          <w:szCs w:val="26"/>
          <w:lang w:val="vi-VN"/>
        </w:rPr>
        <w:t xml:space="preserve"> </w:t>
      </w:r>
      <w:r>
        <w:rPr>
          <w:color w:val="auto"/>
          <w:sz w:val="26"/>
          <w:szCs w:val="26"/>
          <w:lang w:val="fr-FR"/>
        </w:rPr>
        <w:t>như hình bên. Pha ban đầu của dao động là</w:t>
      </w:r>
    </w:p>
    <w:p w14:paraId="3D8756C2">
      <w:pPr>
        <w:tabs>
          <w:tab w:val="left" w:pos="1701"/>
          <w:tab w:val="left" w:pos="3402"/>
          <w:tab w:val="left" w:pos="5812"/>
          <w:tab w:val="left" w:pos="8505"/>
        </w:tabs>
        <w:ind w:firstLine="241"/>
        <w:rPr>
          <w:rFonts w:eastAsiaTheme="minorEastAsia"/>
          <w:bCs/>
          <w:color w:val="auto"/>
          <w:sz w:val="26"/>
          <w:szCs w:val="26"/>
        </w:rPr>
      </w:pPr>
      <w:r>
        <w:rPr>
          <w:b/>
          <w:color w:val="auto"/>
          <w:sz w:val="26"/>
          <w:szCs w:val="26"/>
          <w:lang w:val="fr-FR"/>
        </w:rPr>
        <w:t xml:space="preserve">A. </w:t>
      </w:r>
      <w:r>
        <w:rPr>
          <w:color w:val="auto"/>
          <w:position w:val="-28"/>
          <w:sz w:val="26"/>
          <w:szCs w:val="26"/>
        </w:rPr>
        <w:object>
          <v:shape id="_x0000_i1064" o:spt="75" type="#_x0000_t75" style="height:36.3pt;width:55.15pt;" o:ole="t" filled="f" o:preferrelative="t" stroked="f" coordsize="21600,21600">
            <v:path/>
            <v:fill on="f" focussize="0,0"/>
            <v:stroke on="f" joinstyle="miter"/>
            <v:imagedata r:id="rId110" o:title=""/>
            <o:lock v:ext="edit" aspectratio="t"/>
            <w10:wrap type="none"/>
            <w10:anchorlock/>
          </v:shape>
          <o:OLEObject Type="Embed" ProgID="Equation.DSMT4" ShapeID="_x0000_i1064" DrawAspect="Content" ObjectID="_1468075771" r:id="rId109">
            <o:LockedField>false</o:LockedField>
          </o:OLEObject>
        </w:object>
      </w:r>
      <w:r>
        <w:rPr>
          <w:rFonts w:eastAsiaTheme="minorEastAsia"/>
          <w:bCs/>
          <w:color w:val="auto"/>
          <w:sz w:val="26"/>
          <w:szCs w:val="26"/>
        </w:rPr>
        <w:tab/>
      </w:r>
      <w:r>
        <w:rPr>
          <w:rFonts w:eastAsiaTheme="minorEastAsia"/>
          <w:bCs/>
          <w:color w:val="auto"/>
          <w:sz w:val="26"/>
          <w:szCs w:val="26"/>
        </w:rPr>
        <w:tab/>
      </w:r>
      <w:r>
        <w:rPr>
          <w:b/>
          <w:color w:val="auto"/>
          <w:sz w:val="26"/>
          <w:szCs w:val="26"/>
        </w:rPr>
        <w:t xml:space="preserve">B. </w:t>
      </w:r>
      <m:oMath>
        <m:r>
          <m:rPr>
            <m:sty m:val="bi"/>
          </m:rPr>
          <w:rPr>
            <w:rFonts w:ascii="Cambria Math" w:hAnsi="Cambria Math"/>
            <w:color w:val="auto"/>
            <w:sz w:val="26"/>
            <w:szCs w:val="26"/>
          </w:rPr>
          <m:t xml:space="preserve"> </m:t>
        </m:r>
        <m:r>
          <m:rPr>
            <m:sty m:val="p"/>
          </m:rPr>
          <w:rPr>
            <w:rFonts w:ascii="Cambria Math" w:hAnsi="Cambria Math"/>
            <w:position w:val="-28"/>
          </w:rPr>
          <w:object>
            <v:shape id="_x0000_i1065" o:spt="75" type="#_x0000_t75" style="height:36.3pt;width:46.05pt;" o:ole="t" filled="f" o:preferrelative="t" stroked="f" coordsize="21600,21600">
              <v:path/>
              <v:fill on="f" focussize="0,0"/>
              <v:stroke on="f" joinstyle="miter"/>
              <v:imagedata r:id="rId112" o:title=""/>
              <o:lock v:ext="edit" aspectratio="t"/>
              <w10:wrap type="none"/>
              <w10:anchorlock/>
            </v:shape>
            <o:OLEObject Type="Embed" ProgID="Equation.DSMT4" ShapeID="_x0000_i1065" DrawAspect="Content" ObjectID="_1468075772" r:id="rId111">
              <o:LockedField>false</o:LockedField>
            </o:OLEObject>
          </w:object>
        </m:r>
      </m:oMath>
    </w:p>
    <w:p w14:paraId="2B12191C">
      <w:pPr>
        <w:tabs>
          <w:tab w:val="left" w:pos="1701"/>
          <w:tab w:val="left" w:pos="3402"/>
          <w:tab w:val="left" w:pos="5812"/>
          <w:tab w:val="left" w:pos="8505"/>
        </w:tabs>
        <w:ind w:firstLine="241"/>
        <w:rPr>
          <w:b/>
          <w:color w:val="auto"/>
          <w:sz w:val="26"/>
          <w:szCs w:val="26"/>
        </w:rPr>
      </w:pPr>
      <w:r>
        <w:rPr>
          <w:b/>
          <w:color w:val="auto"/>
          <w:sz w:val="26"/>
          <w:szCs w:val="26"/>
        </w:rPr>
        <w:t xml:space="preserve">C. </w:t>
      </w:r>
      <w:r>
        <w:rPr>
          <w:position w:val="-28"/>
        </w:rPr>
        <w:object>
          <v:shape id="_x0000_i1066" o:spt="75" type="#_x0000_t75" style="height:36.3pt;width:38.9pt;" o:ole="t" filled="f" o:preferrelative="t" stroked="f" coordsize="21600,21600">
            <v:path/>
            <v:fill on="f" focussize="0,0"/>
            <v:stroke on="f" joinstyle="miter"/>
            <v:imagedata r:id="rId114" o:title=""/>
            <o:lock v:ext="edit" aspectratio="t"/>
            <w10:wrap type="none"/>
            <w10:anchorlock/>
          </v:shape>
          <o:OLEObject Type="Embed" ProgID="Equation.DSMT4" ShapeID="_x0000_i1066" DrawAspect="Content" ObjectID="_1468075773" r:id="rId113">
            <o:LockedField>false</o:LockedField>
          </o:OLEObject>
        </w:object>
      </w:r>
      <w:r>
        <w:rPr>
          <w:rFonts w:eastAsiaTheme="minorEastAsia"/>
          <w:color w:val="auto"/>
          <w:sz w:val="26"/>
          <w:szCs w:val="26"/>
        </w:rPr>
        <w:tab/>
      </w:r>
      <w:r>
        <w:rPr>
          <w:rFonts w:eastAsiaTheme="minorEastAsia"/>
          <w:color w:val="auto"/>
          <w:sz w:val="26"/>
          <w:szCs w:val="26"/>
        </w:rPr>
        <w:tab/>
      </w:r>
      <w:r>
        <w:rPr>
          <w:b/>
          <w:color w:val="auto"/>
          <w:sz w:val="26"/>
          <w:szCs w:val="26"/>
        </w:rPr>
        <w:t xml:space="preserve">D. </w:t>
      </w:r>
      <w:r>
        <w:rPr>
          <w:color w:val="auto"/>
          <w:position w:val="-28"/>
          <w:sz w:val="26"/>
          <w:szCs w:val="26"/>
        </w:rPr>
        <w:object>
          <v:shape id="_x0000_i1067" o:spt="75" type="#_x0000_t75" style="height:36.3pt;width:48pt;" o:ole="t" filled="f" o:preferrelative="t" stroked="f" coordsize="21600,21600">
            <v:path/>
            <v:fill on="f" focussize="0,0"/>
            <v:stroke on="f" joinstyle="miter"/>
            <v:imagedata r:id="rId116" o:title=""/>
            <o:lock v:ext="edit" aspectratio="t"/>
            <w10:wrap type="none"/>
            <w10:anchorlock/>
          </v:shape>
          <o:OLEObject Type="Embed" ProgID="Equation.DSMT4" ShapeID="_x0000_i1067" DrawAspect="Content" ObjectID="_1468075774" r:id="rId115">
            <o:LockedField>false</o:LockedField>
          </o:OLEObject>
        </w:object>
      </w:r>
    </w:p>
    <w:p w14:paraId="2BEB0995">
      <w:pPr>
        <w:tabs>
          <w:tab w:val="left" w:pos="993"/>
        </w:tabs>
        <w:jc w:val="both"/>
        <w:rPr>
          <w:color w:val="auto"/>
          <w:sz w:val="26"/>
          <w:szCs w:val="26"/>
        </w:rPr>
      </w:pPr>
      <w:r>
        <w:rPr>
          <w:rFonts w:eastAsiaTheme="minorHAnsi"/>
          <w:b/>
          <w:bCs/>
          <w:color w:val="auto"/>
          <w:sz w:val="26"/>
          <w:szCs w:val="26"/>
        </w:rPr>
        <w:t>Câu 16.</w:t>
      </w:r>
      <w:r>
        <w:rPr>
          <w:rFonts w:eastAsiaTheme="minorHAnsi"/>
          <w:b/>
          <w:bCs/>
          <w:color w:val="auto"/>
          <w:sz w:val="26"/>
          <w:szCs w:val="26"/>
        </w:rPr>
        <w:tab/>
      </w:r>
      <w:r>
        <w:rPr>
          <w:color w:val="auto"/>
          <w:sz w:val="26"/>
          <w:szCs w:val="26"/>
        </w:rPr>
        <w:t xml:space="preserve">Một chất điểm dao động điều hòa theo phương trình: </w:t>
      </w:r>
      <w:r>
        <w:rPr>
          <w:color w:val="auto"/>
          <w:position w:val="-28"/>
        </w:rPr>
        <w:object>
          <v:shape id="_x0000_i1068" o:spt="75" type="#_x0000_t75" style="height:36.3pt;width:105.8pt;" o:ole="t" filled="f" o:preferrelative="t" stroked="f" coordsize="21600,21600">
            <v:path/>
            <v:fill on="f" focussize="0,0"/>
            <v:stroke on="f" joinstyle="miter"/>
            <v:imagedata r:id="rId118" o:title=""/>
            <o:lock v:ext="edit" aspectratio="t"/>
            <w10:wrap type="none"/>
            <w10:anchorlock/>
          </v:shape>
          <o:OLEObject Type="Embed" ProgID="Equation.DSMT4" ShapeID="_x0000_i1068" DrawAspect="Content" ObjectID="_1468075775" r:id="rId117">
            <o:LockedField>false</o:LockedField>
          </o:OLEObject>
        </w:object>
      </w:r>
      <w:r>
        <w:rPr>
          <w:color w:val="auto"/>
          <w:sz w:val="26"/>
          <w:szCs w:val="26"/>
        </w:rPr>
        <w:t>mm, biên độ dao động của chất điểm là</w:t>
      </w:r>
    </w:p>
    <w:p w14:paraId="64FC469D">
      <w:pPr>
        <w:tabs>
          <w:tab w:val="left" w:pos="3119"/>
          <w:tab w:val="left" w:pos="5812"/>
          <w:tab w:val="left" w:pos="8364"/>
        </w:tabs>
        <w:jc w:val="both"/>
        <w:rPr>
          <w:color w:val="auto"/>
          <w:sz w:val="26"/>
          <w:szCs w:val="26"/>
        </w:rPr>
      </w:pPr>
      <w:r>
        <w:rPr>
          <w:b/>
          <w:bCs/>
          <w:color w:val="auto"/>
          <w:sz w:val="26"/>
          <w:szCs w:val="26"/>
        </w:rPr>
        <w:t xml:space="preserve">     A.</w:t>
      </w:r>
      <w:r>
        <w:rPr>
          <w:color w:val="auto"/>
          <w:sz w:val="26"/>
          <w:szCs w:val="26"/>
        </w:rPr>
        <w:t xml:space="preserve"> 8 cm.</w:t>
      </w:r>
      <w:r>
        <w:rPr>
          <w:color w:val="auto"/>
          <w:sz w:val="26"/>
          <w:szCs w:val="26"/>
        </w:rPr>
        <w:tab/>
      </w:r>
      <w:r>
        <w:rPr>
          <w:b/>
          <w:bCs/>
          <w:color w:val="auto"/>
          <w:sz w:val="26"/>
          <w:szCs w:val="26"/>
        </w:rPr>
        <w:t>B.</w:t>
      </w:r>
      <w:r>
        <w:rPr>
          <w:color w:val="auto"/>
          <w:sz w:val="26"/>
          <w:szCs w:val="26"/>
        </w:rPr>
        <w:t xml:space="preserve"> </w:t>
      </w:r>
      <w:r>
        <w:rPr>
          <w:color w:val="auto"/>
          <w:position w:val="-28"/>
          <w:sz w:val="26"/>
          <w:szCs w:val="26"/>
        </w:rPr>
        <w:object>
          <v:shape id="_x0000_i1069" o:spt="75" type="#_x0000_t75" style="height:36.3pt;width:20.1pt;" o:ole="t" filled="f" o:preferrelative="t" stroked="f" coordsize="21600,21600">
            <v:path/>
            <v:fill on="f" focussize="0,0"/>
            <v:stroke on="f" joinstyle="miter"/>
            <v:imagedata r:id="rId120" o:title=""/>
            <o:lock v:ext="edit" aspectratio="t"/>
            <w10:wrap type="none"/>
            <w10:anchorlock/>
          </v:shape>
          <o:OLEObject Type="Embed" ProgID="Equation.DSMT4" ShapeID="_x0000_i1069" DrawAspect="Content" ObjectID="_1468075776" r:id="rId119">
            <o:LockedField>false</o:LockedField>
          </o:OLEObject>
        </w:object>
      </w:r>
      <w:r>
        <w:rPr>
          <w:color w:val="auto"/>
          <w:sz w:val="26"/>
          <w:szCs w:val="26"/>
        </w:rPr>
        <w:t xml:space="preserve"> m.</w:t>
      </w:r>
      <w:r>
        <w:rPr>
          <w:color w:val="auto"/>
          <w:sz w:val="26"/>
          <w:szCs w:val="26"/>
        </w:rPr>
        <w:tab/>
      </w:r>
      <w:r>
        <w:rPr>
          <w:b/>
          <w:bCs/>
          <w:color w:val="auto"/>
          <w:sz w:val="26"/>
          <w:szCs w:val="26"/>
        </w:rPr>
        <w:t>C.</w:t>
      </w:r>
      <w:r>
        <w:rPr>
          <w:color w:val="auto"/>
          <w:sz w:val="26"/>
          <w:szCs w:val="26"/>
        </w:rPr>
        <w:t xml:space="preserve"> 0,8 cm.</w:t>
      </w:r>
      <w:r>
        <w:rPr>
          <w:color w:val="auto"/>
          <w:sz w:val="26"/>
          <w:szCs w:val="26"/>
        </w:rPr>
        <w:tab/>
      </w:r>
      <w:r>
        <w:rPr>
          <w:b/>
          <w:bCs/>
          <w:color w:val="auto"/>
          <w:sz w:val="26"/>
          <w:szCs w:val="26"/>
        </w:rPr>
        <w:t xml:space="preserve">  D.</w:t>
      </w:r>
      <w:r>
        <w:rPr>
          <w:color w:val="auto"/>
          <w:sz w:val="26"/>
          <w:szCs w:val="26"/>
        </w:rPr>
        <w:t xml:space="preserve"> </w:t>
      </w:r>
      <w:r>
        <w:rPr>
          <w:color w:val="auto"/>
          <w:position w:val="-28"/>
          <w:sz w:val="26"/>
          <w:szCs w:val="26"/>
        </w:rPr>
        <w:object>
          <v:shape id="_x0000_i1070" o:spt="75" type="#_x0000_t75" style="height:36.3pt;width:20.1pt;" o:ole="t" filled="f" o:preferrelative="t" stroked="f" coordsize="21600,21600">
            <v:path/>
            <v:fill on="f" focussize="0,0"/>
            <v:stroke on="f" joinstyle="miter"/>
            <v:imagedata r:id="rId120" o:title=""/>
            <o:lock v:ext="edit" aspectratio="t"/>
            <w10:wrap type="none"/>
            <w10:anchorlock/>
          </v:shape>
          <o:OLEObject Type="Embed" ProgID="Equation.DSMT4" ShapeID="_x0000_i1070" DrawAspect="Content" ObjectID="_1468075777" r:id="rId121">
            <o:LockedField>false</o:LockedField>
          </o:OLEObject>
        </w:object>
      </w:r>
      <w:r>
        <w:rPr>
          <w:color w:val="auto"/>
          <w:sz w:val="26"/>
          <w:szCs w:val="26"/>
        </w:rPr>
        <w:t xml:space="preserve"> cm.</w:t>
      </w:r>
    </w:p>
    <w:p w14:paraId="4FC512F1">
      <w:pPr>
        <w:tabs>
          <w:tab w:val="left" w:pos="993"/>
        </w:tabs>
        <w:jc w:val="both"/>
        <w:rPr>
          <w:b/>
          <w:color w:val="auto"/>
          <w:sz w:val="26"/>
          <w:szCs w:val="26"/>
          <w:lang w:val="vi-VN"/>
        </w:rPr>
      </w:pPr>
      <w:r>
        <w:rPr>
          <w:rFonts w:eastAsiaTheme="minorHAnsi"/>
          <w:b/>
          <w:bCs/>
          <w:color w:val="auto"/>
          <w:sz w:val="26"/>
          <w:szCs w:val="26"/>
          <w:lang w:val="vi-VN"/>
        </w:rPr>
        <w:t>Câu 17.</w:t>
      </w:r>
      <w:r>
        <w:rPr>
          <w:rFonts w:eastAsiaTheme="minorHAnsi"/>
          <w:b/>
          <w:bCs/>
          <w:color w:val="auto"/>
          <w:sz w:val="26"/>
          <w:szCs w:val="26"/>
          <w:lang w:val="vi-VN"/>
        </w:rPr>
        <w:tab/>
      </w:r>
      <w:r>
        <w:rPr>
          <w:color w:val="auto"/>
          <w:sz w:val="26"/>
          <w:szCs w:val="26"/>
        </w:rPr>
        <w:t>Một vật k</w:t>
      </w:r>
      <w:r>
        <w:rPr>
          <w:color w:val="auto"/>
          <w:sz w:val="26"/>
          <w:szCs w:val="26"/>
          <w:lang w:val="vi-VN"/>
        </w:rPr>
        <w:t>hối lượng M treo ở trạng thái cân bằng trên một lò xo. M được làm dao động xung quanh vị trí cân bằng bằng cách kéo nó xuống 10 cm rồi thả nhẹ. Thời gian ngắn nhất để M quay về trạng thái ban đầu là 0,5 s. Bỏ qua ma sát trong quá trình M dao động. Hàng nào từ I đến IV trong bảng dưới đây đúng với dao động này?</w:t>
      </w:r>
    </w:p>
    <w:p w14:paraId="59D3B350">
      <w:pPr>
        <w:tabs>
          <w:tab w:val="left" w:pos="993"/>
        </w:tabs>
        <w:jc w:val="both"/>
        <w:rPr>
          <w:b/>
          <w:color w:val="auto"/>
          <w:sz w:val="26"/>
          <w:szCs w:val="26"/>
          <w:lang w:val="vi-VN"/>
        </w:rPr>
      </w:pPr>
    </w:p>
    <w:tbl>
      <w:tblPr>
        <w:tblStyle w:val="47"/>
        <w:tblpPr w:leftFromText="180" w:rightFromText="180" w:vertAnchor="text" w:horzAnchor="margin" w:tblpXSpec="center" w:tblpY="-4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23"/>
        <w:gridCol w:w="1701"/>
        <w:gridCol w:w="1559"/>
      </w:tblGrid>
      <w:tr w14:paraId="7D8BB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3" w:type="dxa"/>
          </w:tcPr>
          <w:p w14:paraId="1CA14A23">
            <w:pPr>
              <w:tabs>
                <w:tab w:val="left" w:pos="851"/>
              </w:tabs>
              <w:contextualSpacing/>
              <w:rPr>
                <w:color w:val="auto"/>
                <w:sz w:val="26"/>
                <w:szCs w:val="26"/>
              </w:rPr>
            </w:pPr>
            <w:r>
              <w:rPr>
                <w:color w:val="auto"/>
                <w:sz w:val="26"/>
                <w:szCs w:val="26"/>
              </w:rPr>
              <w:t>Hàng</w:t>
            </w:r>
          </w:p>
        </w:tc>
        <w:tc>
          <w:tcPr>
            <w:tcW w:w="1701" w:type="dxa"/>
          </w:tcPr>
          <w:p w14:paraId="72A5D217">
            <w:pPr>
              <w:tabs>
                <w:tab w:val="left" w:pos="851"/>
              </w:tabs>
              <w:contextualSpacing/>
              <w:rPr>
                <w:color w:val="auto"/>
                <w:sz w:val="26"/>
                <w:szCs w:val="26"/>
              </w:rPr>
            </w:pPr>
            <w:r>
              <w:rPr>
                <w:color w:val="auto"/>
                <w:sz w:val="26"/>
                <w:szCs w:val="26"/>
              </w:rPr>
              <w:t>Biên độ (cm)</w:t>
            </w:r>
          </w:p>
        </w:tc>
        <w:tc>
          <w:tcPr>
            <w:tcW w:w="1559" w:type="dxa"/>
          </w:tcPr>
          <w:p w14:paraId="5E79B118">
            <w:pPr>
              <w:tabs>
                <w:tab w:val="left" w:pos="851"/>
              </w:tabs>
              <w:contextualSpacing/>
              <w:rPr>
                <w:color w:val="auto"/>
                <w:sz w:val="26"/>
                <w:szCs w:val="26"/>
              </w:rPr>
            </w:pPr>
            <w:r>
              <w:rPr>
                <w:color w:val="auto"/>
                <w:sz w:val="26"/>
                <w:szCs w:val="26"/>
              </w:rPr>
              <w:t>Chu kỳ (s)</w:t>
            </w:r>
          </w:p>
        </w:tc>
      </w:tr>
      <w:tr w14:paraId="576DEF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3" w:type="dxa"/>
          </w:tcPr>
          <w:p w14:paraId="7540A29E">
            <w:pPr>
              <w:tabs>
                <w:tab w:val="left" w:pos="851"/>
              </w:tabs>
              <w:contextualSpacing/>
              <w:jc w:val="center"/>
              <w:rPr>
                <w:b/>
                <w:bCs/>
                <w:color w:val="auto"/>
                <w:sz w:val="26"/>
                <w:szCs w:val="26"/>
              </w:rPr>
            </w:pPr>
            <w:r>
              <w:rPr>
                <w:b/>
                <w:bCs/>
                <w:color w:val="auto"/>
                <w:sz w:val="26"/>
                <w:szCs w:val="26"/>
              </w:rPr>
              <w:t>I</w:t>
            </w:r>
          </w:p>
        </w:tc>
        <w:tc>
          <w:tcPr>
            <w:tcW w:w="1701" w:type="dxa"/>
          </w:tcPr>
          <w:p w14:paraId="4BAB874D">
            <w:pPr>
              <w:tabs>
                <w:tab w:val="left" w:pos="851"/>
              </w:tabs>
              <w:contextualSpacing/>
              <w:jc w:val="center"/>
              <w:rPr>
                <w:color w:val="auto"/>
                <w:sz w:val="26"/>
                <w:szCs w:val="26"/>
              </w:rPr>
            </w:pPr>
            <w:r>
              <w:rPr>
                <w:color w:val="auto"/>
                <w:sz w:val="26"/>
                <w:szCs w:val="26"/>
              </w:rPr>
              <w:t>10 cm</w:t>
            </w:r>
          </w:p>
        </w:tc>
        <w:tc>
          <w:tcPr>
            <w:tcW w:w="1559" w:type="dxa"/>
          </w:tcPr>
          <w:p w14:paraId="0E727136">
            <w:pPr>
              <w:tabs>
                <w:tab w:val="left" w:pos="851"/>
              </w:tabs>
              <w:contextualSpacing/>
              <w:jc w:val="center"/>
              <w:rPr>
                <w:color w:val="auto"/>
                <w:sz w:val="26"/>
                <w:szCs w:val="26"/>
              </w:rPr>
            </w:pPr>
            <w:r>
              <w:rPr>
                <w:color w:val="auto"/>
                <w:sz w:val="26"/>
                <w:szCs w:val="26"/>
              </w:rPr>
              <w:t>1,0 s</w:t>
            </w:r>
          </w:p>
        </w:tc>
      </w:tr>
      <w:tr w14:paraId="74D5A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3" w:type="dxa"/>
          </w:tcPr>
          <w:p w14:paraId="2F7A5AB0">
            <w:pPr>
              <w:tabs>
                <w:tab w:val="left" w:pos="851"/>
              </w:tabs>
              <w:contextualSpacing/>
              <w:jc w:val="center"/>
              <w:rPr>
                <w:b/>
                <w:bCs/>
                <w:color w:val="auto"/>
                <w:sz w:val="26"/>
                <w:szCs w:val="26"/>
              </w:rPr>
            </w:pPr>
            <w:r>
              <w:rPr>
                <w:b/>
                <w:bCs/>
                <w:color w:val="auto"/>
                <w:sz w:val="26"/>
                <w:szCs w:val="26"/>
              </w:rPr>
              <w:t>I</w:t>
            </w:r>
            <w:r>
              <w:rPr>
                <w:b/>
                <w:color w:val="auto"/>
                <w:sz w:val="26"/>
                <w:szCs w:val="26"/>
              </w:rPr>
              <w:t>I</w:t>
            </w:r>
          </w:p>
        </w:tc>
        <w:tc>
          <w:tcPr>
            <w:tcW w:w="1701" w:type="dxa"/>
          </w:tcPr>
          <w:p w14:paraId="03F5EC28">
            <w:pPr>
              <w:tabs>
                <w:tab w:val="left" w:pos="851"/>
              </w:tabs>
              <w:contextualSpacing/>
              <w:jc w:val="center"/>
              <w:rPr>
                <w:color w:val="auto"/>
                <w:sz w:val="26"/>
                <w:szCs w:val="26"/>
              </w:rPr>
            </w:pPr>
            <w:r>
              <w:rPr>
                <w:color w:val="auto"/>
                <w:sz w:val="26"/>
                <w:szCs w:val="26"/>
              </w:rPr>
              <w:t>10 cm</w:t>
            </w:r>
          </w:p>
        </w:tc>
        <w:tc>
          <w:tcPr>
            <w:tcW w:w="1559" w:type="dxa"/>
          </w:tcPr>
          <w:p w14:paraId="0C716252">
            <w:pPr>
              <w:tabs>
                <w:tab w:val="left" w:pos="851"/>
              </w:tabs>
              <w:contextualSpacing/>
              <w:jc w:val="center"/>
              <w:rPr>
                <w:color w:val="auto"/>
                <w:sz w:val="26"/>
                <w:szCs w:val="26"/>
              </w:rPr>
            </w:pPr>
            <w:r>
              <w:rPr>
                <w:color w:val="auto"/>
                <w:sz w:val="26"/>
                <w:szCs w:val="26"/>
              </w:rPr>
              <w:t>0,5 s</w:t>
            </w:r>
          </w:p>
        </w:tc>
      </w:tr>
      <w:tr w14:paraId="4679E9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3" w:type="dxa"/>
          </w:tcPr>
          <w:p w14:paraId="43B0DF80">
            <w:pPr>
              <w:tabs>
                <w:tab w:val="left" w:pos="851"/>
              </w:tabs>
              <w:contextualSpacing/>
              <w:jc w:val="center"/>
              <w:rPr>
                <w:b/>
                <w:bCs/>
                <w:color w:val="auto"/>
                <w:sz w:val="26"/>
                <w:szCs w:val="26"/>
              </w:rPr>
            </w:pPr>
            <w:r>
              <w:rPr>
                <w:b/>
                <w:bCs/>
                <w:color w:val="auto"/>
                <w:sz w:val="26"/>
                <w:szCs w:val="26"/>
              </w:rPr>
              <w:t>I</w:t>
            </w:r>
            <w:r>
              <w:rPr>
                <w:b/>
                <w:color w:val="auto"/>
                <w:sz w:val="26"/>
                <w:szCs w:val="26"/>
              </w:rPr>
              <w:t>II</w:t>
            </w:r>
          </w:p>
        </w:tc>
        <w:tc>
          <w:tcPr>
            <w:tcW w:w="1701" w:type="dxa"/>
          </w:tcPr>
          <w:p w14:paraId="737B1214">
            <w:pPr>
              <w:tabs>
                <w:tab w:val="left" w:pos="851"/>
              </w:tabs>
              <w:contextualSpacing/>
              <w:jc w:val="center"/>
              <w:rPr>
                <w:color w:val="auto"/>
                <w:sz w:val="26"/>
                <w:szCs w:val="26"/>
              </w:rPr>
            </w:pPr>
            <w:r>
              <w:rPr>
                <w:color w:val="auto"/>
                <w:sz w:val="26"/>
                <w:szCs w:val="26"/>
              </w:rPr>
              <w:t>20 cm</w:t>
            </w:r>
          </w:p>
        </w:tc>
        <w:tc>
          <w:tcPr>
            <w:tcW w:w="1559" w:type="dxa"/>
          </w:tcPr>
          <w:p w14:paraId="53718EA3">
            <w:pPr>
              <w:tabs>
                <w:tab w:val="left" w:pos="851"/>
              </w:tabs>
              <w:contextualSpacing/>
              <w:jc w:val="center"/>
              <w:rPr>
                <w:color w:val="auto"/>
                <w:sz w:val="26"/>
                <w:szCs w:val="26"/>
              </w:rPr>
            </w:pPr>
            <w:r>
              <w:rPr>
                <w:color w:val="auto"/>
                <w:sz w:val="26"/>
                <w:szCs w:val="26"/>
              </w:rPr>
              <w:t>1,0 s</w:t>
            </w:r>
          </w:p>
        </w:tc>
      </w:tr>
      <w:tr w14:paraId="698C61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3" w:type="dxa"/>
          </w:tcPr>
          <w:p w14:paraId="4DF99E8C">
            <w:pPr>
              <w:tabs>
                <w:tab w:val="left" w:pos="851"/>
              </w:tabs>
              <w:contextualSpacing/>
              <w:jc w:val="center"/>
              <w:rPr>
                <w:b/>
                <w:bCs/>
                <w:color w:val="auto"/>
                <w:sz w:val="26"/>
                <w:szCs w:val="26"/>
              </w:rPr>
            </w:pPr>
            <w:r>
              <w:rPr>
                <w:b/>
                <w:bCs/>
                <w:color w:val="auto"/>
                <w:sz w:val="26"/>
                <w:szCs w:val="26"/>
              </w:rPr>
              <w:t>I</w:t>
            </w:r>
            <w:r>
              <w:rPr>
                <w:b/>
                <w:color w:val="auto"/>
                <w:sz w:val="26"/>
                <w:szCs w:val="26"/>
              </w:rPr>
              <w:t>V</w:t>
            </w:r>
          </w:p>
        </w:tc>
        <w:tc>
          <w:tcPr>
            <w:tcW w:w="1701" w:type="dxa"/>
          </w:tcPr>
          <w:p w14:paraId="7C4448EE">
            <w:pPr>
              <w:tabs>
                <w:tab w:val="left" w:pos="851"/>
              </w:tabs>
              <w:contextualSpacing/>
              <w:jc w:val="center"/>
              <w:rPr>
                <w:color w:val="auto"/>
                <w:sz w:val="26"/>
                <w:szCs w:val="26"/>
              </w:rPr>
            </w:pPr>
            <w:r>
              <w:rPr>
                <w:color w:val="auto"/>
                <w:sz w:val="26"/>
                <w:szCs w:val="26"/>
              </w:rPr>
              <w:t>20 cm</w:t>
            </w:r>
          </w:p>
        </w:tc>
        <w:tc>
          <w:tcPr>
            <w:tcW w:w="1559" w:type="dxa"/>
          </w:tcPr>
          <w:p w14:paraId="62AEDE20">
            <w:pPr>
              <w:tabs>
                <w:tab w:val="left" w:pos="851"/>
              </w:tabs>
              <w:contextualSpacing/>
              <w:jc w:val="center"/>
              <w:rPr>
                <w:color w:val="auto"/>
                <w:sz w:val="26"/>
                <w:szCs w:val="26"/>
              </w:rPr>
            </w:pPr>
            <w:r>
              <w:rPr>
                <w:color w:val="auto"/>
                <w:sz w:val="26"/>
                <w:szCs w:val="26"/>
              </w:rPr>
              <w:t>0,5 s</w:t>
            </w:r>
          </w:p>
        </w:tc>
      </w:tr>
    </w:tbl>
    <w:p w14:paraId="4ACB40FF">
      <w:pPr>
        <w:tabs>
          <w:tab w:val="left" w:pos="993"/>
        </w:tabs>
        <w:jc w:val="both"/>
        <w:rPr>
          <w:b/>
          <w:color w:val="auto"/>
          <w:sz w:val="26"/>
          <w:szCs w:val="26"/>
          <w:lang w:val="vi-VN"/>
        </w:rPr>
      </w:pPr>
    </w:p>
    <w:p w14:paraId="1987E27E">
      <w:pPr>
        <w:tabs>
          <w:tab w:val="left" w:pos="993"/>
        </w:tabs>
        <w:jc w:val="both"/>
        <w:rPr>
          <w:b/>
          <w:color w:val="auto"/>
          <w:sz w:val="26"/>
          <w:szCs w:val="26"/>
          <w:lang w:val="vi-VN"/>
        </w:rPr>
      </w:pPr>
    </w:p>
    <w:p w14:paraId="3978F20E">
      <w:pPr>
        <w:tabs>
          <w:tab w:val="left" w:pos="810"/>
        </w:tabs>
        <w:spacing w:before="120" w:after="120"/>
        <w:jc w:val="both"/>
        <w:rPr>
          <w:b/>
          <w:bCs/>
          <w:color w:val="auto"/>
          <w:sz w:val="26"/>
          <w:szCs w:val="26"/>
        </w:rPr>
      </w:pPr>
    </w:p>
    <w:p w14:paraId="6AE617F1">
      <w:pPr>
        <w:tabs>
          <w:tab w:val="left" w:pos="810"/>
        </w:tabs>
        <w:spacing w:before="120" w:after="120"/>
        <w:jc w:val="both"/>
        <w:rPr>
          <w:b/>
          <w:bCs/>
          <w:color w:val="auto"/>
          <w:sz w:val="26"/>
          <w:szCs w:val="26"/>
        </w:rPr>
      </w:pPr>
    </w:p>
    <w:p w14:paraId="50EF4281">
      <w:pPr>
        <w:pStyle w:val="62"/>
        <w:tabs>
          <w:tab w:val="left" w:pos="3119"/>
          <w:tab w:val="left" w:pos="5812"/>
          <w:tab w:val="left" w:pos="8222"/>
        </w:tabs>
        <w:ind w:hanging="294"/>
        <w:jc w:val="both"/>
        <w:rPr>
          <w:rFonts w:ascii="Times New Roman" w:hAnsi="Times New Roman" w:cs="Times New Roman"/>
          <w:b/>
          <w:bCs/>
          <w:sz w:val="26"/>
          <w:szCs w:val="26"/>
        </w:rPr>
      </w:pPr>
    </w:p>
    <w:p w14:paraId="625C0868">
      <w:pPr>
        <w:pStyle w:val="62"/>
        <w:tabs>
          <w:tab w:val="left" w:pos="3119"/>
          <w:tab w:val="left" w:pos="5812"/>
          <w:tab w:val="left" w:pos="8222"/>
        </w:tabs>
        <w:ind w:hanging="294"/>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Hàng IV.</w:t>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Hàng II.</w:t>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Hàng III.</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Hàng IV.</w:t>
      </w:r>
    </w:p>
    <w:p w14:paraId="1CBA9141">
      <w:pPr>
        <w:tabs>
          <w:tab w:val="left" w:pos="993"/>
        </w:tabs>
        <w:jc w:val="both"/>
        <w:rPr>
          <w:iCs/>
          <w:color w:val="auto"/>
          <w:sz w:val="26"/>
          <w:szCs w:val="26"/>
        </w:rPr>
      </w:pPr>
      <w:r>
        <w:rPr>
          <w:rFonts w:eastAsiaTheme="minorHAnsi"/>
          <w:b/>
          <w:bCs/>
          <w:iCs/>
          <w:color w:val="auto"/>
          <w:sz w:val="26"/>
          <w:szCs w:val="26"/>
        </w:rPr>
        <w:t>Câu 18.</w:t>
      </w:r>
      <w:r>
        <w:rPr>
          <w:rFonts w:eastAsiaTheme="minorHAnsi"/>
          <w:b/>
          <w:bCs/>
          <w:iCs/>
          <w:color w:val="auto"/>
          <w:sz w:val="26"/>
          <w:szCs w:val="26"/>
        </w:rPr>
        <w:tab/>
      </w:r>
      <w:r>
        <w:rPr>
          <w:iCs/>
          <w:color w:val="auto"/>
          <w:sz w:val="26"/>
          <w:szCs w:val="26"/>
          <w:lang w:val="vi-VN"/>
        </w:rPr>
        <w:t>Cho một chất điểm dao động điều hòa quanh vị trí cân bằng O. L</w:t>
      </w:r>
      <w:r>
        <w:rPr>
          <w:iCs/>
          <w:color w:val="auto"/>
          <w:sz w:val="26"/>
          <w:szCs w:val="26"/>
        </w:rPr>
        <w:t>i</w:t>
      </w:r>
      <w:r>
        <w:rPr>
          <w:iCs/>
          <w:color w:val="auto"/>
          <w:sz w:val="26"/>
          <w:szCs w:val="26"/>
          <w:lang w:val="vi-VN"/>
        </w:rPr>
        <w:t xml:space="preserve"> độ biến thiên theo thời gian như </w:t>
      </w:r>
      <w:r>
        <w:rPr>
          <w:iCs/>
          <w:color w:val="auto"/>
          <w:sz w:val="26"/>
          <w:szCs w:val="26"/>
        </w:rPr>
        <w:t>hình</w:t>
      </w:r>
      <w:r>
        <w:rPr>
          <w:iCs/>
          <w:color w:val="auto"/>
          <w:sz w:val="26"/>
          <w:szCs w:val="26"/>
          <w:lang w:val="vi-VN"/>
        </w:rPr>
        <w:t xml:space="preserve">. </w:t>
      </w:r>
      <w:r>
        <w:rPr>
          <w:color w:val="auto"/>
          <w:sz w:val="26"/>
          <w:szCs w:val="26"/>
        </w:rPr>
        <w:t>Biên độ dao động là</w:t>
      </w:r>
    </w:p>
    <w:p w14:paraId="41B82711">
      <w:pPr>
        <w:tabs>
          <w:tab w:val="left" w:pos="284"/>
          <w:tab w:val="left" w:pos="2552"/>
          <w:tab w:val="left" w:pos="4820"/>
          <w:tab w:val="left" w:pos="7088"/>
        </w:tabs>
        <w:ind w:right="-329"/>
        <w:rPr>
          <w:color w:val="auto"/>
          <w:sz w:val="26"/>
          <w:szCs w:val="26"/>
        </w:rPr>
      </w:pPr>
      <w:r>
        <w:rPr>
          <w:color w:val="auto"/>
          <w:sz w:val="26"/>
          <w:szCs w:val="26"/>
        </w:rPr>
        <w:tab/>
      </w:r>
    </w:p>
    <w:p w14:paraId="61280CBE">
      <w:pPr>
        <w:tabs>
          <w:tab w:val="left" w:pos="284"/>
          <w:tab w:val="left" w:pos="2552"/>
          <w:tab w:val="left" w:pos="4820"/>
          <w:tab w:val="left" w:pos="7088"/>
        </w:tabs>
        <w:ind w:right="-329"/>
        <w:rPr>
          <w:color w:val="auto"/>
          <w:sz w:val="26"/>
          <w:szCs w:val="26"/>
        </w:rPr>
      </w:pPr>
      <w:r>
        <w:rPr>
          <w:color w:val="auto"/>
          <w:sz w:val="26"/>
          <w:szCs w:val="26"/>
        </w:rPr>
        <w:drawing>
          <wp:inline distT="0" distB="0" distL="0" distR="0">
            <wp:extent cx="3023235" cy="1597660"/>
            <wp:effectExtent l="0" t="0" r="5715" b="2540"/>
            <wp:docPr id="1284993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93585" name="Picture 1"/>
                    <pic:cNvPicPr>
                      <a:picLocks noChangeAspect="1"/>
                    </pic:cNvPicPr>
                  </pic:nvPicPr>
                  <pic:blipFill>
                    <a:blip r:embed="rId122"/>
                    <a:stretch>
                      <a:fillRect/>
                    </a:stretch>
                  </pic:blipFill>
                  <pic:spPr>
                    <a:xfrm>
                      <a:off x="0" y="0"/>
                      <a:ext cx="3029203" cy="1601151"/>
                    </a:xfrm>
                    <a:prstGeom prst="rect">
                      <a:avLst/>
                    </a:prstGeom>
                  </pic:spPr>
                </pic:pic>
              </a:graphicData>
            </a:graphic>
          </wp:inline>
        </w:drawing>
      </w:r>
    </w:p>
    <w:p w14:paraId="0606AF70">
      <w:pPr>
        <w:tabs>
          <w:tab w:val="left" w:pos="284"/>
          <w:tab w:val="left" w:pos="2552"/>
          <w:tab w:val="left" w:pos="4820"/>
          <w:tab w:val="left" w:pos="7088"/>
        </w:tabs>
        <w:ind w:right="-329"/>
        <w:rPr>
          <w:color w:val="auto"/>
          <w:sz w:val="26"/>
          <w:szCs w:val="26"/>
        </w:rPr>
      </w:pPr>
    </w:p>
    <w:p w14:paraId="135F086F">
      <w:pPr>
        <w:tabs>
          <w:tab w:val="left" w:pos="284"/>
          <w:tab w:val="left" w:pos="2552"/>
          <w:tab w:val="left" w:pos="4820"/>
          <w:tab w:val="left" w:pos="7088"/>
        </w:tabs>
        <w:ind w:right="-329"/>
        <w:rPr>
          <w:color w:val="auto"/>
          <w:sz w:val="26"/>
          <w:szCs w:val="26"/>
        </w:rPr>
      </w:pPr>
      <w:r>
        <w:rPr>
          <w:b/>
          <w:color w:val="auto"/>
          <w:sz w:val="26"/>
          <w:szCs w:val="26"/>
        </w:rPr>
        <w:t>A.</w:t>
      </w:r>
      <w:r>
        <w:rPr>
          <w:color w:val="auto"/>
          <w:sz w:val="26"/>
          <w:szCs w:val="26"/>
        </w:rPr>
        <w:t xml:space="preserve"> 5 cm</w:t>
      </w:r>
      <w:r>
        <w:rPr>
          <w:color w:val="auto"/>
          <w:sz w:val="26"/>
          <w:szCs w:val="26"/>
        </w:rPr>
        <w:tab/>
      </w:r>
      <w:r>
        <w:rPr>
          <w:b/>
          <w:color w:val="auto"/>
          <w:sz w:val="26"/>
          <w:szCs w:val="26"/>
        </w:rPr>
        <w:t>B.</w:t>
      </w:r>
      <w:r>
        <w:rPr>
          <w:color w:val="auto"/>
          <w:sz w:val="26"/>
          <w:szCs w:val="26"/>
        </w:rPr>
        <w:t xml:space="preserve"> - 5 cm</w:t>
      </w:r>
      <w:r>
        <w:rPr>
          <w:color w:val="auto"/>
          <w:sz w:val="26"/>
          <w:szCs w:val="26"/>
        </w:rPr>
        <w:tab/>
      </w:r>
      <w:r>
        <w:rPr>
          <w:b/>
          <w:color w:val="auto"/>
          <w:sz w:val="26"/>
          <w:szCs w:val="26"/>
        </w:rPr>
        <w:t>C.</w:t>
      </w:r>
      <w:r>
        <w:rPr>
          <w:color w:val="auto"/>
          <w:sz w:val="26"/>
          <w:szCs w:val="26"/>
        </w:rPr>
        <w:t xml:space="preserve"> 4 cm</w:t>
      </w:r>
      <w:r>
        <w:rPr>
          <w:color w:val="auto"/>
          <w:sz w:val="26"/>
          <w:szCs w:val="26"/>
        </w:rPr>
        <w:tab/>
      </w:r>
      <w:r>
        <w:rPr>
          <w:b/>
          <w:color w:val="auto"/>
          <w:sz w:val="26"/>
          <w:szCs w:val="26"/>
        </w:rPr>
        <w:t>D.</w:t>
      </w:r>
      <w:r>
        <w:rPr>
          <w:color w:val="auto"/>
          <w:sz w:val="26"/>
          <w:szCs w:val="26"/>
        </w:rPr>
        <w:t xml:space="preserve"> – 4 cm</w:t>
      </w:r>
    </w:p>
    <w:p w14:paraId="7DA112CA">
      <w:pPr>
        <w:tabs>
          <w:tab w:val="left" w:pos="993"/>
        </w:tabs>
        <w:jc w:val="both"/>
        <w:rPr>
          <w:b/>
          <w:color w:val="auto"/>
          <w:sz w:val="26"/>
          <w:szCs w:val="26"/>
        </w:rPr>
      </w:pPr>
      <w:r>
        <w:rPr>
          <w:rFonts w:eastAsiaTheme="minorHAnsi"/>
          <w:b/>
          <w:bCs/>
          <w:color w:val="auto"/>
          <w:sz w:val="26"/>
          <w:szCs w:val="26"/>
        </w:rPr>
        <w:t>Câu 19.</w:t>
      </w:r>
      <w:r>
        <w:rPr>
          <w:rFonts w:eastAsiaTheme="minorHAnsi"/>
          <w:b/>
          <w:bCs/>
          <w:color w:val="auto"/>
          <w:sz w:val="26"/>
          <w:szCs w:val="26"/>
        </w:rPr>
        <w:tab/>
      </w:r>
      <w:r>
        <w:rPr>
          <w:color w:val="auto"/>
        </w:rPr>
        <w:drawing>
          <wp:anchor distT="0" distB="0" distL="114300" distR="114300" simplePos="0" relativeHeight="251671552" behindDoc="0" locked="0" layoutInCell="1" allowOverlap="1">
            <wp:simplePos x="0" y="0"/>
            <wp:positionH relativeFrom="column">
              <wp:posOffset>4346575</wp:posOffset>
            </wp:positionH>
            <wp:positionV relativeFrom="paragraph">
              <wp:posOffset>8255</wp:posOffset>
            </wp:positionV>
            <wp:extent cx="2160270" cy="1311910"/>
            <wp:effectExtent l="0" t="0" r="0" b="2540"/>
            <wp:wrapSquare wrapText="bothSides"/>
            <wp:docPr id="8417" name="Picture 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 name="Picture 84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2160000" cy="1312149"/>
                    </a:xfrm>
                    <a:prstGeom prst="rect">
                      <a:avLst/>
                    </a:prstGeom>
                    <a:noFill/>
                    <a:ln>
                      <a:noFill/>
                    </a:ln>
                  </pic:spPr>
                </pic:pic>
              </a:graphicData>
            </a:graphic>
          </wp:anchor>
        </w:drawing>
      </w:r>
      <w:r>
        <w:rPr>
          <w:color w:val="auto"/>
          <w:sz w:val="26"/>
          <w:szCs w:val="26"/>
        </w:rPr>
        <w:t>Đồ thị như hình  biểu diễn sự phụ thuộc của li độ x vào thời gian của một vật dao động điều hoà. Đoạn PR trên trục thời gian t biểu thị</w:t>
      </w:r>
    </w:p>
    <w:p w14:paraId="275AD74E">
      <w:pPr>
        <w:tabs>
          <w:tab w:val="left" w:pos="283"/>
          <w:tab w:val="left" w:pos="426"/>
          <w:tab w:val="left" w:pos="2835"/>
          <w:tab w:val="left" w:pos="5386"/>
          <w:tab w:val="left" w:pos="7937"/>
        </w:tabs>
        <w:ind w:left="283"/>
        <w:jc w:val="both"/>
        <w:rPr>
          <w:b/>
          <w:color w:val="auto"/>
          <w:sz w:val="26"/>
          <w:szCs w:val="26"/>
          <w:lang w:val="fr-FR"/>
        </w:rPr>
      </w:pPr>
      <w:r>
        <w:rPr>
          <w:b/>
          <w:color w:val="auto"/>
          <w:sz w:val="26"/>
          <w:szCs w:val="26"/>
          <w:lang w:val="fr-FR"/>
        </w:rPr>
        <w:t xml:space="preserve">A. </w:t>
      </w:r>
      <w:r>
        <w:rPr>
          <w:color w:val="auto"/>
          <w:sz w:val="26"/>
          <w:szCs w:val="26"/>
          <w:lang w:val="fr-FR"/>
        </w:rPr>
        <w:t>một phần hai chu kỳ.</w:t>
      </w:r>
    </w:p>
    <w:p w14:paraId="630291FE">
      <w:pPr>
        <w:tabs>
          <w:tab w:val="left" w:pos="283"/>
          <w:tab w:val="left" w:pos="426"/>
          <w:tab w:val="left" w:pos="2835"/>
          <w:tab w:val="left" w:pos="5386"/>
          <w:tab w:val="left" w:pos="7937"/>
        </w:tabs>
        <w:ind w:left="283"/>
        <w:jc w:val="both"/>
        <w:rPr>
          <w:b/>
          <w:color w:val="auto"/>
          <w:sz w:val="26"/>
          <w:szCs w:val="26"/>
          <w:lang w:val="fr-FR"/>
        </w:rPr>
      </w:pPr>
      <w:r>
        <w:rPr>
          <w:b/>
          <w:color w:val="auto"/>
          <w:sz w:val="26"/>
          <w:szCs w:val="26"/>
          <w:lang w:val="fr-FR"/>
        </w:rPr>
        <w:t xml:space="preserve">B. </w:t>
      </w:r>
      <w:r>
        <w:rPr>
          <w:color w:val="auto"/>
          <w:sz w:val="26"/>
          <w:szCs w:val="26"/>
          <w:lang w:val="fr-FR"/>
        </w:rPr>
        <w:t xml:space="preserve">hai lần tần số. </w:t>
      </w:r>
    </w:p>
    <w:p w14:paraId="74A7A220">
      <w:pPr>
        <w:tabs>
          <w:tab w:val="left" w:pos="283"/>
          <w:tab w:val="left" w:pos="426"/>
          <w:tab w:val="left" w:pos="2835"/>
          <w:tab w:val="left" w:pos="5386"/>
          <w:tab w:val="left" w:pos="7937"/>
        </w:tabs>
        <w:ind w:left="283"/>
        <w:jc w:val="both"/>
        <w:rPr>
          <w:b/>
          <w:color w:val="auto"/>
          <w:sz w:val="26"/>
          <w:szCs w:val="26"/>
          <w:lang w:val="fr-FR"/>
        </w:rPr>
      </w:pPr>
      <w:r>
        <w:rPr>
          <w:b/>
          <w:color w:val="auto"/>
          <w:sz w:val="26"/>
          <w:szCs w:val="26"/>
          <w:lang w:val="fr-FR"/>
        </w:rPr>
        <w:t xml:space="preserve">C. </w:t>
      </w:r>
      <w:r>
        <w:rPr>
          <w:color w:val="auto"/>
          <w:sz w:val="26"/>
          <w:szCs w:val="26"/>
          <w:lang w:val="fr-FR"/>
        </w:rPr>
        <w:t>một phần hai tần số.</w:t>
      </w:r>
    </w:p>
    <w:p w14:paraId="35DED807">
      <w:pPr>
        <w:tabs>
          <w:tab w:val="left" w:pos="283"/>
          <w:tab w:val="left" w:pos="426"/>
          <w:tab w:val="left" w:pos="2835"/>
          <w:tab w:val="left" w:pos="5386"/>
          <w:tab w:val="left" w:pos="7937"/>
        </w:tabs>
        <w:ind w:left="283"/>
        <w:jc w:val="both"/>
        <w:rPr>
          <w:color w:val="auto"/>
          <w:sz w:val="26"/>
          <w:szCs w:val="26"/>
          <w:lang w:val="fr-FR"/>
        </w:rPr>
      </w:pPr>
      <w:r>
        <w:rPr>
          <w:b/>
          <w:color w:val="auto"/>
          <w:sz w:val="26"/>
          <w:szCs w:val="26"/>
          <w:lang w:val="fr-FR"/>
        </w:rPr>
        <w:t xml:space="preserve">D. </w:t>
      </w:r>
      <w:r>
        <w:rPr>
          <w:color w:val="auto"/>
          <w:sz w:val="26"/>
          <w:szCs w:val="26"/>
          <w:lang w:val="fr-FR"/>
        </w:rPr>
        <w:t>hai lần chu kỳ.</w:t>
      </w:r>
      <w:r>
        <w:rPr>
          <w:color w:val="auto"/>
          <w:sz w:val="26"/>
          <w:szCs w:val="26"/>
        </w:rPr>
        <w:drawing>
          <wp:anchor distT="0" distB="0" distL="114300" distR="114300" simplePos="0" relativeHeight="251670528" behindDoc="0" locked="0" layoutInCell="1" allowOverlap="1">
            <wp:simplePos x="0" y="0"/>
            <wp:positionH relativeFrom="column">
              <wp:posOffset>4351655</wp:posOffset>
            </wp:positionH>
            <wp:positionV relativeFrom="paragraph">
              <wp:posOffset>112395</wp:posOffset>
            </wp:positionV>
            <wp:extent cx="2159000" cy="1111250"/>
            <wp:effectExtent l="0" t="0" r="0" b="0"/>
            <wp:wrapSquare wrapText="bothSides"/>
            <wp:docPr id="8416" name="Picture 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 name="Picture 841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2159000" cy="1111250"/>
                    </a:xfrm>
                    <a:prstGeom prst="rect">
                      <a:avLst/>
                    </a:prstGeom>
                    <a:noFill/>
                    <a:ln>
                      <a:noFill/>
                    </a:ln>
                  </pic:spPr>
                </pic:pic>
              </a:graphicData>
            </a:graphic>
          </wp:anchor>
        </w:drawing>
      </w:r>
    </w:p>
    <w:p w14:paraId="4A0C69A5">
      <w:pPr>
        <w:tabs>
          <w:tab w:val="left" w:pos="993"/>
        </w:tabs>
        <w:jc w:val="both"/>
        <w:rPr>
          <w:color w:val="auto"/>
          <w:sz w:val="26"/>
          <w:szCs w:val="26"/>
          <w:lang w:val="fr-FR"/>
        </w:rPr>
      </w:pPr>
      <w:bookmarkStart w:id="5" w:name="c107"/>
      <w:r>
        <w:rPr>
          <w:rFonts w:eastAsiaTheme="minorHAnsi"/>
          <w:b/>
          <w:bCs/>
          <w:color w:val="auto"/>
          <w:sz w:val="26"/>
          <w:szCs w:val="26"/>
          <w:lang w:val="fr-FR"/>
        </w:rPr>
        <w:t>Câu 20.</w:t>
      </w:r>
      <w:r>
        <w:rPr>
          <w:rFonts w:eastAsiaTheme="minorHAnsi"/>
          <w:b/>
          <w:bCs/>
          <w:color w:val="auto"/>
          <w:sz w:val="26"/>
          <w:szCs w:val="26"/>
          <w:lang w:val="fr-FR"/>
        </w:rPr>
        <w:tab/>
      </w:r>
      <w:r>
        <w:rPr>
          <w:color w:val="auto"/>
          <w:sz w:val="26"/>
          <w:szCs w:val="26"/>
          <w:lang w:val="fr-FR"/>
        </w:rPr>
        <w:t>Một vật dao động điều hòa trên trục Ox. Hình bên là đồ thị biểu diễn sự phụ thuộc của li độ x vào thời gian t. Pha ban đầu của dao động là</w:t>
      </w:r>
      <w:bookmarkEnd w:id="5"/>
    </w:p>
    <w:p w14:paraId="593DC4D8">
      <w:pPr>
        <w:tabs>
          <w:tab w:val="left" w:pos="283"/>
          <w:tab w:val="left" w:pos="426"/>
          <w:tab w:val="left" w:pos="2835"/>
          <w:tab w:val="left" w:pos="5386"/>
          <w:tab w:val="left" w:pos="7937"/>
        </w:tabs>
        <w:ind w:left="283"/>
        <w:jc w:val="both"/>
        <w:rPr>
          <w:b/>
          <w:color w:val="auto"/>
          <w:sz w:val="26"/>
          <w:szCs w:val="26"/>
        </w:rPr>
      </w:pPr>
      <w:r>
        <w:rPr>
          <w:b/>
          <w:color w:val="auto"/>
          <w:sz w:val="26"/>
          <w:szCs w:val="26"/>
        </w:rPr>
        <w:t xml:space="preserve">A. </w:t>
      </w:r>
      <w:r>
        <w:rPr>
          <w:color w:val="auto"/>
          <w:sz w:val="26"/>
          <w:szCs w:val="26"/>
        </w:rPr>
        <w:t>0,5π rad.</w:t>
      </w:r>
      <w:r>
        <w:rPr>
          <w:color w:val="auto"/>
          <w:sz w:val="26"/>
          <w:szCs w:val="26"/>
        </w:rPr>
        <w:tab/>
      </w:r>
      <w:r>
        <w:rPr>
          <w:b/>
          <w:color w:val="auto"/>
          <w:sz w:val="26"/>
          <w:szCs w:val="26"/>
        </w:rPr>
        <w:t xml:space="preserve">B. </w:t>
      </w:r>
      <w:r>
        <w:rPr>
          <w:color w:val="auto"/>
          <w:sz w:val="26"/>
          <w:szCs w:val="26"/>
        </w:rPr>
        <w:t>– 0,5π rad.</w:t>
      </w:r>
    </w:p>
    <w:p w14:paraId="31B56D82">
      <w:pPr>
        <w:tabs>
          <w:tab w:val="left" w:pos="283"/>
          <w:tab w:val="left" w:pos="426"/>
          <w:tab w:val="left" w:pos="2835"/>
          <w:tab w:val="left" w:pos="5386"/>
          <w:tab w:val="left" w:pos="7937"/>
        </w:tabs>
        <w:ind w:left="283"/>
        <w:jc w:val="both"/>
        <w:rPr>
          <w:color w:val="auto"/>
          <w:sz w:val="26"/>
          <w:szCs w:val="26"/>
        </w:rPr>
      </w:pPr>
      <w:r>
        <w:rPr>
          <w:b/>
          <w:color w:val="auto"/>
          <w:sz w:val="26"/>
          <w:szCs w:val="26"/>
        </w:rPr>
        <w:t xml:space="preserve">C. </w:t>
      </w:r>
      <w:r>
        <w:rPr>
          <w:color w:val="auto"/>
          <w:sz w:val="26"/>
          <w:szCs w:val="26"/>
        </w:rPr>
        <w:t>0,25π rad.</w:t>
      </w:r>
      <w:r>
        <w:rPr>
          <w:color w:val="auto"/>
          <w:sz w:val="26"/>
          <w:szCs w:val="26"/>
        </w:rPr>
        <w:tab/>
      </w:r>
      <w:r>
        <w:rPr>
          <w:b/>
          <w:color w:val="auto"/>
          <w:sz w:val="26"/>
          <w:szCs w:val="26"/>
        </w:rPr>
        <w:t xml:space="preserve">D. </w:t>
      </w:r>
      <w:r>
        <w:rPr>
          <w:color w:val="auto"/>
          <w:sz w:val="26"/>
          <w:szCs w:val="26"/>
        </w:rPr>
        <w:t>π rad.</w:t>
      </w:r>
    </w:p>
    <w:p w14:paraId="0311982C">
      <w:pPr>
        <w:tabs>
          <w:tab w:val="left" w:pos="283"/>
          <w:tab w:val="left" w:pos="426"/>
          <w:tab w:val="left" w:pos="2835"/>
          <w:tab w:val="left" w:pos="5386"/>
          <w:tab w:val="left" w:pos="7937"/>
        </w:tabs>
        <w:ind w:left="283"/>
        <w:jc w:val="both"/>
        <w:rPr>
          <w:i/>
          <w:iCs/>
          <w:color w:val="C00000"/>
          <w:sz w:val="26"/>
          <w:szCs w:val="26"/>
        </w:rPr>
      </w:pPr>
    </w:p>
    <w:p w14:paraId="1B3974BC">
      <w:pPr>
        <w:tabs>
          <w:tab w:val="left" w:pos="993"/>
        </w:tabs>
        <w:jc w:val="both"/>
        <w:rPr>
          <w:color w:val="auto"/>
          <w:sz w:val="26"/>
          <w:szCs w:val="26"/>
        </w:rPr>
      </w:pPr>
      <w:r>
        <w:rPr>
          <w:rFonts w:eastAsiaTheme="minorHAnsi"/>
          <w:b/>
          <w:bCs/>
          <w:color w:val="auto"/>
          <w:sz w:val="26"/>
          <w:szCs w:val="26"/>
        </w:rPr>
        <w:t>Câu 21.</w:t>
      </w:r>
      <w:r>
        <w:rPr>
          <w:rFonts w:eastAsiaTheme="minorHAnsi"/>
          <w:b/>
          <w:bCs/>
          <w:color w:val="auto"/>
          <w:sz w:val="26"/>
          <w:szCs w:val="26"/>
        </w:rPr>
        <w:tab/>
      </w:r>
      <w:r>
        <w:rPr>
          <w:color w:val="auto"/>
          <w:sz w:val="26"/>
          <w:szCs w:val="26"/>
        </w:rPr>
        <w:t>Một dao động điều hòa theo phương trình</w:t>
      </w:r>
      <w:r>
        <w:rPr>
          <w:color w:val="auto"/>
          <w:position w:val="-14"/>
        </w:rPr>
        <w:object>
          <v:shape id="_x0000_i1071" o:spt="75" type="#_x0000_t75" style="height:20.75pt;width:111.55pt;" o:ole="t" filled="f" o:preferrelative="t" stroked="f" coordsize="21600,21600">
            <v:path/>
            <v:fill on="f" focussize="0,0"/>
            <v:stroke on="f" joinstyle="miter"/>
            <v:imagedata r:id="rId126" o:title=""/>
            <o:lock v:ext="edit" aspectratio="t"/>
            <w10:wrap type="none"/>
            <w10:anchorlock/>
          </v:shape>
          <o:OLEObject Type="Embed" ProgID="Equation.DSMT4" ShapeID="_x0000_i1071" DrawAspect="Content" ObjectID="_1468075778" r:id="rId125">
            <o:LockedField>false</o:LockedField>
          </o:OLEObject>
        </w:object>
      </w:r>
      <w:r>
        <w:rPr>
          <w:color w:val="auto"/>
          <w:sz w:val="26"/>
          <w:szCs w:val="26"/>
        </w:rPr>
        <w:t>, li độ của vật tại thời điểm t = 5 s là</w:t>
      </w:r>
    </w:p>
    <w:p w14:paraId="064013E3">
      <w:pPr>
        <w:tabs>
          <w:tab w:val="left" w:pos="3119"/>
          <w:tab w:val="left" w:pos="5812"/>
          <w:tab w:val="left" w:pos="8222"/>
        </w:tabs>
        <w:ind w:firstLine="426"/>
        <w:jc w:val="both"/>
        <w:rPr>
          <w:color w:val="auto"/>
          <w:sz w:val="26"/>
          <w:szCs w:val="26"/>
        </w:rPr>
      </w:pPr>
      <w:r>
        <w:rPr>
          <w:b/>
          <w:bCs/>
          <w:color w:val="auto"/>
          <w:sz w:val="26"/>
          <w:szCs w:val="26"/>
        </w:rPr>
        <w:t>A.</w:t>
      </w:r>
      <w:r>
        <w:rPr>
          <w:color w:val="auto"/>
          <w:sz w:val="26"/>
          <w:szCs w:val="26"/>
        </w:rPr>
        <w:t xml:space="preserve"> 4,56 cm.</w:t>
      </w:r>
      <w:r>
        <w:rPr>
          <w:color w:val="auto"/>
          <w:sz w:val="26"/>
          <w:szCs w:val="26"/>
        </w:rPr>
        <w:tab/>
      </w:r>
      <w:r>
        <w:rPr>
          <w:b/>
          <w:bCs/>
          <w:color w:val="auto"/>
          <w:sz w:val="26"/>
          <w:szCs w:val="26"/>
        </w:rPr>
        <w:t>B.</w:t>
      </w:r>
      <w:r>
        <w:rPr>
          <w:color w:val="auto"/>
          <w:sz w:val="26"/>
          <w:szCs w:val="26"/>
        </w:rPr>
        <w:t xml:space="preserve"> 10 cm.</w:t>
      </w:r>
      <w:r>
        <w:rPr>
          <w:color w:val="auto"/>
          <w:sz w:val="26"/>
          <w:szCs w:val="26"/>
        </w:rPr>
        <w:tab/>
      </w:r>
      <w:r>
        <w:rPr>
          <w:b/>
          <w:bCs/>
          <w:color w:val="auto"/>
          <w:sz w:val="26"/>
          <w:szCs w:val="26"/>
        </w:rPr>
        <w:t>C.</w:t>
      </w:r>
      <w:r>
        <w:rPr>
          <w:color w:val="auto"/>
          <w:sz w:val="26"/>
          <w:szCs w:val="26"/>
        </w:rPr>
        <w:t xml:space="preserve"> 4cm.</w:t>
      </w:r>
      <w:r>
        <w:rPr>
          <w:color w:val="auto"/>
          <w:sz w:val="26"/>
          <w:szCs w:val="26"/>
        </w:rPr>
        <w:tab/>
      </w:r>
      <w:r>
        <w:rPr>
          <w:color w:val="auto"/>
          <w:sz w:val="26"/>
          <w:szCs w:val="26"/>
        </w:rPr>
        <w:tab/>
      </w:r>
      <w:r>
        <w:rPr>
          <w:b/>
          <w:bCs/>
          <w:color w:val="auto"/>
          <w:sz w:val="26"/>
          <w:szCs w:val="26"/>
        </w:rPr>
        <w:t>D.</w:t>
      </w:r>
      <w:r>
        <w:rPr>
          <w:color w:val="auto"/>
          <w:sz w:val="26"/>
          <w:szCs w:val="26"/>
        </w:rPr>
        <w:t xml:space="preserve"> 10 m.</w:t>
      </w:r>
    </w:p>
    <w:p w14:paraId="634798CB">
      <w:pPr>
        <w:tabs>
          <w:tab w:val="left" w:pos="993"/>
        </w:tabs>
        <w:jc w:val="both"/>
        <w:rPr>
          <w:color w:val="auto"/>
          <w:sz w:val="26"/>
          <w:szCs w:val="26"/>
        </w:rPr>
      </w:pPr>
      <w:r>
        <w:rPr>
          <w:rFonts w:eastAsiaTheme="minorHAnsi"/>
          <w:b/>
          <w:bCs/>
          <w:color w:val="auto"/>
          <w:sz w:val="26"/>
          <w:szCs w:val="26"/>
        </w:rPr>
        <w:t>Câu 22.</w:t>
      </w:r>
      <w:r>
        <w:rPr>
          <w:rFonts w:eastAsiaTheme="minorHAnsi"/>
          <w:b/>
          <w:bCs/>
          <w:color w:val="auto"/>
          <w:sz w:val="26"/>
          <w:szCs w:val="26"/>
        </w:rPr>
        <w:tab/>
      </w:r>
      <w:r>
        <w:rPr>
          <w:color w:val="auto"/>
          <w:sz w:val="26"/>
          <w:szCs w:val="26"/>
        </w:rPr>
        <w:t xml:space="preserve">Một dao động điều hoà có phương trình </w:t>
      </w:r>
      <w:r>
        <w:rPr>
          <w:color w:val="auto"/>
          <w:position w:val="-12"/>
          <w:lang w:val="vi-VN"/>
        </w:rPr>
        <w:object>
          <v:shape id="_x0000_i1072" o:spt="75" type="#_x0000_t75" style="height:17.5pt;width:98.6pt;" o:ole="t" filled="f" o:preferrelative="t" stroked="f" coordsize="21600,21600">
            <v:path/>
            <v:fill on="f" focussize="0,0"/>
            <v:stroke on="f" joinstyle="miter"/>
            <v:imagedata r:id="rId128" o:title=""/>
            <o:lock v:ext="edit" aspectratio="t"/>
            <w10:wrap type="none"/>
            <w10:anchorlock/>
          </v:shape>
          <o:OLEObject Type="Embed" ProgID="Equation.DSMT4" ShapeID="_x0000_i1072" DrawAspect="Content" ObjectID="_1468075779" r:id="rId127">
            <o:LockedField>false</o:LockedField>
          </o:OLEObject>
        </w:object>
      </w:r>
      <w:r>
        <w:rPr>
          <w:color w:val="auto"/>
          <w:sz w:val="26"/>
          <w:szCs w:val="26"/>
        </w:rPr>
        <w:t xml:space="preserve"> thì tần số góc của dao động là</w:t>
      </w:r>
    </w:p>
    <w:p w14:paraId="4CBD9FD4">
      <w:pPr>
        <w:tabs>
          <w:tab w:val="left" w:pos="2700"/>
          <w:tab w:val="left" w:pos="5400"/>
          <w:tab w:val="left" w:pos="8100"/>
        </w:tabs>
        <w:jc w:val="both"/>
        <w:rPr>
          <w:color w:val="auto"/>
          <w:sz w:val="26"/>
          <w:szCs w:val="26"/>
        </w:rPr>
      </w:pPr>
      <w:r>
        <w:rPr>
          <w:b/>
          <w:bCs/>
          <w:color w:val="auto"/>
          <w:sz w:val="26"/>
          <w:szCs w:val="26"/>
        </w:rPr>
        <w:t xml:space="preserve">     A.</w:t>
      </w:r>
      <w:r>
        <w:rPr>
          <w:color w:val="auto"/>
          <w:sz w:val="26"/>
          <w:szCs w:val="26"/>
        </w:rPr>
        <w:t xml:space="preserve"> 4π Hz.</w:t>
      </w:r>
      <w:r>
        <w:rPr>
          <w:color w:val="auto"/>
          <w:sz w:val="26"/>
          <w:szCs w:val="26"/>
        </w:rPr>
        <w:tab/>
      </w:r>
      <w:r>
        <w:rPr>
          <w:b/>
          <w:bCs/>
          <w:color w:val="auto"/>
          <w:sz w:val="26"/>
          <w:szCs w:val="26"/>
        </w:rPr>
        <w:t xml:space="preserve">     B.</w:t>
      </w:r>
      <w:r>
        <w:rPr>
          <w:color w:val="auto"/>
          <w:sz w:val="26"/>
          <w:szCs w:val="26"/>
        </w:rPr>
        <w:t xml:space="preserve"> 4π rad.</w:t>
      </w:r>
      <w:r>
        <w:rPr>
          <w:color w:val="auto"/>
          <w:sz w:val="26"/>
          <w:szCs w:val="26"/>
        </w:rPr>
        <w:tab/>
      </w:r>
      <w:r>
        <w:rPr>
          <w:b/>
          <w:bCs/>
          <w:color w:val="auto"/>
          <w:sz w:val="26"/>
          <w:szCs w:val="26"/>
        </w:rPr>
        <w:t xml:space="preserve">     C.</w:t>
      </w:r>
      <w:r>
        <w:rPr>
          <w:color w:val="auto"/>
          <w:sz w:val="26"/>
          <w:szCs w:val="26"/>
        </w:rPr>
        <w:t xml:space="preserve"> 4π rad/s.</w:t>
      </w:r>
      <w:r>
        <w:rPr>
          <w:color w:val="auto"/>
          <w:sz w:val="26"/>
          <w:szCs w:val="26"/>
        </w:rPr>
        <w:tab/>
      </w:r>
      <w:r>
        <w:rPr>
          <w:b/>
          <w:bCs/>
          <w:color w:val="auto"/>
          <w:sz w:val="26"/>
          <w:szCs w:val="26"/>
        </w:rPr>
        <w:t xml:space="preserve">     D.</w:t>
      </w:r>
      <w:r>
        <w:rPr>
          <w:color w:val="auto"/>
          <w:sz w:val="26"/>
          <w:szCs w:val="26"/>
        </w:rPr>
        <w:t xml:space="preserve"> 4π s.</w:t>
      </w:r>
    </w:p>
    <w:p w14:paraId="21A95A10">
      <w:pPr>
        <w:tabs>
          <w:tab w:val="left" w:pos="993"/>
        </w:tabs>
        <w:jc w:val="both"/>
        <w:rPr>
          <w:color w:val="auto"/>
          <w:sz w:val="26"/>
          <w:szCs w:val="26"/>
        </w:rPr>
      </w:pPr>
      <w:r>
        <w:rPr>
          <w:rFonts w:eastAsiaTheme="minorHAnsi"/>
          <w:b/>
          <w:bCs/>
          <w:color w:val="auto"/>
          <w:sz w:val="26"/>
          <w:szCs w:val="26"/>
        </w:rPr>
        <w:t>Câu 23.</w:t>
      </w:r>
      <w:r>
        <w:rPr>
          <w:rFonts w:eastAsiaTheme="minorHAnsi"/>
          <w:b/>
          <w:bCs/>
          <w:color w:val="auto"/>
          <w:sz w:val="26"/>
          <w:szCs w:val="26"/>
        </w:rPr>
        <w:tab/>
      </w:r>
      <w:r>
        <w:rPr>
          <w:color w:val="auto"/>
          <w:sz w:val="26"/>
          <w:szCs w:val="26"/>
        </w:rPr>
        <w:t xml:space="preserve">Một vật nhỏ dao động điều hòa với biên độ 4 cm trên trục Ox. Tại thời điểm pha của dao động là </w:t>
      </w:r>
      <w:r>
        <w:rPr>
          <w:color w:val="auto"/>
          <w:position w:val="-26"/>
        </w:rPr>
        <w:object>
          <v:shape id="_x0000_i1073" o:spt="75" type="#_x0000_t75" style="height:35.7pt;width:36.3pt;" o:ole="t" filled="f" o:preferrelative="t" stroked="f" coordsize="21600,21600">
            <v:path/>
            <v:fill on="f" focussize="0,0"/>
            <v:stroke on="f" joinstyle="miter"/>
            <v:imagedata r:id="rId130" o:title=""/>
            <o:lock v:ext="edit" aspectratio="t"/>
            <w10:wrap type="none"/>
            <w10:anchorlock/>
          </v:shape>
          <o:OLEObject Type="Embed" ProgID="Equation.DSMT4" ShapeID="_x0000_i1073" DrawAspect="Content" ObjectID="_1468075780" r:id="rId129">
            <o:LockedField>false</o:LockedField>
          </o:OLEObject>
        </w:object>
      </w:r>
      <m:oMath>
        <m:r>
          <m:rPr/>
          <w:rPr>
            <w:rFonts w:ascii="Cambria Math" w:hAnsi="Cambria Math"/>
            <w:color w:val="auto"/>
            <w:sz w:val="26"/>
            <w:szCs w:val="26"/>
          </w:rPr>
          <m:t xml:space="preserve"> </m:t>
        </m:r>
      </m:oMath>
      <w:r>
        <w:rPr>
          <w:color w:val="auto"/>
          <w:sz w:val="26"/>
          <w:szCs w:val="26"/>
        </w:rPr>
        <w:t>thì vật có li độ</w:t>
      </w:r>
    </w:p>
    <w:p w14:paraId="5E64544B">
      <w:pPr>
        <w:pStyle w:val="62"/>
        <w:tabs>
          <w:tab w:val="left" w:pos="993"/>
        </w:tabs>
        <w:spacing w:after="0" w:line="240" w:lineRule="auto"/>
        <w:ind w:left="0" w:firstLine="426"/>
        <w:jc w:val="both"/>
        <w:rPr>
          <w:rFonts w:ascii="Times New Roman" w:hAnsi="Times New Roman" w:cs="Times New Roman"/>
          <w:sz w:val="26"/>
          <w:szCs w:val="26"/>
        </w:rPr>
      </w:pPr>
      <w:r>
        <w:rPr>
          <w:rFonts w:ascii="Times New Roman" w:hAnsi="Times New Roman" w:cs="Times New Roman"/>
          <w:b/>
          <w:sz w:val="26"/>
          <w:szCs w:val="26"/>
        </w:rPr>
        <w:t xml:space="preserve">A. </w:t>
      </w:r>
      <w:r>
        <w:rPr>
          <w:rFonts w:ascii="Times New Roman" w:hAnsi="Times New Roman" w:cs="Times New Roman"/>
          <w:sz w:val="26"/>
          <w:szCs w:val="26"/>
        </w:rPr>
        <w:t>– 2 cm và theo chiều dương trục Ox.</w:t>
      </w:r>
      <w:r>
        <w:rPr>
          <w:rFonts w:ascii="Times New Roman" w:hAnsi="Times New Roman" w:cs="Times New Roman"/>
          <w:sz w:val="26"/>
          <w:szCs w:val="26"/>
        </w:rPr>
        <w:tab/>
      </w:r>
    </w:p>
    <w:p w14:paraId="4DDB0C32">
      <w:pPr>
        <w:pStyle w:val="62"/>
        <w:tabs>
          <w:tab w:val="left" w:pos="993"/>
        </w:tabs>
        <w:spacing w:after="0" w:line="240" w:lineRule="auto"/>
        <w:ind w:left="0" w:firstLine="426"/>
        <w:jc w:val="both"/>
        <w:rPr>
          <w:rFonts w:ascii="Times New Roman" w:hAnsi="Times New Roman" w:cs="Times New Roman"/>
          <w:sz w:val="26"/>
          <w:szCs w:val="26"/>
        </w:rPr>
      </w:pPr>
      <w:r>
        <w:rPr>
          <w:rFonts w:ascii="Times New Roman" w:hAnsi="Times New Roman" w:cs="Times New Roman"/>
          <w:b/>
          <w:sz w:val="26"/>
          <w:szCs w:val="26"/>
        </w:rPr>
        <w:t xml:space="preserve">B. </w:t>
      </w:r>
      <w:r>
        <w:rPr>
          <w:rFonts w:ascii="Times New Roman" w:hAnsi="Times New Roman" w:cs="Times New Roman"/>
          <w:b/>
          <w:position w:val="-8"/>
          <w:sz w:val="26"/>
          <w:szCs w:val="26"/>
        </w:rPr>
        <w:object>
          <v:shape id="_x0000_i1074" o:spt="75" type="#_x0000_t75" style="height:20.1pt;width:49.95pt;" o:ole="t" filled="f" o:preferrelative="t" stroked="f" coordsize="21600,21600">
            <v:path/>
            <v:fill on="f" focussize="0,0"/>
            <v:stroke on="f" joinstyle="miter"/>
            <v:imagedata r:id="rId132" o:title=""/>
            <o:lock v:ext="edit" aspectratio="t"/>
            <w10:wrap type="none"/>
            <w10:anchorlock/>
          </v:shape>
          <o:OLEObject Type="Embed" ProgID="Equation.DSMT4" ShapeID="_x0000_i1074" DrawAspect="Content" ObjectID="_1468075781" r:id="rId131">
            <o:LockedField>false</o:LockedField>
          </o:OLEObject>
        </w:object>
      </w:r>
      <w:r>
        <w:rPr>
          <w:rFonts w:ascii="Times New Roman" w:hAnsi="Times New Roman" w:cs="Times New Roman" w:eastAsiaTheme="minorEastAsia"/>
          <w:b/>
          <w:sz w:val="26"/>
          <w:szCs w:val="26"/>
        </w:rPr>
        <w:t xml:space="preserve"> </w:t>
      </w:r>
      <w:r>
        <w:rPr>
          <w:rFonts w:ascii="Times New Roman" w:hAnsi="Times New Roman" w:cs="Times New Roman"/>
          <w:sz w:val="26"/>
          <w:szCs w:val="26"/>
        </w:rPr>
        <w:t>và theo chiều âm trục Ox.</w:t>
      </w:r>
    </w:p>
    <w:p w14:paraId="61BC6463">
      <w:pPr>
        <w:pStyle w:val="62"/>
        <w:tabs>
          <w:tab w:val="left" w:pos="993"/>
        </w:tabs>
        <w:spacing w:after="0" w:line="240" w:lineRule="auto"/>
        <w:ind w:left="0" w:firstLine="426"/>
        <w:jc w:val="both"/>
        <w:rPr>
          <w:rFonts w:ascii="Times New Roman" w:hAnsi="Times New Roman" w:cs="Times New Roman"/>
          <w:sz w:val="26"/>
          <w:szCs w:val="26"/>
        </w:rPr>
      </w:pPr>
      <w:r>
        <w:rPr>
          <w:rFonts w:ascii="Times New Roman" w:hAnsi="Times New Roman" w:cs="Times New Roman"/>
          <w:b/>
          <w:sz w:val="26"/>
          <w:szCs w:val="26"/>
        </w:rPr>
        <w:t xml:space="preserve">C. </w:t>
      </w:r>
      <w:r>
        <w:rPr>
          <w:rFonts w:ascii="Times New Roman" w:hAnsi="Times New Roman" w:cs="Times New Roman"/>
          <w:sz w:val="26"/>
          <w:szCs w:val="26"/>
        </w:rPr>
        <w:t>– 2 cm và theo chiều âm trục Ox.</w:t>
      </w:r>
      <w:r>
        <w:rPr>
          <w:rFonts w:ascii="Times New Roman" w:hAnsi="Times New Roman" w:cs="Times New Roman"/>
          <w:sz w:val="26"/>
          <w:szCs w:val="26"/>
        </w:rPr>
        <w:tab/>
      </w:r>
    </w:p>
    <w:p w14:paraId="4187B0FC">
      <w:pPr>
        <w:pStyle w:val="62"/>
        <w:tabs>
          <w:tab w:val="left" w:pos="993"/>
        </w:tabs>
        <w:spacing w:after="0" w:line="240" w:lineRule="auto"/>
        <w:ind w:left="0" w:firstLine="426"/>
        <w:jc w:val="both"/>
        <w:rPr>
          <w:rFonts w:ascii="Times New Roman" w:hAnsi="Times New Roman" w:cs="Times New Roman"/>
          <w:sz w:val="26"/>
          <w:szCs w:val="26"/>
        </w:rPr>
      </w:pPr>
      <w:r>
        <w:rPr>
          <w:rFonts w:ascii="Times New Roman" w:hAnsi="Times New Roman" w:cs="Times New Roman"/>
          <w:b/>
          <w:sz w:val="26"/>
          <w:szCs w:val="26"/>
        </w:rPr>
        <w:t xml:space="preserve">D. </w:t>
      </w:r>
      <w:r>
        <w:rPr>
          <w:rFonts w:ascii="Times New Roman" w:hAnsi="Times New Roman" w:cs="Times New Roman"/>
          <w:b/>
          <w:position w:val="-8"/>
          <w:sz w:val="26"/>
          <w:szCs w:val="26"/>
        </w:rPr>
        <w:object>
          <v:shape id="_x0000_i1075" o:spt="75" type="#_x0000_t75" style="height:20.1pt;width:49.95pt;" o:ole="t" filled="f" o:preferrelative="t" stroked="f" coordsize="21600,21600">
            <v:path/>
            <v:fill on="f" focussize="0,0"/>
            <v:stroke on="f" joinstyle="miter"/>
            <v:imagedata r:id="rId132" o:title=""/>
            <o:lock v:ext="edit" aspectratio="t"/>
            <w10:wrap type="none"/>
            <w10:anchorlock/>
          </v:shape>
          <o:OLEObject Type="Embed" ProgID="Equation.DSMT4" ShapeID="_x0000_i1075" DrawAspect="Content" ObjectID="_1468075782" r:id="rId133">
            <o:LockedField>false</o:LockedField>
          </o:OLEObject>
        </w:object>
      </w:r>
      <w:r>
        <w:rPr>
          <w:rFonts w:ascii="Times New Roman" w:hAnsi="Times New Roman" w:cs="Times New Roman"/>
          <w:sz w:val="26"/>
          <w:szCs w:val="26"/>
        </w:rPr>
        <w:t xml:space="preserve"> và theo chiều dương của trục Ox.</w:t>
      </w:r>
    </w:p>
    <w:p w14:paraId="0D9D9C60">
      <w:pPr>
        <w:tabs>
          <w:tab w:val="left" w:pos="993"/>
        </w:tabs>
        <w:jc w:val="both"/>
        <w:rPr>
          <w:color w:val="auto"/>
          <w:sz w:val="26"/>
          <w:szCs w:val="26"/>
        </w:rPr>
      </w:pPr>
      <w:r>
        <w:rPr>
          <w:rFonts w:eastAsiaTheme="minorHAnsi"/>
          <w:b/>
          <w:bCs/>
          <w:color w:val="auto"/>
          <w:sz w:val="26"/>
          <w:szCs w:val="26"/>
        </w:rPr>
        <w:t>Câu 24.</w:t>
      </w:r>
      <w:r>
        <w:rPr>
          <w:rFonts w:eastAsiaTheme="minorHAnsi"/>
          <w:b/>
          <w:bCs/>
          <w:color w:val="auto"/>
          <w:sz w:val="26"/>
          <w:szCs w:val="26"/>
        </w:rPr>
        <w:tab/>
      </w:r>
      <w:r>
        <w:rPr>
          <w:color w:val="auto"/>
          <w:sz w:val="26"/>
          <w:szCs w:val="26"/>
          <w:lang w:val="vi-VN"/>
        </w:rPr>
        <w:t xml:space="preserve">Một dao động điều hòa đơn giản thực hiện được 5 dao động điều hòa trong thời gian 4,8 s. Chu kỳ (T) của </w:t>
      </w:r>
      <w:r>
        <w:rPr>
          <w:color w:val="auto"/>
          <w:sz w:val="26"/>
          <w:szCs w:val="26"/>
        </w:rPr>
        <w:t>dao động này là</w:t>
      </w:r>
    </w:p>
    <w:p w14:paraId="7284C6C5">
      <w:pPr>
        <w:pStyle w:val="62"/>
        <w:tabs>
          <w:tab w:val="left" w:pos="3119"/>
          <w:tab w:val="left" w:pos="5812"/>
          <w:tab w:val="left" w:pos="8222"/>
        </w:tabs>
        <w:ind w:hanging="436"/>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4,8 s.</w:t>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0,96 s.</w:t>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9,8 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9,6 s.</w:t>
      </w:r>
    </w:p>
    <w:p w14:paraId="3863DA45">
      <w:pPr>
        <w:tabs>
          <w:tab w:val="left" w:pos="993"/>
        </w:tabs>
        <w:jc w:val="both"/>
        <w:rPr>
          <w:color w:val="auto"/>
          <w:sz w:val="26"/>
          <w:szCs w:val="26"/>
          <w:lang w:val="fr-FR"/>
        </w:rPr>
      </w:pPr>
      <w:r>
        <w:rPr>
          <w:rFonts w:eastAsiaTheme="minorHAnsi"/>
          <w:b/>
          <w:bCs/>
          <w:color w:val="auto"/>
          <w:sz w:val="26"/>
          <w:szCs w:val="26"/>
          <w:lang w:val="fr-FR"/>
        </w:rPr>
        <w:t>Câu 25.</w:t>
      </w:r>
      <w:r>
        <w:rPr>
          <w:rFonts w:eastAsiaTheme="minorHAnsi"/>
          <w:b/>
          <w:bCs/>
          <w:color w:val="auto"/>
          <w:sz w:val="26"/>
          <w:szCs w:val="26"/>
          <w:lang w:val="fr-FR"/>
        </w:rPr>
        <w:tab/>
      </w:r>
      <w:r>
        <w:rPr>
          <w:color w:val="auto"/>
        </w:rPr>
        <w:drawing>
          <wp:anchor distT="0" distB="0" distL="114300" distR="114300" simplePos="0" relativeHeight="251672576" behindDoc="0" locked="0" layoutInCell="1" allowOverlap="1">
            <wp:simplePos x="0" y="0"/>
            <wp:positionH relativeFrom="margin">
              <wp:align>right</wp:align>
            </wp:positionH>
            <wp:positionV relativeFrom="paragraph">
              <wp:posOffset>-78740</wp:posOffset>
            </wp:positionV>
            <wp:extent cx="2318385" cy="1603375"/>
            <wp:effectExtent l="0" t="0" r="5715" b="0"/>
            <wp:wrapSquare wrapText="bothSides"/>
            <wp:docPr id="4951" name="Picture 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 name="Picture 495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2318385" cy="1603375"/>
                    </a:xfrm>
                    <a:prstGeom prst="rect">
                      <a:avLst/>
                    </a:prstGeom>
                    <a:noFill/>
                    <a:ln>
                      <a:noFill/>
                    </a:ln>
                  </pic:spPr>
                </pic:pic>
              </a:graphicData>
            </a:graphic>
          </wp:anchor>
        </w:drawing>
      </w:r>
      <w:r>
        <w:rPr>
          <w:color w:val="auto"/>
          <w:sz w:val="26"/>
          <w:szCs w:val="26"/>
          <w:lang w:val="fr-FR"/>
        </w:rPr>
        <w:t>Một vật dao động điều hòa trên trục Ox. Hình bên là đồ thị biểu diễn sự phụ thuộc của li độ x vào thời gian t. Pha ban đầu của dao động là</w:t>
      </w:r>
    </w:p>
    <w:p w14:paraId="3891FF4C">
      <w:pPr>
        <w:tabs>
          <w:tab w:val="left" w:pos="283"/>
          <w:tab w:val="left" w:pos="426"/>
          <w:tab w:val="left" w:pos="2835"/>
          <w:tab w:val="left" w:pos="5386"/>
          <w:tab w:val="left" w:pos="7937"/>
        </w:tabs>
        <w:spacing w:line="360" w:lineRule="auto"/>
        <w:ind w:left="283"/>
        <w:jc w:val="both"/>
        <w:rPr>
          <w:color w:val="auto"/>
          <w:sz w:val="26"/>
          <w:szCs w:val="26"/>
        </w:rPr>
      </w:pPr>
      <w:r>
        <w:rPr>
          <w:b/>
          <w:color w:val="auto"/>
          <w:sz w:val="26"/>
          <w:szCs w:val="26"/>
        </w:rPr>
        <w:t xml:space="preserve">A. </w:t>
      </w:r>
      <w:r>
        <w:rPr>
          <w:color w:val="auto"/>
          <w:sz w:val="26"/>
          <w:szCs w:val="26"/>
        </w:rPr>
        <w:t>0,5π rad.</w:t>
      </w:r>
      <w:r>
        <w:rPr>
          <w:color w:val="auto"/>
          <w:sz w:val="26"/>
          <w:szCs w:val="26"/>
        </w:rPr>
        <w:tab/>
      </w:r>
    </w:p>
    <w:p w14:paraId="69B95471">
      <w:pPr>
        <w:tabs>
          <w:tab w:val="left" w:pos="283"/>
          <w:tab w:val="left" w:pos="426"/>
          <w:tab w:val="left" w:pos="2835"/>
          <w:tab w:val="left" w:pos="5386"/>
          <w:tab w:val="left" w:pos="7937"/>
        </w:tabs>
        <w:spacing w:line="360" w:lineRule="auto"/>
        <w:ind w:left="283"/>
        <w:jc w:val="both"/>
        <w:rPr>
          <w:b/>
          <w:color w:val="auto"/>
          <w:sz w:val="26"/>
          <w:szCs w:val="26"/>
        </w:rPr>
      </w:pPr>
      <w:r>
        <w:rPr>
          <w:b/>
          <w:color w:val="auto"/>
          <w:sz w:val="26"/>
          <w:szCs w:val="26"/>
        </w:rPr>
        <w:t xml:space="preserve">B. </w:t>
      </w:r>
      <w:r>
        <w:rPr>
          <w:color w:val="auto"/>
          <w:sz w:val="26"/>
          <w:szCs w:val="26"/>
        </w:rPr>
        <w:t xml:space="preserve">– 0,5π rad. </w:t>
      </w:r>
    </w:p>
    <w:p w14:paraId="7DDEEFFA">
      <w:pPr>
        <w:tabs>
          <w:tab w:val="left" w:pos="283"/>
          <w:tab w:val="left" w:pos="426"/>
          <w:tab w:val="left" w:pos="2835"/>
          <w:tab w:val="left" w:pos="5386"/>
          <w:tab w:val="left" w:pos="7937"/>
        </w:tabs>
        <w:spacing w:line="360" w:lineRule="auto"/>
        <w:ind w:left="283"/>
        <w:jc w:val="both"/>
        <w:rPr>
          <w:color w:val="auto"/>
          <w:sz w:val="26"/>
          <w:szCs w:val="26"/>
        </w:rPr>
      </w:pPr>
      <w:r>
        <w:rPr>
          <w:b/>
          <w:color w:val="auto"/>
          <w:sz w:val="26"/>
          <w:szCs w:val="26"/>
        </w:rPr>
        <w:t xml:space="preserve">C. </w:t>
      </w:r>
      <w:r>
        <w:rPr>
          <w:color w:val="auto"/>
          <w:sz w:val="26"/>
          <w:szCs w:val="26"/>
        </w:rPr>
        <w:t>0,25π rad.</w:t>
      </w:r>
      <w:r>
        <w:rPr>
          <w:color w:val="auto"/>
          <w:sz w:val="26"/>
          <w:szCs w:val="26"/>
        </w:rPr>
        <w:tab/>
      </w:r>
    </w:p>
    <w:p w14:paraId="05E968EB">
      <w:pPr>
        <w:tabs>
          <w:tab w:val="left" w:pos="283"/>
          <w:tab w:val="left" w:pos="426"/>
          <w:tab w:val="left" w:pos="2835"/>
          <w:tab w:val="left" w:pos="5386"/>
          <w:tab w:val="left" w:pos="7937"/>
        </w:tabs>
        <w:spacing w:line="360" w:lineRule="auto"/>
        <w:ind w:left="283"/>
        <w:jc w:val="both"/>
        <w:rPr>
          <w:color w:val="auto"/>
          <w:sz w:val="26"/>
          <w:szCs w:val="26"/>
        </w:rPr>
      </w:pPr>
      <w:r>
        <w:rPr>
          <w:b/>
          <w:color w:val="auto"/>
          <w:sz w:val="26"/>
          <w:szCs w:val="26"/>
        </w:rPr>
        <w:t xml:space="preserve">D. </w:t>
      </w:r>
      <w:r>
        <w:rPr>
          <w:color w:val="auto"/>
          <w:sz w:val="26"/>
          <w:szCs w:val="26"/>
        </w:rPr>
        <w:t>π rad.</w:t>
      </w:r>
    </w:p>
    <w:p w14:paraId="0B561871">
      <w:pPr>
        <w:tabs>
          <w:tab w:val="left" w:pos="993"/>
        </w:tabs>
        <w:jc w:val="both"/>
        <w:rPr>
          <w:color w:val="auto"/>
          <w:sz w:val="26"/>
          <w:szCs w:val="26"/>
        </w:rPr>
      </w:pPr>
      <w:r>
        <w:rPr>
          <w:rFonts w:eastAsiaTheme="minorHAnsi"/>
          <w:b/>
          <w:bCs/>
          <w:color w:val="auto"/>
          <w:sz w:val="26"/>
          <w:szCs w:val="26"/>
        </w:rPr>
        <w:t>Câu 26.</w:t>
      </w:r>
      <w:r>
        <w:rPr>
          <w:rFonts w:eastAsiaTheme="minorHAnsi"/>
          <w:b/>
          <w:bCs/>
          <w:color w:val="auto"/>
          <w:sz w:val="26"/>
          <w:szCs w:val="26"/>
        </w:rPr>
        <w:tab/>
      </w:r>
      <w:r>
        <w:rPr>
          <w:color w:val="auto"/>
          <w:sz w:val="26"/>
          <w:szCs w:val="26"/>
        </w:rPr>
        <w:t xml:space="preserve">Một chất điểm dao động điều hoà có tần số góc </w:t>
      </w:r>
      <w:r>
        <w:rPr>
          <w:color w:val="auto"/>
        </w:rPr>
        <w:sym w:font="Symbol" w:char="F077"/>
      </w:r>
      <w:r>
        <w:rPr>
          <w:color w:val="auto"/>
          <w:sz w:val="26"/>
          <w:szCs w:val="26"/>
        </w:rPr>
        <w:t xml:space="preserve"> = 10π (rad/s). Tần số của</w:t>
      </w:r>
      <w:r>
        <w:rPr>
          <w:color w:val="auto"/>
          <w:sz w:val="26"/>
          <w:szCs w:val="26"/>
          <w:lang w:val="vi-VN"/>
        </w:rPr>
        <w:t xml:space="preserve"> </w:t>
      </w:r>
      <w:r>
        <w:rPr>
          <w:color w:val="auto"/>
          <w:sz w:val="26"/>
          <w:szCs w:val="26"/>
        </w:rPr>
        <w:t>dao động là</w:t>
      </w:r>
    </w:p>
    <w:p w14:paraId="00F453F0">
      <w:pPr>
        <w:spacing w:line="276" w:lineRule="auto"/>
        <w:ind w:firstLine="360"/>
        <w:contextualSpacing/>
        <w:rPr>
          <w:rFonts w:eastAsiaTheme="minorHAnsi"/>
          <w:color w:val="auto"/>
          <w:sz w:val="26"/>
          <w:szCs w:val="26"/>
        </w:rPr>
      </w:pPr>
      <w:r>
        <w:rPr>
          <w:rFonts w:eastAsiaTheme="minorHAnsi"/>
          <w:b/>
          <w:bCs/>
          <w:color w:val="auto"/>
          <w:sz w:val="26"/>
          <w:szCs w:val="26"/>
        </w:rPr>
        <w:t>A</w:t>
      </w:r>
      <w:r>
        <w:rPr>
          <w:rFonts w:eastAsiaTheme="minorHAnsi"/>
          <w:color w:val="auto"/>
          <w:sz w:val="26"/>
          <w:szCs w:val="26"/>
        </w:rPr>
        <w:t xml:space="preserve">. 5Hz. </w:t>
      </w:r>
      <w:r>
        <w:rPr>
          <w:rFonts w:eastAsiaTheme="minorHAnsi"/>
          <w:color w:val="auto"/>
          <w:sz w:val="26"/>
          <w:szCs w:val="26"/>
        </w:rPr>
        <w:tab/>
      </w:r>
      <w:r>
        <w:rPr>
          <w:rFonts w:eastAsiaTheme="minorHAnsi"/>
          <w:color w:val="auto"/>
          <w:sz w:val="26"/>
          <w:szCs w:val="26"/>
        </w:rPr>
        <w:tab/>
      </w:r>
      <w:r>
        <w:rPr>
          <w:rFonts w:eastAsiaTheme="minorHAnsi"/>
          <w:color w:val="auto"/>
          <w:sz w:val="26"/>
          <w:szCs w:val="26"/>
        </w:rPr>
        <w:tab/>
      </w:r>
      <w:r>
        <w:rPr>
          <w:rFonts w:eastAsiaTheme="minorHAnsi"/>
          <w:b/>
          <w:bCs/>
          <w:color w:val="auto"/>
          <w:sz w:val="26"/>
          <w:szCs w:val="26"/>
        </w:rPr>
        <w:t>B</w:t>
      </w:r>
      <w:r>
        <w:rPr>
          <w:rFonts w:eastAsiaTheme="minorHAnsi"/>
          <w:color w:val="auto"/>
          <w:sz w:val="26"/>
          <w:szCs w:val="26"/>
        </w:rPr>
        <w:t xml:space="preserve">.10Hz. </w:t>
      </w:r>
      <w:r>
        <w:rPr>
          <w:rFonts w:eastAsiaTheme="minorHAnsi"/>
          <w:color w:val="auto"/>
          <w:sz w:val="26"/>
          <w:szCs w:val="26"/>
        </w:rPr>
        <w:tab/>
      </w:r>
      <w:r>
        <w:rPr>
          <w:rFonts w:eastAsiaTheme="minorHAnsi"/>
          <w:color w:val="auto"/>
          <w:sz w:val="26"/>
          <w:szCs w:val="26"/>
        </w:rPr>
        <w:tab/>
      </w:r>
      <w:r>
        <w:rPr>
          <w:rFonts w:eastAsiaTheme="minorHAnsi"/>
          <w:color w:val="auto"/>
          <w:sz w:val="26"/>
          <w:szCs w:val="26"/>
        </w:rPr>
        <w:tab/>
      </w:r>
      <w:r>
        <w:rPr>
          <w:rFonts w:eastAsiaTheme="minorHAnsi"/>
          <w:b/>
          <w:bCs/>
          <w:color w:val="auto"/>
          <w:sz w:val="26"/>
          <w:szCs w:val="26"/>
        </w:rPr>
        <w:t>C</w:t>
      </w:r>
      <w:r>
        <w:rPr>
          <w:rFonts w:eastAsiaTheme="minorHAnsi"/>
          <w:color w:val="auto"/>
          <w:sz w:val="26"/>
          <w:szCs w:val="26"/>
        </w:rPr>
        <w:t xml:space="preserve">. 20Hz. </w:t>
      </w:r>
      <w:r>
        <w:rPr>
          <w:rFonts w:eastAsiaTheme="minorHAnsi"/>
          <w:color w:val="auto"/>
          <w:sz w:val="26"/>
          <w:szCs w:val="26"/>
        </w:rPr>
        <w:tab/>
      </w:r>
      <w:r>
        <w:rPr>
          <w:rFonts w:eastAsiaTheme="minorHAnsi"/>
          <w:color w:val="auto"/>
          <w:sz w:val="26"/>
          <w:szCs w:val="26"/>
        </w:rPr>
        <w:tab/>
      </w:r>
      <w:r>
        <w:rPr>
          <w:rFonts w:eastAsiaTheme="minorHAnsi"/>
          <w:color w:val="auto"/>
          <w:sz w:val="26"/>
          <w:szCs w:val="26"/>
        </w:rPr>
        <w:tab/>
      </w:r>
      <w:r>
        <w:rPr>
          <w:rFonts w:eastAsiaTheme="minorHAnsi"/>
          <w:b/>
          <w:bCs/>
          <w:color w:val="auto"/>
          <w:sz w:val="26"/>
          <w:szCs w:val="26"/>
        </w:rPr>
        <w:t>D</w:t>
      </w:r>
      <w:r>
        <w:rPr>
          <w:rFonts w:eastAsiaTheme="minorHAnsi"/>
          <w:color w:val="auto"/>
          <w:sz w:val="26"/>
          <w:szCs w:val="26"/>
        </w:rPr>
        <w:t>. 5π Hz.</w:t>
      </w:r>
    </w:p>
    <w:p w14:paraId="028FDCC3">
      <w:pPr>
        <w:tabs>
          <w:tab w:val="left" w:pos="993"/>
        </w:tabs>
        <w:jc w:val="both"/>
        <w:rPr>
          <w:color w:val="auto"/>
          <w:sz w:val="26"/>
          <w:szCs w:val="26"/>
          <w:lang w:val="vi-VN"/>
        </w:rPr>
      </w:pPr>
      <w:r>
        <w:rPr>
          <w:rFonts w:eastAsiaTheme="minorHAnsi"/>
          <w:b/>
          <w:bCs/>
          <w:color w:val="auto"/>
          <w:sz w:val="26"/>
          <w:szCs w:val="26"/>
          <w:lang w:val="vi-VN"/>
        </w:rPr>
        <w:t>Câu 27.</w:t>
      </w:r>
      <w:r>
        <w:rPr>
          <w:rFonts w:eastAsiaTheme="minorHAnsi"/>
          <w:b/>
          <w:bCs/>
          <w:color w:val="auto"/>
          <w:sz w:val="26"/>
          <w:szCs w:val="26"/>
          <w:lang w:val="vi-VN"/>
        </w:rPr>
        <w:tab/>
      </w:r>
      <w:r>
        <w:rPr>
          <w:color w:val="auto"/>
        </w:rPr>
        <w:drawing>
          <wp:anchor distT="0" distB="0" distL="114300" distR="114300" simplePos="0" relativeHeight="251673600" behindDoc="0" locked="0" layoutInCell="1" allowOverlap="1">
            <wp:simplePos x="0" y="0"/>
            <wp:positionH relativeFrom="column">
              <wp:posOffset>4267200</wp:posOffset>
            </wp:positionH>
            <wp:positionV relativeFrom="paragraph">
              <wp:posOffset>99695</wp:posOffset>
            </wp:positionV>
            <wp:extent cx="2236470" cy="956310"/>
            <wp:effectExtent l="0" t="0" r="0" b="0"/>
            <wp:wrapSquare wrapText="bothSides"/>
            <wp:docPr id="1307025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25991" name="Picture 1"/>
                    <pic:cNvPicPr>
                      <a:picLocks noChangeAspect="1" noChangeArrowheads="1"/>
                    </pic:cNvPicPr>
                  </pic:nvPicPr>
                  <pic:blipFill>
                    <a:blip r:embed="rId134">
                      <a:extLst>
                        <a:ext uri="{BEBA8EAE-BF5A-486C-A8C5-ECC9F3942E4B}">
                          <a14:imgProps xmlns:a14="http://schemas.microsoft.com/office/drawing/2010/main">
                            <a14:imgLayer r:embed="rId135">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236470" cy="956310"/>
                    </a:xfrm>
                    <a:prstGeom prst="rect">
                      <a:avLst/>
                    </a:prstGeom>
                    <a:noFill/>
                  </pic:spPr>
                </pic:pic>
              </a:graphicData>
            </a:graphic>
          </wp:anchor>
        </w:drawing>
      </w:r>
      <w:r>
        <w:rPr>
          <w:color w:val="auto"/>
          <w:sz w:val="26"/>
          <w:szCs w:val="26"/>
          <w:lang w:val="vi-VN"/>
        </w:rPr>
        <w:t>Một vật dao động điều hòa trên trục Ox. Hình bên là đồ thị biểu diễn sự phụ thuộc của li độ x vào thời gian t. Tần số góc của dao động bằng</w:t>
      </w:r>
    </w:p>
    <w:p w14:paraId="14C1AA56">
      <w:pPr>
        <w:spacing w:line="276" w:lineRule="auto"/>
        <w:ind w:firstLine="360"/>
        <w:contextualSpacing/>
        <w:rPr>
          <w:rFonts w:eastAsiaTheme="minorHAnsi"/>
          <w:color w:val="auto"/>
          <w:sz w:val="26"/>
          <w:szCs w:val="26"/>
          <w:lang w:val="vi-VN"/>
        </w:rPr>
      </w:pPr>
      <w:r>
        <w:rPr>
          <w:rFonts w:eastAsiaTheme="minorHAnsi"/>
          <w:b/>
          <w:bCs/>
          <w:color w:val="auto"/>
          <w:sz w:val="26"/>
          <w:szCs w:val="26"/>
          <w:lang w:val="vi-VN"/>
        </w:rPr>
        <w:t>A</w:t>
      </w:r>
      <w:r>
        <w:rPr>
          <w:rFonts w:eastAsiaTheme="minorHAnsi"/>
          <w:color w:val="auto"/>
          <w:sz w:val="26"/>
          <w:szCs w:val="26"/>
          <w:lang w:val="vi-VN"/>
        </w:rPr>
        <w:t>. 5π</w:t>
      </w:r>
      <w:r>
        <w:rPr>
          <w:rFonts w:eastAsiaTheme="minorHAnsi"/>
          <w:color w:val="auto"/>
          <w:sz w:val="26"/>
          <w:szCs w:val="26"/>
        </w:rPr>
        <w:t xml:space="preserve"> rad/s</w:t>
      </w:r>
      <w:r>
        <w:rPr>
          <w:rFonts w:eastAsiaTheme="minorHAnsi"/>
          <w:color w:val="auto"/>
          <w:sz w:val="26"/>
          <w:szCs w:val="26"/>
          <w:lang w:val="vi-VN"/>
        </w:rPr>
        <w:t xml:space="preserve">. </w:t>
      </w:r>
      <w:r>
        <w:rPr>
          <w:rFonts w:eastAsiaTheme="minorHAnsi"/>
          <w:color w:val="auto"/>
          <w:sz w:val="26"/>
          <w:szCs w:val="26"/>
          <w:lang w:val="vi-VN"/>
        </w:rPr>
        <w:tab/>
      </w:r>
      <w:r>
        <w:rPr>
          <w:rFonts w:eastAsiaTheme="minorHAnsi"/>
          <w:color w:val="auto"/>
          <w:sz w:val="26"/>
          <w:szCs w:val="26"/>
          <w:lang w:val="vi-VN"/>
        </w:rPr>
        <w:tab/>
      </w:r>
      <w:r>
        <w:rPr>
          <w:rFonts w:eastAsiaTheme="minorHAnsi"/>
          <w:color w:val="auto"/>
          <w:sz w:val="26"/>
          <w:szCs w:val="26"/>
          <w:lang w:val="vi-VN"/>
        </w:rPr>
        <w:tab/>
      </w:r>
      <w:r>
        <w:rPr>
          <w:rFonts w:eastAsiaTheme="minorHAnsi"/>
          <w:b/>
          <w:bCs/>
          <w:color w:val="auto"/>
          <w:sz w:val="26"/>
          <w:szCs w:val="26"/>
          <w:lang w:val="vi-VN"/>
        </w:rPr>
        <w:t>B</w:t>
      </w:r>
      <w:r>
        <w:rPr>
          <w:rFonts w:eastAsiaTheme="minorHAnsi"/>
          <w:color w:val="auto"/>
          <w:sz w:val="26"/>
          <w:szCs w:val="26"/>
          <w:lang w:val="vi-VN"/>
        </w:rPr>
        <w:t>.</w:t>
      </w:r>
      <w:r>
        <w:rPr>
          <w:rFonts w:eastAsiaTheme="minorHAnsi"/>
          <w:color w:val="auto"/>
          <w:sz w:val="26"/>
          <w:szCs w:val="26"/>
        </w:rPr>
        <w:t xml:space="preserve"> 5 rad/s</w:t>
      </w:r>
      <w:r>
        <w:rPr>
          <w:rFonts w:eastAsiaTheme="minorHAnsi"/>
          <w:color w:val="auto"/>
          <w:sz w:val="26"/>
          <w:szCs w:val="26"/>
          <w:lang w:val="vi-VN"/>
        </w:rPr>
        <w:t xml:space="preserve">. </w:t>
      </w:r>
      <w:r>
        <w:rPr>
          <w:rFonts w:eastAsiaTheme="minorHAnsi"/>
          <w:color w:val="auto"/>
          <w:sz w:val="26"/>
          <w:szCs w:val="26"/>
          <w:lang w:val="vi-VN"/>
        </w:rPr>
        <w:tab/>
      </w:r>
      <w:r>
        <w:rPr>
          <w:rFonts w:eastAsiaTheme="minorHAnsi"/>
          <w:color w:val="auto"/>
          <w:sz w:val="26"/>
          <w:szCs w:val="26"/>
          <w:lang w:val="vi-VN"/>
        </w:rPr>
        <w:tab/>
      </w:r>
      <w:r>
        <w:rPr>
          <w:rFonts w:eastAsiaTheme="minorHAnsi"/>
          <w:color w:val="auto"/>
          <w:sz w:val="26"/>
          <w:szCs w:val="26"/>
          <w:lang w:val="vi-VN"/>
        </w:rPr>
        <w:tab/>
      </w:r>
    </w:p>
    <w:p w14:paraId="1820EF0D">
      <w:pPr>
        <w:spacing w:line="276" w:lineRule="auto"/>
        <w:ind w:firstLine="360"/>
        <w:contextualSpacing/>
        <w:rPr>
          <w:rFonts w:eastAsiaTheme="minorHAnsi"/>
          <w:color w:val="auto"/>
          <w:sz w:val="26"/>
          <w:szCs w:val="26"/>
          <w:lang w:val="vi-VN"/>
        </w:rPr>
      </w:pPr>
      <w:r>
        <w:rPr>
          <w:rFonts w:eastAsiaTheme="minorHAnsi"/>
          <w:b/>
          <w:bCs/>
          <w:color w:val="auto"/>
          <w:sz w:val="26"/>
          <w:szCs w:val="26"/>
          <w:lang w:val="vi-VN"/>
        </w:rPr>
        <w:t>C</w:t>
      </w:r>
      <w:r>
        <w:rPr>
          <w:rFonts w:eastAsiaTheme="minorHAnsi"/>
          <w:color w:val="auto"/>
          <w:sz w:val="26"/>
          <w:szCs w:val="26"/>
          <w:lang w:val="vi-VN"/>
        </w:rPr>
        <w:t xml:space="preserve">. </w:t>
      </w:r>
      <w:r>
        <w:rPr>
          <w:rFonts w:eastAsiaTheme="minorHAnsi"/>
          <w:color w:val="auto"/>
          <w:sz w:val="26"/>
          <w:szCs w:val="26"/>
        </w:rPr>
        <w:t>1</w:t>
      </w:r>
      <w:r>
        <w:rPr>
          <w:rFonts w:eastAsiaTheme="minorHAnsi"/>
          <w:color w:val="auto"/>
          <w:sz w:val="26"/>
          <w:szCs w:val="26"/>
          <w:lang w:val="vi-VN"/>
        </w:rPr>
        <w:t>0</w:t>
      </w:r>
      <w:r>
        <w:rPr>
          <w:rFonts w:eastAsiaTheme="minorHAnsi"/>
          <w:color w:val="auto"/>
          <w:sz w:val="26"/>
          <w:szCs w:val="26"/>
        </w:rPr>
        <w:t xml:space="preserve"> rad/s</w:t>
      </w:r>
      <w:r>
        <w:rPr>
          <w:rFonts w:eastAsiaTheme="minorHAnsi"/>
          <w:color w:val="auto"/>
          <w:sz w:val="26"/>
          <w:szCs w:val="26"/>
          <w:lang w:val="vi-VN"/>
        </w:rPr>
        <w:t xml:space="preserve">. </w:t>
      </w:r>
      <w:r>
        <w:rPr>
          <w:rFonts w:eastAsiaTheme="minorHAnsi"/>
          <w:color w:val="auto"/>
          <w:sz w:val="26"/>
          <w:szCs w:val="26"/>
          <w:lang w:val="vi-VN"/>
        </w:rPr>
        <w:tab/>
      </w:r>
      <w:r>
        <w:rPr>
          <w:rFonts w:eastAsiaTheme="minorHAnsi"/>
          <w:color w:val="auto"/>
          <w:sz w:val="26"/>
          <w:szCs w:val="26"/>
          <w:lang w:val="vi-VN"/>
        </w:rPr>
        <w:tab/>
      </w:r>
      <w:r>
        <w:rPr>
          <w:rFonts w:eastAsiaTheme="minorHAnsi"/>
          <w:color w:val="auto"/>
          <w:sz w:val="26"/>
          <w:szCs w:val="26"/>
          <w:lang w:val="vi-VN"/>
        </w:rPr>
        <w:tab/>
      </w:r>
      <w:r>
        <w:rPr>
          <w:rFonts w:eastAsiaTheme="minorHAnsi"/>
          <w:b/>
          <w:bCs/>
          <w:color w:val="auto"/>
          <w:sz w:val="26"/>
          <w:szCs w:val="26"/>
          <w:lang w:val="vi-VN"/>
        </w:rPr>
        <w:t>D</w:t>
      </w:r>
      <w:r>
        <w:rPr>
          <w:rFonts w:eastAsiaTheme="minorHAnsi"/>
          <w:color w:val="auto"/>
          <w:sz w:val="26"/>
          <w:szCs w:val="26"/>
          <w:lang w:val="vi-VN"/>
        </w:rPr>
        <w:t xml:space="preserve">. </w:t>
      </w:r>
      <w:r>
        <w:rPr>
          <w:rFonts w:eastAsiaTheme="minorHAnsi"/>
          <w:color w:val="auto"/>
          <w:sz w:val="26"/>
          <w:szCs w:val="26"/>
        </w:rPr>
        <w:t>10π</w:t>
      </w:r>
      <w:r>
        <w:rPr>
          <w:rFonts w:eastAsiaTheme="minorHAnsi"/>
          <w:color w:val="auto"/>
          <w:sz w:val="26"/>
          <w:szCs w:val="26"/>
          <w:lang w:val="vi-VN"/>
        </w:rPr>
        <w:t xml:space="preserve"> </w:t>
      </w:r>
      <w:r>
        <w:rPr>
          <w:rFonts w:eastAsiaTheme="minorHAnsi"/>
          <w:color w:val="auto"/>
          <w:sz w:val="26"/>
          <w:szCs w:val="26"/>
        </w:rPr>
        <w:t>rad/s</w:t>
      </w:r>
      <w:r>
        <w:rPr>
          <w:rFonts w:eastAsiaTheme="minorHAnsi"/>
          <w:color w:val="auto"/>
          <w:sz w:val="26"/>
          <w:szCs w:val="26"/>
          <w:lang w:val="vi-VN"/>
        </w:rPr>
        <w:t>.</w:t>
      </w:r>
    </w:p>
    <w:p w14:paraId="1AEA928A">
      <w:pPr>
        <w:tabs>
          <w:tab w:val="left" w:pos="993"/>
        </w:tabs>
        <w:jc w:val="both"/>
        <w:rPr>
          <w:bCs/>
          <w:color w:val="auto"/>
          <w:sz w:val="26"/>
          <w:szCs w:val="26"/>
          <w:lang w:val="vi-VN"/>
        </w:rPr>
      </w:pPr>
      <w:r>
        <w:rPr>
          <w:rFonts w:eastAsiaTheme="minorHAnsi"/>
          <w:b/>
          <w:bCs/>
          <w:color w:val="auto"/>
          <w:sz w:val="26"/>
          <w:szCs w:val="26"/>
          <w:lang w:val="vi-VN"/>
        </w:rPr>
        <w:t>Câu 28.</w:t>
      </w:r>
      <w:r>
        <w:rPr>
          <w:rFonts w:eastAsiaTheme="minorHAnsi"/>
          <w:b/>
          <w:bCs/>
          <w:color w:val="auto"/>
          <w:sz w:val="26"/>
          <w:szCs w:val="26"/>
          <w:lang w:val="vi-VN"/>
        </w:rPr>
        <w:tab/>
      </w:r>
      <w:r>
        <w:rPr>
          <w:color w:val="auto"/>
        </w:rPr>
        <w:drawing>
          <wp:anchor distT="0" distB="0" distL="114300" distR="114300" simplePos="0" relativeHeight="251677696" behindDoc="0" locked="0" layoutInCell="1" allowOverlap="1">
            <wp:simplePos x="0" y="0"/>
            <wp:positionH relativeFrom="column">
              <wp:posOffset>4323715</wp:posOffset>
            </wp:positionH>
            <wp:positionV relativeFrom="paragraph">
              <wp:posOffset>12700</wp:posOffset>
            </wp:positionV>
            <wp:extent cx="2051050" cy="953770"/>
            <wp:effectExtent l="0" t="0" r="6350" b="0"/>
            <wp:wrapSquare wrapText="bothSides"/>
            <wp:docPr id="845035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35202" name="Picture 3"/>
                    <pic:cNvPicPr>
                      <a:picLocks noChangeAspect="1" noChangeArrowheads="1"/>
                    </pic:cNvPicPr>
                  </pic:nvPicPr>
                  <pic:blipFill>
                    <a:blip r:embed="rId136">
                      <a:extLst>
                        <a:ext uri="{BEBA8EAE-BF5A-486C-A8C5-ECC9F3942E4B}">
                          <a14:imgProps xmlns:a14="http://schemas.microsoft.com/office/drawing/2010/main">
                            <a14:imgLayer r:embed="rId137">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051050" cy="953770"/>
                    </a:xfrm>
                    <a:prstGeom prst="rect">
                      <a:avLst/>
                    </a:prstGeom>
                    <a:noFill/>
                  </pic:spPr>
                </pic:pic>
              </a:graphicData>
            </a:graphic>
          </wp:anchor>
        </w:drawing>
      </w:r>
      <w:r>
        <w:rPr>
          <w:bCs/>
          <w:color w:val="auto"/>
          <w:sz w:val="26"/>
          <w:szCs w:val="26"/>
          <w:lang w:val="vi-VN"/>
        </w:rPr>
        <w:t xml:space="preserve">Hình vẽ bên là đồ thị biểu diễn sự phụ thuộc của li độ vào thời gian t của một vật dao động điều hòa. Thời điểm vật đi qua vị trí cân bằng lần đầu tiên là </w:t>
      </w:r>
    </w:p>
    <w:p w14:paraId="34048B4E">
      <w:pPr>
        <w:spacing w:line="276" w:lineRule="auto"/>
        <w:ind w:left="689"/>
        <w:jc w:val="both"/>
        <w:rPr>
          <w:bCs/>
          <w:color w:val="auto"/>
          <w:sz w:val="26"/>
          <w:szCs w:val="26"/>
          <w:lang w:val="vi-VN"/>
        </w:rPr>
      </w:pPr>
      <w:r>
        <w:rPr>
          <w:b/>
          <w:color w:val="auto"/>
          <w:sz w:val="26"/>
          <w:szCs w:val="26"/>
          <w:lang w:val="vi-VN"/>
        </w:rPr>
        <w:t>A</w:t>
      </w:r>
      <w:r>
        <w:rPr>
          <w:bCs/>
          <w:color w:val="auto"/>
          <w:sz w:val="26"/>
          <w:szCs w:val="26"/>
          <w:lang w:val="vi-VN"/>
        </w:rPr>
        <w:t>. 0,4 s.</w:t>
      </w:r>
      <w:r>
        <w:rPr>
          <w:bCs/>
          <w:color w:val="auto"/>
          <w:sz w:val="26"/>
          <w:szCs w:val="26"/>
          <w:lang w:val="vi-VN"/>
        </w:rPr>
        <w:tab/>
      </w:r>
      <w:r>
        <w:rPr>
          <w:bCs/>
          <w:color w:val="auto"/>
          <w:sz w:val="26"/>
          <w:szCs w:val="26"/>
          <w:lang w:val="vi-VN"/>
        </w:rPr>
        <w:t xml:space="preserve">            </w:t>
      </w:r>
      <w:r>
        <w:rPr>
          <w:bCs/>
          <w:color w:val="auto"/>
          <w:sz w:val="26"/>
          <w:szCs w:val="26"/>
          <w:lang w:val="vi-VN"/>
        </w:rPr>
        <w:tab/>
      </w:r>
      <w:r>
        <w:rPr>
          <w:b/>
          <w:color w:val="auto"/>
          <w:sz w:val="26"/>
          <w:szCs w:val="26"/>
          <w:lang w:val="vi-VN"/>
        </w:rPr>
        <w:t>B</w:t>
      </w:r>
      <w:r>
        <w:rPr>
          <w:bCs/>
          <w:color w:val="auto"/>
          <w:sz w:val="26"/>
          <w:szCs w:val="26"/>
          <w:lang w:val="vi-VN"/>
        </w:rPr>
        <w:t>. 0,2 s.</w:t>
      </w:r>
      <w:r>
        <w:rPr>
          <w:bCs/>
          <w:color w:val="auto"/>
          <w:sz w:val="26"/>
          <w:szCs w:val="26"/>
          <w:lang w:val="vi-VN"/>
        </w:rPr>
        <w:tab/>
      </w:r>
      <w:r>
        <w:rPr>
          <w:bCs/>
          <w:color w:val="auto"/>
          <w:sz w:val="26"/>
          <w:szCs w:val="26"/>
          <w:lang w:val="vi-VN"/>
        </w:rPr>
        <w:tab/>
      </w:r>
    </w:p>
    <w:p w14:paraId="2D60FAA4">
      <w:pPr>
        <w:spacing w:line="276" w:lineRule="auto"/>
        <w:ind w:left="689"/>
        <w:jc w:val="both"/>
        <w:rPr>
          <w:bCs/>
          <w:color w:val="auto"/>
          <w:sz w:val="26"/>
          <w:szCs w:val="26"/>
          <w:lang w:val="vi-VN"/>
        </w:rPr>
      </w:pPr>
      <w:r>
        <w:rPr>
          <w:b/>
          <w:color w:val="auto"/>
          <w:sz w:val="26"/>
          <w:szCs w:val="26"/>
          <w:lang w:val="vi-VN"/>
        </w:rPr>
        <w:t>C</w:t>
      </w:r>
      <w:r>
        <w:rPr>
          <w:bCs/>
          <w:color w:val="auto"/>
          <w:sz w:val="26"/>
          <w:szCs w:val="26"/>
          <w:lang w:val="vi-VN"/>
        </w:rPr>
        <w:t>. 0,1 s.</w:t>
      </w:r>
      <w:r>
        <w:rPr>
          <w:bCs/>
          <w:color w:val="auto"/>
          <w:sz w:val="26"/>
          <w:szCs w:val="26"/>
          <w:lang w:val="vi-VN"/>
        </w:rPr>
        <w:tab/>
      </w:r>
      <w:r>
        <w:rPr>
          <w:bCs/>
          <w:color w:val="auto"/>
          <w:sz w:val="26"/>
          <w:szCs w:val="26"/>
          <w:lang w:val="vi-VN"/>
        </w:rPr>
        <w:tab/>
      </w:r>
      <w:r>
        <w:rPr>
          <w:bCs/>
          <w:color w:val="auto"/>
          <w:sz w:val="26"/>
          <w:szCs w:val="26"/>
          <w:lang w:val="vi-VN"/>
        </w:rPr>
        <w:t xml:space="preserve"> </w:t>
      </w:r>
      <w:r>
        <w:rPr>
          <w:bCs/>
          <w:color w:val="auto"/>
          <w:sz w:val="26"/>
          <w:szCs w:val="26"/>
          <w:lang w:val="vi-VN"/>
        </w:rPr>
        <w:tab/>
      </w:r>
      <w:r>
        <w:rPr>
          <w:b/>
          <w:color w:val="auto"/>
          <w:sz w:val="26"/>
          <w:szCs w:val="26"/>
          <w:lang w:val="vi-VN"/>
        </w:rPr>
        <w:t>D</w:t>
      </w:r>
      <w:r>
        <w:rPr>
          <w:bCs/>
          <w:color w:val="auto"/>
          <w:sz w:val="26"/>
          <w:szCs w:val="26"/>
          <w:lang w:val="vi-VN"/>
        </w:rPr>
        <w:t>. 0,8 s.</w:t>
      </w:r>
    </w:p>
    <w:p w14:paraId="347FCA38">
      <w:pPr>
        <w:tabs>
          <w:tab w:val="left" w:pos="993"/>
        </w:tabs>
        <w:jc w:val="both"/>
        <w:rPr>
          <w:color w:val="auto"/>
          <w:sz w:val="26"/>
          <w:szCs w:val="26"/>
          <w:lang w:val="vi-VN"/>
        </w:rPr>
      </w:pPr>
      <w:r>
        <w:rPr>
          <w:rFonts w:eastAsiaTheme="minorHAnsi"/>
          <w:b/>
          <w:bCs/>
          <w:color w:val="auto"/>
          <w:sz w:val="26"/>
          <w:szCs w:val="26"/>
          <w:lang w:val="vi-VN"/>
        </w:rPr>
        <w:t>Câu 29.</w:t>
      </w:r>
      <w:r>
        <w:rPr>
          <w:rFonts w:eastAsiaTheme="minorHAnsi"/>
          <w:b/>
          <w:bCs/>
          <w:color w:val="auto"/>
          <w:sz w:val="26"/>
          <w:szCs w:val="26"/>
          <w:lang w:val="vi-VN"/>
        </w:rPr>
        <w:tab/>
      </w:r>
      <w:r>
        <w:rPr>
          <w:rFonts w:eastAsia="Meiryo"/>
          <w:color w:val="auto"/>
        </w:rPr>
        <w:drawing>
          <wp:anchor distT="0" distB="0" distL="114300" distR="114300" simplePos="0" relativeHeight="251678720" behindDoc="0" locked="0" layoutInCell="1" allowOverlap="1">
            <wp:simplePos x="0" y="0"/>
            <wp:positionH relativeFrom="column">
              <wp:posOffset>3891915</wp:posOffset>
            </wp:positionH>
            <wp:positionV relativeFrom="paragraph">
              <wp:posOffset>20320</wp:posOffset>
            </wp:positionV>
            <wp:extent cx="2612390" cy="1504950"/>
            <wp:effectExtent l="0" t="0" r="0" b="0"/>
            <wp:wrapSquare wrapText="bothSides"/>
            <wp:docPr id="17085322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32213" name="Picture 4"/>
                    <pic:cNvPicPr>
                      <a:picLocks noChangeAspect="1" noChangeArrowheads="1"/>
                    </pic:cNvPicPr>
                  </pic:nvPicPr>
                  <pic:blipFill>
                    <a:blip r:embed="rId138">
                      <a:extLst>
                        <a:ext uri="{BEBA8EAE-BF5A-486C-A8C5-ECC9F3942E4B}">
                          <a14:imgProps xmlns:a14="http://schemas.microsoft.com/office/drawing/2010/main">
                            <a14:imgLayer r:embed="rId139">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612390" cy="1504950"/>
                    </a:xfrm>
                    <a:prstGeom prst="rect">
                      <a:avLst/>
                    </a:prstGeom>
                    <a:noFill/>
                  </pic:spPr>
                </pic:pic>
              </a:graphicData>
            </a:graphic>
          </wp:anchor>
        </w:drawing>
      </w:r>
      <w:r>
        <w:rPr>
          <w:color w:val="auto"/>
          <w:sz w:val="26"/>
          <w:szCs w:val="26"/>
          <w:lang w:val="vi-VN"/>
        </w:rPr>
        <w:t xml:space="preserve">Một vật dao động điều hòa trên trục Ox. Hình bên là đồ thị biểu diễn sự phụ thuộc của li độ x vào thời gian t. Tần số và biên độ của dao động là: </w:t>
      </w:r>
    </w:p>
    <w:p w14:paraId="257D91B9">
      <w:pPr>
        <w:spacing w:line="276" w:lineRule="auto"/>
        <w:ind w:firstLine="720"/>
        <w:jc w:val="both"/>
        <w:rPr>
          <w:color w:val="auto"/>
          <w:sz w:val="26"/>
          <w:szCs w:val="26"/>
          <w:lang w:val="vi-VN"/>
        </w:rPr>
      </w:pPr>
      <w:r>
        <w:rPr>
          <w:b/>
          <w:color w:val="auto"/>
          <w:sz w:val="26"/>
          <w:szCs w:val="26"/>
          <w:lang w:val="vi-VN"/>
        </w:rPr>
        <w:t>A.</w:t>
      </w:r>
      <w:r>
        <w:rPr>
          <w:color w:val="auto"/>
          <w:sz w:val="26"/>
          <w:szCs w:val="26"/>
          <w:lang w:val="vi-VN"/>
        </w:rPr>
        <w:t xml:space="preserve"> 2Hz; 10 cm.</w:t>
      </w:r>
      <w:r>
        <w:rPr>
          <w:color w:val="auto"/>
          <w:sz w:val="26"/>
          <w:szCs w:val="26"/>
          <w:lang w:val="vi-VN"/>
        </w:rPr>
        <w:tab/>
      </w:r>
      <w:r>
        <w:rPr>
          <w:color w:val="auto"/>
          <w:sz w:val="26"/>
          <w:szCs w:val="26"/>
          <w:lang w:val="vi-VN"/>
        </w:rPr>
        <w:tab/>
      </w:r>
    </w:p>
    <w:p w14:paraId="5D4C35B4">
      <w:pPr>
        <w:spacing w:line="276" w:lineRule="auto"/>
        <w:ind w:firstLine="720"/>
        <w:jc w:val="both"/>
        <w:rPr>
          <w:color w:val="auto"/>
          <w:sz w:val="26"/>
          <w:szCs w:val="26"/>
          <w:lang w:val="vi-VN"/>
        </w:rPr>
      </w:pPr>
      <w:r>
        <w:rPr>
          <w:b/>
          <w:color w:val="auto"/>
          <w:sz w:val="26"/>
          <w:szCs w:val="26"/>
          <w:lang w:val="vi-VN"/>
        </w:rPr>
        <w:t>B.</w:t>
      </w:r>
      <w:r>
        <w:rPr>
          <w:color w:val="auto"/>
          <w:sz w:val="26"/>
          <w:szCs w:val="26"/>
          <w:lang w:val="vi-VN"/>
        </w:rPr>
        <w:t xml:space="preserve"> 2 Hz; 20cm</w:t>
      </w:r>
    </w:p>
    <w:p w14:paraId="4FB52FE1">
      <w:pPr>
        <w:spacing w:line="276" w:lineRule="auto"/>
        <w:ind w:firstLine="720"/>
        <w:jc w:val="both"/>
        <w:rPr>
          <w:color w:val="auto"/>
          <w:sz w:val="26"/>
          <w:szCs w:val="26"/>
          <w:lang w:val="vi-VN"/>
        </w:rPr>
      </w:pPr>
      <w:r>
        <w:rPr>
          <w:b/>
          <w:color w:val="auto"/>
          <w:sz w:val="26"/>
          <w:szCs w:val="26"/>
          <w:lang w:val="vi-VN"/>
        </w:rPr>
        <w:t>C.</w:t>
      </w:r>
      <w:r>
        <w:rPr>
          <w:color w:val="auto"/>
          <w:sz w:val="26"/>
          <w:szCs w:val="26"/>
          <w:lang w:val="vi-VN"/>
        </w:rPr>
        <w:t xml:space="preserve"> 1 Hz; 10cm.</w:t>
      </w:r>
      <w:r>
        <w:rPr>
          <w:color w:val="auto"/>
          <w:sz w:val="26"/>
          <w:szCs w:val="26"/>
          <w:lang w:val="vi-VN"/>
        </w:rPr>
        <w:tab/>
      </w:r>
      <w:r>
        <w:rPr>
          <w:color w:val="auto"/>
          <w:sz w:val="26"/>
          <w:szCs w:val="26"/>
          <w:lang w:val="vi-VN"/>
        </w:rPr>
        <w:tab/>
      </w:r>
    </w:p>
    <w:p w14:paraId="74FA9D62">
      <w:pPr>
        <w:spacing w:line="276" w:lineRule="auto"/>
        <w:ind w:firstLine="720"/>
        <w:jc w:val="both"/>
        <w:rPr>
          <w:color w:val="auto"/>
          <w:sz w:val="26"/>
          <w:szCs w:val="26"/>
          <w:lang w:val="vi-VN"/>
        </w:rPr>
      </w:pPr>
      <w:r>
        <w:rPr>
          <w:b/>
          <w:color w:val="auto"/>
          <w:sz w:val="26"/>
          <w:szCs w:val="26"/>
          <w:lang w:val="vi-VN"/>
        </w:rPr>
        <w:t>D.</w:t>
      </w:r>
      <w:r>
        <w:rPr>
          <w:color w:val="auto"/>
          <w:sz w:val="26"/>
          <w:szCs w:val="26"/>
          <w:lang w:val="vi-VN"/>
        </w:rPr>
        <w:t xml:space="preserve"> 1Hz; 20cm.</w:t>
      </w:r>
      <w:r>
        <w:rPr>
          <w:rFonts w:eastAsia="Meiryo"/>
          <w:color w:val="auto"/>
          <w:sz w:val="26"/>
          <w:szCs w:val="26"/>
          <w:lang w:val="vi-VN"/>
        </w:rPr>
        <w:t xml:space="preserve"> </w:t>
      </w:r>
    </w:p>
    <w:p w14:paraId="653E1CFA">
      <w:pPr>
        <w:spacing w:line="276" w:lineRule="auto"/>
        <w:ind w:firstLine="360"/>
        <w:contextualSpacing/>
        <w:rPr>
          <w:rFonts w:eastAsiaTheme="minorHAnsi"/>
          <w:color w:val="auto"/>
          <w:sz w:val="26"/>
          <w:szCs w:val="26"/>
          <w:lang w:val="fr-FR"/>
        </w:rPr>
      </w:pPr>
    </w:p>
    <w:p w14:paraId="7340FED3">
      <w:pPr>
        <w:tabs>
          <w:tab w:val="left" w:pos="993"/>
        </w:tabs>
        <w:jc w:val="both"/>
        <w:rPr>
          <w:color w:val="auto"/>
          <w:sz w:val="26"/>
          <w:szCs w:val="26"/>
          <w:lang w:val="vi-VN"/>
        </w:rPr>
      </w:pPr>
      <w:r>
        <w:rPr>
          <w:rFonts w:eastAsiaTheme="minorHAnsi"/>
          <w:b/>
          <w:bCs/>
          <w:color w:val="auto"/>
          <w:sz w:val="26"/>
          <w:szCs w:val="26"/>
          <w:lang w:val="vi-VN"/>
        </w:rPr>
        <w:t>Câu 30.</w:t>
      </w:r>
      <w:r>
        <w:rPr>
          <w:rFonts w:eastAsiaTheme="minorHAnsi"/>
          <w:b/>
          <w:bCs/>
          <w:color w:val="auto"/>
          <w:sz w:val="26"/>
          <w:szCs w:val="26"/>
          <w:lang w:val="vi-VN"/>
        </w:rPr>
        <w:tab/>
      </w:r>
      <w:r>
        <w:rPr>
          <w:color w:val="auto"/>
          <w:lang w:val="vi-VN"/>
        </w:rPr>
        <w:drawing>
          <wp:anchor distT="0" distB="0" distL="114300" distR="114300" simplePos="0" relativeHeight="251674624" behindDoc="0" locked="0" layoutInCell="1" allowOverlap="1">
            <wp:simplePos x="0" y="0"/>
            <wp:positionH relativeFrom="column">
              <wp:posOffset>4211320</wp:posOffset>
            </wp:positionH>
            <wp:positionV relativeFrom="paragraph">
              <wp:posOffset>21590</wp:posOffset>
            </wp:positionV>
            <wp:extent cx="2190115" cy="1195705"/>
            <wp:effectExtent l="0" t="0" r="635" b="4445"/>
            <wp:wrapSquare wrapText="bothSides"/>
            <wp:docPr id="1715335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35389" name="Picture 2"/>
                    <pic:cNvPicPr>
                      <a:picLocks noChangeAspect="1" noChangeArrowheads="1"/>
                    </pic:cNvPicPr>
                  </pic:nvPicPr>
                  <pic:blipFill>
                    <a:blip r:embed="rId140">
                      <a:extLst>
                        <a:ext uri="{BEBA8EAE-BF5A-486C-A8C5-ECC9F3942E4B}">
                          <a14:imgProps xmlns:a14="http://schemas.microsoft.com/office/drawing/2010/main">
                            <a14:imgLayer r:embed="rId141">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190115" cy="1195705"/>
                    </a:xfrm>
                    <a:prstGeom prst="rect">
                      <a:avLst/>
                    </a:prstGeom>
                    <a:noFill/>
                  </pic:spPr>
                </pic:pic>
              </a:graphicData>
            </a:graphic>
          </wp:anchor>
        </w:drawing>
      </w:r>
      <w:r>
        <w:rPr>
          <w:color w:val="auto"/>
          <w:sz w:val="26"/>
          <w:szCs w:val="26"/>
          <w:lang w:val="vi-VN"/>
        </w:rPr>
        <w:t xml:space="preserve">Một dao động điều hòa có đồ thị như hình vẽ. Kết luận nào sau đây </w:t>
      </w:r>
      <w:r>
        <w:rPr>
          <w:b/>
          <w:bCs/>
          <w:color w:val="auto"/>
          <w:sz w:val="26"/>
          <w:szCs w:val="26"/>
          <w:lang w:val="vi-VN"/>
        </w:rPr>
        <w:t>sai</w:t>
      </w:r>
      <w:r>
        <w:rPr>
          <w:color w:val="auto"/>
          <w:sz w:val="26"/>
          <w:szCs w:val="26"/>
          <w:lang w:val="vi-VN"/>
        </w:rPr>
        <w:t>?</w:t>
      </w:r>
    </w:p>
    <w:p w14:paraId="57E9A9BF">
      <w:pPr>
        <w:tabs>
          <w:tab w:val="left" w:pos="3119"/>
          <w:tab w:val="left" w:pos="5812"/>
          <w:tab w:val="left" w:pos="8222"/>
        </w:tabs>
        <w:ind w:firstLine="284"/>
        <w:jc w:val="both"/>
        <w:rPr>
          <w:color w:val="auto"/>
          <w:sz w:val="26"/>
          <w:szCs w:val="26"/>
          <w:lang w:val="fr-FR"/>
        </w:rPr>
      </w:pPr>
      <w:r>
        <w:rPr>
          <w:b/>
          <w:bCs/>
          <w:color w:val="auto"/>
          <w:sz w:val="26"/>
          <w:szCs w:val="26"/>
          <w:lang w:val="fr-FR"/>
        </w:rPr>
        <w:t>A.</w:t>
      </w:r>
      <w:r>
        <w:rPr>
          <w:color w:val="auto"/>
          <w:sz w:val="26"/>
          <w:szCs w:val="26"/>
          <w:lang w:val="fr-FR"/>
        </w:rPr>
        <w:t xml:space="preserve"> A = 4 cm.</w:t>
      </w:r>
      <w:r>
        <w:rPr>
          <w:color w:val="auto"/>
          <w:sz w:val="26"/>
          <w:szCs w:val="26"/>
          <w:lang w:val="fr-FR"/>
        </w:rPr>
        <w:tab/>
      </w:r>
    </w:p>
    <w:p w14:paraId="42A0EBE1">
      <w:pPr>
        <w:tabs>
          <w:tab w:val="left" w:pos="3119"/>
          <w:tab w:val="left" w:pos="5812"/>
          <w:tab w:val="left" w:pos="8222"/>
        </w:tabs>
        <w:ind w:firstLine="284"/>
        <w:jc w:val="both"/>
        <w:rPr>
          <w:color w:val="auto"/>
          <w:sz w:val="26"/>
          <w:szCs w:val="26"/>
          <w:lang w:val="fr-FR"/>
        </w:rPr>
      </w:pPr>
      <w:r>
        <w:rPr>
          <w:b/>
          <w:bCs/>
          <w:color w:val="auto"/>
          <w:sz w:val="26"/>
          <w:szCs w:val="26"/>
          <w:lang w:val="fr-FR"/>
        </w:rPr>
        <w:t>B.</w:t>
      </w:r>
      <w:r>
        <w:rPr>
          <w:color w:val="auto"/>
          <w:sz w:val="26"/>
          <w:szCs w:val="26"/>
          <w:lang w:val="fr-FR"/>
        </w:rPr>
        <w:t xml:space="preserve"> T = 0,5 s.</w:t>
      </w:r>
      <w:r>
        <w:rPr>
          <w:color w:val="auto"/>
          <w:sz w:val="26"/>
          <w:szCs w:val="26"/>
          <w:lang w:val="fr-FR"/>
        </w:rPr>
        <w:tab/>
      </w:r>
    </w:p>
    <w:p w14:paraId="41D8576A">
      <w:pPr>
        <w:tabs>
          <w:tab w:val="left" w:pos="3119"/>
          <w:tab w:val="left" w:pos="5812"/>
          <w:tab w:val="left" w:pos="8222"/>
        </w:tabs>
        <w:ind w:firstLine="284"/>
        <w:jc w:val="both"/>
        <w:rPr>
          <w:color w:val="auto"/>
          <w:sz w:val="26"/>
          <w:szCs w:val="26"/>
          <w:lang w:val="fr-FR"/>
        </w:rPr>
      </w:pPr>
      <w:r>
        <w:rPr>
          <w:b/>
          <w:bCs/>
          <w:color w:val="auto"/>
          <w:sz w:val="26"/>
          <w:szCs w:val="26"/>
          <w:lang w:val="fr-FR"/>
        </w:rPr>
        <w:t>C.</w:t>
      </w:r>
      <w:r>
        <w:rPr>
          <w:color w:val="auto"/>
          <w:sz w:val="26"/>
          <w:szCs w:val="26"/>
          <w:lang w:val="fr-FR"/>
        </w:rPr>
        <w:t xml:space="preserve"> f  = 1 Hz.</w:t>
      </w:r>
      <w:r>
        <w:rPr>
          <w:color w:val="auto"/>
          <w:sz w:val="26"/>
          <w:szCs w:val="26"/>
          <w:lang w:val="fr-FR"/>
        </w:rPr>
        <w:tab/>
      </w:r>
    </w:p>
    <w:p w14:paraId="76AF709B">
      <w:pPr>
        <w:spacing w:line="276" w:lineRule="auto"/>
        <w:ind w:firstLine="284"/>
        <w:contextualSpacing/>
        <w:rPr>
          <w:rFonts w:eastAsiaTheme="minorHAnsi"/>
          <w:color w:val="auto"/>
          <w:sz w:val="26"/>
          <w:szCs w:val="26"/>
          <w:lang w:val="vi-VN"/>
        </w:rPr>
      </w:pPr>
      <w:r>
        <w:rPr>
          <w:b/>
          <w:bCs/>
          <w:color w:val="auto"/>
          <w:sz w:val="26"/>
          <w:szCs w:val="26"/>
          <w:lang w:val="fr-FR"/>
        </w:rPr>
        <w:t>D.</w:t>
      </w:r>
      <w:r>
        <w:rPr>
          <w:color w:val="auto"/>
          <w:sz w:val="26"/>
          <w:szCs w:val="26"/>
          <w:lang w:val="fr-FR"/>
        </w:rPr>
        <w:t xml:space="preserve"> </w:t>
      </w:r>
      <w:r>
        <w:rPr>
          <w:color w:val="auto"/>
          <w:position w:val="-6"/>
          <w:sz w:val="26"/>
          <w:szCs w:val="26"/>
        </w:rPr>
        <w:object>
          <v:shape id="_x0000_i1076" o:spt="75" type="#_x0000_t75" style="height:15.55pt;width:75.2pt;" o:ole="t" filled="f" o:preferrelative="t" stroked="f" coordsize="21600,21600">
            <v:path/>
            <v:fill on="f" focussize="0,0"/>
            <v:stroke on="f" joinstyle="miter"/>
            <v:imagedata r:id="rId143" o:title=""/>
            <o:lock v:ext="edit" aspectratio="t"/>
            <w10:wrap type="none"/>
            <w10:anchorlock/>
          </v:shape>
          <o:OLEObject Type="Embed" ProgID="Equation.DSMT4" ShapeID="_x0000_i1076" DrawAspect="Content" ObjectID="_1468075783" r:id="rId142">
            <o:LockedField>false</o:LockedField>
          </o:OLEObject>
        </w:object>
      </w:r>
    </w:p>
    <w:p w14:paraId="3338CA09">
      <w:pPr>
        <w:tabs>
          <w:tab w:val="left" w:pos="993"/>
        </w:tabs>
        <w:jc w:val="both"/>
        <w:rPr>
          <w:b/>
          <w:bCs/>
          <w:color w:val="auto"/>
          <w:sz w:val="26"/>
          <w:szCs w:val="26"/>
        </w:rPr>
      </w:pPr>
    </w:p>
    <w:p w14:paraId="70585689">
      <w:pPr>
        <w:tabs>
          <w:tab w:val="left" w:pos="993"/>
        </w:tabs>
        <w:jc w:val="both"/>
        <w:rPr>
          <w:color w:val="auto"/>
          <w:sz w:val="26"/>
          <w:szCs w:val="26"/>
        </w:rPr>
      </w:pPr>
      <w:r>
        <w:rPr>
          <w:rFonts w:eastAsiaTheme="minorHAnsi"/>
          <w:b/>
          <w:bCs/>
          <w:color w:val="auto"/>
          <w:sz w:val="26"/>
          <w:szCs w:val="26"/>
          <w:lang w:val="vi-VN"/>
        </w:rPr>
        <w:t>Câu 31.</w:t>
      </w:r>
      <w:r>
        <w:rPr>
          <w:rFonts w:eastAsiaTheme="minorHAnsi"/>
          <w:b/>
          <w:bCs/>
          <w:color w:val="auto"/>
          <w:sz w:val="26"/>
          <w:szCs w:val="26"/>
          <w:lang w:val="vi-VN"/>
        </w:rPr>
        <w:tab/>
      </w:r>
      <w:r>
        <w:rPr>
          <w:color w:val="auto"/>
          <w:sz w:val="26"/>
          <w:szCs w:val="26"/>
          <w:lang w:val="vi-VN"/>
        </w:rPr>
        <w:t xml:space="preserve">Hình </w:t>
      </w:r>
      <w:r>
        <w:rPr>
          <w:color w:val="auto"/>
          <w:sz w:val="26"/>
          <w:szCs w:val="26"/>
        </w:rPr>
        <w:t>vẽ</w:t>
      </w:r>
      <w:r>
        <w:rPr>
          <w:color w:val="auto"/>
          <w:sz w:val="26"/>
          <w:szCs w:val="26"/>
          <w:lang w:val="vi-VN"/>
        </w:rPr>
        <w:t xml:space="preserve"> là đồ thị li độ - thời gian của hai dao động. Nhận định nào sau đây đúng khi nói về hai dao động?</w:t>
      </w:r>
    </w:p>
    <w:p w14:paraId="577EBA3A">
      <w:pPr>
        <w:tabs>
          <w:tab w:val="left" w:pos="993"/>
        </w:tabs>
        <w:jc w:val="both"/>
        <w:rPr>
          <w:color w:val="auto"/>
          <w:sz w:val="26"/>
          <w:szCs w:val="26"/>
        </w:rPr>
      </w:pPr>
      <w:r>
        <w:rPr>
          <w:color w:val="auto"/>
          <w:sz w:val="26"/>
          <w:szCs w:val="26"/>
        </w:rPr>
        <w:drawing>
          <wp:inline distT="0" distB="0" distL="0" distR="0">
            <wp:extent cx="3022600" cy="1287145"/>
            <wp:effectExtent l="0" t="0" r="6350" b="8255"/>
            <wp:docPr id="1970199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99830" name="Picture 1"/>
                    <pic:cNvPicPr>
                      <a:picLocks noChangeAspect="1"/>
                    </pic:cNvPicPr>
                  </pic:nvPicPr>
                  <pic:blipFill>
                    <a:blip r:embed="rId144"/>
                    <a:stretch>
                      <a:fillRect/>
                    </a:stretch>
                  </pic:blipFill>
                  <pic:spPr>
                    <a:xfrm>
                      <a:off x="0" y="0"/>
                      <a:ext cx="3028757" cy="1290312"/>
                    </a:xfrm>
                    <a:prstGeom prst="rect">
                      <a:avLst/>
                    </a:prstGeom>
                  </pic:spPr>
                </pic:pic>
              </a:graphicData>
            </a:graphic>
          </wp:inline>
        </w:drawing>
      </w:r>
    </w:p>
    <w:p w14:paraId="07FCC168">
      <w:pPr>
        <w:pStyle w:val="62"/>
        <w:tabs>
          <w:tab w:val="left" w:pos="993"/>
        </w:tabs>
        <w:spacing w:after="0" w:line="240" w:lineRule="auto"/>
        <w:ind w:left="0"/>
        <w:jc w:val="both"/>
        <w:rPr>
          <w:rFonts w:ascii="Times New Roman" w:hAnsi="Times New Roman" w:cs="Times New Roman"/>
          <w:sz w:val="26"/>
          <w:szCs w:val="26"/>
          <w:lang w:val="vi-VN"/>
        </w:rPr>
      </w:pPr>
      <w:r>
        <w:rPr>
          <w:rFonts w:ascii="Times New Roman" w:hAnsi="Times New Roman" w:cs="Times New Roman"/>
          <w:b/>
          <w:bCs/>
          <w:sz w:val="26"/>
          <w:szCs w:val="26"/>
          <w:lang w:val="vi-VN"/>
        </w:rPr>
        <w:t xml:space="preserve">A. </w:t>
      </w:r>
      <w:r>
        <w:rPr>
          <w:rFonts w:ascii="Times New Roman" w:hAnsi="Times New Roman" w:cs="Times New Roman"/>
          <w:sz w:val="26"/>
          <w:szCs w:val="26"/>
          <w:lang w:val="vi-VN"/>
        </w:rPr>
        <w:t>Hai dao động cùng biên độ</w:t>
      </w:r>
      <w:r>
        <w:rPr>
          <w:rFonts w:ascii="Times New Roman" w:hAnsi="Times New Roman" w:cs="Times New Roman"/>
          <w:b/>
          <w:bCs/>
          <w:sz w:val="26"/>
          <w:szCs w:val="26"/>
          <w:lang w:val="vi-VN"/>
        </w:rPr>
        <w:t xml:space="preserve"> </w:t>
      </w:r>
      <w:r>
        <w:rPr>
          <w:rFonts w:ascii="Times New Roman" w:hAnsi="Times New Roman" w:cs="Times New Roman"/>
          <w:sz w:val="26"/>
          <w:szCs w:val="26"/>
          <w:lang w:val="vi-VN"/>
        </w:rPr>
        <w:t>và tần số.</w:t>
      </w:r>
    </w:p>
    <w:p w14:paraId="06945B2C">
      <w:pPr>
        <w:pStyle w:val="62"/>
        <w:tabs>
          <w:tab w:val="left" w:pos="993"/>
        </w:tabs>
        <w:spacing w:after="0" w:line="240" w:lineRule="auto"/>
        <w:ind w:left="0"/>
        <w:jc w:val="both"/>
        <w:rPr>
          <w:rFonts w:ascii="Times New Roman" w:hAnsi="Times New Roman" w:cs="Times New Roman"/>
          <w:sz w:val="26"/>
          <w:szCs w:val="26"/>
          <w:lang w:val="vi-VN"/>
        </w:rPr>
      </w:pPr>
      <w:r>
        <w:rPr>
          <w:rFonts w:ascii="Times New Roman" w:hAnsi="Times New Roman" w:cs="Times New Roman"/>
          <w:b/>
          <w:bCs/>
          <w:sz w:val="26"/>
          <w:szCs w:val="26"/>
          <w:lang w:val="vi-VN"/>
        </w:rPr>
        <w:t xml:space="preserve">B. </w:t>
      </w:r>
      <w:r>
        <w:rPr>
          <w:rFonts w:ascii="Times New Roman" w:hAnsi="Times New Roman" w:cs="Times New Roman"/>
          <w:sz w:val="26"/>
          <w:szCs w:val="26"/>
          <w:lang w:val="vi-VN"/>
        </w:rPr>
        <w:t>Hai dao động khác biên độ</w:t>
      </w:r>
      <w:r>
        <w:rPr>
          <w:rFonts w:ascii="Times New Roman" w:hAnsi="Times New Roman" w:cs="Times New Roman"/>
          <w:b/>
          <w:bCs/>
          <w:sz w:val="26"/>
          <w:szCs w:val="26"/>
          <w:lang w:val="vi-VN"/>
        </w:rPr>
        <w:t xml:space="preserve"> </w:t>
      </w:r>
      <w:r>
        <w:rPr>
          <w:rFonts w:ascii="Times New Roman" w:hAnsi="Times New Roman" w:cs="Times New Roman"/>
          <w:sz w:val="26"/>
          <w:szCs w:val="26"/>
          <w:lang w:val="vi-VN"/>
        </w:rPr>
        <w:t>và tần số.</w:t>
      </w:r>
    </w:p>
    <w:p w14:paraId="047A56CB">
      <w:pPr>
        <w:pStyle w:val="62"/>
        <w:tabs>
          <w:tab w:val="left" w:pos="993"/>
        </w:tabs>
        <w:spacing w:after="0" w:line="240" w:lineRule="auto"/>
        <w:ind w:left="0"/>
        <w:jc w:val="both"/>
        <w:rPr>
          <w:rFonts w:ascii="Times New Roman" w:hAnsi="Times New Roman" w:cs="Times New Roman"/>
          <w:sz w:val="26"/>
          <w:szCs w:val="26"/>
          <w:lang w:val="vi-VN"/>
        </w:rPr>
      </w:pPr>
      <w:r>
        <w:rPr>
          <w:rFonts w:ascii="Times New Roman" w:hAnsi="Times New Roman" w:cs="Times New Roman"/>
          <w:b/>
          <w:bCs/>
          <w:sz w:val="26"/>
          <w:szCs w:val="26"/>
          <w:lang w:val="vi-VN"/>
        </w:rPr>
        <w:t>C.</w:t>
      </w:r>
      <w:r>
        <w:rPr>
          <w:rFonts w:ascii="Times New Roman" w:hAnsi="Times New Roman" w:cs="Times New Roman"/>
          <w:sz w:val="26"/>
          <w:szCs w:val="26"/>
          <w:lang w:val="vi-VN"/>
        </w:rPr>
        <w:t xml:space="preserve"> Hai dao động khác biên độ</w:t>
      </w:r>
      <w:r>
        <w:rPr>
          <w:rFonts w:ascii="Times New Roman" w:hAnsi="Times New Roman" w:cs="Times New Roman"/>
          <w:b/>
          <w:bCs/>
          <w:sz w:val="26"/>
          <w:szCs w:val="26"/>
          <w:lang w:val="vi-VN"/>
        </w:rPr>
        <w:t xml:space="preserve"> </w:t>
      </w:r>
      <w:r>
        <w:rPr>
          <w:rFonts w:ascii="Times New Roman" w:hAnsi="Times New Roman" w:cs="Times New Roman"/>
          <w:sz w:val="26"/>
          <w:szCs w:val="26"/>
          <w:lang w:val="vi-VN"/>
        </w:rPr>
        <w:t>và cùng tần số.</w:t>
      </w:r>
    </w:p>
    <w:p w14:paraId="646058E0">
      <w:pPr>
        <w:pStyle w:val="62"/>
        <w:tabs>
          <w:tab w:val="left" w:pos="993"/>
        </w:tabs>
        <w:spacing w:after="0" w:line="240" w:lineRule="auto"/>
        <w:ind w:left="0"/>
        <w:jc w:val="both"/>
        <w:rPr>
          <w:rFonts w:ascii="Times New Roman" w:hAnsi="Times New Roman" w:cs="Times New Roman"/>
          <w:sz w:val="26"/>
          <w:szCs w:val="26"/>
          <w:lang w:val="vi-VN"/>
        </w:rPr>
      </w:pPr>
      <w:r>
        <w:rPr>
          <w:rFonts w:ascii="Times New Roman" w:hAnsi="Times New Roman" w:cs="Times New Roman"/>
          <w:b/>
          <w:bCs/>
          <w:sz w:val="26"/>
          <w:szCs w:val="26"/>
          <w:lang w:val="vi-VN"/>
        </w:rPr>
        <w:t xml:space="preserve">D. </w:t>
      </w:r>
      <w:r>
        <w:rPr>
          <w:rFonts w:ascii="Times New Roman" w:hAnsi="Times New Roman" w:cs="Times New Roman"/>
          <w:sz w:val="26"/>
          <w:szCs w:val="26"/>
          <w:lang w:val="vi-VN"/>
        </w:rPr>
        <w:t>Hai dao động cùng biên độ</w:t>
      </w:r>
      <w:r>
        <w:rPr>
          <w:rFonts w:ascii="Times New Roman" w:hAnsi="Times New Roman" w:cs="Times New Roman"/>
          <w:b/>
          <w:bCs/>
          <w:sz w:val="26"/>
          <w:szCs w:val="26"/>
          <w:lang w:val="vi-VN"/>
        </w:rPr>
        <w:t xml:space="preserve"> </w:t>
      </w:r>
      <w:r>
        <w:rPr>
          <w:rFonts w:ascii="Times New Roman" w:hAnsi="Times New Roman" w:cs="Times New Roman"/>
          <w:sz w:val="26"/>
          <w:szCs w:val="26"/>
          <w:lang w:val="vi-VN"/>
        </w:rPr>
        <w:t>và khác tần số.</w:t>
      </w:r>
    </w:p>
    <w:p w14:paraId="3D4A81C4">
      <w:pPr>
        <w:tabs>
          <w:tab w:val="left" w:pos="993"/>
        </w:tabs>
        <w:jc w:val="both"/>
        <w:rPr>
          <w:color w:val="auto"/>
          <w:sz w:val="26"/>
          <w:szCs w:val="26"/>
          <w:lang w:val="vi-VN"/>
        </w:rPr>
      </w:pPr>
      <w:r>
        <w:rPr>
          <w:rFonts w:eastAsiaTheme="minorHAnsi"/>
          <w:b/>
          <w:bCs/>
          <w:color w:val="auto"/>
          <w:sz w:val="26"/>
          <w:szCs w:val="26"/>
          <w:lang w:val="vi-VN"/>
        </w:rPr>
        <w:t>Câu 32.</w:t>
      </w:r>
      <w:r>
        <w:rPr>
          <w:rFonts w:eastAsiaTheme="minorHAnsi"/>
          <w:b/>
          <w:bCs/>
          <w:color w:val="auto"/>
          <w:sz w:val="26"/>
          <w:szCs w:val="26"/>
          <w:lang w:val="vi-VN"/>
        </w:rPr>
        <w:tab/>
      </w:r>
      <w:r>
        <w:rPr>
          <w:b/>
          <w:color w:val="auto"/>
          <w:lang w:val="fr-FR"/>
        </w:rPr>
        <w:drawing>
          <wp:anchor distT="0" distB="0" distL="114300" distR="114300" simplePos="0" relativeHeight="251679744" behindDoc="0" locked="0" layoutInCell="1" allowOverlap="1">
            <wp:simplePos x="0" y="0"/>
            <wp:positionH relativeFrom="column">
              <wp:posOffset>4236720</wp:posOffset>
            </wp:positionH>
            <wp:positionV relativeFrom="paragraph">
              <wp:posOffset>81915</wp:posOffset>
            </wp:positionV>
            <wp:extent cx="2251710" cy="775970"/>
            <wp:effectExtent l="0" t="0" r="0" b="5080"/>
            <wp:wrapSquare wrapText="bothSides"/>
            <wp:docPr id="1389035142" name="Picture 138903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035142" name="Picture 138903514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2251710" cy="776177"/>
                    </a:xfrm>
                    <a:prstGeom prst="rect">
                      <a:avLst/>
                    </a:prstGeom>
                    <a:noFill/>
                    <a:ln>
                      <a:noFill/>
                    </a:ln>
                  </pic:spPr>
                </pic:pic>
              </a:graphicData>
            </a:graphic>
          </wp:anchor>
        </w:drawing>
      </w:r>
      <w:r>
        <w:rPr>
          <w:color w:val="auto"/>
          <w:sz w:val="26"/>
          <w:szCs w:val="26"/>
          <w:lang w:val="pt-BR"/>
        </w:rPr>
        <w:t>Đồ thi biễu diễn hai dao động điều hoà cùng phương như hình vẽ. Độ lệch pha của hai dao động này là</w:t>
      </w:r>
    </w:p>
    <w:p w14:paraId="36F9476F">
      <w:pPr>
        <w:tabs>
          <w:tab w:val="left" w:pos="993"/>
        </w:tabs>
        <w:jc w:val="both"/>
        <w:rPr>
          <w:color w:val="auto"/>
          <w:sz w:val="26"/>
          <w:szCs w:val="26"/>
          <w:lang w:val="pt-BR"/>
        </w:rPr>
      </w:pPr>
      <w:r>
        <w:rPr>
          <w:b/>
          <w:color w:val="auto"/>
          <w:sz w:val="26"/>
          <w:szCs w:val="26"/>
          <w:lang w:val="pt-BR"/>
        </w:rPr>
        <w:t xml:space="preserve">A. </w:t>
      </w:r>
      <w:r>
        <w:rPr>
          <w:color w:val="auto"/>
          <w:sz w:val="26"/>
          <w:szCs w:val="26"/>
          <w:lang w:val="pt-BR"/>
        </w:rPr>
        <w:t>0.</w:t>
      </w:r>
      <w:r>
        <w:rPr>
          <w:color w:val="auto"/>
          <w:sz w:val="26"/>
          <w:szCs w:val="26"/>
          <w:lang w:val="pt-BR"/>
        </w:rPr>
        <w:tab/>
      </w:r>
      <w:r>
        <w:rPr>
          <w:color w:val="auto"/>
          <w:sz w:val="26"/>
          <w:szCs w:val="26"/>
          <w:lang w:val="pt-BR"/>
        </w:rPr>
        <w:tab/>
      </w:r>
      <w:r>
        <w:rPr>
          <w:color w:val="auto"/>
          <w:sz w:val="26"/>
          <w:szCs w:val="26"/>
          <w:lang w:val="pt-BR"/>
        </w:rPr>
        <w:tab/>
      </w:r>
      <w:r>
        <w:rPr>
          <w:color w:val="auto"/>
          <w:sz w:val="26"/>
          <w:szCs w:val="26"/>
          <w:lang w:val="pt-BR"/>
        </w:rPr>
        <w:tab/>
      </w:r>
      <w:r>
        <w:rPr>
          <w:color w:val="auto"/>
          <w:sz w:val="26"/>
          <w:szCs w:val="26"/>
          <w:lang w:val="pt-BR"/>
        </w:rPr>
        <w:tab/>
      </w:r>
      <w:r>
        <w:rPr>
          <w:b/>
          <w:color w:val="auto"/>
          <w:sz w:val="26"/>
          <w:szCs w:val="26"/>
          <w:lang w:val="pt-BR"/>
        </w:rPr>
        <w:t xml:space="preserve">B. </w:t>
      </w:r>
      <w:r>
        <w:rPr>
          <w:bCs/>
          <w:color w:val="auto"/>
          <w:sz w:val="26"/>
          <w:szCs w:val="26"/>
          <w:lang w:val="pt-BR"/>
        </w:rPr>
        <w:t>π</w:t>
      </w:r>
    </w:p>
    <w:p w14:paraId="0B1FF395">
      <w:pPr>
        <w:tabs>
          <w:tab w:val="left" w:pos="993"/>
        </w:tabs>
        <w:jc w:val="both"/>
        <w:rPr>
          <w:color w:val="auto"/>
          <w:sz w:val="26"/>
          <w:szCs w:val="26"/>
          <w:lang w:val="fr-FR"/>
        </w:rPr>
      </w:pPr>
      <w:r>
        <w:rPr>
          <w:b/>
          <w:color w:val="auto"/>
          <w:sz w:val="26"/>
          <w:szCs w:val="26"/>
          <w:lang w:val="fr-FR"/>
        </w:rPr>
        <w:t xml:space="preserve">C. </w:t>
      </w:r>
      <w:r>
        <w:rPr>
          <w:color w:val="auto"/>
          <w:sz w:val="26"/>
          <w:szCs w:val="26"/>
          <w:lang w:val="fr-FR"/>
        </w:rPr>
        <w:t>2π.</w:t>
      </w:r>
      <w:r>
        <w:rPr>
          <w:color w:val="auto"/>
          <w:sz w:val="26"/>
          <w:szCs w:val="26"/>
          <w:lang w:val="fr-FR"/>
        </w:rPr>
        <w:tab/>
      </w:r>
      <w:r>
        <w:rPr>
          <w:color w:val="auto"/>
          <w:sz w:val="26"/>
          <w:szCs w:val="26"/>
          <w:lang w:val="fr-FR"/>
        </w:rPr>
        <w:tab/>
      </w:r>
      <w:r>
        <w:rPr>
          <w:color w:val="auto"/>
          <w:sz w:val="26"/>
          <w:szCs w:val="26"/>
          <w:lang w:val="fr-FR"/>
        </w:rPr>
        <w:tab/>
      </w:r>
      <w:r>
        <w:rPr>
          <w:color w:val="auto"/>
          <w:sz w:val="26"/>
          <w:szCs w:val="26"/>
          <w:lang w:val="fr-FR"/>
        </w:rPr>
        <w:tab/>
      </w:r>
      <w:r>
        <w:rPr>
          <w:color w:val="auto"/>
          <w:sz w:val="26"/>
          <w:szCs w:val="26"/>
          <w:lang w:val="fr-FR"/>
        </w:rPr>
        <w:tab/>
      </w:r>
      <w:r>
        <w:rPr>
          <w:b/>
          <w:color w:val="auto"/>
          <w:sz w:val="26"/>
          <w:szCs w:val="26"/>
          <w:lang w:val="fr-FR"/>
        </w:rPr>
        <w:t xml:space="preserve">D. </w:t>
      </w:r>
      <w:r>
        <w:rPr>
          <w:color w:val="auto"/>
          <w:sz w:val="26"/>
          <w:szCs w:val="26"/>
          <w:lang w:val="fr-FR"/>
        </w:rPr>
        <w:t>π/2.</w:t>
      </w:r>
    </w:p>
    <w:p w14:paraId="4C19F5DF">
      <w:pPr>
        <w:tabs>
          <w:tab w:val="left" w:pos="993"/>
        </w:tabs>
        <w:jc w:val="both"/>
        <w:rPr>
          <w:rFonts w:eastAsiaTheme="minorHAnsi"/>
          <w:color w:val="auto"/>
          <w:sz w:val="26"/>
          <w:szCs w:val="26"/>
          <w:lang w:val="vi-VN"/>
        </w:rPr>
      </w:pPr>
    </w:p>
    <w:p w14:paraId="1D876EFE">
      <w:pPr>
        <w:tabs>
          <w:tab w:val="left" w:pos="993"/>
        </w:tabs>
        <w:jc w:val="both"/>
        <w:rPr>
          <w:color w:val="auto"/>
          <w:sz w:val="26"/>
          <w:szCs w:val="26"/>
        </w:rPr>
      </w:pPr>
      <w:r>
        <w:rPr>
          <w:rFonts w:eastAsiaTheme="minorHAnsi"/>
          <w:b/>
          <w:bCs/>
          <w:color w:val="auto"/>
          <w:sz w:val="26"/>
          <w:szCs w:val="26"/>
          <w:lang w:val="vi-VN"/>
        </w:rPr>
        <w:t>Câu 33.</w:t>
      </w:r>
      <w:r>
        <w:rPr>
          <w:rFonts w:eastAsiaTheme="minorHAnsi"/>
          <w:b/>
          <w:bCs/>
          <w:color w:val="auto"/>
          <w:sz w:val="26"/>
          <w:szCs w:val="26"/>
          <w:lang w:val="vi-VN"/>
        </w:rPr>
        <w:tab/>
      </w:r>
      <w:r>
        <w:rPr>
          <w:color w:val="auto"/>
        </w:rPr>
        <w:drawing>
          <wp:anchor distT="0" distB="0" distL="114300" distR="114300" simplePos="0" relativeHeight="251675648" behindDoc="0" locked="0" layoutInCell="1" allowOverlap="1">
            <wp:simplePos x="0" y="0"/>
            <wp:positionH relativeFrom="margin">
              <wp:posOffset>3507740</wp:posOffset>
            </wp:positionH>
            <wp:positionV relativeFrom="paragraph">
              <wp:posOffset>11430</wp:posOffset>
            </wp:positionV>
            <wp:extent cx="2923540" cy="1722755"/>
            <wp:effectExtent l="0" t="0" r="0" b="0"/>
            <wp:wrapSquare wrapText="bothSides"/>
            <wp:docPr id="1578751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51665" name="Picture 2"/>
                    <pic:cNvPicPr>
                      <a:picLocks noChangeAspect="1" noChangeArrowheads="1"/>
                    </pic:cNvPicPr>
                  </pic:nvPicPr>
                  <pic:blipFill>
                    <a:blip r:embed="rId146">
                      <a:extLst>
                        <a:ext uri="{BEBA8EAE-BF5A-486C-A8C5-ECC9F3942E4B}">
                          <a14:imgProps xmlns:a14="http://schemas.microsoft.com/office/drawing/2010/main">
                            <a14:imgLayer r:embed="rId147">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923540" cy="1722755"/>
                    </a:xfrm>
                    <a:prstGeom prst="rect">
                      <a:avLst/>
                    </a:prstGeom>
                    <a:noFill/>
                  </pic:spPr>
                </pic:pic>
              </a:graphicData>
            </a:graphic>
          </wp:anchor>
        </w:drawing>
      </w:r>
      <w:r>
        <w:rPr>
          <w:color w:val="auto"/>
          <w:sz w:val="26"/>
          <w:szCs w:val="26"/>
          <w:lang w:val="vi-VN"/>
        </w:rPr>
        <w:t>Hai vật dao động đều hòa có li độ được biểu diễn trên đồ thi li độ - thời gian như hình bên. Nhận định nào sau đây là đúng?</w:t>
      </w:r>
    </w:p>
    <w:p w14:paraId="4D60EDF1">
      <w:pPr>
        <w:tabs>
          <w:tab w:val="left" w:pos="993"/>
        </w:tabs>
        <w:jc w:val="both"/>
        <w:rPr>
          <w:color w:val="auto"/>
          <w:sz w:val="26"/>
          <w:szCs w:val="26"/>
        </w:rPr>
      </w:pPr>
      <w:r>
        <w:rPr>
          <w:b/>
          <w:bCs/>
          <w:color w:val="auto"/>
          <w:sz w:val="26"/>
          <w:szCs w:val="26"/>
          <w:lang w:val="vi-VN"/>
        </w:rPr>
        <w:t>A</w:t>
      </w:r>
      <w:r>
        <w:rPr>
          <w:color w:val="auto"/>
          <w:sz w:val="26"/>
          <w:szCs w:val="26"/>
          <w:lang w:val="vi-VN"/>
        </w:rPr>
        <w:t>. (1) dao động cùng pha với (2).</w:t>
      </w:r>
    </w:p>
    <w:p w14:paraId="1590F85B">
      <w:pPr>
        <w:tabs>
          <w:tab w:val="left" w:pos="993"/>
        </w:tabs>
        <w:jc w:val="both"/>
        <w:rPr>
          <w:color w:val="auto"/>
          <w:sz w:val="26"/>
          <w:szCs w:val="26"/>
        </w:rPr>
      </w:pPr>
      <w:r>
        <w:rPr>
          <w:b/>
          <w:bCs/>
          <w:color w:val="auto"/>
          <w:sz w:val="26"/>
          <w:szCs w:val="26"/>
          <w:lang w:val="vi-VN"/>
        </w:rPr>
        <w:t>B.</w:t>
      </w:r>
      <w:r>
        <w:rPr>
          <w:color w:val="auto"/>
          <w:sz w:val="26"/>
          <w:szCs w:val="26"/>
          <w:lang w:val="vi-VN"/>
        </w:rPr>
        <w:t xml:space="preserve"> (1) dao động sớm pha </w:t>
      </w:r>
      <w:r>
        <w:rPr>
          <w:color w:val="auto"/>
          <w:sz w:val="26"/>
          <w:szCs w:val="26"/>
        </w:rPr>
        <w:t xml:space="preserve">so </w:t>
      </w:r>
      <w:r>
        <w:rPr>
          <w:color w:val="auto"/>
          <w:sz w:val="26"/>
          <w:szCs w:val="26"/>
          <w:lang w:val="vi-VN"/>
        </w:rPr>
        <w:t>với (2)</w:t>
      </w:r>
      <w:r>
        <w:rPr>
          <w:color w:val="auto"/>
          <w:sz w:val="26"/>
          <w:szCs w:val="26"/>
        </w:rPr>
        <w:t xml:space="preserve"> là </w:t>
      </w:r>
      <w:r>
        <w:rPr>
          <w:color w:val="auto"/>
          <w:position w:val="-26"/>
          <w:sz w:val="26"/>
          <w:szCs w:val="26"/>
        </w:rPr>
        <w:object>
          <v:shape id="_x0000_i1077" o:spt="75" type="#_x0000_t75" style="height:35.7pt;width:16.85pt;" o:ole="t" filled="f" o:preferrelative="t" stroked="f" coordsize="21600,21600">
            <v:path/>
            <v:fill on="f" focussize="0,0"/>
            <v:stroke on="f" joinstyle="miter"/>
            <v:imagedata r:id="rId149" o:title=""/>
            <o:lock v:ext="edit" aspectratio="t"/>
            <w10:wrap type="none"/>
            <w10:anchorlock/>
          </v:shape>
          <o:OLEObject Type="Embed" ProgID="Equation.DSMT4" ShapeID="_x0000_i1077" DrawAspect="Content" ObjectID="_1468075784" r:id="rId148">
            <o:LockedField>false</o:LockedField>
          </o:OLEObject>
        </w:object>
      </w:r>
    </w:p>
    <w:p w14:paraId="3CD76B29">
      <w:pPr>
        <w:tabs>
          <w:tab w:val="left" w:pos="993"/>
        </w:tabs>
        <w:jc w:val="both"/>
        <w:rPr>
          <w:color w:val="auto"/>
          <w:sz w:val="26"/>
          <w:szCs w:val="26"/>
        </w:rPr>
      </w:pPr>
      <w:r>
        <w:rPr>
          <w:b/>
          <w:bCs/>
          <w:color w:val="auto"/>
          <w:sz w:val="26"/>
          <w:szCs w:val="26"/>
          <w:lang w:val="vi-VN"/>
        </w:rPr>
        <w:t>C.</w:t>
      </w:r>
      <w:r>
        <w:rPr>
          <w:color w:val="auto"/>
          <w:sz w:val="26"/>
          <w:szCs w:val="26"/>
          <w:lang w:val="vi-VN"/>
        </w:rPr>
        <w:t xml:space="preserve"> (1) dao động </w:t>
      </w:r>
      <w:r>
        <w:rPr>
          <w:color w:val="auto"/>
          <w:sz w:val="26"/>
          <w:szCs w:val="26"/>
        </w:rPr>
        <w:t>trễ</w:t>
      </w:r>
      <w:r>
        <w:rPr>
          <w:color w:val="auto"/>
          <w:sz w:val="26"/>
          <w:szCs w:val="26"/>
          <w:lang w:val="vi-VN"/>
        </w:rPr>
        <w:t xml:space="preserve"> pha </w:t>
      </w:r>
      <w:r>
        <w:rPr>
          <w:color w:val="auto"/>
          <w:sz w:val="26"/>
          <w:szCs w:val="26"/>
        </w:rPr>
        <w:t xml:space="preserve">so </w:t>
      </w:r>
      <w:r>
        <w:rPr>
          <w:color w:val="auto"/>
          <w:sz w:val="26"/>
          <w:szCs w:val="26"/>
          <w:lang w:val="vi-VN"/>
        </w:rPr>
        <w:t>với (2)</w:t>
      </w:r>
      <w:r>
        <w:rPr>
          <w:color w:val="auto"/>
          <w:sz w:val="26"/>
          <w:szCs w:val="26"/>
        </w:rPr>
        <w:t xml:space="preserve"> là </w:t>
      </w:r>
      <w:r>
        <w:rPr>
          <w:color w:val="auto"/>
          <w:position w:val="-26"/>
          <w:sz w:val="26"/>
          <w:szCs w:val="26"/>
        </w:rPr>
        <w:object>
          <v:shape id="_x0000_i1078" o:spt="75" type="#_x0000_t75" style="height:35.7pt;width:16.85pt;" o:ole="t" filled="f" o:preferrelative="t" stroked="f" coordsize="21600,21600">
            <v:path/>
            <v:fill on="f" focussize="0,0"/>
            <v:stroke on="f" joinstyle="miter"/>
            <v:imagedata r:id="rId149" o:title=""/>
            <o:lock v:ext="edit" aspectratio="t"/>
            <w10:wrap type="none"/>
            <w10:anchorlock/>
          </v:shape>
          <o:OLEObject Type="Embed" ProgID="Equation.DSMT4" ShapeID="_x0000_i1078" DrawAspect="Content" ObjectID="_1468075785" r:id="rId150">
            <o:LockedField>false</o:LockedField>
          </o:OLEObject>
        </w:object>
      </w:r>
    </w:p>
    <w:p w14:paraId="6E92264B">
      <w:pPr>
        <w:tabs>
          <w:tab w:val="left" w:pos="993"/>
        </w:tabs>
        <w:jc w:val="both"/>
        <w:rPr>
          <w:color w:val="auto"/>
          <w:sz w:val="26"/>
          <w:szCs w:val="26"/>
        </w:rPr>
      </w:pPr>
      <w:r>
        <w:rPr>
          <w:b/>
          <w:bCs/>
          <w:color w:val="auto"/>
          <w:sz w:val="26"/>
          <w:szCs w:val="26"/>
          <w:lang w:val="vi-VN"/>
        </w:rPr>
        <w:t>D.</w:t>
      </w:r>
      <w:r>
        <w:rPr>
          <w:color w:val="auto"/>
          <w:sz w:val="26"/>
          <w:szCs w:val="26"/>
          <w:lang w:val="vi-VN"/>
        </w:rPr>
        <w:t xml:space="preserve"> (1) dao động </w:t>
      </w:r>
      <w:r>
        <w:rPr>
          <w:color w:val="auto"/>
          <w:sz w:val="26"/>
          <w:szCs w:val="26"/>
        </w:rPr>
        <w:t>ngược</w:t>
      </w:r>
      <w:r>
        <w:rPr>
          <w:color w:val="auto"/>
          <w:sz w:val="26"/>
          <w:szCs w:val="26"/>
          <w:lang w:val="vi-VN"/>
        </w:rPr>
        <w:t xml:space="preserve"> pha </w:t>
      </w:r>
      <w:r>
        <w:rPr>
          <w:color w:val="auto"/>
          <w:sz w:val="26"/>
          <w:szCs w:val="26"/>
        </w:rPr>
        <w:t xml:space="preserve">so </w:t>
      </w:r>
      <w:r>
        <w:rPr>
          <w:color w:val="auto"/>
          <w:sz w:val="26"/>
          <w:szCs w:val="26"/>
          <w:lang w:val="vi-VN"/>
        </w:rPr>
        <w:t>với (2)</w:t>
      </w:r>
      <w:r>
        <w:rPr>
          <w:color w:val="auto"/>
          <w:sz w:val="26"/>
          <w:szCs w:val="26"/>
        </w:rPr>
        <w:t>.</w:t>
      </w:r>
    </w:p>
    <w:p w14:paraId="4CB44B06">
      <w:pPr>
        <w:tabs>
          <w:tab w:val="left" w:pos="993"/>
        </w:tabs>
        <w:jc w:val="both"/>
        <w:rPr>
          <w:color w:val="auto"/>
          <w:sz w:val="26"/>
          <w:szCs w:val="26"/>
        </w:rPr>
      </w:pPr>
      <w:r>
        <w:rPr>
          <w:rFonts w:eastAsiaTheme="minorHAnsi"/>
          <w:b/>
          <w:bCs/>
          <w:color w:val="auto"/>
          <w:sz w:val="26"/>
          <w:szCs w:val="26"/>
        </w:rPr>
        <w:t>Câu 34.</w:t>
      </w:r>
      <w:r>
        <w:rPr>
          <w:rFonts w:eastAsiaTheme="minorHAnsi"/>
          <w:b/>
          <w:bCs/>
          <w:color w:val="auto"/>
          <w:sz w:val="26"/>
          <w:szCs w:val="26"/>
        </w:rPr>
        <w:tab/>
      </w:r>
      <w:r>
        <w:rPr>
          <w:color w:val="auto"/>
        </w:rPr>
        <w:drawing>
          <wp:anchor distT="0" distB="0" distL="114300" distR="114300" simplePos="0" relativeHeight="251676672" behindDoc="0" locked="0" layoutInCell="1" allowOverlap="1">
            <wp:simplePos x="0" y="0"/>
            <wp:positionH relativeFrom="column">
              <wp:posOffset>3378835</wp:posOffset>
            </wp:positionH>
            <wp:positionV relativeFrom="paragraph">
              <wp:posOffset>58420</wp:posOffset>
            </wp:positionV>
            <wp:extent cx="3122930" cy="1108075"/>
            <wp:effectExtent l="0" t="0" r="1270" b="0"/>
            <wp:wrapSquare wrapText="bothSides"/>
            <wp:docPr id="127788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8295" name="Picture 3"/>
                    <pic:cNvPicPr>
                      <a:picLocks noChangeAspect="1" noChangeArrowheads="1"/>
                    </pic:cNvPicPr>
                  </pic:nvPicPr>
                  <pic:blipFill>
                    <a:blip r:embed="rId151">
                      <a:extLst>
                        <a:ext uri="{BEBA8EAE-BF5A-486C-A8C5-ECC9F3942E4B}">
                          <a14:imgProps xmlns:a14="http://schemas.microsoft.com/office/drawing/2010/main">
                            <a14:imgLayer r:embed="rId152">
                              <a14:imgEffect>
                                <a14:brightnessContrast contrast="2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3122930" cy="1108075"/>
                    </a:xfrm>
                    <a:prstGeom prst="rect">
                      <a:avLst/>
                    </a:prstGeom>
                    <a:noFill/>
                  </pic:spPr>
                </pic:pic>
              </a:graphicData>
            </a:graphic>
          </wp:anchor>
        </w:drawing>
      </w:r>
      <w:r>
        <w:rPr>
          <w:rFonts w:eastAsia="Arial"/>
          <w:color w:val="auto"/>
          <w:sz w:val="26"/>
          <w:szCs w:val="26"/>
        </w:rPr>
        <w:t>Đồ thị li độ theo thời gian x</w:t>
      </w:r>
      <w:r>
        <w:rPr>
          <w:rFonts w:eastAsia="Arial"/>
          <w:color w:val="auto"/>
          <w:sz w:val="26"/>
          <w:szCs w:val="26"/>
          <w:vertAlign w:val="subscript"/>
        </w:rPr>
        <w:t>1</w:t>
      </w:r>
      <w:r>
        <w:rPr>
          <w:rFonts w:eastAsia="Arial"/>
          <w:color w:val="auto"/>
          <w:sz w:val="26"/>
          <w:szCs w:val="26"/>
        </w:rPr>
        <w:t>; x</w:t>
      </w:r>
      <w:r>
        <w:rPr>
          <w:rFonts w:eastAsia="Arial"/>
          <w:color w:val="auto"/>
          <w:sz w:val="26"/>
          <w:szCs w:val="26"/>
          <w:vertAlign w:val="subscript"/>
        </w:rPr>
        <w:t>2</w:t>
      </w:r>
      <w:r>
        <w:rPr>
          <w:rFonts w:eastAsia="Arial"/>
          <w:color w:val="auto"/>
          <w:sz w:val="26"/>
          <w:szCs w:val="26"/>
        </w:rPr>
        <w:t xml:space="preserve"> của hai chất điểm dao động điều hoà được mô tả như bên. Độ lệch pha (rad) giữa hai dao động là</w:t>
      </w:r>
    </w:p>
    <w:p w14:paraId="471CC7C8">
      <w:pPr>
        <w:tabs>
          <w:tab w:val="left" w:pos="360"/>
        </w:tabs>
        <w:spacing w:line="276" w:lineRule="auto"/>
        <w:jc w:val="both"/>
        <w:rPr>
          <w:color w:val="auto"/>
          <w:sz w:val="26"/>
          <w:szCs w:val="26"/>
        </w:rPr>
      </w:pPr>
      <w:r>
        <w:rPr>
          <w:color w:val="auto"/>
          <w:sz w:val="26"/>
          <w:szCs w:val="26"/>
        </w:rPr>
        <w:tab/>
      </w:r>
      <w:r>
        <w:rPr>
          <w:b/>
          <w:bCs/>
          <w:color w:val="auto"/>
          <w:sz w:val="26"/>
          <w:szCs w:val="26"/>
        </w:rPr>
        <w:t>A.</w:t>
      </w:r>
      <w:r>
        <w:rPr>
          <w:color w:val="auto"/>
          <w:sz w:val="26"/>
          <w:szCs w:val="26"/>
        </w:rPr>
        <w:t xml:space="preserve"> </w:t>
      </w:r>
      <w:r>
        <w:rPr>
          <w:color w:val="auto"/>
          <w:sz w:val="26"/>
          <w:szCs w:val="26"/>
        </w:rPr>
        <w:tab/>
      </w:r>
      <w:r>
        <w:rPr>
          <w:color w:val="auto"/>
          <w:position w:val="-26"/>
          <w:sz w:val="26"/>
          <w:szCs w:val="26"/>
        </w:rPr>
        <w:object>
          <v:shape id="_x0000_i1079" o:spt="75" type="#_x0000_t75" style="height:35.7pt;width:23.35pt;" o:ole="t" filled="f" o:preferrelative="t" stroked="f" coordsize="21600,21600">
            <v:path/>
            <v:fill on="f" focussize="0,0"/>
            <v:stroke on="f" joinstyle="miter"/>
            <v:imagedata r:id="rId154" o:title=""/>
            <o:lock v:ext="edit" aspectratio="t"/>
            <w10:wrap type="none"/>
            <w10:anchorlock/>
          </v:shape>
          <o:OLEObject Type="Embed" ProgID="Equation.DSMT4" ShapeID="_x0000_i1079" DrawAspect="Content" ObjectID="_1468075786" r:id="rId153">
            <o:LockedField>false</o:LockedField>
          </o:OLEObject>
        </w:object>
      </w:r>
      <w:r>
        <w:rPr>
          <w:color w:val="auto"/>
          <w:sz w:val="26"/>
          <w:szCs w:val="26"/>
        </w:rPr>
        <w:tab/>
      </w:r>
      <w:r>
        <w:rPr>
          <w:color w:val="auto"/>
          <w:sz w:val="26"/>
          <w:szCs w:val="26"/>
        </w:rPr>
        <w:tab/>
      </w:r>
      <w:r>
        <w:rPr>
          <w:color w:val="auto"/>
          <w:sz w:val="26"/>
          <w:szCs w:val="26"/>
        </w:rPr>
        <w:tab/>
      </w:r>
      <w:r>
        <w:rPr>
          <w:b/>
          <w:bCs/>
          <w:color w:val="auto"/>
          <w:sz w:val="26"/>
          <w:szCs w:val="26"/>
        </w:rPr>
        <w:t>B.</w:t>
      </w:r>
      <w:r>
        <w:rPr>
          <w:color w:val="auto"/>
          <w:sz w:val="26"/>
          <w:szCs w:val="26"/>
        </w:rPr>
        <w:t xml:space="preserve"> </w:t>
      </w:r>
      <w:r>
        <w:rPr>
          <w:color w:val="auto"/>
          <w:position w:val="-26"/>
          <w:sz w:val="26"/>
          <w:szCs w:val="26"/>
        </w:rPr>
        <w:object>
          <v:shape id="_x0000_i1080" o:spt="75" type="#_x0000_t75" style="height:35.7pt;width:16.85pt;" o:ole="t" filled="f" o:preferrelative="t" stroked="f" coordsize="21600,21600">
            <v:path/>
            <v:fill on="f" focussize="0,0"/>
            <v:stroke on="f" joinstyle="miter"/>
            <v:imagedata r:id="rId156" o:title=""/>
            <o:lock v:ext="edit" aspectratio="t"/>
            <w10:wrap type="none"/>
            <w10:anchorlock/>
          </v:shape>
          <o:OLEObject Type="Embed" ProgID="Equation.DSMT4" ShapeID="_x0000_i1080" DrawAspect="Content" ObjectID="_1468075787" r:id="rId155">
            <o:LockedField>false</o:LockedField>
          </o:OLEObject>
        </w:object>
      </w:r>
    </w:p>
    <w:p w14:paraId="102C2052">
      <w:pPr>
        <w:tabs>
          <w:tab w:val="left" w:pos="360"/>
        </w:tabs>
        <w:spacing w:line="276" w:lineRule="auto"/>
        <w:jc w:val="both"/>
        <w:rPr>
          <w:color w:val="auto"/>
          <w:sz w:val="26"/>
          <w:szCs w:val="26"/>
        </w:rPr>
      </w:pPr>
      <w:r>
        <w:rPr>
          <w:color w:val="auto"/>
          <w:sz w:val="26"/>
          <w:szCs w:val="26"/>
        </w:rPr>
        <w:tab/>
      </w:r>
      <w:r>
        <w:rPr>
          <w:b/>
          <w:bCs/>
          <w:color w:val="auto"/>
          <w:sz w:val="26"/>
          <w:szCs w:val="26"/>
        </w:rPr>
        <w:t xml:space="preserve">C. </w:t>
      </w:r>
      <w:r>
        <w:rPr>
          <w:b/>
          <w:bCs/>
          <w:color w:val="auto"/>
          <w:sz w:val="26"/>
          <w:szCs w:val="26"/>
        </w:rPr>
        <w:tab/>
      </w:r>
      <w:r>
        <w:rPr>
          <w:color w:val="auto"/>
          <w:position w:val="-26"/>
          <w:sz w:val="26"/>
          <w:szCs w:val="26"/>
        </w:rPr>
        <w:object>
          <v:shape id="_x0000_i1081" o:spt="75" type="#_x0000_t75" style="height:35.7pt;width:16.85pt;" o:ole="t" filled="f" o:preferrelative="t" stroked="f" coordsize="21600,21600">
            <v:path/>
            <v:fill on="f" focussize="0,0"/>
            <v:stroke on="f" joinstyle="miter"/>
            <v:imagedata r:id="rId158" o:title=""/>
            <o:lock v:ext="edit" aspectratio="t"/>
            <w10:wrap type="none"/>
            <w10:anchorlock/>
          </v:shape>
          <o:OLEObject Type="Embed" ProgID="Equation.DSMT4" ShapeID="_x0000_i1081" DrawAspect="Content" ObjectID="_1468075788" r:id="rId157">
            <o:LockedField>false</o:LockedField>
          </o:OLEObject>
        </w:object>
      </w:r>
      <w:r>
        <w:rPr>
          <w:color w:val="auto"/>
          <w:sz w:val="26"/>
          <w:szCs w:val="26"/>
        </w:rPr>
        <w:tab/>
      </w:r>
      <w:r>
        <w:rPr>
          <w:color w:val="auto"/>
          <w:sz w:val="26"/>
          <w:szCs w:val="26"/>
        </w:rPr>
        <w:tab/>
      </w:r>
      <w:r>
        <w:rPr>
          <w:color w:val="auto"/>
          <w:sz w:val="26"/>
          <w:szCs w:val="26"/>
        </w:rPr>
        <w:tab/>
      </w:r>
      <w:r>
        <w:rPr>
          <w:b/>
          <w:bCs/>
          <w:color w:val="auto"/>
          <w:sz w:val="26"/>
          <w:szCs w:val="26"/>
        </w:rPr>
        <w:t>D.</w:t>
      </w:r>
      <w:r>
        <w:rPr>
          <w:color w:val="auto"/>
          <w:sz w:val="26"/>
          <w:szCs w:val="26"/>
        </w:rPr>
        <w:t xml:space="preserve"> </w:t>
      </w:r>
      <w:r>
        <w:rPr>
          <w:color w:val="auto"/>
          <w:position w:val="-26"/>
          <w:sz w:val="26"/>
          <w:szCs w:val="26"/>
        </w:rPr>
        <w:object>
          <v:shape id="_x0000_i1082" o:spt="75" type="#_x0000_t75" style="height:35.7pt;width:23.35pt;" o:ole="t" filled="f" o:preferrelative="t" stroked="f" coordsize="21600,21600">
            <v:path/>
            <v:fill on="f" focussize="0,0"/>
            <v:stroke on="f" joinstyle="miter"/>
            <v:imagedata r:id="rId160" o:title=""/>
            <o:lock v:ext="edit" aspectratio="t"/>
            <w10:wrap type="none"/>
            <w10:anchorlock/>
          </v:shape>
          <o:OLEObject Type="Embed" ProgID="Equation.DSMT4" ShapeID="_x0000_i1082" DrawAspect="Content" ObjectID="_1468075789" r:id="rId159">
            <o:LockedField>false</o:LockedField>
          </o:OLEObject>
        </w:object>
      </w:r>
    </w:p>
    <w:p w14:paraId="20C7DAF6">
      <w:pPr>
        <w:tabs>
          <w:tab w:val="left" w:pos="993"/>
        </w:tabs>
        <w:jc w:val="both"/>
        <w:rPr>
          <w:color w:val="auto"/>
          <w:sz w:val="26"/>
          <w:szCs w:val="26"/>
        </w:rPr>
      </w:pPr>
      <w:r>
        <w:rPr>
          <w:rFonts w:eastAsiaTheme="minorHAnsi"/>
          <w:b/>
          <w:bCs/>
          <w:color w:val="auto"/>
          <w:sz w:val="26"/>
          <w:szCs w:val="26"/>
        </w:rPr>
        <w:t>Câu 35.</w:t>
      </w:r>
      <w:r>
        <w:rPr>
          <w:rFonts w:eastAsiaTheme="minorHAnsi"/>
          <w:b/>
          <w:bCs/>
          <w:color w:val="auto"/>
          <w:sz w:val="26"/>
          <w:szCs w:val="26"/>
        </w:rPr>
        <w:tab/>
      </w:r>
      <w:r>
        <w:rPr>
          <w:color w:val="auto"/>
          <w:sz w:val="26"/>
          <w:szCs w:val="26"/>
        </w:rPr>
        <w:t>Độ lệch pha (rad) của hai dao động được biểu diễn trong đồ thị li độ - thời gian như hình là</w:t>
      </w:r>
    </w:p>
    <w:p w14:paraId="7DEBEDCF">
      <w:pPr>
        <w:tabs>
          <w:tab w:val="left" w:pos="993"/>
        </w:tabs>
        <w:jc w:val="both"/>
        <w:rPr>
          <w:b/>
          <w:bCs/>
          <w:color w:val="auto"/>
          <w:sz w:val="26"/>
          <w:szCs w:val="26"/>
        </w:rPr>
      </w:pPr>
      <w:r>
        <w:rPr>
          <w:b/>
          <w:bCs/>
          <w:color w:val="auto"/>
          <w:sz w:val="26"/>
          <w:szCs w:val="26"/>
        </w:rPr>
        <w:drawing>
          <wp:inline distT="0" distB="0" distL="0" distR="0">
            <wp:extent cx="4029075" cy="2181225"/>
            <wp:effectExtent l="0" t="0" r="9525" b="9525"/>
            <wp:docPr id="623520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20918" name="Picture 1"/>
                    <pic:cNvPicPr>
                      <a:picLocks noChangeAspect="1"/>
                    </pic:cNvPicPr>
                  </pic:nvPicPr>
                  <pic:blipFill>
                    <a:blip r:embed="rId161"/>
                    <a:stretch>
                      <a:fillRect/>
                    </a:stretch>
                  </pic:blipFill>
                  <pic:spPr>
                    <a:xfrm>
                      <a:off x="0" y="0"/>
                      <a:ext cx="4029637" cy="2181529"/>
                    </a:xfrm>
                    <a:prstGeom prst="rect">
                      <a:avLst/>
                    </a:prstGeom>
                  </pic:spPr>
                </pic:pic>
              </a:graphicData>
            </a:graphic>
          </wp:inline>
        </w:drawing>
      </w:r>
    </w:p>
    <w:p w14:paraId="0177E555">
      <w:pPr>
        <w:tabs>
          <w:tab w:val="left" w:pos="283"/>
          <w:tab w:val="left" w:pos="426"/>
          <w:tab w:val="left" w:pos="2835"/>
          <w:tab w:val="left" w:pos="5386"/>
          <w:tab w:val="left" w:pos="7937"/>
        </w:tabs>
        <w:autoSpaceDE w:val="0"/>
        <w:autoSpaceDN w:val="0"/>
        <w:adjustRightInd w:val="0"/>
        <w:spacing w:line="360" w:lineRule="auto"/>
        <w:rPr>
          <w:b/>
          <w:bCs/>
          <w:color w:val="auto"/>
          <w:sz w:val="26"/>
          <w:szCs w:val="26"/>
        </w:rPr>
      </w:pPr>
      <w:r>
        <w:rPr>
          <w:b/>
          <w:bCs/>
          <w:color w:val="auto"/>
          <w:sz w:val="26"/>
          <w:szCs w:val="26"/>
        </w:rPr>
        <w:t>A.</w:t>
      </w:r>
      <w:r>
        <w:rPr>
          <w:color w:val="auto"/>
          <w:sz w:val="26"/>
          <w:szCs w:val="26"/>
        </w:rPr>
        <w:t xml:space="preserve"> </w:t>
      </w:r>
      <w:r>
        <w:rPr>
          <w:color w:val="auto"/>
          <w:position w:val="-26"/>
          <w:sz w:val="26"/>
          <w:szCs w:val="26"/>
        </w:rPr>
        <w:object>
          <v:shape id="_x0000_i1083" o:spt="75" type="#_x0000_t75" style="height:35.05pt;width:12.95pt;" o:ole="t" filled="f" o:preferrelative="t" stroked="f" coordsize="21600,21600">
            <v:path/>
            <v:fill on="f" focussize="0,0"/>
            <v:stroke on="f" joinstyle="miter"/>
            <v:imagedata r:id="rId163" o:title=""/>
            <o:lock v:ext="edit" aspectratio="t"/>
            <w10:wrap type="none"/>
            <w10:anchorlock/>
          </v:shape>
          <o:OLEObject Type="Embed" ProgID="Equation.DSMT4" ShapeID="_x0000_i1083" DrawAspect="Content" ObjectID="_1468075790" r:id="rId162">
            <o:LockedField>false</o:LockedField>
          </o:OLEObject>
        </w:object>
      </w:r>
      <w:r>
        <w:rPr>
          <w:color w:val="auto"/>
          <w:sz w:val="26"/>
          <w:szCs w:val="26"/>
        </w:rPr>
        <w:t>.</w:t>
      </w:r>
      <w:r>
        <w:rPr>
          <w:color w:val="auto"/>
          <w:sz w:val="26"/>
          <w:szCs w:val="26"/>
        </w:rPr>
        <w:tab/>
      </w:r>
      <w:r>
        <w:rPr>
          <w:b/>
          <w:bCs/>
          <w:color w:val="auto"/>
          <w:sz w:val="26"/>
          <w:szCs w:val="26"/>
        </w:rPr>
        <w:t xml:space="preserve">C. </w:t>
      </w:r>
      <w:r>
        <w:rPr>
          <w:color w:val="auto"/>
          <w:position w:val="-26"/>
          <w:sz w:val="26"/>
          <w:szCs w:val="26"/>
        </w:rPr>
        <w:object>
          <v:shape id="_x0000_i1084" o:spt="75" type="#_x0000_t75" style="height:35.05pt;width:20.1pt;" o:ole="t" filled="f" o:preferrelative="t" stroked="f" coordsize="21600,21600">
            <v:path/>
            <v:fill on="f" focussize="0,0"/>
            <v:stroke on="f" joinstyle="miter"/>
            <v:imagedata r:id="rId165" o:title=""/>
            <o:lock v:ext="edit" aspectratio="t"/>
            <w10:wrap type="none"/>
            <w10:anchorlock/>
          </v:shape>
          <o:OLEObject Type="Embed" ProgID="Equation.DSMT4" ShapeID="_x0000_i1084" DrawAspect="Content" ObjectID="_1468075791" r:id="rId164">
            <o:LockedField>false</o:LockedField>
          </o:OLEObject>
        </w:object>
      </w:r>
    </w:p>
    <w:p w14:paraId="7730C824">
      <w:pPr>
        <w:tabs>
          <w:tab w:val="left" w:pos="283"/>
          <w:tab w:val="left" w:pos="426"/>
          <w:tab w:val="left" w:pos="2835"/>
          <w:tab w:val="left" w:pos="5386"/>
          <w:tab w:val="left" w:pos="7937"/>
        </w:tabs>
        <w:autoSpaceDE w:val="0"/>
        <w:autoSpaceDN w:val="0"/>
        <w:adjustRightInd w:val="0"/>
        <w:spacing w:line="360" w:lineRule="auto"/>
        <w:rPr>
          <w:color w:val="auto"/>
          <w:sz w:val="26"/>
          <w:szCs w:val="26"/>
        </w:rPr>
      </w:pPr>
      <w:r>
        <w:rPr>
          <w:b/>
          <w:bCs/>
          <w:color w:val="auto"/>
          <w:sz w:val="26"/>
          <w:szCs w:val="26"/>
        </w:rPr>
        <w:t xml:space="preserve">B. </w:t>
      </w:r>
      <w:r>
        <w:rPr>
          <w:color w:val="auto"/>
          <w:position w:val="-26"/>
          <w:sz w:val="26"/>
          <w:szCs w:val="26"/>
        </w:rPr>
        <w:object>
          <v:shape id="_x0000_i1085" o:spt="75" type="#_x0000_t75" style="height:35.05pt;width:12.95pt;" o:ole="t" filled="f" o:preferrelative="t" stroked="f" coordsize="21600,21600">
            <v:path/>
            <v:fill on="f" focussize="0,0"/>
            <v:stroke on="f" joinstyle="miter"/>
            <v:imagedata r:id="rId167" o:title=""/>
            <o:lock v:ext="edit" aspectratio="t"/>
            <w10:wrap type="none"/>
            <w10:anchorlock/>
          </v:shape>
          <o:OLEObject Type="Embed" ProgID="Equation.DSMT4" ShapeID="_x0000_i1085" DrawAspect="Content" ObjectID="_1468075792" r:id="rId166">
            <o:LockedField>false</o:LockedField>
          </o:OLEObject>
        </w:object>
      </w:r>
      <w:r>
        <w:rPr>
          <w:color w:val="auto"/>
          <w:sz w:val="26"/>
          <w:szCs w:val="26"/>
        </w:rPr>
        <w:tab/>
      </w:r>
      <w:r>
        <w:rPr>
          <w:b/>
          <w:bCs/>
          <w:color w:val="auto"/>
          <w:sz w:val="26"/>
          <w:szCs w:val="26"/>
        </w:rPr>
        <w:t xml:space="preserve">D. </w:t>
      </w:r>
      <w:r>
        <w:rPr>
          <w:color w:val="auto"/>
          <w:position w:val="-28"/>
          <w:sz w:val="26"/>
          <w:szCs w:val="26"/>
        </w:rPr>
        <w:object>
          <v:shape id="_x0000_i1086" o:spt="75" type="#_x0000_t75" style="height:36.3pt;width:20.1pt;" o:ole="t" filled="f" o:preferrelative="t" stroked="f" coordsize="21600,21600">
            <v:path/>
            <v:fill on="f" focussize="0,0"/>
            <v:stroke on="f" joinstyle="miter"/>
            <v:imagedata r:id="rId169" o:title=""/>
            <o:lock v:ext="edit" aspectratio="t"/>
            <w10:wrap type="none"/>
            <w10:anchorlock/>
          </v:shape>
          <o:OLEObject Type="Embed" ProgID="Equation.DSMT4" ShapeID="_x0000_i1086" DrawAspect="Content" ObjectID="_1468075793" r:id="rId168">
            <o:LockedField>false</o:LockedField>
          </o:OLEObject>
        </w:object>
      </w:r>
    </w:p>
    <w:p w14:paraId="7EEA2217">
      <w:pPr>
        <w:tabs>
          <w:tab w:val="left" w:pos="283"/>
          <w:tab w:val="left" w:pos="426"/>
          <w:tab w:val="left" w:pos="2835"/>
          <w:tab w:val="left" w:pos="5386"/>
          <w:tab w:val="left" w:pos="7937"/>
        </w:tabs>
        <w:autoSpaceDE w:val="0"/>
        <w:autoSpaceDN w:val="0"/>
        <w:adjustRightInd w:val="0"/>
        <w:spacing w:line="360" w:lineRule="auto"/>
        <w:rPr>
          <w:color w:val="auto"/>
          <w:sz w:val="26"/>
          <w:szCs w:val="26"/>
        </w:rPr>
      </w:pPr>
    </w:p>
    <w:p w14:paraId="3F9A5FD6">
      <w:pPr>
        <w:tabs>
          <w:tab w:val="left" w:pos="283"/>
          <w:tab w:val="left" w:pos="426"/>
          <w:tab w:val="left" w:pos="2835"/>
          <w:tab w:val="left" w:pos="5386"/>
          <w:tab w:val="left" w:pos="7937"/>
        </w:tabs>
        <w:autoSpaceDE w:val="0"/>
        <w:autoSpaceDN w:val="0"/>
        <w:adjustRightInd w:val="0"/>
        <w:spacing w:line="360" w:lineRule="auto"/>
        <w:rPr>
          <w:color w:val="auto"/>
          <w:sz w:val="26"/>
          <w:szCs w:val="26"/>
        </w:rPr>
      </w:pPr>
    </w:p>
    <w:p w14:paraId="6C6F35AA">
      <w:pPr>
        <w:tabs>
          <w:tab w:val="left" w:pos="283"/>
          <w:tab w:val="left" w:pos="426"/>
          <w:tab w:val="left" w:pos="2835"/>
          <w:tab w:val="left" w:pos="5386"/>
          <w:tab w:val="left" w:pos="7937"/>
        </w:tabs>
        <w:autoSpaceDE w:val="0"/>
        <w:autoSpaceDN w:val="0"/>
        <w:adjustRightInd w:val="0"/>
        <w:spacing w:line="360" w:lineRule="auto"/>
        <w:rPr>
          <w:color w:val="auto"/>
          <w:sz w:val="26"/>
          <w:szCs w:val="26"/>
        </w:rPr>
      </w:pPr>
    </w:p>
    <w:p w14:paraId="738B2407">
      <w:pPr>
        <w:tabs>
          <w:tab w:val="left" w:pos="283"/>
          <w:tab w:val="left" w:pos="426"/>
          <w:tab w:val="left" w:pos="2835"/>
          <w:tab w:val="left" w:pos="5386"/>
          <w:tab w:val="left" w:pos="7937"/>
        </w:tabs>
        <w:autoSpaceDE w:val="0"/>
        <w:autoSpaceDN w:val="0"/>
        <w:adjustRightInd w:val="0"/>
        <w:spacing w:line="360" w:lineRule="auto"/>
        <w:rPr>
          <w:b/>
          <w:bCs/>
          <w:color w:val="auto"/>
          <w:sz w:val="26"/>
          <w:szCs w:val="26"/>
        </w:rPr>
      </w:pPr>
    </w:p>
    <w:p w14:paraId="39D6337E">
      <w:pPr>
        <w:shd w:val="clear" w:color="auto" w:fill="FEF2CC" w:themeFill="accent4" w:themeFillTint="33"/>
        <w:rPr>
          <w:rFonts w:eastAsia="Calibri"/>
          <w:bCs/>
          <w:i/>
          <w:iCs/>
          <w:color w:val="C00000"/>
          <w:sz w:val="26"/>
          <w:szCs w:val="26"/>
          <w14:ligatures w14:val="standardContextual"/>
        </w:rPr>
      </w:pPr>
      <w:r>
        <w:rPr>
          <w:b/>
          <w:bCs/>
          <w:color w:val="FF0000"/>
          <w:sz w:val="26"/>
          <w:szCs w:val="26"/>
        </w:rPr>
        <w:t>B. MỨC ĐỘ VẬN DỤNG</w:t>
      </w:r>
    </w:p>
    <w:p w14:paraId="79A89D8B">
      <w:pPr>
        <w:tabs>
          <w:tab w:val="left" w:pos="993"/>
        </w:tabs>
        <w:jc w:val="both"/>
        <w:rPr>
          <w:b/>
          <w:color w:val="auto"/>
          <w:sz w:val="26"/>
          <w:szCs w:val="26"/>
        </w:rPr>
      </w:pPr>
      <w:r>
        <w:rPr>
          <w:rFonts w:eastAsiaTheme="minorHAnsi"/>
          <w:b/>
          <w:bCs/>
          <w:color w:val="auto"/>
          <w:sz w:val="26"/>
          <w:szCs w:val="26"/>
        </w:rPr>
        <w:t>Câu 36.</w:t>
      </w:r>
      <w:r>
        <w:rPr>
          <w:rFonts w:eastAsiaTheme="minorHAnsi"/>
          <w:b/>
          <w:bCs/>
          <w:color w:val="auto"/>
          <w:sz w:val="26"/>
          <w:szCs w:val="26"/>
        </w:rPr>
        <w:tab/>
      </w:r>
      <w:r>
        <w:rPr>
          <w:color w:val="auto"/>
          <w:sz w:val="26"/>
          <w:szCs w:val="26"/>
        </w:rPr>
        <w:t>Hình vẽ là đồ thị biểu diễn độ dời của dao động x theo thời gian t của 1 vật dao động điều hòa. Phương trình dao động của vật là</w:t>
      </w:r>
    </w:p>
    <w:p w14:paraId="21A2FD6D">
      <w:pPr>
        <w:tabs>
          <w:tab w:val="left" w:pos="283"/>
          <w:tab w:val="left" w:pos="426"/>
          <w:tab w:val="left" w:pos="2835"/>
          <w:tab w:val="left" w:pos="5386"/>
          <w:tab w:val="left" w:pos="7937"/>
        </w:tabs>
        <w:spacing w:line="360" w:lineRule="auto"/>
        <w:ind w:left="283"/>
        <w:rPr>
          <w:b/>
          <w:color w:val="auto"/>
          <w:sz w:val="26"/>
          <w:szCs w:val="26"/>
          <w:u w:val="single"/>
          <w:lang w:val="fr-FR"/>
        </w:rPr>
      </w:pPr>
      <w:r>
        <w:rPr>
          <w:b/>
          <w:color w:val="auto"/>
          <w:sz w:val="26"/>
          <w:szCs w:val="26"/>
          <w:lang w:val="fr-FR"/>
        </w:rPr>
        <w:drawing>
          <wp:inline distT="0" distB="0" distL="0" distR="0">
            <wp:extent cx="3933825" cy="2343150"/>
            <wp:effectExtent l="0" t="0" r="9525" b="0"/>
            <wp:docPr id="267050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50328" name="Picture 1"/>
                    <pic:cNvPicPr>
                      <a:picLocks noChangeAspect="1"/>
                    </pic:cNvPicPr>
                  </pic:nvPicPr>
                  <pic:blipFill>
                    <a:blip r:embed="rId170"/>
                    <a:stretch>
                      <a:fillRect/>
                    </a:stretch>
                  </pic:blipFill>
                  <pic:spPr>
                    <a:xfrm>
                      <a:off x="0" y="0"/>
                      <a:ext cx="3934374" cy="2343477"/>
                    </a:xfrm>
                    <a:prstGeom prst="rect">
                      <a:avLst/>
                    </a:prstGeom>
                  </pic:spPr>
                </pic:pic>
              </a:graphicData>
            </a:graphic>
          </wp:inline>
        </w:drawing>
      </w:r>
    </w:p>
    <w:p w14:paraId="05947E8B">
      <w:pPr>
        <w:tabs>
          <w:tab w:val="left" w:pos="283"/>
          <w:tab w:val="left" w:pos="426"/>
          <w:tab w:val="left" w:pos="2835"/>
          <w:tab w:val="left" w:pos="5386"/>
          <w:tab w:val="left" w:pos="7937"/>
        </w:tabs>
        <w:spacing w:line="360" w:lineRule="auto"/>
        <w:ind w:left="283"/>
        <w:rPr>
          <w:b/>
          <w:color w:val="auto"/>
          <w:sz w:val="26"/>
          <w:szCs w:val="26"/>
          <w:u w:val="single"/>
          <w:lang w:val="fr-FR"/>
        </w:rPr>
      </w:pPr>
    </w:p>
    <w:p w14:paraId="194FCF27">
      <w:pPr>
        <w:tabs>
          <w:tab w:val="left" w:pos="283"/>
          <w:tab w:val="left" w:pos="426"/>
          <w:tab w:val="left" w:pos="2835"/>
          <w:tab w:val="left" w:pos="5386"/>
          <w:tab w:val="left" w:pos="7937"/>
        </w:tabs>
        <w:spacing w:line="360" w:lineRule="auto"/>
        <w:ind w:left="283"/>
        <w:rPr>
          <w:color w:val="auto"/>
          <w:sz w:val="26"/>
          <w:szCs w:val="26"/>
          <w:lang w:val="fr-FR"/>
        </w:rPr>
      </w:pPr>
      <w:r>
        <w:rPr>
          <w:b/>
          <w:color w:val="auto"/>
          <w:sz w:val="26"/>
          <w:szCs w:val="26"/>
          <w:lang w:val="fr-FR"/>
        </w:rPr>
        <w:t>A.</w:t>
      </w:r>
      <w:r>
        <w:rPr>
          <w:color w:val="auto"/>
          <w:position w:val="-28"/>
          <w:sz w:val="26"/>
          <w:szCs w:val="26"/>
        </w:rPr>
        <w:object>
          <v:shape id="_x0000_i1087" o:spt="75" type="#_x0000_t75" style="height:34.4pt;width:134.25pt;" o:ole="t" filled="f" o:preferrelative="t" stroked="f" coordsize="21600,21600">
            <v:path/>
            <v:fill on="f" focussize="0,0"/>
            <v:stroke on="f" joinstyle="miter"/>
            <v:imagedata r:id="rId172" o:title=""/>
            <o:lock v:ext="edit" aspectratio="t"/>
            <w10:wrap type="none"/>
            <w10:anchorlock/>
          </v:shape>
          <o:OLEObject Type="Embed" ProgID="Equation.DSMT4" ShapeID="_x0000_i1087" DrawAspect="Content" ObjectID="_1468075794" r:id="rId171">
            <o:LockedField>false</o:LockedField>
          </o:OLEObject>
        </w:object>
      </w:r>
      <w:r>
        <w:rPr>
          <w:color w:val="auto"/>
          <w:sz w:val="26"/>
          <w:szCs w:val="26"/>
          <w:lang w:val="fr-FR"/>
        </w:rPr>
        <w:tab/>
      </w:r>
      <w:r>
        <w:rPr>
          <w:b/>
          <w:color w:val="auto"/>
          <w:sz w:val="26"/>
          <w:szCs w:val="26"/>
          <w:lang w:val="fr-FR"/>
        </w:rPr>
        <w:t xml:space="preserve">B. </w:t>
      </w:r>
      <w:r>
        <w:rPr>
          <w:color w:val="auto"/>
          <w:position w:val="-28"/>
          <w:sz w:val="26"/>
          <w:szCs w:val="26"/>
        </w:rPr>
        <w:object>
          <v:shape id="_x0000_i1088" o:spt="75" type="#_x0000_t75" style="height:34.4pt;width:134.9pt;" o:ole="t" filled="f" o:preferrelative="t" stroked="f" coordsize="21600,21600">
            <v:path/>
            <v:fill on="f" focussize="0,0"/>
            <v:stroke on="f" joinstyle="miter"/>
            <v:imagedata r:id="rId174" o:title=""/>
            <o:lock v:ext="edit" aspectratio="t"/>
            <w10:wrap type="none"/>
            <w10:anchorlock/>
          </v:shape>
          <o:OLEObject Type="Embed" ProgID="Equation.DSMT4" ShapeID="_x0000_i1088" DrawAspect="Content" ObjectID="_1468075795" r:id="rId173">
            <o:LockedField>false</o:LockedField>
          </o:OLEObject>
        </w:object>
      </w:r>
    </w:p>
    <w:p w14:paraId="0FE770E1">
      <w:pPr>
        <w:tabs>
          <w:tab w:val="left" w:pos="283"/>
          <w:tab w:val="left" w:pos="426"/>
          <w:tab w:val="left" w:pos="2835"/>
          <w:tab w:val="left" w:pos="5386"/>
          <w:tab w:val="left" w:pos="7937"/>
        </w:tabs>
        <w:spacing w:line="360" w:lineRule="auto"/>
        <w:ind w:left="283"/>
        <w:jc w:val="both"/>
        <w:rPr>
          <w:b/>
          <w:color w:val="auto"/>
          <w:sz w:val="26"/>
          <w:szCs w:val="26"/>
          <w:lang w:val="fr-FR"/>
        </w:rPr>
      </w:pPr>
      <w:r>
        <w:rPr>
          <w:b/>
          <w:color w:val="auto"/>
          <w:sz w:val="26"/>
          <w:szCs w:val="26"/>
          <w:lang w:val="fr-FR"/>
        </w:rPr>
        <w:t xml:space="preserve">C. </w:t>
      </w:r>
      <w:r>
        <w:rPr>
          <w:color w:val="auto"/>
          <w:position w:val="-28"/>
          <w:sz w:val="26"/>
          <w:szCs w:val="26"/>
        </w:rPr>
        <w:object>
          <v:shape id="_x0000_i1089" o:spt="75" type="#_x0000_t75" style="height:34.4pt;width:134.25pt;" o:ole="t" filled="f" o:preferrelative="t" stroked="f" coordsize="21600,21600">
            <v:path/>
            <v:fill on="f" focussize="0,0"/>
            <v:stroke on="f" joinstyle="miter"/>
            <v:imagedata r:id="rId176" o:title=""/>
            <o:lock v:ext="edit" aspectratio="t"/>
            <w10:wrap type="none"/>
            <w10:anchorlock/>
          </v:shape>
          <o:OLEObject Type="Embed" ProgID="Equation.DSMT4" ShapeID="_x0000_i1089" DrawAspect="Content" ObjectID="_1468075796" r:id="rId175">
            <o:LockedField>false</o:LockedField>
          </o:OLEObject>
        </w:object>
      </w:r>
      <w:r>
        <w:rPr>
          <w:b/>
          <w:color w:val="auto"/>
          <w:sz w:val="26"/>
          <w:szCs w:val="26"/>
          <w:lang w:val="fr-FR"/>
        </w:rPr>
        <w:tab/>
      </w:r>
      <w:r>
        <w:rPr>
          <w:b/>
          <w:color w:val="auto"/>
          <w:sz w:val="26"/>
          <w:szCs w:val="26"/>
          <w:lang w:val="fr-FR"/>
        </w:rPr>
        <w:t xml:space="preserve">D. </w:t>
      </w:r>
      <w:r>
        <w:rPr>
          <w:color w:val="auto"/>
          <w:position w:val="-28"/>
          <w:sz w:val="26"/>
          <w:szCs w:val="26"/>
        </w:rPr>
        <w:object>
          <v:shape id="_x0000_i1090" o:spt="75" type="#_x0000_t75" style="height:34.4pt;width:129.75pt;" o:ole="t" filled="f" o:preferrelative="t" stroked="f" coordsize="21600,21600">
            <v:path/>
            <v:fill on="f" focussize="0,0"/>
            <v:stroke on="f" joinstyle="miter"/>
            <v:imagedata r:id="rId178" o:title=""/>
            <o:lock v:ext="edit" aspectratio="t"/>
            <w10:wrap type="none"/>
            <w10:anchorlock/>
          </v:shape>
          <o:OLEObject Type="Embed" ProgID="Equation.DSMT4" ShapeID="_x0000_i1090" DrawAspect="Content" ObjectID="_1468075797" r:id="rId177">
            <o:LockedField>false</o:LockedField>
          </o:OLEObject>
        </w:object>
      </w:r>
      <w:r>
        <w:rPr>
          <w:color w:val="auto"/>
          <w:sz w:val="26"/>
          <w:szCs w:val="26"/>
          <w:lang w:val="fr-FR"/>
        </w:rPr>
        <w:t xml:space="preserve"> </w:t>
      </w:r>
    </w:p>
    <w:p w14:paraId="023BF7BE">
      <w:pPr>
        <w:tabs>
          <w:tab w:val="left" w:pos="993"/>
        </w:tabs>
        <w:jc w:val="both"/>
        <w:rPr>
          <w:color w:val="auto"/>
          <w:sz w:val="26"/>
          <w:szCs w:val="26"/>
          <w:lang w:val="fr-FR"/>
        </w:rPr>
      </w:pPr>
      <w:r>
        <w:rPr>
          <w:rFonts w:eastAsiaTheme="minorHAnsi"/>
          <w:b/>
          <w:bCs/>
          <w:color w:val="auto"/>
          <w:sz w:val="26"/>
          <w:szCs w:val="26"/>
          <w:lang w:val="fr-FR"/>
        </w:rPr>
        <w:t>Câu 37.</w:t>
      </w:r>
      <w:r>
        <w:rPr>
          <w:rFonts w:eastAsiaTheme="minorHAnsi"/>
          <w:b/>
          <w:bCs/>
          <w:color w:val="auto"/>
          <w:sz w:val="26"/>
          <w:szCs w:val="26"/>
          <w:lang w:val="fr-FR"/>
        </w:rPr>
        <w:tab/>
      </w:r>
      <w:r>
        <w:rPr>
          <w:color w:val="auto"/>
        </w:rPr>
        <w:drawing>
          <wp:anchor distT="0" distB="0" distL="114300" distR="114300" simplePos="0" relativeHeight="251680768" behindDoc="0" locked="0" layoutInCell="1" allowOverlap="1">
            <wp:simplePos x="0" y="0"/>
            <wp:positionH relativeFrom="column">
              <wp:posOffset>4739005</wp:posOffset>
            </wp:positionH>
            <wp:positionV relativeFrom="paragraph">
              <wp:posOffset>4445</wp:posOffset>
            </wp:positionV>
            <wp:extent cx="1676400" cy="1047750"/>
            <wp:effectExtent l="0" t="0" r="0" b="0"/>
            <wp:wrapSquare wrapText="bothSides"/>
            <wp:docPr id="1715335388" name="Picture 171533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35388" name="Picture 1715335388"/>
                    <pic:cNvPicPr>
                      <a:picLocks noChangeAspect="1"/>
                    </pic:cNvPicPr>
                  </pic:nvPicPr>
                  <pic:blipFill>
                    <a:blip r:embed="rId179">
                      <a:extLst>
                        <a:ext uri="{28A0092B-C50C-407E-A947-70E740481C1C}">
                          <a14:useLocalDpi xmlns:a14="http://schemas.microsoft.com/office/drawing/2010/main" val="0"/>
                        </a:ext>
                      </a:extLst>
                    </a:blip>
                    <a:stretch>
                      <a:fillRect/>
                    </a:stretch>
                  </pic:blipFill>
                  <pic:spPr>
                    <a:xfrm>
                      <a:off x="0" y="0"/>
                      <a:ext cx="1676400" cy="1047750"/>
                    </a:xfrm>
                    <a:prstGeom prst="rect">
                      <a:avLst/>
                    </a:prstGeom>
                  </pic:spPr>
                </pic:pic>
              </a:graphicData>
            </a:graphic>
          </wp:anchor>
        </w:drawing>
      </w:r>
      <w:r>
        <w:rPr>
          <w:color w:val="auto"/>
          <w:sz w:val="26"/>
          <w:szCs w:val="26"/>
          <w:lang w:val="fr-FR"/>
        </w:rPr>
        <w:t>Một chất điểm dao động điều hoà trên trục Ox. Đồ thị li độ - thời gian (x -t) của vật được cho như hình bên. Tại thời điểm 17,25 s quãng đường vật đi được bằng</w:t>
      </w:r>
    </w:p>
    <w:p w14:paraId="5B90E947">
      <w:pPr>
        <w:tabs>
          <w:tab w:val="left" w:pos="993"/>
        </w:tabs>
        <w:ind w:left="360" w:hanging="360"/>
        <w:jc w:val="both"/>
        <w:rPr>
          <w:rFonts w:eastAsia="Calibri"/>
          <w:color w:val="auto"/>
          <w:sz w:val="26"/>
          <w:szCs w:val="26"/>
        </w:rPr>
      </w:pPr>
      <w:r>
        <w:rPr>
          <w:rFonts w:eastAsia="Calibri"/>
          <w:b/>
          <w:bCs/>
          <w:color w:val="auto"/>
          <w:sz w:val="26"/>
          <w:szCs w:val="26"/>
        </w:rPr>
        <w:t>A.</w:t>
      </w:r>
      <w:r>
        <w:rPr>
          <w:rFonts w:eastAsia="Calibri"/>
          <w:color w:val="auto"/>
          <w:sz w:val="26"/>
          <w:szCs w:val="26"/>
        </w:rPr>
        <w:t xml:space="preserve"> 685,0 cm.</w:t>
      </w:r>
      <w:r>
        <w:rPr>
          <w:rFonts w:eastAsia="Calibri"/>
          <w:color w:val="auto"/>
          <w:sz w:val="26"/>
          <w:szCs w:val="26"/>
        </w:rPr>
        <w:tab/>
      </w:r>
      <w:r>
        <w:rPr>
          <w:rFonts w:eastAsia="Calibri"/>
          <w:color w:val="auto"/>
          <w:sz w:val="26"/>
          <w:szCs w:val="26"/>
        </w:rPr>
        <w:tab/>
      </w:r>
      <w:r>
        <w:rPr>
          <w:rFonts w:eastAsia="Calibri"/>
          <w:color w:val="auto"/>
          <w:sz w:val="26"/>
          <w:szCs w:val="26"/>
        </w:rPr>
        <w:tab/>
      </w:r>
      <w:r>
        <w:rPr>
          <w:rFonts w:eastAsia="Calibri"/>
          <w:color w:val="auto"/>
          <w:sz w:val="26"/>
          <w:szCs w:val="26"/>
        </w:rPr>
        <w:tab/>
      </w:r>
      <w:r>
        <w:rPr>
          <w:rFonts w:eastAsia="Calibri"/>
          <w:color w:val="auto"/>
          <w:sz w:val="26"/>
          <w:szCs w:val="26"/>
        </w:rPr>
        <w:tab/>
      </w:r>
      <w:r>
        <w:rPr>
          <w:rFonts w:eastAsia="Calibri"/>
          <w:color w:val="auto"/>
          <w:sz w:val="26"/>
          <w:szCs w:val="26"/>
        </w:rPr>
        <w:tab/>
      </w:r>
      <w:r>
        <w:rPr>
          <w:rFonts w:eastAsia="Calibri"/>
          <w:b/>
          <w:bCs/>
          <w:color w:val="auto"/>
          <w:sz w:val="26"/>
          <w:szCs w:val="26"/>
        </w:rPr>
        <w:t>B.</w:t>
      </w:r>
      <w:r>
        <w:rPr>
          <w:rFonts w:eastAsia="Calibri"/>
          <w:color w:val="auto"/>
          <w:sz w:val="26"/>
          <w:szCs w:val="26"/>
        </w:rPr>
        <w:t xml:space="preserve"> 678,1 cm</w:t>
      </w:r>
    </w:p>
    <w:p w14:paraId="38B24922">
      <w:pPr>
        <w:tabs>
          <w:tab w:val="left" w:pos="993"/>
        </w:tabs>
        <w:ind w:left="360" w:hanging="360"/>
        <w:jc w:val="both"/>
        <w:rPr>
          <w:color w:val="auto"/>
          <w:sz w:val="26"/>
          <w:szCs w:val="26"/>
        </w:rPr>
      </w:pPr>
      <w:r>
        <w:rPr>
          <w:rFonts w:eastAsia="Calibri"/>
          <w:b/>
          <w:bCs/>
          <w:color w:val="auto"/>
          <w:sz w:val="26"/>
          <w:szCs w:val="26"/>
        </w:rPr>
        <w:t>C.</w:t>
      </w:r>
      <w:r>
        <w:rPr>
          <w:rFonts w:eastAsia="Calibri"/>
          <w:color w:val="auto"/>
          <w:sz w:val="26"/>
          <w:szCs w:val="26"/>
        </w:rPr>
        <w:t xml:space="preserve"> 688,7 cm.</w:t>
      </w:r>
      <w:r>
        <w:rPr>
          <w:rFonts w:eastAsia="Calibri"/>
          <w:color w:val="auto"/>
          <w:sz w:val="26"/>
          <w:szCs w:val="26"/>
        </w:rPr>
        <w:tab/>
      </w:r>
      <w:r>
        <w:rPr>
          <w:rFonts w:eastAsia="Calibri"/>
          <w:color w:val="auto"/>
          <w:sz w:val="26"/>
          <w:szCs w:val="26"/>
        </w:rPr>
        <w:tab/>
      </w:r>
      <w:r>
        <w:rPr>
          <w:rFonts w:eastAsia="Calibri"/>
          <w:color w:val="auto"/>
          <w:sz w:val="26"/>
          <w:szCs w:val="26"/>
        </w:rPr>
        <w:tab/>
      </w:r>
      <w:r>
        <w:rPr>
          <w:rFonts w:eastAsia="Calibri"/>
          <w:color w:val="auto"/>
          <w:sz w:val="26"/>
          <w:szCs w:val="26"/>
        </w:rPr>
        <w:tab/>
      </w:r>
      <w:r>
        <w:rPr>
          <w:rFonts w:eastAsia="Calibri"/>
          <w:color w:val="auto"/>
          <w:sz w:val="26"/>
          <w:szCs w:val="26"/>
        </w:rPr>
        <w:tab/>
      </w:r>
      <w:r>
        <w:rPr>
          <w:rFonts w:eastAsia="Calibri"/>
          <w:color w:val="auto"/>
          <w:sz w:val="26"/>
          <w:szCs w:val="26"/>
        </w:rPr>
        <w:tab/>
      </w:r>
      <w:r>
        <w:rPr>
          <w:rFonts w:eastAsia="Calibri"/>
          <w:b/>
          <w:bCs/>
          <w:color w:val="auto"/>
          <w:sz w:val="26"/>
          <w:szCs w:val="26"/>
        </w:rPr>
        <w:t>D.</w:t>
      </w:r>
      <w:r>
        <w:rPr>
          <w:rFonts w:eastAsia="Calibri"/>
          <w:color w:val="auto"/>
          <w:sz w:val="26"/>
          <w:szCs w:val="26"/>
        </w:rPr>
        <w:t xml:space="preserve"> 687,1 cm</w:t>
      </w:r>
    </w:p>
    <w:p w14:paraId="061902F4">
      <w:pPr>
        <w:tabs>
          <w:tab w:val="left" w:pos="993"/>
        </w:tabs>
        <w:jc w:val="both"/>
        <w:rPr>
          <w:color w:val="auto"/>
          <w:sz w:val="26"/>
          <w:szCs w:val="26"/>
        </w:rPr>
      </w:pPr>
      <w:r>
        <w:rPr>
          <w:rFonts w:eastAsiaTheme="minorHAnsi"/>
          <w:b/>
          <w:bCs/>
          <w:color w:val="auto"/>
          <w:sz w:val="26"/>
          <w:szCs w:val="26"/>
        </w:rPr>
        <w:t>Câu 38.</w:t>
      </w:r>
      <w:r>
        <w:rPr>
          <w:rFonts w:eastAsiaTheme="minorHAnsi"/>
          <w:b/>
          <w:bCs/>
          <w:color w:val="auto"/>
          <w:sz w:val="26"/>
          <w:szCs w:val="26"/>
        </w:rPr>
        <w:tab/>
      </w:r>
      <w:r>
        <w:rPr>
          <w:rFonts w:eastAsia="SimSun"/>
          <w:color w:val="auto"/>
          <w:sz w:val="26"/>
          <w:szCs w:val="26"/>
          <w:lang w:val="fr-FR" w:eastAsia="zh-CN" w:bidi="ar"/>
        </w:rPr>
        <w:t xml:space="preserve">Một vật dao động điều hòa trên trục Ox. Tại thời điểm t = 0, vật ở biên dương. Tại thời điểm t = </w:t>
      </w:r>
      <w:r>
        <w:rPr>
          <w:rFonts w:eastAsia="SimSun"/>
          <w:color w:val="auto"/>
          <w:sz w:val="26"/>
          <w:szCs w:val="26"/>
          <w:lang w:eastAsia="zh-CN" w:bidi="ar"/>
        </w:rPr>
        <w:t>τ</w:t>
      </w:r>
      <w:r>
        <w:rPr>
          <w:rFonts w:eastAsia="SimSun"/>
          <w:color w:val="auto"/>
          <w:sz w:val="26"/>
          <w:szCs w:val="26"/>
          <w:lang w:val="fr-FR" w:eastAsia="zh-CN" w:bidi="ar"/>
        </w:rPr>
        <w:t xml:space="preserve"> và t = 2</w:t>
      </w:r>
      <w:r>
        <w:rPr>
          <w:rFonts w:eastAsia="SimSun"/>
          <w:color w:val="auto"/>
          <w:sz w:val="26"/>
          <w:szCs w:val="26"/>
          <w:lang w:eastAsia="zh-CN" w:bidi="ar"/>
        </w:rPr>
        <w:t>τ</w:t>
      </w:r>
      <w:r>
        <w:rPr>
          <w:rFonts w:eastAsia="SimSun"/>
          <w:color w:val="auto"/>
          <w:sz w:val="26"/>
          <w:szCs w:val="26"/>
          <w:lang w:val="fr-FR" w:eastAsia="zh-CN" w:bidi="ar"/>
        </w:rPr>
        <w:t xml:space="preserve">, vật có li độ tương ứng là </w:t>
      </w:r>
      <w:r>
        <w:rPr>
          <w:rFonts w:eastAsia="SimSun"/>
          <w:color w:val="auto"/>
          <w:position w:val="-6"/>
          <w:lang w:eastAsia="zh-CN" w:bidi="ar"/>
        </w:rPr>
        <w:object>
          <v:shape id="_x0000_i1091" o:spt="75" type="#_x0000_t75" style="height:16.85pt;width:24pt;" o:ole="t" filled="f" o:preferrelative="t" stroked="f" coordsize="21600,21600">
            <v:path/>
            <v:fill on="f" focussize="0,0"/>
            <v:stroke on="f" joinstyle="miter"/>
            <v:imagedata r:id="rId181" o:title=""/>
            <o:lock v:ext="edit" aspectratio="t"/>
            <w10:wrap type="none"/>
            <w10:anchorlock/>
          </v:shape>
          <o:OLEObject Type="Embed" ProgID="Equation.3" ShapeID="_x0000_i1091" DrawAspect="Content" ObjectID="_1468075798" r:id="rId180">
            <o:LockedField>false</o:LockedField>
          </o:OLEObject>
        </w:object>
      </w:r>
      <w:r>
        <w:rPr>
          <w:rFonts w:eastAsia="VnTime"/>
          <w:color w:val="auto"/>
          <w:sz w:val="26"/>
          <w:szCs w:val="26"/>
          <w:lang w:val="fr-FR" w:eastAsia="zh-CN" w:bidi="ar"/>
        </w:rPr>
        <w:t xml:space="preserve"> </w:t>
      </w:r>
      <w:r>
        <w:rPr>
          <w:rFonts w:eastAsia="SimSun"/>
          <w:color w:val="auto"/>
          <w:sz w:val="26"/>
          <w:szCs w:val="26"/>
          <w:lang w:val="fr-FR" w:eastAsia="zh-CN" w:bidi="ar"/>
        </w:rPr>
        <w:t xml:space="preserve">cm và </w:t>
      </w:r>
      <w:r>
        <w:rPr>
          <w:color w:val="auto"/>
          <w:sz w:val="26"/>
          <w:szCs w:val="26"/>
          <w:lang w:val="fr-FR" w:eastAsia="zh-CN" w:bidi="ar"/>
        </w:rPr>
        <w:t>-5</w:t>
      </w:r>
      <w:r>
        <w:rPr>
          <w:rFonts w:eastAsia="SimSun"/>
          <w:color w:val="auto"/>
          <w:sz w:val="26"/>
          <w:szCs w:val="26"/>
          <w:lang w:val="fr-FR" w:eastAsia="zh-CN" w:bidi="ar"/>
        </w:rPr>
        <w:t xml:space="preserve"> cm. </w:t>
      </w:r>
      <w:r>
        <w:rPr>
          <w:color w:val="auto"/>
          <w:sz w:val="26"/>
          <w:szCs w:val="26"/>
          <w:lang w:eastAsia="zh-CN" w:bidi="ar"/>
        </w:rPr>
        <w:t>Biên độ</w:t>
      </w:r>
      <w:r>
        <w:rPr>
          <w:rFonts w:eastAsia="SimSun"/>
          <w:color w:val="auto"/>
          <w:sz w:val="26"/>
          <w:szCs w:val="26"/>
          <w:lang w:eastAsia="zh-CN" w:bidi="ar"/>
        </w:rPr>
        <w:t xml:space="preserve"> dao động của vật  bằng</w:t>
      </w:r>
    </w:p>
    <w:p w14:paraId="6DBF7CBF">
      <w:pPr>
        <w:spacing w:line="276" w:lineRule="auto"/>
        <w:rPr>
          <w:rFonts w:eastAsiaTheme="minorHAnsi"/>
          <w:color w:val="auto"/>
          <w:sz w:val="26"/>
          <w:szCs w:val="26"/>
        </w:rPr>
      </w:pPr>
      <w:r>
        <w:rPr>
          <w:rFonts w:eastAsiaTheme="minorHAnsi"/>
          <w:b/>
          <w:bCs/>
          <w:color w:val="auto"/>
          <w:sz w:val="26"/>
          <w:szCs w:val="26"/>
        </w:rPr>
        <w:t>A</w:t>
      </w:r>
      <w:r>
        <w:rPr>
          <w:rFonts w:eastAsiaTheme="minorHAnsi"/>
          <w:color w:val="auto"/>
          <w:sz w:val="26"/>
          <w:szCs w:val="26"/>
        </w:rPr>
        <w:t xml:space="preserve">. 9 cm. </w:t>
      </w:r>
      <w:r>
        <w:rPr>
          <w:rFonts w:eastAsiaTheme="minorHAnsi"/>
          <w:color w:val="auto"/>
          <w:sz w:val="26"/>
          <w:szCs w:val="26"/>
        </w:rPr>
        <w:tab/>
      </w:r>
      <w:r>
        <w:rPr>
          <w:rFonts w:eastAsiaTheme="minorHAnsi"/>
          <w:color w:val="auto"/>
          <w:sz w:val="26"/>
          <w:szCs w:val="26"/>
        </w:rPr>
        <w:tab/>
      </w:r>
      <w:r>
        <w:rPr>
          <w:rFonts w:eastAsiaTheme="minorHAnsi"/>
          <w:color w:val="auto"/>
          <w:sz w:val="26"/>
          <w:szCs w:val="26"/>
        </w:rPr>
        <w:tab/>
      </w:r>
      <w:r>
        <w:rPr>
          <w:rFonts w:eastAsiaTheme="minorHAnsi"/>
          <w:b/>
          <w:bCs/>
          <w:color w:val="auto"/>
          <w:sz w:val="26"/>
          <w:szCs w:val="26"/>
        </w:rPr>
        <w:t>B</w:t>
      </w:r>
      <w:r>
        <w:rPr>
          <w:rFonts w:eastAsiaTheme="minorHAnsi"/>
          <w:color w:val="auto"/>
          <w:sz w:val="26"/>
          <w:szCs w:val="26"/>
        </w:rPr>
        <w:t xml:space="preserve">.3 cm. </w:t>
      </w:r>
      <w:r>
        <w:rPr>
          <w:rFonts w:eastAsiaTheme="minorHAnsi"/>
          <w:color w:val="auto"/>
          <w:sz w:val="26"/>
          <w:szCs w:val="26"/>
        </w:rPr>
        <w:tab/>
      </w:r>
      <w:r>
        <w:rPr>
          <w:rFonts w:eastAsiaTheme="minorHAnsi"/>
          <w:color w:val="auto"/>
          <w:sz w:val="26"/>
          <w:szCs w:val="26"/>
        </w:rPr>
        <w:tab/>
      </w:r>
      <w:r>
        <w:rPr>
          <w:rFonts w:eastAsiaTheme="minorHAnsi"/>
          <w:color w:val="auto"/>
          <w:sz w:val="26"/>
          <w:szCs w:val="26"/>
        </w:rPr>
        <w:tab/>
      </w:r>
      <w:r>
        <w:rPr>
          <w:rFonts w:eastAsiaTheme="minorHAnsi"/>
          <w:b/>
          <w:bCs/>
          <w:color w:val="auto"/>
          <w:sz w:val="26"/>
          <w:szCs w:val="26"/>
        </w:rPr>
        <w:t>C</w:t>
      </w:r>
      <w:r>
        <w:rPr>
          <w:rFonts w:eastAsiaTheme="minorHAnsi"/>
          <w:color w:val="auto"/>
          <w:sz w:val="26"/>
          <w:szCs w:val="26"/>
        </w:rPr>
        <w:t xml:space="preserve">. 6 cm. </w:t>
      </w:r>
      <w:r>
        <w:rPr>
          <w:rFonts w:eastAsiaTheme="minorHAnsi"/>
          <w:color w:val="auto"/>
          <w:sz w:val="26"/>
          <w:szCs w:val="26"/>
        </w:rPr>
        <w:tab/>
      </w:r>
      <w:r>
        <w:rPr>
          <w:rFonts w:eastAsiaTheme="minorHAnsi"/>
          <w:color w:val="auto"/>
          <w:sz w:val="26"/>
          <w:szCs w:val="26"/>
        </w:rPr>
        <w:tab/>
      </w:r>
      <w:r>
        <w:rPr>
          <w:rFonts w:eastAsiaTheme="minorHAnsi"/>
          <w:color w:val="auto"/>
          <w:sz w:val="26"/>
          <w:szCs w:val="26"/>
        </w:rPr>
        <w:tab/>
      </w:r>
      <w:r>
        <w:rPr>
          <w:rFonts w:eastAsiaTheme="minorHAnsi"/>
          <w:b/>
          <w:bCs/>
          <w:color w:val="auto"/>
          <w:sz w:val="26"/>
          <w:szCs w:val="26"/>
        </w:rPr>
        <w:t>D</w:t>
      </w:r>
      <w:r>
        <w:rPr>
          <w:rFonts w:eastAsiaTheme="minorHAnsi"/>
          <w:color w:val="auto"/>
          <w:sz w:val="26"/>
          <w:szCs w:val="26"/>
        </w:rPr>
        <w:t>. 5 cm.</w:t>
      </w:r>
    </w:p>
    <w:p w14:paraId="08D71439">
      <w:pPr>
        <w:tabs>
          <w:tab w:val="left" w:pos="993"/>
        </w:tabs>
        <w:jc w:val="both"/>
        <w:rPr>
          <w:color w:val="auto"/>
          <w:sz w:val="26"/>
          <w:szCs w:val="26"/>
        </w:rPr>
      </w:pPr>
      <w:r>
        <w:rPr>
          <w:b/>
          <w:bCs/>
          <w:color w:val="auto"/>
          <w:sz w:val="26"/>
          <w:szCs w:val="26"/>
        </w:rPr>
        <w:t>Câu 39.</w:t>
      </w:r>
      <w:r>
        <w:rPr>
          <w:b/>
          <w:bCs/>
          <w:color w:val="auto"/>
          <w:sz w:val="26"/>
          <w:szCs w:val="26"/>
        </w:rPr>
        <w:tab/>
      </w:r>
      <w:r>
        <w:rPr>
          <w:color w:val="auto"/>
          <w:sz w:val="26"/>
          <w:szCs w:val="26"/>
        </w:rPr>
        <w:t>Một vật dao động điều hòa trên trục Ox. Hình dưới ℓà đồ thị biểu diễn sự phụ thuộc của ℓi độ x vào thời gian t. </w:t>
      </w:r>
    </w:p>
    <w:p w14:paraId="61E5C6E5">
      <w:pPr>
        <w:tabs>
          <w:tab w:val="left" w:pos="283"/>
          <w:tab w:val="left" w:pos="2835"/>
          <w:tab w:val="left" w:pos="5386"/>
          <w:tab w:val="left" w:pos="7937"/>
        </w:tabs>
        <w:spacing w:line="360" w:lineRule="auto"/>
        <w:jc w:val="both"/>
        <w:rPr>
          <w:color w:val="auto"/>
          <w:sz w:val="26"/>
          <w:szCs w:val="26"/>
        </w:rPr>
      </w:pPr>
      <w:r>
        <w:rPr>
          <w:color w:val="auto"/>
          <w:sz w:val="26"/>
          <w:szCs w:val="26"/>
        </w:rPr>
        <w:t>Phương trình dao động của ℓi độ ℓà</w:t>
      </w:r>
    </w:p>
    <w:p w14:paraId="2ED8093D">
      <w:pPr>
        <w:tabs>
          <w:tab w:val="left" w:pos="283"/>
          <w:tab w:val="left" w:pos="2835"/>
          <w:tab w:val="left" w:pos="5386"/>
          <w:tab w:val="left" w:pos="7937"/>
        </w:tabs>
        <w:spacing w:line="360" w:lineRule="auto"/>
        <w:jc w:val="both"/>
        <w:rPr>
          <w:b/>
          <w:color w:val="auto"/>
          <w:sz w:val="26"/>
          <w:szCs w:val="26"/>
        </w:rPr>
      </w:pPr>
      <w:r>
        <w:rPr>
          <w:b/>
          <w:color w:val="auto"/>
          <w:sz w:val="26"/>
          <w:szCs w:val="26"/>
        </w:rPr>
        <w:drawing>
          <wp:inline distT="0" distB="0" distL="0" distR="0">
            <wp:extent cx="3314700" cy="1371600"/>
            <wp:effectExtent l="0" t="0" r="0" b="0"/>
            <wp:docPr id="2086476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76633" name="Picture 1"/>
                    <pic:cNvPicPr>
                      <a:picLocks noChangeAspect="1"/>
                    </pic:cNvPicPr>
                  </pic:nvPicPr>
                  <pic:blipFill>
                    <a:blip r:embed="rId182"/>
                    <a:stretch>
                      <a:fillRect/>
                    </a:stretch>
                  </pic:blipFill>
                  <pic:spPr>
                    <a:xfrm>
                      <a:off x="0" y="0"/>
                      <a:ext cx="3315163" cy="1371791"/>
                    </a:xfrm>
                    <a:prstGeom prst="rect">
                      <a:avLst/>
                    </a:prstGeom>
                  </pic:spPr>
                </pic:pic>
              </a:graphicData>
            </a:graphic>
          </wp:inline>
        </w:drawing>
      </w:r>
    </w:p>
    <w:p w14:paraId="4BB7E9D6">
      <w:pPr>
        <w:tabs>
          <w:tab w:val="left" w:pos="283"/>
          <w:tab w:val="left" w:pos="2835"/>
          <w:tab w:val="left" w:pos="5386"/>
          <w:tab w:val="left" w:pos="7937"/>
        </w:tabs>
        <w:spacing w:line="360" w:lineRule="auto"/>
        <w:jc w:val="both"/>
        <w:rPr>
          <w:b/>
          <w:color w:val="auto"/>
          <w:sz w:val="26"/>
          <w:szCs w:val="26"/>
        </w:rPr>
      </w:pPr>
      <w:r>
        <w:rPr>
          <w:b/>
          <w:color w:val="auto"/>
          <w:sz w:val="26"/>
          <w:szCs w:val="26"/>
        </w:rPr>
        <w:t xml:space="preserve">A. </w:t>
      </w:r>
      <w:r>
        <w:rPr>
          <w:b/>
          <w:color w:val="auto"/>
          <w:position w:val="-32"/>
          <w:sz w:val="26"/>
          <w:szCs w:val="26"/>
        </w:rPr>
        <w:object>
          <v:shape id="_x0000_i1092" o:spt="75" type="#_x0000_t75" style="height:38.9pt;width:146pt;" o:ole="t" filled="f" o:preferrelative="t" stroked="f" coordsize="21600,21600">
            <v:path/>
            <v:fill on="f" focussize="0,0"/>
            <v:stroke on="f" joinstyle="miter"/>
            <v:imagedata r:id="rId184" o:title=""/>
            <o:lock v:ext="edit" aspectratio="t"/>
            <w10:wrap type="none"/>
            <w10:anchorlock/>
          </v:shape>
          <o:OLEObject Type="Embed" ProgID="Equation.DSMT4" ShapeID="_x0000_i1092" DrawAspect="Content" ObjectID="_1468075799" r:id="rId183">
            <o:LockedField>false</o:LockedField>
          </o:OLEObject>
        </w:object>
      </w:r>
      <w:r>
        <w:rPr>
          <w:b/>
          <w:color w:val="auto"/>
          <w:sz w:val="26"/>
          <w:szCs w:val="26"/>
        </w:rPr>
        <w:tab/>
      </w:r>
      <w:r>
        <w:rPr>
          <w:b/>
          <w:color w:val="auto"/>
          <w:sz w:val="26"/>
          <w:szCs w:val="26"/>
        </w:rPr>
        <w:t xml:space="preserve">B. </w:t>
      </w:r>
      <w:r>
        <w:rPr>
          <w:b/>
          <w:color w:val="auto"/>
          <w:position w:val="-32"/>
          <w:sz w:val="26"/>
          <w:szCs w:val="26"/>
        </w:rPr>
        <w:object>
          <v:shape id="_x0000_i1093" o:spt="75" type="#_x0000_t75" style="height:38.9pt;width:155.7pt;" o:ole="t" filled="f" o:preferrelative="t" stroked="f" coordsize="21600,21600">
            <v:path/>
            <v:fill on="f" focussize="0,0"/>
            <v:stroke on="f" joinstyle="miter"/>
            <v:imagedata r:id="rId186" o:title=""/>
            <o:lock v:ext="edit" aspectratio="t"/>
            <w10:wrap type="none"/>
            <w10:anchorlock/>
          </v:shape>
          <o:OLEObject Type="Embed" ProgID="Equation.DSMT4" ShapeID="_x0000_i1093" DrawAspect="Content" ObjectID="_1468075800" r:id="rId185">
            <o:LockedField>false</o:LockedField>
          </o:OLEObject>
        </w:object>
      </w:r>
    </w:p>
    <w:p w14:paraId="7453D32F">
      <w:pPr>
        <w:tabs>
          <w:tab w:val="left" w:pos="283"/>
          <w:tab w:val="left" w:pos="2835"/>
          <w:tab w:val="left" w:pos="5386"/>
          <w:tab w:val="left" w:pos="7937"/>
        </w:tabs>
        <w:spacing w:line="360" w:lineRule="auto"/>
        <w:jc w:val="both"/>
        <w:rPr>
          <w:color w:val="auto"/>
          <w:sz w:val="26"/>
          <w:szCs w:val="26"/>
        </w:rPr>
      </w:pPr>
      <w:r>
        <w:rPr>
          <w:b/>
          <w:color w:val="auto"/>
          <w:sz w:val="26"/>
          <w:szCs w:val="26"/>
        </w:rPr>
        <w:t xml:space="preserve"> C. </w:t>
      </w:r>
      <w:r>
        <w:rPr>
          <w:b/>
          <w:color w:val="auto"/>
          <w:position w:val="-32"/>
          <w:sz w:val="26"/>
          <w:szCs w:val="26"/>
        </w:rPr>
        <w:object>
          <v:shape id="_x0000_i1094" o:spt="75" type="#_x0000_t75" style="height:38.9pt;width:148.55pt;" o:ole="t" filled="f" o:preferrelative="t" stroked="f" coordsize="21600,21600">
            <v:path/>
            <v:fill on="f" focussize="0,0"/>
            <v:stroke on="f" joinstyle="miter"/>
            <v:imagedata r:id="rId188" o:title=""/>
            <o:lock v:ext="edit" aspectratio="t"/>
            <w10:wrap type="none"/>
            <w10:anchorlock/>
          </v:shape>
          <o:OLEObject Type="Embed" ProgID="Equation.DSMT4" ShapeID="_x0000_i1094" DrawAspect="Content" ObjectID="_1468075801" r:id="rId187">
            <o:LockedField>false</o:LockedField>
          </o:OLEObject>
        </w:object>
      </w:r>
      <w:r>
        <w:rPr>
          <w:color w:val="auto"/>
          <w:sz w:val="26"/>
          <w:szCs w:val="26"/>
        </w:rPr>
        <w:tab/>
      </w:r>
      <w:r>
        <w:rPr>
          <w:b/>
          <w:color w:val="auto"/>
          <w:sz w:val="26"/>
          <w:szCs w:val="26"/>
        </w:rPr>
        <w:t xml:space="preserve">D. </w:t>
      </w:r>
      <w:r>
        <w:rPr>
          <w:b/>
          <w:color w:val="auto"/>
          <w:position w:val="-32"/>
          <w:sz w:val="26"/>
          <w:szCs w:val="26"/>
        </w:rPr>
        <w:object>
          <v:shape id="_x0000_i1095" o:spt="75" type="#_x0000_t75" style="height:38.9pt;width:152.4pt;" o:ole="t" filled="f" o:preferrelative="t" stroked="f" coordsize="21600,21600">
            <v:path/>
            <v:fill on="f" focussize="0,0"/>
            <v:stroke on="f" joinstyle="miter"/>
            <v:imagedata r:id="rId190" o:title=""/>
            <o:lock v:ext="edit" aspectratio="t"/>
            <w10:wrap type="none"/>
            <w10:anchorlock/>
          </v:shape>
          <o:OLEObject Type="Embed" ProgID="Equation.DSMT4" ShapeID="_x0000_i1095" DrawAspect="Content" ObjectID="_1468075802" r:id="rId189">
            <o:LockedField>false</o:LockedField>
          </o:OLEObject>
        </w:object>
      </w:r>
    </w:p>
    <w:p w14:paraId="13168DDF">
      <w:pPr>
        <w:tabs>
          <w:tab w:val="left" w:pos="993"/>
        </w:tabs>
        <w:jc w:val="both"/>
        <w:rPr>
          <w:color w:val="auto"/>
          <w:sz w:val="26"/>
          <w:szCs w:val="26"/>
        </w:rPr>
      </w:pPr>
      <w:r>
        <w:rPr>
          <w:b/>
          <w:bCs/>
          <w:color w:val="auto"/>
          <w:sz w:val="26"/>
          <w:szCs w:val="26"/>
        </w:rPr>
        <w:t>Câu 40.</w:t>
      </w:r>
      <w:r>
        <w:rPr>
          <w:b/>
          <w:bCs/>
          <w:color w:val="auto"/>
          <w:sz w:val="26"/>
          <w:szCs w:val="26"/>
        </w:rPr>
        <w:tab/>
      </w:r>
      <w:r>
        <w:rPr>
          <w:rFonts w:eastAsia="SimSun"/>
          <w:color w:val="auto"/>
          <w:sz w:val="26"/>
          <w:szCs w:val="26"/>
          <w:lang w:eastAsia="zh-CN" w:bidi="ar"/>
        </w:rPr>
        <w:t>Một vật dao động điều hòa trên trục Ox. Hình vẽ ℓà đồ thị biểu diễn sự phụ thuộc của ℓi độ x vào thời gian</w:t>
      </w:r>
      <w:r>
        <w:rPr>
          <w:color w:val="auto"/>
          <w:sz w:val="26"/>
          <w:szCs w:val="26"/>
        </w:rPr>
        <w:t xml:space="preserve"> t. Pha ban đầu của dao động là </w:t>
      </w:r>
    </w:p>
    <w:p w14:paraId="7D8F7C09">
      <w:pPr>
        <w:tabs>
          <w:tab w:val="left" w:pos="283"/>
          <w:tab w:val="left" w:pos="3969"/>
          <w:tab w:val="left" w:pos="5386"/>
          <w:tab w:val="left" w:pos="7937"/>
        </w:tabs>
        <w:spacing w:line="360" w:lineRule="auto"/>
        <w:jc w:val="both"/>
        <w:rPr>
          <w:b/>
          <w:color w:val="auto"/>
          <w:sz w:val="26"/>
          <w:szCs w:val="26"/>
        </w:rPr>
      </w:pPr>
      <w:r>
        <w:rPr>
          <w:b/>
          <w:color w:val="auto"/>
          <w:sz w:val="26"/>
          <w:szCs w:val="26"/>
        </w:rPr>
        <w:tab/>
      </w:r>
    </w:p>
    <w:p w14:paraId="15F9A493">
      <w:pPr>
        <w:tabs>
          <w:tab w:val="left" w:pos="283"/>
          <w:tab w:val="left" w:pos="3969"/>
          <w:tab w:val="left" w:pos="5386"/>
          <w:tab w:val="left" w:pos="7937"/>
        </w:tabs>
        <w:spacing w:line="360" w:lineRule="auto"/>
        <w:jc w:val="both"/>
        <w:rPr>
          <w:b/>
          <w:color w:val="auto"/>
          <w:sz w:val="26"/>
          <w:szCs w:val="26"/>
        </w:rPr>
      </w:pPr>
    </w:p>
    <w:p w14:paraId="308EA4C2">
      <w:pPr>
        <w:tabs>
          <w:tab w:val="left" w:pos="283"/>
          <w:tab w:val="left" w:pos="3969"/>
          <w:tab w:val="left" w:pos="5386"/>
          <w:tab w:val="left" w:pos="7937"/>
        </w:tabs>
        <w:spacing w:line="360" w:lineRule="auto"/>
        <w:jc w:val="both"/>
        <w:rPr>
          <w:b/>
          <w:color w:val="auto"/>
          <w:sz w:val="26"/>
          <w:szCs w:val="26"/>
        </w:rPr>
      </w:pPr>
      <w:r>
        <w:rPr>
          <w:b/>
          <w:color w:val="auto"/>
          <w:sz w:val="26"/>
          <w:szCs w:val="26"/>
        </w:rPr>
        <w:drawing>
          <wp:inline distT="0" distB="0" distL="0" distR="0">
            <wp:extent cx="2857500" cy="1514475"/>
            <wp:effectExtent l="0" t="0" r="0" b="9525"/>
            <wp:docPr id="979487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87808" name="Picture 1"/>
                    <pic:cNvPicPr>
                      <a:picLocks noChangeAspect="1"/>
                    </pic:cNvPicPr>
                  </pic:nvPicPr>
                  <pic:blipFill>
                    <a:blip r:embed="rId191"/>
                    <a:stretch>
                      <a:fillRect/>
                    </a:stretch>
                  </pic:blipFill>
                  <pic:spPr>
                    <a:xfrm>
                      <a:off x="0" y="0"/>
                      <a:ext cx="2857899" cy="1514686"/>
                    </a:xfrm>
                    <a:prstGeom prst="rect">
                      <a:avLst/>
                    </a:prstGeom>
                  </pic:spPr>
                </pic:pic>
              </a:graphicData>
            </a:graphic>
          </wp:inline>
        </w:drawing>
      </w:r>
    </w:p>
    <w:p w14:paraId="2A1C3CD5">
      <w:pPr>
        <w:tabs>
          <w:tab w:val="left" w:pos="283"/>
          <w:tab w:val="left" w:pos="3969"/>
          <w:tab w:val="left" w:pos="5386"/>
          <w:tab w:val="left" w:pos="7937"/>
        </w:tabs>
        <w:spacing w:line="360" w:lineRule="auto"/>
        <w:jc w:val="both"/>
        <w:rPr>
          <w:color w:val="auto"/>
          <w:sz w:val="26"/>
          <w:szCs w:val="26"/>
        </w:rPr>
      </w:pPr>
      <w:r>
        <w:rPr>
          <w:b/>
          <w:color w:val="auto"/>
          <w:sz w:val="26"/>
          <w:szCs w:val="26"/>
        </w:rPr>
        <w:t xml:space="preserve">A. </w:t>
      </w:r>
      <w:r>
        <w:rPr>
          <w:b/>
          <w:color w:val="auto"/>
          <w:position w:val="-28"/>
          <w:sz w:val="26"/>
          <w:szCs w:val="26"/>
        </w:rPr>
        <w:object>
          <v:shape id="_x0000_i1096" o:spt="75" type="#_x0000_t75" style="height:36.3pt;width:38.9pt;" o:ole="t" filled="f" o:preferrelative="t" stroked="f" coordsize="21600,21600">
            <v:path/>
            <v:fill on="f" focussize="0,0"/>
            <v:stroke on="f" joinstyle="miter"/>
            <v:imagedata r:id="rId193" o:title=""/>
            <o:lock v:ext="edit" aspectratio="t"/>
            <w10:wrap type="none"/>
            <w10:anchorlock/>
          </v:shape>
          <o:OLEObject Type="Embed" ProgID="Equation.DSMT4" ShapeID="_x0000_i1096" DrawAspect="Content" ObjectID="_1468075803" r:id="rId192">
            <o:LockedField>false</o:LockedField>
          </o:OLEObject>
        </w:object>
      </w:r>
      <w:r>
        <w:rPr>
          <w:b/>
          <w:color w:val="auto"/>
          <w:sz w:val="26"/>
          <w:szCs w:val="26"/>
        </w:rPr>
        <w:tab/>
      </w:r>
      <w:r>
        <w:rPr>
          <w:b/>
          <w:color w:val="auto"/>
          <w:sz w:val="26"/>
          <w:szCs w:val="26"/>
        </w:rPr>
        <w:t xml:space="preserve">B. </w:t>
      </w:r>
      <w:r>
        <w:rPr>
          <w:b/>
          <w:color w:val="auto"/>
          <w:position w:val="-28"/>
          <w:sz w:val="26"/>
          <w:szCs w:val="26"/>
        </w:rPr>
        <w:object>
          <v:shape id="_x0000_i1097" o:spt="75" type="#_x0000_t75" style="height:36.3pt;width:48pt;" o:ole="t" filled="f" o:preferrelative="t" stroked="f" coordsize="21600,21600">
            <v:path/>
            <v:fill on="f" focussize="0,0"/>
            <v:stroke on="f" joinstyle="miter"/>
            <v:imagedata r:id="rId195" o:title=""/>
            <o:lock v:ext="edit" aspectratio="t"/>
            <w10:wrap type="none"/>
            <w10:anchorlock/>
          </v:shape>
          <o:OLEObject Type="Embed" ProgID="Equation.DSMT4" ShapeID="_x0000_i1097" DrawAspect="Content" ObjectID="_1468075804" r:id="rId194">
            <o:LockedField>false</o:LockedField>
          </o:OLEObject>
        </w:object>
      </w:r>
    </w:p>
    <w:p w14:paraId="306B5E42">
      <w:pPr>
        <w:tabs>
          <w:tab w:val="left" w:pos="283"/>
          <w:tab w:val="left" w:pos="3969"/>
          <w:tab w:val="left" w:pos="5386"/>
          <w:tab w:val="left" w:pos="7937"/>
        </w:tabs>
        <w:spacing w:line="360" w:lineRule="auto"/>
        <w:jc w:val="both"/>
        <w:rPr>
          <w:b/>
          <w:i/>
          <w:color w:val="auto"/>
          <w:sz w:val="26"/>
          <w:szCs w:val="26"/>
        </w:rPr>
      </w:pPr>
      <w:r>
        <w:rPr>
          <w:b/>
          <w:color w:val="auto"/>
          <w:sz w:val="26"/>
          <w:szCs w:val="26"/>
        </w:rPr>
        <w:t xml:space="preserve"> C. </w:t>
      </w:r>
      <w:r>
        <w:rPr>
          <w:b/>
          <w:color w:val="auto"/>
          <w:position w:val="-28"/>
          <w:sz w:val="26"/>
          <w:szCs w:val="26"/>
        </w:rPr>
        <w:object>
          <v:shape id="_x0000_i1098" o:spt="75" type="#_x0000_t75" style="height:36.3pt;width:38.9pt;" o:ole="t" filled="f" o:preferrelative="t" stroked="f" coordsize="21600,21600">
            <v:path/>
            <v:fill on="f" focussize="0,0"/>
            <v:stroke on="f" joinstyle="miter"/>
            <v:imagedata r:id="rId197" o:title=""/>
            <o:lock v:ext="edit" aspectratio="t"/>
            <w10:wrap type="none"/>
            <w10:anchorlock/>
          </v:shape>
          <o:OLEObject Type="Embed" ProgID="Equation.DSMT4" ShapeID="_x0000_i1098" DrawAspect="Content" ObjectID="_1468075805" r:id="rId196">
            <o:LockedField>false</o:LockedField>
          </o:OLEObject>
        </w:object>
      </w:r>
      <w:r>
        <w:rPr>
          <w:b/>
          <w:color w:val="auto"/>
          <w:sz w:val="26"/>
          <w:szCs w:val="26"/>
        </w:rPr>
        <w:tab/>
      </w:r>
      <w:r>
        <w:rPr>
          <w:b/>
          <w:color w:val="auto"/>
          <w:sz w:val="26"/>
          <w:szCs w:val="26"/>
        </w:rPr>
        <w:t xml:space="preserve">D. </w:t>
      </w:r>
      <w:r>
        <w:rPr>
          <w:b/>
          <w:color w:val="auto"/>
          <w:position w:val="-28"/>
          <w:sz w:val="26"/>
          <w:szCs w:val="26"/>
        </w:rPr>
        <w:object>
          <v:shape id="_x0000_i1099" o:spt="75" type="#_x0000_t75" style="height:36.3pt;width:48pt;" o:ole="t" filled="f" o:preferrelative="t" stroked="f" coordsize="21600,21600">
            <v:path/>
            <v:fill on="f" focussize="0,0"/>
            <v:stroke on="f" joinstyle="miter"/>
            <v:imagedata r:id="rId199" o:title=""/>
            <o:lock v:ext="edit" aspectratio="t"/>
            <w10:wrap type="none"/>
            <w10:anchorlock/>
          </v:shape>
          <o:OLEObject Type="Embed" ProgID="Equation.DSMT4" ShapeID="_x0000_i1099" DrawAspect="Content" ObjectID="_1468075806" r:id="rId198">
            <o:LockedField>false</o:LockedField>
          </o:OLEObject>
        </w:object>
      </w:r>
    </w:p>
    <w:p w14:paraId="3CFA4CDB">
      <w:pPr>
        <w:tabs>
          <w:tab w:val="left" w:pos="283"/>
          <w:tab w:val="left" w:pos="426"/>
          <w:tab w:val="left" w:pos="2835"/>
          <w:tab w:val="left" w:pos="5386"/>
          <w:tab w:val="left" w:pos="7937"/>
        </w:tabs>
        <w:autoSpaceDE w:val="0"/>
        <w:autoSpaceDN w:val="0"/>
        <w:adjustRightInd w:val="0"/>
        <w:spacing w:line="360" w:lineRule="auto"/>
        <w:jc w:val="center"/>
        <w:rPr>
          <w:b/>
          <w:bCs/>
          <w:color w:val="0070C0"/>
          <w:sz w:val="26"/>
          <w:szCs w:val="26"/>
        </w:rPr>
      </w:pPr>
      <w:r>
        <w:rPr>
          <w:b/>
          <w:bCs/>
          <w:color w:val="0070C0"/>
          <w:sz w:val="26"/>
          <w:szCs w:val="26"/>
        </w:rPr>
        <w:t>Hướng dẫn giải</w:t>
      </w:r>
    </w:p>
    <w:p w14:paraId="1796F97C">
      <w:pPr>
        <w:tabs>
          <w:tab w:val="left" w:pos="283"/>
          <w:tab w:val="left" w:pos="426"/>
          <w:tab w:val="left" w:pos="2835"/>
          <w:tab w:val="left" w:pos="5386"/>
          <w:tab w:val="left" w:pos="7937"/>
        </w:tabs>
        <w:spacing w:line="360" w:lineRule="auto"/>
        <w:ind w:left="283"/>
        <w:jc w:val="both"/>
        <w:rPr>
          <w:bCs/>
          <w:i/>
          <w:iCs/>
          <w:color w:val="C00000"/>
          <w:sz w:val="26"/>
          <w:szCs w:val="26"/>
        </w:rPr>
      </w:pPr>
      <w:r>
        <w:rPr>
          <w:bCs/>
          <w:i/>
          <w:iCs/>
          <w:color w:val="C00000"/>
          <w:sz w:val="26"/>
          <w:szCs w:val="26"/>
        </w:rPr>
        <w:t>Dựa vào đồ thị ta có:</w:t>
      </w:r>
    </w:p>
    <w:p w14:paraId="5414CF81">
      <w:pPr>
        <w:tabs>
          <w:tab w:val="left" w:pos="283"/>
          <w:tab w:val="left" w:pos="2835"/>
          <w:tab w:val="left" w:pos="5386"/>
          <w:tab w:val="left" w:pos="7937"/>
        </w:tabs>
        <w:spacing w:line="360" w:lineRule="auto"/>
        <w:jc w:val="both"/>
        <w:rPr>
          <w:i/>
          <w:iCs/>
          <w:color w:val="C00000"/>
          <w:sz w:val="26"/>
          <w:szCs w:val="26"/>
          <w:lang w:val="vi-VN"/>
        </w:rPr>
      </w:pPr>
      <w:r>
        <w:rPr>
          <w:i/>
          <w:iCs/>
          <w:color w:val="C00000"/>
          <w:sz w:val="26"/>
          <w:szCs w:val="26"/>
        </w:rPr>
        <w:tab/>
      </w:r>
      <w:r>
        <w:rPr>
          <w:i/>
          <w:iCs/>
          <w:color w:val="C00000"/>
          <w:sz w:val="26"/>
          <w:szCs w:val="26"/>
        </w:rPr>
        <w:t xml:space="preserve">•  </w:t>
      </w:r>
      <w:r>
        <w:rPr>
          <w:i/>
          <w:iCs/>
          <w:color w:val="C00000"/>
          <w:sz w:val="26"/>
          <w:szCs w:val="26"/>
          <w:lang w:val="vi-VN"/>
        </w:rPr>
        <w:t>Δt</w:t>
      </w:r>
      <w:r>
        <w:rPr>
          <w:i/>
          <w:iCs/>
          <w:color w:val="C00000"/>
          <w:sz w:val="26"/>
          <w:szCs w:val="26"/>
        </w:rPr>
        <w:t xml:space="preserve"> </w:t>
      </w:r>
      <w:r>
        <w:rPr>
          <w:i/>
          <w:iCs/>
          <w:color w:val="C00000"/>
          <w:sz w:val="26"/>
          <w:szCs w:val="26"/>
          <w:lang w:val="vi-VN"/>
        </w:rPr>
        <w:t>=</w:t>
      </w:r>
      <m:oMath>
        <m:f>
          <m:fPr>
            <m:ctrlPr>
              <w:rPr>
                <w:rFonts w:ascii="Cambria Math" w:hAnsi="Cambria Math" w:eastAsia="Arial"/>
                <w:i/>
                <w:iCs/>
                <w:color w:val="C00000"/>
                <w:sz w:val="26"/>
                <w:szCs w:val="26"/>
                <w:lang w:val="vi-VN"/>
              </w:rPr>
            </m:ctrlPr>
          </m:fPr>
          <m:num>
            <m:r>
              <m:rPr/>
              <w:rPr>
                <w:rFonts w:ascii="Cambria Math" w:hAnsi="Cambria Math" w:eastAsia="Arial"/>
                <w:color w:val="C00000"/>
                <w:sz w:val="26"/>
                <w:szCs w:val="26"/>
                <w:lang w:val="vi-VN"/>
              </w:rPr>
              <m:t>T</m:t>
            </m:r>
            <m:ctrlPr>
              <w:rPr>
                <w:rFonts w:ascii="Cambria Math" w:hAnsi="Cambria Math" w:eastAsia="Arial"/>
                <w:i/>
                <w:iCs/>
                <w:color w:val="C00000"/>
                <w:sz w:val="26"/>
                <w:szCs w:val="26"/>
                <w:lang w:val="vi-VN"/>
              </w:rPr>
            </m:ctrlPr>
          </m:num>
          <m:den>
            <m:r>
              <m:rPr/>
              <w:rPr>
                <w:rFonts w:ascii="Cambria Math" w:hAnsi="Cambria Math" w:eastAsia="Arial"/>
                <w:color w:val="C00000"/>
                <w:sz w:val="26"/>
                <w:szCs w:val="26"/>
                <w:lang w:val="vi-VN"/>
              </w:rPr>
              <m:t>3</m:t>
            </m:r>
            <m:ctrlPr>
              <w:rPr>
                <w:rFonts w:ascii="Cambria Math" w:hAnsi="Cambria Math" w:eastAsia="Arial"/>
                <w:i/>
                <w:iCs/>
                <w:color w:val="C00000"/>
                <w:sz w:val="26"/>
                <w:szCs w:val="26"/>
                <w:lang w:val="vi-VN"/>
              </w:rPr>
            </m:ctrlPr>
          </m:den>
        </m:f>
        <m:r>
          <m:rPr/>
          <w:rPr>
            <w:rFonts w:ascii="Cambria Math" w:hAnsi="Cambria Math" w:eastAsia="Arial"/>
            <w:color w:val="C00000"/>
            <w:sz w:val="26"/>
            <w:szCs w:val="26"/>
            <w:lang w:val="vi-VN"/>
          </w:rPr>
          <m:t>+</m:t>
        </m:r>
        <m:f>
          <m:fPr>
            <m:ctrlPr>
              <w:rPr>
                <w:rFonts w:ascii="Cambria Math" w:hAnsi="Cambria Math" w:eastAsia="Arial"/>
                <w:i/>
                <w:iCs/>
                <w:color w:val="C00000"/>
                <w:sz w:val="26"/>
                <w:szCs w:val="26"/>
                <w:lang w:val="vi-VN"/>
              </w:rPr>
            </m:ctrlPr>
          </m:fPr>
          <m:num>
            <m:r>
              <m:rPr/>
              <w:rPr>
                <w:rFonts w:ascii="Cambria Math" w:hAnsi="Cambria Math" w:eastAsia="Arial"/>
                <w:color w:val="C00000"/>
                <w:sz w:val="26"/>
                <w:szCs w:val="26"/>
                <w:lang w:val="vi-VN"/>
              </w:rPr>
              <m:t>T</m:t>
            </m:r>
            <m:ctrlPr>
              <w:rPr>
                <w:rFonts w:ascii="Cambria Math" w:hAnsi="Cambria Math" w:eastAsia="Arial"/>
                <w:i/>
                <w:iCs/>
                <w:color w:val="C00000"/>
                <w:sz w:val="26"/>
                <w:szCs w:val="26"/>
                <w:lang w:val="vi-VN"/>
              </w:rPr>
            </m:ctrlPr>
          </m:num>
          <m:den>
            <m:r>
              <m:rPr/>
              <w:rPr>
                <w:rFonts w:ascii="Cambria Math" w:hAnsi="Cambria Math" w:eastAsia="Arial"/>
                <w:color w:val="C00000"/>
                <w:sz w:val="26"/>
                <w:szCs w:val="26"/>
                <w:lang w:val="vi-VN"/>
              </w:rPr>
              <m:t>12</m:t>
            </m:r>
            <m:ctrlPr>
              <w:rPr>
                <w:rFonts w:ascii="Cambria Math" w:hAnsi="Cambria Math" w:eastAsia="Arial"/>
                <w:i/>
                <w:iCs/>
                <w:color w:val="C00000"/>
                <w:sz w:val="26"/>
                <w:szCs w:val="26"/>
                <w:lang w:val="vi-VN"/>
              </w:rPr>
            </m:ctrlPr>
          </m:den>
        </m:f>
        <m:r>
          <m:rPr/>
          <w:rPr>
            <w:rFonts w:ascii="Cambria Math" w:hAnsi="Cambria Math" w:eastAsia="Arial"/>
            <w:color w:val="C00000"/>
            <w:sz w:val="26"/>
            <w:szCs w:val="26"/>
            <w:lang w:val="vi-VN"/>
          </w:rPr>
          <m:t>=0,8−0,3=0,5(</m:t>
        </m:r>
        <m:r>
          <m:rPr>
            <m:nor/>
          </m:rPr>
          <w:rPr>
            <w:rFonts w:eastAsia="Arial"/>
            <w:i/>
            <w:iCs/>
            <w:color w:val="C00000"/>
            <w:sz w:val="26"/>
            <w:szCs w:val="26"/>
            <w:lang w:val="vi-VN"/>
          </w:rPr>
          <m:t xml:space="preserve"> </m:t>
        </m:r>
        <m:r>
          <m:rPr/>
          <w:rPr>
            <w:rFonts w:ascii="Cambria Math" w:hAnsi="Cambria Math" w:eastAsia="Arial"/>
            <w:color w:val="C00000"/>
            <w:sz w:val="26"/>
            <w:szCs w:val="26"/>
            <w:lang w:val="vi-VN"/>
          </w:rPr>
          <m:t>s)→T=</m:t>
        </m:r>
        <m:f>
          <m:fPr>
            <m:ctrlPr>
              <w:rPr>
                <w:rFonts w:ascii="Cambria Math" w:hAnsi="Cambria Math" w:eastAsia="Arial"/>
                <w:i/>
                <w:iCs/>
                <w:color w:val="C00000"/>
                <w:sz w:val="26"/>
                <w:szCs w:val="26"/>
                <w:lang w:val="vi-VN"/>
              </w:rPr>
            </m:ctrlPr>
          </m:fPr>
          <m:num>
            <m:r>
              <m:rPr/>
              <w:rPr>
                <w:rFonts w:ascii="Cambria Math" w:hAnsi="Cambria Math" w:eastAsia="Arial"/>
                <w:color w:val="C00000"/>
                <w:sz w:val="26"/>
                <w:szCs w:val="26"/>
                <w:lang w:val="vi-VN"/>
              </w:rPr>
              <m:t>6</m:t>
            </m:r>
            <m:ctrlPr>
              <w:rPr>
                <w:rFonts w:ascii="Cambria Math" w:hAnsi="Cambria Math" w:eastAsia="Arial"/>
                <w:i/>
                <w:iCs/>
                <w:color w:val="C00000"/>
                <w:sz w:val="26"/>
                <w:szCs w:val="26"/>
                <w:lang w:val="vi-VN"/>
              </w:rPr>
            </m:ctrlPr>
          </m:num>
          <m:den>
            <m:r>
              <m:rPr/>
              <w:rPr>
                <w:rFonts w:ascii="Cambria Math" w:hAnsi="Cambria Math" w:eastAsia="Arial"/>
                <w:color w:val="C00000"/>
                <w:sz w:val="26"/>
                <w:szCs w:val="26"/>
                <w:lang w:val="vi-VN"/>
              </w:rPr>
              <m:t>5</m:t>
            </m:r>
            <m:ctrlPr>
              <w:rPr>
                <w:rFonts w:ascii="Cambria Math" w:hAnsi="Cambria Math" w:eastAsia="Arial"/>
                <w:i/>
                <w:iCs/>
                <w:color w:val="C00000"/>
                <w:sz w:val="26"/>
                <w:szCs w:val="26"/>
                <w:lang w:val="vi-VN"/>
              </w:rPr>
            </m:ctrlPr>
          </m:den>
        </m:f>
        <m:r>
          <m:rPr>
            <m:nor/>
          </m:rPr>
          <w:rPr>
            <w:rFonts w:eastAsia="Arial"/>
            <w:i/>
            <w:iCs/>
            <w:color w:val="C00000"/>
            <w:sz w:val="26"/>
            <w:szCs w:val="26"/>
            <w:lang w:val="vi-VN"/>
          </w:rPr>
          <m:t xml:space="preserve"> </m:t>
        </m:r>
        <m:r>
          <m:rPr/>
          <w:rPr>
            <w:rFonts w:ascii="Cambria Math" w:hAnsi="Cambria Math" w:eastAsia="Arial"/>
            <w:color w:val="C00000"/>
            <w:sz w:val="26"/>
            <w:szCs w:val="26"/>
            <w:lang w:val="vi-VN"/>
          </w:rPr>
          <m:t>s→ω=</m:t>
        </m:r>
        <m:f>
          <m:fPr>
            <m:ctrlPr>
              <w:rPr>
                <w:rFonts w:ascii="Cambria Math" w:hAnsi="Cambria Math" w:eastAsia="Arial"/>
                <w:i/>
                <w:iCs/>
                <w:color w:val="C00000"/>
                <w:sz w:val="26"/>
                <w:szCs w:val="26"/>
                <w:lang w:val="vi-VN"/>
              </w:rPr>
            </m:ctrlPr>
          </m:fPr>
          <m:num>
            <m:r>
              <m:rPr/>
              <w:rPr>
                <w:rFonts w:ascii="Cambria Math" w:hAnsi="Cambria Math" w:eastAsia="Arial"/>
                <w:color w:val="C00000"/>
                <w:sz w:val="26"/>
                <w:szCs w:val="26"/>
                <w:lang w:val="vi-VN"/>
              </w:rPr>
              <m:t>5π</m:t>
            </m:r>
            <m:ctrlPr>
              <w:rPr>
                <w:rFonts w:ascii="Cambria Math" w:hAnsi="Cambria Math" w:eastAsia="Arial"/>
                <w:i/>
                <w:iCs/>
                <w:color w:val="C00000"/>
                <w:sz w:val="26"/>
                <w:szCs w:val="26"/>
                <w:lang w:val="vi-VN"/>
              </w:rPr>
            </m:ctrlPr>
          </m:num>
          <m:den>
            <m:r>
              <m:rPr/>
              <w:rPr>
                <w:rFonts w:ascii="Cambria Math" w:hAnsi="Cambria Math" w:eastAsia="Arial"/>
                <w:color w:val="C00000"/>
                <w:sz w:val="26"/>
                <w:szCs w:val="26"/>
                <w:lang w:val="vi-VN"/>
              </w:rPr>
              <m:t>3</m:t>
            </m:r>
            <m:ctrlPr>
              <w:rPr>
                <w:rFonts w:ascii="Cambria Math" w:hAnsi="Cambria Math" w:eastAsia="Arial"/>
                <w:i/>
                <w:iCs/>
                <w:color w:val="C00000"/>
                <w:sz w:val="26"/>
                <w:szCs w:val="26"/>
                <w:lang w:val="vi-VN"/>
              </w:rPr>
            </m:ctrlPr>
          </m:den>
        </m:f>
      </m:oMath>
      <w:r>
        <w:rPr>
          <w:i/>
          <w:iCs/>
          <w:color w:val="C00000"/>
          <w:sz w:val="26"/>
          <w:szCs w:val="26"/>
          <w:lang w:val="vi-VN"/>
        </w:rPr>
        <w:t>(rad/s)</w:t>
      </w:r>
    </w:p>
    <w:p w14:paraId="3D6973D6">
      <w:pPr>
        <w:tabs>
          <w:tab w:val="left" w:pos="283"/>
          <w:tab w:val="left" w:pos="2835"/>
          <w:tab w:val="left" w:pos="5386"/>
          <w:tab w:val="left" w:pos="7937"/>
        </w:tabs>
        <w:spacing w:line="360" w:lineRule="auto"/>
        <w:jc w:val="both"/>
        <w:rPr>
          <w:i/>
          <w:iCs/>
          <w:color w:val="C00000"/>
          <w:sz w:val="26"/>
          <w:szCs w:val="26"/>
          <w:lang w:val="vi-VN"/>
        </w:rPr>
      </w:pPr>
      <w:r>
        <w:rPr>
          <w:i/>
          <w:iCs/>
          <w:color w:val="C00000"/>
          <w:sz w:val="26"/>
          <w:szCs w:val="26"/>
          <w:lang w:val="vi-VN"/>
        </w:rPr>
        <w:tab/>
      </w:r>
      <w:r>
        <w:rPr>
          <w:i/>
          <w:iCs/>
          <w:color w:val="C00000"/>
          <w:sz w:val="26"/>
          <w:szCs w:val="26"/>
          <w:lang w:val="vi-VN"/>
        </w:rPr>
        <w:t xml:space="preserve">• Tại t = 0,3s: </w:t>
      </w:r>
      <w:r>
        <w:rPr>
          <w:i/>
          <w:iCs/>
          <w:color w:val="C00000"/>
          <w:position w:val="-28"/>
          <w:sz w:val="26"/>
          <w:szCs w:val="26"/>
        </w:rPr>
        <w:object>
          <v:shape id="_x0000_i1100" o:spt="75" type="#_x0000_t75" style="height:36.3pt;width:294.35pt;" o:ole="t" filled="f" o:preferrelative="t" stroked="f" coordsize="21600,21600">
            <v:path/>
            <v:fill on="f" focussize="0,0"/>
            <v:stroke on="f" joinstyle="miter"/>
            <v:imagedata r:id="rId201" o:title=""/>
            <o:lock v:ext="edit" aspectratio="t"/>
            <w10:wrap type="none"/>
            <w10:anchorlock/>
          </v:shape>
          <o:OLEObject Type="Embed" ProgID="Equation.DSMT4" ShapeID="_x0000_i1100" DrawAspect="Content" ObjectID="_1468075807" r:id="rId200">
            <o:LockedField>false</o:LockedField>
          </o:OLEObject>
        </w:object>
      </w:r>
    </w:p>
    <w:p w14:paraId="013CADC3">
      <w:pPr>
        <w:spacing w:before="120" w:after="120"/>
        <w:jc w:val="both"/>
        <w:rPr>
          <w:b/>
          <w:bCs/>
          <w:color w:val="C00000"/>
          <w:sz w:val="26"/>
          <w:szCs w:val="26"/>
          <w:lang w:val="vi-VN"/>
        </w:rPr>
      </w:pPr>
      <w:r>
        <w:rPr>
          <w:b/>
          <w:bCs/>
          <w:color w:val="C00000"/>
          <w:sz w:val="26"/>
          <w:szCs w:val="26"/>
        </w:rPr>
        <w:t>PHẦN II</w:t>
      </w:r>
      <w:r>
        <w:rPr>
          <w:b/>
          <w:bCs/>
          <w:color w:val="C00000"/>
          <w:sz w:val="26"/>
          <w:szCs w:val="26"/>
          <w:lang w:val="vi-VN"/>
        </w:rPr>
        <w:t>. Câu trắc nghiệm đúng sai ( 4 điểm )</w:t>
      </w:r>
    </w:p>
    <w:p w14:paraId="0FE2C073">
      <w:pPr>
        <w:spacing w:line="276" w:lineRule="auto"/>
        <w:jc w:val="both"/>
        <w:rPr>
          <w:b/>
          <w:bCs/>
          <w:color w:val="C00000"/>
          <w:sz w:val="26"/>
          <w:szCs w:val="26"/>
          <w:lang w:val="vi-VN"/>
        </w:rPr>
      </w:pPr>
      <w:r>
        <w:rPr>
          <w:rFonts w:eastAsia="Calibri"/>
          <w:bCs/>
          <w:i/>
          <w:iCs/>
          <w:color w:val="000000" w:themeColor="text1"/>
          <w:sz w:val="26"/>
          <w:szCs w:val="26"/>
          <w:lang w:val="vi-VN"/>
          <w14:textFill>
            <w14:solidFill>
              <w14:schemeClr w14:val="tx1"/>
            </w14:solidFill>
          </w14:textFill>
          <w14:ligatures w14:val="standardContextual"/>
        </w:rPr>
        <w:t>Thí sinh trả lời từ câu 1 đến câu 4. Trong mỗi ý a), b), c), d) ở mỗi câu, thí sinh chọn đúng</w:t>
      </w:r>
    </w:p>
    <w:p w14:paraId="08FDAE82">
      <w:pPr>
        <w:pStyle w:val="42"/>
        <w:spacing w:line="276" w:lineRule="auto"/>
        <w:ind w:right="48" w:firstLine="0"/>
        <w:rPr>
          <w:bCs/>
          <w:i/>
          <w:iCs/>
          <w:color w:val="000000" w:themeColor="text1"/>
          <w:sz w:val="26"/>
          <w:szCs w:val="26"/>
          <w:lang w:val="vi-VN"/>
          <w14:textFill>
            <w14:solidFill>
              <w14:schemeClr w14:val="tx1"/>
            </w14:solidFill>
          </w14:textFill>
        </w:rPr>
      </w:pPr>
      <w:r>
        <w:rPr>
          <w:bCs/>
          <w:i/>
          <w:iCs/>
          <w:color w:val="000000" w:themeColor="text1"/>
          <w:sz w:val="26"/>
          <w:szCs w:val="26"/>
          <w:lang w:val="vi-VN"/>
          <w14:textFill>
            <w14:solidFill>
              <w14:schemeClr w14:val="tx1"/>
            </w14:solidFill>
          </w14:textFill>
        </w:rPr>
        <w:t xml:space="preserve"> hoặc sai</w:t>
      </w:r>
    </w:p>
    <w:p w14:paraId="071C6F15">
      <w:pPr>
        <w:spacing w:line="276" w:lineRule="auto"/>
        <w:ind w:firstLine="284"/>
        <w:rPr>
          <w:i/>
          <w:iCs/>
          <w:color w:val="auto"/>
          <w:sz w:val="26"/>
          <w:szCs w:val="26"/>
          <w:lang w:val="vi-VN"/>
        </w:rPr>
      </w:pPr>
      <w:r>
        <w:rPr>
          <w:i/>
          <w:iCs/>
          <w:color w:val="auto"/>
          <w:sz w:val="26"/>
          <w:szCs w:val="26"/>
          <w:lang w:val="vi-VN"/>
        </w:rPr>
        <w:t>Điểm tối đa của 01 câu hỏi là 1 điểm.</w:t>
      </w:r>
    </w:p>
    <w:p w14:paraId="68DE3D26">
      <w:pPr>
        <w:tabs>
          <w:tab w:val="left" w:pos="720"/>
        </w:tabs>
        <w:spacing w:line="276" w:lineRule="auto"/>
        <w:ind w:left="720" w:hanging="153"/>
        <w:rPr>
          <w:i/>
          <w:iCs/>
          <w:color w:val="auto"/>
          <w:sz w:val="26"/>
          <w:szCs w:val="26"/>
          <w:lang w:val="vi-VN"/>
        </w:rPr>
      </w:pPr>
      <w:r>
        <w:rPr>
          <w:i/>
          <w:iCs/>
          <w:color w:val="auto"/>
          <w:sz w:val="26"/>
          <w:szCs w:val="26"/>
          <w:lang w:val="vi-VN"/>
        </w:rPr>
        <w:t xml:space="preserve">- Thí sinh chỉ lựa chọn chính xác 01 ý trong 1 câu hỏi được </w:t>
      </w:r>
      <m:oMath>
        <m:r>
          <m:rPr/>
          <w:rPr>
            <w:rFonts w:ascii="Cambria Math" w:hAnsi="Cambria Math"/>
            <w:color w:val="auto"/>
            <w:sz w:val="26"/>
            <w:szCs w:val="26"/>
            <w:lang w:val="vi-VN"/>
          </w:rPr>
          <m:t>0,1</m:t>
        </m:r>
      </m:oMath>
      <w:r>
        <w:rPr>
          <w:i/>
          <w:iCs/>
          <w:color w:val="auto"/>
          <w:sz w:val="26"/>
          <w:szCs w:val="26"/>
          <w:lang w:val="vi-VN"/>
        </w:rPr>
        <w:t xml:space="preserve"> điểm.</w:t>
      </w:r>
    </w:p>
    <w:p w14:paraId="30DCCC0F">
      <w:pPr>
        <w:tabs>
          <w:tab w:val="left" w:pos="720"/>
        </w:tabs>
        <w:spacing w:line="276" w:lineRule="auto"/>
        <w:ind w:left="720" w:hanging="153"/>
        <w:rPr>
          <w:i/>
          <w:iCs/>
          <w:color w:val="auto"/>
          <w:sz w:val="26"/>
          <w:szCs w:val="26"/>
          <w:lang w:val="vi-VN"/>
        </w:rPr>
      </w:pPr>
      <w:r>
        <w:rPr>
          <w:i/>
          <w:iCs/>
          <w:color w:val="auto"/>
          <w:sz w:val="26"/>
          <w:szCs w:val="26"/>
          <w:lang w:val="vi-VN"/>
        </w:rPr>
        <w:t xml:space="preserve">- Thí sinh chỉ lựa chọn chính xác 02 ý trong 1 câu hỏi được </w:t>
      </w:r>
      <m:oMath>
        <m:r>
          <m:rPr/>
          <w:rPr>
            <w:rFonts w:ascii="Cambria Math" w:hAnsi="Cambria Math"/>
            <w:color w:val="auto"/>
            <w:sz w:val="26"/>
            <w:szCs w:val="26"/>
            <w:lang w:val="vi-VN"/>
          </w:rPr>
          <m:t>0,25</m:t>
        </m:r>
      </m:oMath>
      <w:r>
        <w:rPr>
          <w:i/>
          <w:iCs/>
          <w:color w:val="auto"/>
          <w:sz w:val="26"/>
          <w:szCs w:val="26"/>
          <w:lang w:val="vi-VN"/>
        </w:rPr>
        <w:t xml:space="preserve"> điểm.</w:t>
      </w:r>
    </w:p>
    <w:p w14:paraId="218D372A">
      <w:pPr>
        <w:tabs>
          <w:tab w:val="left" w:pos="720"/>
        </w:tabs>
        <w:spacing w:line="276" w:lineRule="auto"/>
        <w:ind w:left="720" w:hanging="153"/>
        <w:rPr>
          <w:i/>
          <w:iCs/>
          <w:color w:val="auto"/>
          <w:sz w:val="26"/>
          <w:szCs w:val="26"/>
          <w:lang w:val="vi-VN"/>
        </w:rPr>
      </w:pPr>
      <w:r>
        <w:rPr>
          <w:i/>
          <w:iCs/>
          <w:color w:val="auto"/>
          <w:sz w:val="26"/>
          <w:szCs w:val="26"/>
          <w:lang w:val="vi-VN"/>
        </w:rPr>
        <w:t xml:space="preserve">- Thí sinh chỉ lựa chọn chính xác 03 ý trong 1 câu hỏi được </w:t>
      </w:r>
      <m:oMath>
        <m:r>
          <m:rPr/>
          <w:rPr>
            <w:rFonts w:ascii="Cambria Math" w:hAnsi="Cambria Math"/>
            <w:color w:val="auto"/>
            <w:sz w:val="26"/>
            <w:szCs w:val="26"/>
            <w:lang w:val="vi-VN"/>
          </w:rPr>
          <m:t>0,50</m:t>
        </m:r>
      </m:oMath>
      <w:r>
        <w:rPr>
          <w:i/>
          <w:iCs/>
          <w:color w:val="auto"/>
          <w:sz w:val="26"/>
          <w:szCs w:val="26"/>
          <w:lang w:val="vi-VN"/>
        </w:rPr>
        <w:t xml:space="preserve"> điểm.</w:t>
      </w:r>
    </w:p>
    <w:p w14:paraId="418A0652">
      <w:pPr>
        <w:tabs>
          <w:tab w:val="left" w:pos="720"/>
        </w:tabs>
        <w:spacing w:line="276" w:lineRule="auto"/>
        <w:ind w:left="720" w:hanging="153"/>
        <w:rPr>
          <w:i/>
          <w:iCs/>
          <w:color w:val="auto"/>
          <w:sz w:val="26"/>
          <w:szCs w:val="26"/>
          <w:lang w:val="vi-VN"/>
        </w:rPr>
      </w:pPr>
      <w:r>
        <w:rPr>
          <w:i/>
          <w:iCs/>
          <w:color w:val="auto"/>
          <w:sz w:val="26"/>
          <w:szCs w:val="26"/>
          <w:lang w:val="vi-VN"/>
        </w:rPr>
        <w:t>- Thí sinh lựa chọn chính xác cả 04 ý trong 1 câu hỏi được 1 điểm</w:t>
      </w:r>
    </w:p>
    <w:p w14:paraId="548B0D1D">
      <w:pPr>
        <w:tabs>
          <w:tab w:val="left" w:pos="851"/>
        </w:tabs>
        <w:spacing w:line="276" w:lineRule="auto"/>
        <w:jc w:val="both"/>
        <w:rPr>
          <w:rFonts w:eastAsiaTheme="minorHAnsi"/>
          <w:b/>
          <w:bCs/>
          <w:color w:val="000000" w:themeColor="text1"/>
          <w:sz w:val="26"/>
          <w:szCs w:val="26"/>
          <w:lang w:val="pt-BR"/>
          <w14:textFill>
            <w14:solidFill>
              <w14:schemeClr w14:val="tx1"/>
            </w14:solidFill>
          </w14:textFill>
        </w:rPr>
      </w:pPr>
    </w:p>
    <w:p w14:paraId="3C94DC24">
      <w:pPr>
        <w:tabs>
          <w:tab w:val="left" w:pos="851"/>
        </w:tabs>
        <w:spacing w:line="276" w:lineRule="auto"/>
        <w:jc w:val="both"/>
        <w:rPr>
          <w:rFonts w:eastAsiaTheme="minorHAnsi"/>
          <w:b/>
          <w:bCs/>
          <w:color w:val="000000" w:themeColor="text1"/>
          <w:sz w:val="26"/>
          <w:szCs w:val="26"/>
          <w:lang w:val="pt-BR"/>
          <w14:textFill>
            <w14:solidFill>
              <w14:schemeClr w14:val="tx1"/>
            </w14:solidFill>
          </w14:textFill>
        </w:rPr>
      </w:pPr>
    </w:p>
    <w:p w14:paraId="00844857">
      <w:pPr>
        <w:tabs>
          <w:tab w:val="left" w:pos="851"/>
        </w:tabs>
        <w:spacing w:line="276" w:lineRule="auto"/>
        <w:jc w:val="both"/>
        <w:rPr>
          <w:color w:val="000000" w:themeColor="text1"/>
          <w:sz w:val="26"/>
          <w:szCs w:val="26"/>
          <w:lang w:val="pt-BR"/>
          <w14:textFill>
            <w14:solidFill>
              <w14:schemeClr w14:val="tx1"/>
            </w14:solidFill>
          </w14:textFill>
        </w:rPr>
      </w:pPr>
      <w:r>
        <w:rPr>
          <w:rFonts w:eastAsiaTheme="minorHAnsi"/>
          <w:b/>
          <w:bCs/>
          <w:color w:val="000000" w:themeColor="text1"/>
          <w:sz w:val="26"/>
          <w:szCs w:val="26"/>
          <w:lang w:val="pt-BR"/>
          <w14:textFill>
            <w14:solidFill>
              <w14:schemeClr w14:val="tx1"/>
            </w14:solidFill>
          </w14:textFill>
        </w:rPr>
        <w:t>Câu 1.</w:t>
      </w:r>
      <w:r>
        <w:rPr>
          <w:rFonts w:eastAsiaTheme="minorHAnsi"/>
          <w:b/>
          <w:bCs/>
          <w:color w:val="000000" w:themeColor="text1"/>
          <w:sz w:val="26"/>
          <w:szCs w:val="26"/>
          <w:lang w:val="pt-BR"/>
          <w14:textFill>
            <w14:solidFill>
              <w14:schemeClr w14:val="tx1"/>
            </w14:solidFill>
          </w14:textFill>
        </w:rPr>
        <w:tab/>
      </w:r>
      <w:r>
        <w:rPr>
          <w:color w:val="000000" w:themeColor="text1"/>
          <w:sz w:val="26"/>
          <w:szCs w:val="26"/>
          <w:lang w:val="pt-BR"/>
          <w14:textFill>
            <w14:solidFill>
              <w14:schemeClr w14:val="tx1"/>
            </w14:solidFill>
          </w14:textFill>
        </w:rPr>
        <w:t xml:space="preserve">Phương trình dao động của một vật dao động điều hoà có dạng </w:t>
      </w:r>
      <w:r>
        <w:rPr>
          <w:position w:val="-24"/>
          <w:lang w:val="pt-BR"/>
        </w:rPr>
        <w:object>
          <v:shape id="_x0000_i1101" o:spt="75" type="#_x0000_t75" style="height:31.15pt;width:84.9pt;" o:ole="t" filled="f" o:preferrelative="t" stroked="f" coordsize="21600,21600">
            <v:path/>
            <v:fill on="f" focussize="0,0"/>
            <v:stroke on="f" joinstyle="miter"/>
            <v:imagedata r:id="rId203" o:title=""/>
            <o:lock v:ext="edit" aspectratio="t"/>
            <w10:wrap type="none"/>
            <w10:anchorlock/>
          </v:shape>
          <o:OLEObject Type="Embed" ProgID="Equation.DSMT4" ShapeID="_x0000_i1101" DrawAspect="Content" ObjectID="_1468075808" r:id="rId202">
            <o:LockedField>false</o:LockedField>
          </o:OLEObject>
        </w:object>
      </w:r>
      <w:r>
        <w:rPr>
          <w:color w:val="000000" w:themeColor="text1"/>
          <w:sz w:val="26"/>
          <w:szCs w:val="26"/>
          <w:lang w:val="pt-BR"/>
          <w14:textFill>
            <w14:solidFill>
              <w14:schemeClr w14:val="tx1"/>
            </w14:solidFill>
          </w14:textFill>
        </w:rPr>
        <w:t xml:space="preserve">cm. </w:t>
      </w:r>
    </w:p>
    <w:tbl>
      <w:tblPr>
        <w:tblStyle w:val="47"/>
        <w:tblW w:w="9781" w:type="dxa"/>
        <w:tblCaption w:val="06 nha y"/>
        <w:tblDescription w:val="06 nha y"/>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38"/>
        <w:gridCol w:w="823"/>
        <w:gridCol w:w="1020"/>
      </w:tblGrid>
      <w:tr w14:paraId="1AE55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938" w:type="dxa"/>
          </w:tcPr>
          <w:p w14:paraId="6DD7D199">
            <w:pPr>
              <w:tabs>
                <w:tab w:val="left" w:pos="851"/>
              </w:tabs>
              <w:spacing w:line="276" w:lineRule="auto"/>
              <w:contextualSpacing/>
              <w:jc w:val="center"/>
              <w:rPr>
                <w:rFonts w:eastAsia="Arial"/>
                <w:b/>
                <w:bCs/>
                <w:color w:val="auto"/>
                <w:kern w:val="2"/>
                <w:sz w:val="26"/>
                <w:szCs w:val="26"/>
                <w:lang w:val="vi-VN"/>
                <w14:ligatures w14:val="standardContextual"/>
              </w:rPr>
            </w:pPr>
            <w:r>
              <w:rPr>
                <w:rFonts w:eastAsia="Arial"/>
                <w:b/>
                <w:bCs/>
                <w:color w:val="auto"/>
                <w:kern w:val="2"/>
                <w:sz w:val="26"/>
                <w:szCs w:val="26"/>
                <w:lang w:val="pt-BR"/>
                <w14:ligatures w14:val="standardContextual"/>
              </w:rPr>
              <w:t>Nội</w:t>
            </w:r>
            <w:r>
              <w:rPr>
                <w:rFonts w:eastAsia="Arial"/>
                <w:b/>
                <w:bCs/>
                <w:color w:val="auto"/>
                <w:kern w:val="2"/>
                <w:sz w:val="26"/>
                <w:szCs w:val="26"/>
                <w:lang w:val="vi-VN"/>
                <w14:ligatures w14:val="standardContextual"/>
              </w:rPr>
              <w:t xml:space="preserve"> dung</w:t>
            </w:r>
          </w:p>
        </w:tc>
        <w:tc>
          <w:tcPr>
            <w:tcW w:w="823" w:type="dxa"/>
          </w:tcPr>
          <w:p w14:paraId="0B90C9EE">
            <w:pPr>
              <w:tabs>
                <w:tab w:val="left" w:pos="851"/>
              </w:tabs>
              <w:spacing w:line="276" w:lineRule="auto"/>
              <w:contextualSpacing/>
              <w:rPr>
                <w:rFonts w:eastAsia="Arial"/>
                <w:b/>
                <w:bCs/>
                <w:color w:val="auto"/>
                <w:kern w:val="2"/>
                <w:sz w:val="26"/>
                <w:szCs w:val="26"/>
                <w:lang w:val="vi-VN"/>
                <w14:ligatures w14:val="standardContextual"/>
              </w:rPr>
            </w:pPr>
            <w:r>
              <w:rPr>
                <w:rFonts w:eastAsia="Arial"/>
                <w:b/>
                <w:bCs/>
                <w:color w:val="auto"/>
                <w:kern w:val="2"/>
                <w:sz w:val="26"/>
                <w:szCs w:val="26"/>
                <w:lang w:val="vi-VN"/>
                <w14:ligatures w14:val="standardContextual"/>
              </w:rPr>
              <w:t>Đúng</w:t>
            </w:r>
          </w:p>
        </w:tc>
        <w:tc>
          <w:tcPr>
            <w:tcW w:w="1020" w:type="dxa"/>
          </w:tcPr>
          <w:p w14:paraId="4C9F6B54">
            <w:pPr>
              <w:tabs>
                <w:tab w:val="left" w:pos="851"/>
              </w:tabs>
              <w:spacing w:line="276" w:lineRule="auto"/>
              <w:contextualSpacing/>
              <w:jc w:val="both"/>
              <w:rPr>
                <w:rFonts w:eastAsia="Arial"/>
                <w:b/>
                <w:bCs/>
                <w:color w:val="auto"/>
                <w:kern w:val="2"/>
                <w:sz w:val="26"/>
                <w:szCs w:val="26"/>
                <w:lang w:val="pt-BR"/>
                <w14:ligatures w14:val="standardContextual"/>
              </w:rPr>
            </w:pPr>
            <w:r>
              <w:rPr>
                <w:rFonts w:eastAsia="Arial"/>
                <w:b/>
                <w:bCs/>
                <w:color w:val="auto"/>
                <w:kern w:val="2"/>
                <w:sz w:val="26"/>
                <w:szCs w:val="26"/>
                <w:lang w:val="pt-BR"/>
                <w14:ligatures w14:val="standardContextual"/>
              </w:rPr>
              <w:t>Sai</w:t>
            </w:r>
          </w:p>
        </w:tc>
      </w:tr>
      <w:tr w14:paraId="35701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938" w:type="dxa"/>
          </w:tcPr>
          <w:p w14:paraId="6AE2BF10">
            <w:pPr>
              <w:tabs>
                <w:tab w:val="left" w:pos="851"/>
              </w:tabs>
              <w:spacing w:line="276" w:lineRule="auto"/>
              <w:contextualSpacing/>
              <w:jc w:val="both"/>
              <w:rPr>
                <w:rFonts w:eastAsia="Arial"/>
                <w:color w:val="auto"/>
                <w:kern w:val="2"/>
                <w:sz w:val="26"/>
                <w:szCs w:val="26"/>
                <w:lang w:val="fr-FR"/>
                <w14:ligatures w14:val="standardContextual"/>
              </w:rPr>
            </w:pPr>
            <w:r>
              <w:rPr>
                <w:rFonts w:eastAsia="Arial"/>
                <w:bCs/>
                <w:color w:val="auto"/>
                <w:kern w:val="2"/>
                <w:sz w:val="26"/>
                <w:szCs w:val="26"/>
                <w:lang w:val="fr-FR"/>
                <w14:ligatures w14:val="standardContextual"/>
              </w:rPr>
              <w:t xml:space="preserve">a. </w:t>
            </w:r>
            <w:r>
              <w:rPr>
                <w:color w:val="000000" w:themeColor="text1"/>
                <w:sz w:val="26"/>
                <w:szCs w:val="26"/>
                <w:lang w:val="pt-BR"/>
                <w14:textFill>
                  <w14:solidFill>
                    <w14:schemeClr w14:val="tx1"/>
                  </w14:solidFill>
                </w14:textFill>
              </w:rPr>
              <w:t>Pha</w:t>
            </w:r>
            <w:r>
              <w:rPr>
                <w:color w:val="000000" w:themeColor="text1"/>
                <w:sz w:val="26"/>
                <w:szCs w:val="26"/>
                <w:lang w:val="vi-VN"/>
                <w14:textFill>
                  <w14:solidFill>
                    <w14:schemeClr w14:val="tx1"/>
                  </w14:solidFill>
                </w14:textFill>
              </w:rPr>
              <w:t xml:space="preserve"> ban đầu vật là π/</w:t>
            </w:r>
            <w:r>
              <w:rPr>
                <w:color w:val="000000" w:themeColor="text1"/>
                <w:sz w:val="26"/>
                <w:szCs w:val="26"/>
                <w:lang w:val="fr-FR"/>
                <w14:textFill>
                  <w14:solidFill>
                    <w14:schemeClr w14:val="tx1"/>
                  </w14:solidFill>
                </w14:textFill>
              </w:rPr>
              <w:t>3</w:t>
            </w:r>
            <w:r>
              <w:rPr>
                <w:color w:val="000000" w:themeColor="text1"/>
                <w:sz w:val="26"/>
                <w:szCs w:val="26"/>
                <w:lang w:val="vi-VN"/>
                <w14:textFill>
                  <w14:solidFill>
                    <w14:schemeClr w14:val="tx1"/>
                  </w14:solidFill>
                </w14:textFill>
              </w:rPr>
              <w:t>.</w:t>
            </w:r>
          </w:p>
        </w:tc>
        <w:tc>
          <w:tcPr>
            <w:tcW w:w="823" w:type="dxa"/>
          </w:tcPr>
          <w:p w14:paraId="17C8C100">
            <w:pPr>
              <w:tabs>
                <w:tab w:val="left" w:pos="851"/>
              </w:tabs>
              <w:spacing w:line="276" w:lineRule="auto"/>
              <w:contextualSpacing/>
              <w:jc w:val="center"/>
              <w:rPr>
                <w:rFonts w:eastAsia="Arial"/>
                <w:b/>
                <w:bCs/>
                <w:color w:val="FF0000"/>
                <w:kern w:val="2"/>
                <w:sz w:val="26"/>
                <w:szCs w:val="26"/>
                <w:lang w:val="pt-BR"/>
                <w14:ligatures w14:val="standardContextual"/>
              </w:rPr>
            </w:pPr>
          </w:p>
        </w:tc>
        <w:tc>
          <w:tcPr>
            <w:tcW w:w="1020" w:type="dxa"/>
          </w:tcPr>
          <w:p w14:paraId="0BA0DDF7">
            <w:pPr>
              <w:tabs>
                <w:tab w:val="left" w:pos="851"/>
              </w:tabs>
              <w:spacing w:line="276" w:lineRule="auto"/>
              <w:contextualSpacing/>
              <w:jc w:val="center"/>
              <w:rPr>
                <w:rFonts w:eastAsia="Arial"/>
                <w:b/>
                <w:bCs/>
                <w:color w:val="FF0000"/>
                <w:kern w:val="2"/>
                <w:sz w:val="26"/>
                <w:szCs w:val="26"/>
                <w:lang w:val="pt-BR"/>
                <w14:ligatures w14:val="standardContextual"/>
              </w:rPr>
            </w:pPr>
          </w:p>
        </w:tc>
      </w:tr>
      <w:tr w14:paraId="4F299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938" w:type="dxa"/>
          </w:tcPr>
          <w:p w14:paraId="278AC2FC">
            <w:pPr>
              <w:tabs>
                <w:tab w:val="left" w:pos="851"/>
              </w:tabs>
              <w:spacing w:line="276" w:lineRule="auto"/>
              <w:contextualSpacing/>
              <w:jc w:val="both"/>
              <w:rPr>
                <w:rFonts w:eastAsia="Arial"/>
                <w:color w:val="auto"/>
                <w:kern w:val="2"/>
                <w:sz w:val="26"/>
                <w:szCs w:val="26"/>
                <w:lang w:val="vi-VN"/>
                <w14:ligatures w14:val="standardContextual"/>
              </w:rPr>
            </w:pPr>
            <w:r>
              <w:rPr>
                <w:rFonts w:eastAsia="Arial"/>
                <w:color w:val="auto"/>
                <w:kern w:val="2"/>
                <w:sz w:val="26"/>
                <w:szCs w:val="26"/>
                <w:lang w:val="pt-BR"/>
                <w14:ligatures w14:val="standardContextual"/>
              </w:rPr>
              <w:t xml:space="preserve">b. </w:t>
            </w:r>
            <w:r>
              <w:rPr>
                <w:color w:val="000000" w:themeColor="text1"/>
                <w:sz w:val="26"/>
                <w:szCs w:val="26"/>
                <w:lang w:val="pt-BR"/>
                <w14:textFill>
                  <w14:solidFill>
                    <w14:schemeClr w14:val="tx1"/>
                  </w14:solidFill>
                </w14:textFill>
              </w:rPr>
              <w:t>Ở</w:t>
            </w:r>
            <w:r>
              <w:rPr>
                <w:color w:val="000000" w:themeColor="text1"/>
                <w:sz w:val="26"/>
                <w:szCs w:val="26"/>
                <w:lang w:val="vi-VN"/>
                <w14:textFill>
                  <w14:solidFill>
                    <w14:schemeClr w14:val="tx1"/>
                  </w14:solidFill>
                </w14:textFill>
              </w:rPr>
              <w:t xml:space="preserve"> thời điểm ban đầu vật </w:t>
            </w:r>
            <w:r>
              <w:rPr>
                <w:color w:val="000000" w:themeColor="text1"/>
                <w:sz w:val="26"/>
                <w:szCs w:val="26"/>
                <w:lang w:val="pt-BR"/>
                <w14:textFill>
                  <w14:solidFill>
                    <w14:schemeClr w14:val="tx1"/>
                  </w14:solidFill>
                </w14:textFill>
              </w:rPr>
              <w:t xml:space="preserve">có li độ x = </w:t>
            </w:r>
            <w:r>
              <w:rPr>
                <w:color w:val="000000" w:themeColor="text1"/>
                <w:position w:val="-24"/>
                <w:sz w:val="26"/>
                <w:szCs w:val="26"/>
                <w14:textFill>
                  <w14:solidFill>
                    <w14:schemeClr w14:val="tx1"/>
                  </w14:solidFill>
                </w14:textFill>
              </w:rPr>
              <w:object>
                <v:shape id="_x0000_i1102" o:spt="75" type="#_x0000_t75" style="height:37.6pt;width:29.85pt;" o:ole="t" filled="f" o:preferrelative="t" stroked="f" coordsize="21600,21600">
                  <v:path/>
                  <v:fill on="f" focussize="0,0"/>
                  <v:stroke on="f" joinstyle="miter"/>
                  <v:imagedata r:id="rId205" o:title=""/>
                  <o:lock v:ext="edit" aspectratio="t"/>
                  <w10:wrap type="none"/>
                  <w10:anchorlock/>
                </v:shape>
                <o:OLEObject Type="Embed" ProgID="Equation.DSMT4" ShapeID="_x0000_i1102" DrawAspect="Content" ObjectID="_1468075809" r:id="rId204">
                  <o:LockedField>false</o:LockedField>
                </o:OLEObject>
              </w:object>
            </w:r>
          </w:p>
        </w:tc>
        <w:tc>
          <w:tcPr>
            <w:tcW w:w="823" w:type="dxa"/>
          </w:tcPr>
          <w:p w14:paraId="1167027C">
            <w:pPr>
              <w:tabs>
                <w:tab w:val="left" w:pos="851"/>
              </w:tabs>
              <w:spacing w:line="276" w:lineRule="auto"/>
              <w:contextualSpacing/>
              <w:jc w:val="center"/>
              <w:rPr>
                <w:rFonts w:eastAsia="Arial"/>
                <w:b/>
                <w:bCs/>
                <w:color w:val="FF0000"/>
                <w:kern w:val="2"/>
                <w:sz w:val="26"/>
                <w:szCs w:val="26"/>
                <w:lang w:val="pt-BR"/>
                <w14:ligatures w14:val="standardContextual"/>
              </w:rPr>
            </w:pPr>
          </w:p>
        </w:tc>
        <w:tc>
          <w:tcPr>
            <w:tcW w:w="1020" w:type="dxa"/>
          </w:tcPr>
          <w:p w14:paraId="37D706B8">
            <w:pPr>
              <w:tabs>
                <w:tab w:val="left" w:pos="851"/>
              </w:tabs>
              <w:spacing w:line="276" w:lineRule="auto"/>
              <w:contextualSpacing/>
              <w:jc w:val="center"/>
              <w:rPr>
                <w:rFonts w:eastAsia="Arial"/>
                <w:b/>
                <w:bCs/>
                <w:color w:val="FF0000"/>
                <w:kern w:val="2"/>
                <w:sz w:val="26"/>
                <w:szCs w:val="26"/>
                <w:lang w:val="pt-BR"/>
                <w14:ligatures w14:val="standardContextual"/>
              </w:rPr>
            </w:pPr>
          </w:p>
        </w:tc>
      </w:tr>
      <w:tr w14:paraId="08B65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938" w:type="dxa"/>
          </w:tcPr>
          <w:p w14:paraId="09E39FF7">
            <w:pPr>
              <w:tabs>
                <w:tab w:val="left" w:pos="851"/>
              </w:tabs>
              <w:spacing w:line="276" w:lineRule="auto"/>
              <w:contextualSpacing/>
              <w:jc w:val="both"/>
              <w:rPr>
                <w:rFonts w:eastAsia="Arial"/>
                <w:color w:val="auto"/>
                <w:kern w:val="2"/>
                <w:sz w:val="26"/>
                <w:szCs w:val="26"/>
                <w:lang w:val="pt-BR"/>
                <w14:ligatures w14:val="standardContextual"/>
              </w:rPr>
            </w:pPr>
            <w:r>
              <w:rPr>
                <w:rFonts w:eastAsia="Arial"/>
                <w:color w:val="auto"/>
                <w:kern w:val="2"/>
                <w:sz w:val="26"/>
                <w:szCs w:val="26"/>
                <w:lang w:val="pt-BR"/>
                <w14:ligatures w14:val="standardContextual"/>
              </w:rPr>
              <w:t xml:space="preserve">c. </w:t>
            </w:r>
            <w:r>
              <w:rPr>
                <w:color w:val="000000" w:themeColor="text1"/>
                <w:sz w:val="26"/>
                <w:szCs w:val="26"/>
                <w:lang w:val="pt-BR"/>
                <w14:textFill>
                  <w14:solidFill>
                    <w14:schemeClr w14:val="tx1"/>
                  </w14:solidFill>
                </w14:textFill>
              </w:rPr>
              <w:t>Gốc thời gian là lúc vật đi theo chiều dương</w:t>
            </w:r>
          </w:p>
        </w:tc>
        <w:tc>
          <w:tcPr>
            <w:tcW w:w="823" w:type="dxa"/>
          </w:tcPr>
          <w:p w14:paraId="7C7C8392">
            <w:pPr>
              <w:tabs>
                <w:tab w:val="left" w:pos="851"/>
              </w:tabs>
              <w:spacing w:line="276" w:lineRule="auto"/>
              <w:contextualSpacing/>
              <w:jc w:val="center"/>
              <w:rPr>
                <w:rFonts w:eastAsia="Arial"/>
                <w:b/>
                <w:bCs/>
                <w:color w:val="FF0000"/>
                <w:kern w:val="2"/>
                <w:sz w:val="26"/>
                <w:szCs w:val="26"/>
                <w:lang w:val="pt-BR"/>
                <w14:ligatures w14:val="standardContextual"/>
              </w:rPr>
            </w:pPr>
          </w:p>
        </w:tc>
        <w:tc>
          <w:tcPr>
            <w:tcW w:w="1020" w:type="dxa"/>
          </w:tcPr>
          <w:p w14:paraId="4FD064C2">
            <w:pPr>
              <w:tabs>
                <w:tab w:val="left" w:pos="851"/>
              </w:tabs>
              <w:spacing w:line="276" w:lineRule="auto"/>
              <w:contextualSpacing/>
              <w:jc w:val="center"/>
              <w:rPr>
                <w:rFonts w:eastAsia="Arial"/>
                <w:b/>
                <w:bCs/>
                <w:color w:val="FF0000"/>
                <w:kern w:val="2"/>
                <w:sz w:val="26"/>
                <w:szCs w:val="26"/>
                <w:lang w:val="pt-BR"/>
                <w14:ligatures w14:val="standardContextual"/>
              </w:rPr>
            </w:pPr>
          </w:p>
        </w:tc>
      </w:tr>
      <w:tr w14:paraId="5091B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938" w:type="dxa"/>
          </w:tcPr>
          <w:p w14:paraId="560A0FDA">
            <w:pPr>
              <w:spacing w:line="276" w:lineRule="auto"/>
              <w:jc w:val="both"/>
              <w:rPr>
                <w:color w:val="000000"/>
                <w:sz w:val="26"/>
                <w:szCs w:val="26"/>
                <w:lang w:val="fr-FR"/>
              </w:rPr>
            </w:pPr>
            <w:r>
              <w:rPr>
                <w:rFonts w:eastAsia="Arial"/>
                <w:color w:val="auto"/>
                <w:kern w:val="2"/>
                <w:sz w:val="26"/>
                <w:szCs w:val="26"/>
                <w:lang w:val="pt-BR"/>
                <w14:ligatures w14:val="standardContextual"/>
              </w:rPr>
              <w:t xml:space="preserve">d. </w:t>
            </w:r>
            <w:r>
              <w:rPr>
                <w:color w:val="000000" w:themeColor="text1"/>
                <w:sz w:val="26"/>
                <w:szCs w:val="26"/>
                <w:lang w:val="pt-BR"/>
                <w14:textFill>
                  <w14:solidFill>
                    <w14:schemeClr w14:val="tx1"/>
                  </w14:solidFill>
                </w14:textFill>
              </w:rPr>
              <w:t>Quãng đường vật đi được sau n dao động là n.4A</w:t>
            </w:r>
          </w:p>
        </w:tc>
        <w:tc>
          <w:tcPr>
            <w:tcW w:w="823" w:type="dxa"/>
          </w:tcPr>
          <w:p w14:paraId="5B0EF9FB">
            <w:pPr>
              <w:tabs>
                <w:tab w:val="left" w:pos="851"/>
              </w:tabs>
              <w:spacing w:line="276" w:lineRule="auto"/>
              <w:contextualSpacing/>
              <w:jc w:val="center"/>
              <w:rPr>
                <w:rFonts w:eastAsia="Arial"/>
                <w:b/>
                <w:bCs/>
                <w:color w:val="FF0000"/>
                <w:kern w:val="2"/>
                <w:sz w:val="26"/>
                <w:szCs w:val="26"/>
                <w:lang w:val="pt-BR"/>
                <w14:ligatures w14:val="standardContextual"/>
              </w:rPr>
            </w:pPr>
          </w:p>
        </w:tc>
        <w:tc>
          <w:tcPr>
            <w:tcW w:w="1020" w:type="dxa"/>
          </w:tcPr>
          <w:p w14:paraId="6898FF94">
            <w:pPr>
              <w:tabs>
                <w:tab w:val="left" w:pos="851"/>
              </w:tabs>
              <w:spacing w:line="276" w:lineRule="auto"/>
              <w:contextualSpacing/>
              <w:jc w:val="center"/>
              <w:rPr>
                <w:rFonts w:eastAsia="Arial"/>
                <w:b/>
                <w:bCs/>
                <w:color w:val="FF0000"/>
                <w:kern w:val="2"/>
                <w:sz w:val="26"/>
                <w:szCs w:val="26"/>
                <w:lang w:val="pt-BR"/>
                <w14:ligatures w14:val="standardContextual"/>
              </w:rPr>
            </w:pPr>
          </w:p>
        </w:tc>
      </w:tr>
    </w:tbl>
    <w:p w14:paraId="15B15B55">
      <w:pPr>
        <w:tabs>
          <w:tab w:val="left" w:pos="851"/>
        </w:tabs>
        <w:spacing w:line="276" w:lineRule="auto"/>
        <w:rPr>
          <w:b/>
          <w:bCs/>
          <w:color w:val="0070C0"/>
          <w:sz w:val="26"/>
          <w:szCs w:val="26"/>
          <w:lang w:val="fr-FR"/>
        </w:rPr>
      </w:pPr>
    </w:p>
    <w:p w14:paraId="16568405">
      <w:pPr>
        <w:rPr>
          <w:b/>
          <w:bCs/>
          <w:color w:val="0070C0"/>
          <w:sz w:val="26"/>
          <w:szCs w:val="26"/>
          <w:lang w:val="fr-FR"/>
        </w:rPr>
      </w:pPr>
      <w:r>
        <w:rPr>
          <w:b/>
          <w:bCs/>
          <w:color w:val="0070C0"/>
          <w:sz w:val="26"/>
          <w:szCs w:val="26"/>
          <w:lang w:val="fr-FR"/>
        </w:rPr>
        <w:br w:type="page"/>
      </w:r>
    </w:p>
    <w:p w14:paraId="3BF58E9B">
      <w:pPr>
        <w:tabs>
          <w:tab w:val="left" w:pos="851"/>
        </w:tabs>
        <w:spacing w:line="276" w:lineRule="auto"/>
        <w:rPr>
          <w:i/>
          <w:iCs/>
          <w:color w:val="auto"/>
          <w:sz w:val="26"/>
          <w:szCs w:val="26"/>
          <w:lang w:val="vi-VN"/>
        </w:rPr>
      </w:pPr>
      <w:r>
        <w:rPr>
          <w:rFonts w:eastAsiaTheme="minorHAnsi"/>
          <w:b/>
          <w:bCs/>
          <w:color w:val="auto"/>
          <w:sz w:val="26"/>
          <w:szCs w:val="26"/>
          <w:lang w:val="vi-VN"/>
        </w:rPr>
        <w:t>Câu 2.</w:t>
      </w:r>
      <w:r>
        <w:rPr>
          <w:rFonts w:eastAsiaTheme="minorHAnsi"/>
          <w:b/>
          <w:bCs/>
          <w:color w:val="auto"/>
          <w:sz w:val="26"/>
          <w:szCs w:val="26"/>
          <w:lang w:val="vi-VN"/>
        </w:rPr>
        <w:tab/>
      </w:r>
      <w:r>
        <w:rPr>
          <w:bCs/>
          <w:color w:val="auto"/>
          <w:sz w:val="26"/>
          <w:szCs w:val="26"/>
          <w:lang w:val="de-DE"/>
        </w:rPr>
        <w:t xml:space="preserve">Một vật nhỏ dao động có đồ thị giữa li độ và thời gian như hình . </w:t>
      </w:r>
      <w:r>
        <w:rPr>
          <w:color w:val="auto"/>
          <w:sz w:val="26"/>
          <w:szCs w:val="26"/>
          <w:lang w:val="fr-FR"/>
        </w:rPr>
        <w:t>Nhận định nào đúng, nhận định nào sai?</w:t>
      </w:r>
    </w:p>
    <w:p w14:paraId="4E68C333">
      <w:pPr>
        <w:pStyle w:val="62"/>
        <w:tabs>
          <w:tab w:val="left" w:pos="851"/>
        </w:tabs>
        <w:spacing w:line="276" w:lineRule="auto"/>
        <w:ind w:left="0"/>
        <w:jc w:val="both"/>
        <w:rPr>
          <w:rFonts w:ascii="Times New Roman" w:hAnsi="Times New Roman" w:cs="Times New Roman"/>
          <w:bCs/>
          <w:sz w:val="26"/>
          <w:szCs w:val="26"/>
          <w:lang w:val="de-DE"/>
        </w:rPr>
      </w:pPr>
    </w:p>
    <w:p w14:paraId="502BD7EE">
      <w:pPr>
        <w:pStyle w:val="62"/>
        <w:tabs>
          <w:tab w:val="left" w:pos="851"/>
        </w:tabs>
        <w:spacing w:line="276" w:lineRule="auto"/>
        <w:ind w:left="0"/>
        <w:jc w:val="both"/>
        <w:rPr>
          <w:rFonts w:ascii="Times New Roman" w:hAnsi="Times New Roman" w:cs="Times New Roman"/>
          <w:bCs/>
          <w:sz w:val="26"/>
          <w:szCs w:val="26"/>
          <w:lang w:val="de-DE"/>
        </w:rPr>
      </w:pPr>
      <w:r>
        <w:rPr>
          <w:rFonts w:ascii="Times New Roman" w:hAnsi="Times New Roman" w:cs="Times New Roman"/>
          <w:bCs/>
          <w:sz w:val="26"/>
          <w:szCs w:val="26"/>
          <w:lang w:val="de-DE"/>
        </w:rPr>
        <w:drawing>
          <wp:inline distT="0" distB="0" distL="0" distR="0">
            <wp:extent cx="2397125" cy="1410970"/>
            <wp:effectExtent l="0" t="0" r="3175" b="0"/>
            <wp:docPr id="1580739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39912" name="Picture 1"/>
                    <pic:cNvPicPr>
                      <a:picLocks noChangeAspect="1"/>
                    </pic:cNvPicPr>
                  </pic:nvPicPr>
                  <pic:blipFill>
                    <a:blip r:embed="rId206"/>
                    <a:stretch>
                      <a:fillRect/>
                    </a:stretch>
                  </pic:blipFill>
                  <pic:spPr>
                    <a:xfrm>
                      <a:off x="0" y="0"/>
                      <a:ext cx="2399987" cy="1412822"/>
                    </a:xfrm>
                    <a:prstGeom prst="rect">
                      <a:avLst/>
                    </a:prstGeom>
                  </pic:spPr>
                </pic:pic>
              </a:graphicData>
            </a:graphic>
          </wp:inline>
        </w:drawing>
      </w:r>
    </w:p>
    <w:p w14:paraId="31F315B0">
      <w:pPr>
        <w:pStyle w:val="62"/>
        <w:tabs>
          <w:tab w:val="left" w:pos="851"/>
        </w:tabs>
        <w:spacing w:line="276" w:lineRule="auto"/>
        <w:ind w:left="0"/>
        <w:jc w:val="both"/>
        <w:rPr>
          <w:rFonts w:ascii="Times New Roman" w:hAnsi="Times New Roman" w:cs="Times New Roman"/>
          <w:bCs/>
          <w:color w:val="000000"/>
          <w:sz w:val="26"/>
          <w:szCs w:val="26"/>
          <w:lang w:val="de-DE"/>
        </w:rPr>
      </w:pPr>
    </w:p>
    <w:tbl>
      <w:tblPr>
        <w:tblStyle w:val="4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10"/>
        <w:gridCol w:w="823"/>
        <w:gridCol w:w="697"/>
      </w:tblGrid>
      <w:tr w14:paraId="50051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10" w:type="dxa"/>
          </w:tcPr>
          <w:p w14:paraId="53C80EB0">
            <w:pPr>
              <w:tabs>
                <w:tab w:val="left" w:pos="851"/>
              </w:tabs>
              <w:spacing w:line="276" w:lineRule="auto"/>
              <w:contextualSpacing/>
              <w:jc w:val="center"/>
              <w:rPr>
                <w:rFonts w:eastAsia="Arial"/>
                <w:b/>
                <w:bCs/>
                <w:color w:val="auto"/>
                <w:kern w:val="2"/>
                <w:sz w:val="26"/>
                <w:szCs w:val="26"/>
                <w:lang w:val="vi-VN"/>
                <w14:ligatures w14:val="standardContextual"/>
              </w:rPr>
            </w:pPr>
            <w:r>
              <w:rPr>
                <w:rFonts w:eastAsia="Arial"/>
                <w:b/>
                <w:bCs/>
                <w:color w:val="auto"/>
                <w:kern w:val="2"/>
                <w:sz w:val="26"/>
                <w:szCs w:val="26"/>
                <w:lang w:val="pt-BR"/>
                <w14:ligatures w14:val="standardContextual"/>
              </w:rPr>
              <w:t>Nội</w:t>
            </w:r>
            <w:r>
              <w:rPr>
                <w:rFonts w:eastAsia="Arial"/>
                <w:b/>
                <w:bCs/>
                <w:color w:val="auto"/>
                <w:kern w:val="2"/>
                <w:sz w:val="26"/>
                <w:szCs w:val="26"/>
                <w:lang w:val="vi-VN"/>
                <w14:ligatures w14:val="standardContextual"/>
              </w:rPr>
              <w:t xml:space="preserve"> dung</w:t>
            </w:r>
          </w:p>
        </w:tc>
        <w:tc>
          <w:tcPr>
            <w:tcW w:w="823" w:type="dxa"/>
          </w:tcPr>
          <w:p w14:paraId="3CE868F4">
            <w:pPr>
              <w:tabs>
                <w:tab w:val="left" w:pos="851"/>
              </w:tabs>
              <w:spacing w:line="276" w:lineRule="auto"/>
              <w:contextualSpacing/>
              <w:rPr>
                <w:rFonts w:eastAsia="Arial"/>
                <w:b/>
                <w:bCs/>
                <w:color w:val="auto"/>
                <w:kern w:val="2"/>
                <w:sz w:val="26"/>
                <w:szCs w:val="26"/>
                <w:lang w:val="vi-VN"/>
                <w14:ligatures w14:val="standardContextual"/>
              </w:rPr>
            </w:pPr>
            <w:r>
              <w:rPr>
                <w:rFonts w:eastAsia="Arial"/>
                <w:b/>
                <w:bCs/>
                <w:color w:val="auto"/>
                <w:kern w:val="2"/>
                <w:sz w:val="26"/>
                <w:szCs w:val="26"/>
                <w:lang w:val="vi-VN"/>
                <w14:ligatures w14:val="standardContextual"/>
              </w:rPr>
              <w:t>Đúng</w:t>
            </w:r>
          </w:p>
        </w:tc>
        <w:tc>
          <w:tcPr>
            <w:tcW w:w="697" w:type="dxa"/>
          </w:tcPr>
          <w:p w14:paraId="3B0F2B83">
            <w:pPr>
              <w:tabs>
                <w:tab w:val="left" w:pos="851"/>
              </w:tabs>
              <w:spacing w:line="276" w:lineRule="auto"/>
              <w:contextualSpacing/>
              <w:jc w:val="both"/>
              <w:rPr>
                <w:rFonts w:eastAsia="Arial"/>
                <w:b/>
                <w:bCs/>
                <w:color w:val="auto"/>
                <w:kern w:val="2"/>
                <w:sz w:val="26"/>
                <w:szCs w:val="26"/>
                <w:lang w:val="pt-BR"/>
                <w14:ligatures w14:val="standardContextual"/>
              </w:rPr>
            </w:pPr>
            <w:r>
              <w:rPr>
                <w:rFonts w:eastAsia="Arial"/>
                <w:b/>
                <w:bCs/>
                <w:color w:val="auto"/>
                <w:kern w:val="2"/>
                <w:sz w:val="26"/>
                <w:szCs w:val="26"/>
                <w:lang w:val="pt-BR"/>
                <w14:ligatures w14:val="standardContextual"/>
              </w:rPr>
              <w:t>Sai</w:t>
            </w:r>
          </w:p>
        </w:tc>
      </w:tr>
      <w:tr w14:paraId="70F69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10" w:type="dxa"/>
          </w:tcPr>
          <w:p w14:paraId="6E38869D">
            <w:pPr>
              <w:tabs>
                <w:tab w:val="left" w:pos="851"/>
              </w:tabs>
              <w:spacing w:line="276" w:lineRule="auto"/>
              <w:contextualSpacing/>
              <w:jc w:val="both"/>
              <w:rPr>
                <w:rFonts w:eastAsia="Arial"/>
                <w:color w:val="auto"/>
                <w:kern w:val="2"/>
                <w:sz w:val="26"/>
                <w:szCs w:val="26"/>
                <w14:ligatures w14:val="standardContextual"/>
              </w:rPr>
            </w:pPr>
            <w:r>
              <w:rPr>
                <w:rFonts w:eastAsia="Arial"/>
                <w:color w:val="auto"/>
                <w:kern w:val="2"/>
                <w:sz w:val="26"/>
                <w:szCs w:val="26"/>
                <w:lang w:val="pt-BR"/>
                <w14:ligatures w14:val="standardContextual"/>
              </w:rPr>
              <w:t xml:space="preserve">a. </w:t>
            </w:r>
            <w:r>
              <w:rPr>
                <w:bCs/>
                <w:color w:val="000000"/>
                <w:sz w:val="26"/>
                <w:szCs w:val="26"/>
              </w:rPr>
              <w:t>Tần số dao động của vật là 1,5 Hz</w:t>
            </w:r>
          </w:p>
        </w:tc>
        <w:tc>
          <w:tcPr>
            <w:tcW w:w="823" w:type="dxa"/>
          </w:tcPr>
          <w:p w14:paraId="09912D26">
            <w:pPr>
              <w:tabs>
                <w:tab w:val="left" w:pos="851"/>
              </w:tabs>
              <w:spacing w:line="276" w:lineRule="auto"/>
              <w:contextualSpacing/>
              <w:jc w:val="center"/>
              <w:rPr>
                <w:rFonts w:eastAsia="Arial"/>
                <w:b/>
                <w:bCs/>
                <w:color w:val="FF0000"/>
                <w:kern w:val="2"/>
                <w:sz w:val="26"/>
                <w:szCs w:val="26"/>
                <w:lang w:val="pt-BR"/>
                <w14:ligatures w14:val="standardContextual"/>
              </w:rPr>
            </w:pPr>
          </w:p>
        </w:tc>
        <w:tc>
          <w:tcPr>
            <w:tcW w:w="697" w:type="dxa"/>
          </w:tcPr>
          <w:p w14:paraId="217DC4E0">
            <w:pPr>
              <w:tabs>
                <w:tab w:val="left" w:pos="851"/>
              </w:tabs>
              <w:spacing w:line="276" w:lineRule="auto"/>
              <w:contextualSpacing/>
              <w:jc w:val="center"/>
              <w:rPr>
                <w:rFonts w:eastAsia="Arial"/>
                <w:b/>
                <w:bCs/>
                <w:color w:val="FF0000"/>
                <w:kern w:val="2"/>
                <w:sz w:val="26"/>
                <w:szCs w:val="26"/>
                <w:lang w:val="pt-BR"/>
                <w14:ligatures w14:val="standardContextual"/>
              </w:rPr>
            </w:pPr>
          </w:p>
        </w:tc>
      </w:tr>
      <w:tr w14:paraId="24DF6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10" w:type="dxa"/>
          </w:tcPr>
          <w:p w14:paraId="3EF681C9">
            <w:pPr>
              <w:tabs>
                <w:tab w:val="left" w:pos="851"/>
              </w:tabs>
              <w:spacing w:line="276" w:lineRule="auto"/>
              <w:contextualSpacing/>
              <w:jc w:val="both"/>
              <w:rPr>
                <w:rFonts w:eastAsia="Arial"/>
                <w:color w:val="auto"/>
                <w:kern w:val="2"/>
                <w:sz w:val="26"/>
                <w:szCs w:val="26"/>
                <w14:ligatures w14:val="standardContextual"/>
              </w:rPr>
            </w:pPr>
            <w:r>
              <w:rPr>
                <w:rFonts w:eastAsia="Arial"/>
                <w:color w:val="auto"/>
                <w:kern w:val="2"/>
                <w:sz w:val="26"/>
                <w:szCs w:val="26"/>
                <w:lang w:val="pt-BR"/>
                <w14:ligatures w14:val="standardContextual"/>
              </w:rPr>
              <w:t xml:space="preserve">b. </w:t>
            </w:r>
            <w:r>
              <w:rPr>
                <w:color w:val="000000" w:themeColor="text1"/>
                <w:sz w:val="26"/>
                <w:szCs w:val="26"/>
                <w:lang/>
                <w14:textFill>
                  <w14:solidFill>
                    <w14:schemeClr w14:val="tx1"/>
                  </w14:solidFill>
                </w14:textFill>
              </w:rPr>
              <w:t>Chiều dài quỹ đạo dao động của vật là 4 cm.</w:t>
            </w:r>
          </w:p>
        </w:tc>
        <w:tc>
          <w:tcPr>
            <w:tcW w:w="823" w:type="dxa"/>
          </w:tcPr>
          <w:p w14:paraId="11DDC4EE">
            <w:pPr>
              <w:tabs>
                <w:tab w:val="left" w:pos="851"/>
              </w:tabs>
              <w:spacing w:line="276" w:lineRule="auto"/>
              <w:contextualSpacing/>
              <w:jc w:val="center"/>
              <w:rPr>
                <w:rFonts w:eastAsia="Arial"/>
                <w:b/>
                <w:bCs/>
                <w:color w:val="FF0000"/>
                <w:kern w:val="2"/>
                <w:sz w:val="26"/>
                <w:szCs w:val="26"/>
                <w:lang w:val="pt-BR"/>
                <w14:ligatures w14:val="standardContextual"/>
              </w:rPr>
            </w:pPr>
          </w:p>
        </w:tc>
        <w:tc>
          <w:tcPr>
            <w:tcW w:w="697" w:type="dxa"/>
          </w:tcPr>
          <w:p w14:paraId="03D887D3">
            <w:pPr>
              <w:tabs>
                <w:tab w:val="left" w:pos="851"/>
              </w:tabs>
              <w:spacing w:line="276" w:lineRule="auto"/>
              <w:contextualSpacing/>
              <w:jc w:val="center"/>
              <w:rPr>
                <w:rFonts w:eastAsia="Arial"/>
                <w:b/>
                <w:bCs/>
                <w:color w:val="FF0000"/>
                <w:kern w:val="2"/>
                <w:sz w:val="26"/>
                <w:szCs w:val="26"/>
                <w:lang w:val="pt-BR"/>
                <w14:ligatures w14:val="standardContextual"/>
              </w:rPr>
            </w:pPr>
          </w:p>
        </w:tc>
      </w:tr>
      <w:tr w14:paraId="6B3A0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10" w:type="dxa"/>
          </w:tcPr>
          <w:p w14:paraId="298B7B13">
            <w:pPr>
              <w:tabs>
                <w:tab w:val="left" w:pos="851"/>
              </w:tabs>
              <w:spacing w:line="276" w:lineRule="auto"/>
              <w:contextualSpacing/>
              <w:jc w:val="both"/>
              <w:rPr>
                <w:rFonts w:eastAsia="Arial"/>
                <w:color w:val="auto"/>
                <w:kern w:val="2"/>
                <w:sz w:val="26"/>
                <w:szCs w:val="26"/>
                <w:lang w:val="pt-BR"/>
                <w14:ligatures w14:val="standardContextual"/>
              </w:rPr>
            </w:pPr>
            <w:r>
              <w:rPr>
                <w:rFonts w:eastAsia="Arial"/>
                <w:color w:val="auto"/>
                <w:kern w:val="2"/>
                <w:sz w:val="26"/>
                <w:szCs w:val="26"/>
                <w:lang w:val="pt-BR"/>
                <w14:ligatures w14:val="standardContextual"/>
              </w:rPr>
              <w:t xml:space="preserve">c. </w:t>
            </w:r>
            <w:r>
              <w:rPr>
                <w:rFonts w:eastAsia="Meiryo"/>
                <w:color w:val="000000" w:themeColor="text1"/>
                <w:sz w:val="26"/>
                <w:szCs w:val="26"/>
                <w:lang w:val="vi-VN"/>
                <w14:textFill>
                  <w14:solidFill>
                    <w14:schemeClr w14:val="tx1"/>
                  </w14:solidFill>
                </w14:textFill>
              </w:rPr>
              <w:t xml:space="preserve">Ở thời điểm </w:t>
            </w:r>
            <w:r>
              <w:rPr>
                <w:rFonts w:eastAsia="Meiryo"/>
                <w:color w:val="000000" w:themeColor="text1"/>
                <w:position w:val="-28"/>
                <w:sz w:val="26"/>
                <w:szCs w:val="26"/>
                <w:lang w:val="vi-VN"/>
                <w14:textFill>
                  <w14:solidFill>
                    <w14:schemeClr w14:val="tx1"/>
                  </w14:solidFill>
                </w14:textFill>
              </w:rPr>
              <w:object>
                <v:shape id="_x0000_i1103" o:spt="75" type="#_x0000_t75" style="height:36.3pt;width:24pt;" o:ole="t" filled="f" o:preferrelative="t" stroked="f" coordsize="21600,21600">
                  <v:path/>
                  <v:fill on="f" focussize="0,0"/>
                  <v:stroke on="f" joinstyle="miter"/>
                  <v:imagedata r:id="rId208" o:title=""/>
                  <o:lock v:ext="edit" aspectratio="t"/>
                  <w10:wrap type="none"/>
                  <w10:anchorlock/>
                </v:shape>
                <o:OLEObject Type="Embed" ProgID="Equation.DSMT4" ShapeID="_x0000_i1103" DrawAspect="Content" ObjectID="_1468075810" r:id="rId207">
                  <o:LockedField>false</o:LockedField>
                </o:OLEObject>
              </w:object>
            </w:r>
            <w:r>
              <w:rPr>
                <w:rFonts w:eastAsia="Meiryo"/>
                <w:color w:val="000000" w:themeColor="text1"/>
                <w:sz w:val="26"/>
                <w:szCs w:val="26"/>
                <w:lang w:val="vi-VN"/>
                <w14:textFill>
                  <w14:solidFill>
                    <w14:schemeClr w14:val="tx1"/>
                  </w14:solidFill>
                </w14:textFill>
              </w:rPr>
              <w:t xml:space="preserve"> vật chuyển động </w:t>
            </w:r>
            <w:r>
              <w:rPr>
                <w:rFonts w:eastAsia="Meiryo"/>
                <w:color w:val="000000" w:themeColor="text1"/>
                <w:sz w:val="26"/>
                <w:szCs w:val="26"/>
                <w14:textFill>
                  <w14:solidFill>
                    <w14:schemeClr w14:val="tx1"/>
                  </w14:solidFill>
                </w14:textFill>
              </w:rPr>
              <w:t xml:space="preserve">qua vị trí x = -2 </w:t>
            </w:r>
            <w:r>
              <w:rPr>
                <w:rFonts w:eastAsia="Meiryo"/>
                <w:color w:val="000000" w:themeColor="text1"/>
                <w:sz w:val="26"/>
                <w:szCs w:val="26"/>
                <w:lang w:val="vi-VN"/>
                <w14:textFill>
                  <w14:solidFill>
                    <w14:schemeClr w14:val="tx1"/>
                  </w14:solidFill>
                </w14:textFill>
              </w:rPr>
              <w:t>theo chiều âm.</w:t>
            </w:r>
          </w:p>
        </w:tc>
        <w:tc>
          <w:tcPr>
            <w:tcW w:w="823" w:type="dxa"/>
          </w:tcPr>
          <w:p w14:paraId="66FD49EA">
            <w:pPr>
              <w:tabs>
                <w:tab w:val="left" w:pos="851"/>
              </w:tabs>
              <w:spacing w:line="276" w:lineRule="auto"/>
              <w:contextualSpacing/>
              <w:jc w:val="center"/>
              <w:rPr>
                <w:rFonts w:eastAsia="Arial"/>
                <w:b/>
                <w:bCs/>
                <w:color w:val="FF0000"/>
                <w:kern w:val="2"/>
                <w:sz w:val="26"/>
                <w:szCs w:val="26"/>
                <w:lang w:val="pt-BR"/>
                <w14:ligatures w14:val="standardContextual"/>
              </w:rPr>
            </w:pPr>
          </w:p>
        </w:tc>
        <w:tc>
          <w:tcPr>
            <w:tcW w:w="697" w:type="dxa"/>
          </w:tcPr>
          <w:p w14:paraId="1E0970D3">
            <w:pPr>
              <w:tabs>
                <w:tab w:val="left" w:pos="851"/>
              </w:tabs>
              <w:spacing w:line="276" w:lineRule="auto"/>
              <w:contextualSpacing/>
              <w:jc w:val="center"/>
              <w:rPr>
                <w:rFonts w:eastAsia="Arial"/>
                <w:b/>
                <w:bCs/>
                <w:color w:val="FF0000"/>
                <w:kern w:val="2"/>
                <w:sz w:val="26"/>
                <w:szCs w:val="26"/>
                <w:lang w:val="pt-BR"/>
                <w14:ligatures w14:val="standardContextual"/>
              </w:rPr>
            </w:pPr>
          </w:p>
        </w:tc>
      </w:tr>
      <w:tr w14:paraId="427816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10" w:type="dxa"/>
          </w:tcPr>
          <w:p w14:paraId="2C4AF3D5">
            <w:pPr>
              <w:spacing w:line="276" w:lineRule="auto"/>
              <w:jc w:val="both"/>
              <w:rPr>
                <w:b/>
                <w:bCs/>
                <w:color w:val="000000"/>
                <w:sz w:val="26"/>
                <w:szCs w:val="26"/>
              </w:rPr>
            </w:pPr>
            <w:r>
              <w:rPr>
                <w:rFonts w:eastAsia="Arial"/>
                <w:bCs/>
                <w:color w:val="auto"/>
                <w:kern w:val="2"/>
                <w:sz w:val="26"/>
                <w:szCs w:val="26"/>
                <w14:ligatures w14:val="standardContextual"/>
              </w:rPr>
              <w:t xml:space="preserve">d. </w:t>
            </w:r>
            <w:r>
              <w:rPr>
                <w:color w:val="000000"/>
                <w:sz w:val="26"/>
                <w:szCs w:val="26"/>
              </w:rPr>
              <w:t>Tốc độ trung bình khi vật đi được quãng đường 13 cm là 19,5 s.</w:t>
            </w:r>
          </w:p>
        </w:tc>
        <w:tc>
          <w:tcPr>
            <w:tcW w:w="823" w:type="dxa"/>
          </w:tcPr>
          <w:p w14:paraId="527905A0">
            <w:pPr>
              <w:tabs>
                <w:tab w:val="left" w:pos="851"/>
              </w:tabs>
              <w:spacing w:line="276" w:lineRule="auto"/>
              <w:contextualSpacing/>
              <w:jc w:val="center"/>
              <w:rPr>
                <w:rFonts w:eastAsia="Arial"/>
                <w:b/>
                <w:bCs/>
                <w:color w:val="FF0000"/>
                <w:kern w:val="2"/>
                <w:sz w:val="26"/>
                <w:szCs w:val="26"/>
                <w:lang w:val="pt-BR"/>
                <w14:ligatures w14:val="standardContextual"/>
              </w:rPr>
            </w:pPr>
          </w:p>
        </w:tc>
        <w:tc>
          <w:tcPr>
            <w:tcW w:w="697" w:type="dxa"/>
          </w:tcPr>
          <w:p w14:paraId="07D99D66">
            <w:pPr>
              <w:tabs>
                <w:tab w:val="left" w:pos="851"/>
              </w:tabs>
              <w:spacing w:line="276" w:lineRule="auto"/>
              <w:contextualSpacing/>
              <w:jc w:val="center"/>
              <w:rPr>
                <w:rFonts w:eastAsia="Arial"/>
                <w:b/>
                <w:bCs/>
                <w:color w:val="FF0000"/>
                <w:kern w:val="2"/>
                <w:sz w:val="26"/>
                <w:szCs w:val="26"/>
                <w:lang w:val="pt-BR"/>
                <w14:ligatures w14:val="standardContextual"/>
              </w:rPr>
            </w:pPr>
          </w:p>
        </w:tc>
      </w:tr>
    </w:tbl>
    <w:p w14:paraId="6F61445E">
      <w:pPr>
        <w:tabs>
          <w:tab w:val="left" w:pos="810"/>
        </w:tabs>
        <w:spacing w:before="120" w:after="120"/>
        <w:jc w:val="center"/>
        <w:rPr>
          <w:b/>
          <w:bCs/>
          <w:color w:val="FF0000"/>
          <w:sz w:val="26"/>
          <w:szCs w:val="26"/>
        </w:rPr>
      </w:pPr>
    </w:p>
    <w:p w14:paraId="0CEBE40A">
      <w:pPr>
        <w:tabs>
          <w:tab w:val="left" w:pos="851"/>
        </w:tabs>
        <w:spacing w:line="276" w:lineRule="auto"/>
        <w:rPr>
          <w:color w:val="auto"/>
          <w:sz w:val="26"/>
          <w:szCs w:val="26"/>
          <w:lang w:val="de-DE"/>
        </w:rPr>
      </w:pPr>
      <w:r>
        <w:rPr>
          <w:rFonts w:eastAsiaTheme="minorHAnsi"/>
          <w:b/>
          <w:bCs/>
          <w:color w:val="000000"/>
          <w:sz w:val="26"/>
          <w:szCs w:val="26"/>
          <w:lang w:val="de-DE"/>
        </w:rPr>
        <w:t>Câu 3.</w:t>
      </w:r>
      <w:r>
        <w:rPr>
          <w:rFonts w:eastAsiaTheme="minorHAnsi"/>
          <w:b/>
          <w:bCs/>
          <w:color w:val="000000"/>
          <w:sz w:val="26"/>
          <w:szCs w:val="26"/>
          <w:lang w:val="de-DE"/>
        </w:rPr>
        <w:tab/>
      </w:r>
      <w:r>
        <w:rPr>
          <w:color w:val="000000"/>
          <w:sz w:val="26"/>
          <w:szCs w:val="26"/>
          <w:lang w:val="de-DE"/>
        </w:rPr>
        <w:t xml:space="preserve">Vật dao động điều hòa có đồ thị li độ  phụ thuộc thời gian như hình . </w:t>
      </w:r>
      <w:r>
        <w:rPr>
          <w:color w:val="auto"/>
          <w:sz w:val="26"/>
          <w:szCs w:val="26"/>
          <w:lang w:val="fr-FR"/>
        </w:rPr>
        <w:t>Nhận định nào đúng, nhận định nào sai?</w:t>
      </w:r>
    </w:p>
    <w:p w14:paraId="05EDF2DA">
      <w:pPr>
        <w:pStyle w:val="62"/>
        <w:tabs>
          <w:tab w:val="left" w:pos="851"/>
        </w:tabs>
        <w:spacing w:line="276" w:lineRule="auto"/>
        <w:ind w:left="0"/>
        <w:rPr>
          <w:rFonts w:ascii="Times New Roman" w:hAnsi="Times New Roman" w:cs="Times New Roman"/>
          <w:color w:val="000000"/>
          <w:sz w:val="26"/>
          <w:szCs w:val="26"/>
          <w:lang w:val="de-DE"/>
        </w:rPr>
      </w:pPr>
      <w:r>
        <w:rPr>
          <w:rFonts w:ascii="Times New Roman" w:hAnsi="Times New Roman" w:cs="Times New Roman"/>
          <w:color w:val="000000"/>
          <w:sz w:val="26"/>
          <w:szCs w:val="26"/>
          <w:lang w:val="de-DE"/>
        </w:rPr>
        <w:drawing>
          <wp:inline distT="0" distB="0" distL="0" distR="0">
            <wp:extent cx="2936240" cy="1828800"/>
            <wp:effectExtent l="0" t="0" r="0" b="0"/>
            <wp:docPr id="921520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20251" name="Picture 1"/>
                    <pic:cNvPicPr>
                      <a:picLocks noChangeAspect="1"/>
                    </pic:cNvPicPr>
                  </pic:nvPicPr>
                  <pic:blipFill>
                    <a:blip r:embed="rId209"/>
                    <a:stretch>
                      <a:fillRect/>
                    </a:stretch>
                  </pic:blipFill>
                  <pic:spPr>
                    <a:xfrm>
                      <a:off x="0" y="0"/>
                      <a:ext cx="2950431" cy="1837396"/>
                    </a:xfrm>
                    <a:prstGeom prst="rect">
                      <a:avLst/>
                    </a:prstGeom>
                  </pic:spPr>
                </pic:pic>
              </a:graphicData>
            </a:graphic>
          </wp:inline>
        </w:drawing>
      </w:r>
    </w:p>
    <w:tbl>
      <w:tblPr>
        <w:tblStyle w:val="47"/>
        <w:tblpPr w:leftFromText="180" w:rightFromText="180" w:vertAnchor="text" w:horzAnchor="margin" w:tblpY="151"/>
        <w:tblW w:w="9781" w:type="dxa"/>
        <w:tblCaption w:val="06 nha y"/>
        <w:tblDescription w:val="06 nha y"/>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38"/>
        <w:gridCol w:w="823"/>
        <w:gridCol w:w="1020"/>
      </w:tblGrid>
      <w:tr w14:paraId="2194C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938" w:type="dxa"/>
          </w:tcPr>
          <w:p w14:paraId="54EFC85E">
            <w:pPr>
              <w:tabs>
                <w:tab w:val="left" w:pos="851"/>
              </w:tabs>
              <w:spacing w:line="276" w:lineRule="auto"/>
              <w:contextualSpacing/>
              <w:jc w:val="center"/>
              <w:rPr>
                <w:rFonts w:eastAsia="Arial"/>
                <w:b/>
                <w:bCs/>
                <w:color w:val="auto"/>
                <w:kern w:val="2"/>
                <w:sz w:val="26"/>
                <w:szCs w:val="26"/>
                <w:lang w:val="vi-VN"/>
                <w14:ligatures w14:val="standardContextual"/>
              </w:rPr>
            </w:pPr>
            <w:r>
              <w:rPr>
                <w:rFonts w:eastAsia="Arial"/>
                <w:b/>
                <w:bCs/>
                <w:color w:val="auto"/>
                <w:kern w:val="2"/>
                <w:sz w:val="26"/>
                <w:szCs w:val="26"/>
                <w:lang w:val="pt-BR"/>
                <w14:ligatures w14:val="standardContextual"/>
              </w:rPr>
              <w:t>Nội</w:t>
            </w:r>
            <w:r>
              <w:rPr>
                <w:rFonts w:eastAsia="Arial"/>
                <w:b/>
                <w:bCs/>
                <w:color w:val="auto"/>
                <w:kern w:val="2"/>
                <w:sz w:val="26"/>
                <w:szCs w:val="26"/>
                <w:lang w:val="vi-VN"/>
                <w14:ligatures w14:val="standardContextual"/>
              </w:rPr>
              <w:t xml:space="preserve"> dung</w:t>
            </w:r>
          </w:p>
        </w:tc>
        <w:tc>
          <w:tcPr>
            <w:tcW w:w="823" w:type="dxa"/>
          </w:tcPr>
          <w:p w14:paraId="0DE69AEA">
            <w:pPr>
              <w:tabs>
                <w:tab w:val="left" w:pos="851"/>
              </w:tabs>
              <w:spacing w:line="276" w:lineRule="auto"/>
              <w:contextualSpacing/>
              <w:rPr>
                <w:rFonts w:eastAsia="Arial"/>
                <w:b/>
                <w:bCs/>
                <w:color w:val="auto"/>
                <w:kern w:val="2"/>
                <w:sz w:val="26"/>
                <w:szCs w:val="26"/>
                <w:lang w:val="vi-VN"/>
                <w14:ligatures w14:val="standardContextual"/>
              </w:rPr>
            </w:pPr>
            <w:r>
              <w:rPr>
                <w:rFonts w:eastAsia="Arial"/>
                <w:b/>
                <w:bCs/>
                <w:color w:val="auto"/>
                <w:kern w:val="2"/>
                <w:sz w:val="26"/>
                <w:szCs w:val="26"/>
                <w:lang w:val="vi-VN"/>
                <w14:ligatures w14:val="standardContextual"/>
              </w:rPr>
              <w:t>Đúng</w:t>
            </w:r>
          </w:p>
        </w:tc>
        <w:tc>
          <w:tcPr>
            <w:tcW w:w="1020" w:type="dxa"/>
          </w:tcPr>
          <w:p w14:paraId="62D1B189">
            <w:pPr>
              <w:tabs>
                <w:tab w:val="left" w:pos="851"/>
              </w:tabs>
              <w:spacing w:line="276" w:lineRule="auto"/>
              <w:contextualSpacing/>
              <w:jc w:val="both"/>
              <w:rPr>
                <w:rFonts w:eastAsia="Arial"/>
                <w:b/>
                <w:bCs/>
                <w:color w:val="auto"/>
                <w:kern w:val="2"/>
                <w:sz w:val="26"/>
                <w:szCs w:val="26"/>
                <w:lang w:val="pt-BR"/>
                <w14:ligatures w14:val="standardContextual"/>
              </w:rPr>
            </w:pPr>
            <w:r>
              <w:rPr>
                <w:rFonts w:eastAsia="Arial"/>
                <w:b/>
                <w:bCs/>
                <w:color w:val="auto"/>
                <w:kern w:val="2"/>
                <w:sz w:val="26"/>
                <w:szCs w:val="26"/>
                <w:lang w:val="pt-BR"/>
                <w14:ligatures w14:val="standardContextual"/>
              </w:rPr>
              <w:t>Sai</w:t>
            </w:r>
          </w:p>
        </w:tc>
      </w:tr>
      <w:tr w14:paraId="356FB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938" w:type="dxa"/>
          </w:tcPr>
          <w:p w14:paraId="64931373">
            <w:pPr>
              <w:tabs>
                <w:tab w:val="left" w:pos="851"/>
              </w:tabs>
              <w:spacing w:line="276" w:lineRule="auto"/>
              <w:contextualSpacing/>
              <w:jc w:val="both"/>
              <w:rPr>
                <w:rFonts w:eastAsia="Arial"/>
                <w:color w:val="auto"/>
                <w:kern w:val="2"/>
                <w:sz w:val="26"/>
                <w:szCs w:val="26"/>
                <w14:ligatures w14:val="standardContextual"/>
              </w:rPr>
            </w:pPr>
            <w:r>
              <w:rPr>
                <w:rFonts w:eastAsia="Arial"/>
                <w:bCs/>
                <w:color w:val="auto"/>
                <w:kern w:val="2"/>
                <w:sz w:val="26"/>
                <w:szCs w:val="26"/>
                <w14:ligatures w14:val="standardContextual"/>
              </w:rPr>
              <w:t xml:space="preserve">a. </w:t>
            </w:r>
            <w:r>
              <w:rPr>
                <w:bCs/>
                <w:color w:val="auto"/>
                <w:kern w:val="2"/>
                <w:sz w:val="26"/>
                <w:szCs w:val="26"/>
                <w14:ligatures w14:val="standardContextual"/>
              </w:rPr>
              <w:t>Độ dịch chuyển của vật ở thời điểm 0,1 s là x = -2 cm</w:t>
            </w:r>
          </w:p>
        </w:tc>
        <w:tc>
          <w:tcPr>
            <w:tcW w:w="823" w:type="dxa"/>
          </w:tcPr>
          <w:p w14:paraId="795DFEA3">
            <w:pPr>
              <w:tabs>
                <w:tab w:val="left" w:pos="851"/>
              </w:tabs>
              <w:spacing w:line="276" w:lineRule="auto"/>
              <w:contextualSpacing/>
              <w:jc w:val="center"/>
              <w:rPr>
                <w:rFonts w:eastAsia="Arial"/>
                <w:b/>
                <w:bCs/>
                <w:color w:val="FF0000"/>
                <w:kern w:val="2"/>
                <w:sz w:val="26"/>
                <w:szCs w:val="26"/>
                <w:lang w:val="pt-BR"/>
                <w14:ligatures w14:val="standardContextual"/>
              </w:rPr>
            </w:pPr>
          </w:p>
        </w:tc>
        <w:tc>
          <w:tcPr>
            <w:tcW w:w="1020" w:type="dxa"/>
          </w:tcPr>
          <w:p w14:paraId="25FEA795">
            <w:pPr>
              <w:tabs>
                <w:tab w:val="left" w:pos="851"/>
              </w:tabs>
              <w:spacing w:line="276" w:lineRule="auto"/>
              <w:contextualSpacing/>
              <w:jc w:val="center"/>
              <w:rPr>
                <w:rFonts w:eastAsia="Arial"/>
                <w:b/>
                <w:bCs/>
                <w:color w:val="FF0000"/>
                <w:kern w:val="2"/>
                <w:sz w:val="26"/>
                <w:szCs w:val="26"/>
                <w:lang w:val="pt-BR"/>
                <w14:ligatures w14:val="standardContextual"/>
              </w:rPr>
            </w:pPr>
          </w:p>
        </w:tc>
      </w:tr>
      <w:tr w14:paraId="0B282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938" w:type="dxa"/>
          </w:tcPr>
          <w:p w14:paraId="19A7F009">
            <w:pPr>
              <w:tabs>
                <w:tab w:val="left" w:pos="851"/>
              </w:tabs>
              <w:spacing w:line="276" w:lineRule="auto"/>
              <w:contextualSpacing/>
              <w:jc w:val="both"/>
              <w:rPr>
                <w:rFonts w:eastAsia="Arial"/>
                <w:color w:val="auto"/>
                <w:kern w:val="2"/>
                <w:sz w:val="26"/>
                <w:szCs w:val="26"/>
                <w:lang w:val="vi-VN"/>
                <w14:ligatures w14:val="standardContextual"/>
              </w:rPr>
            </w:pPr>
            <w:r>
              <w:rPr>
                <w:rFonts w:eastAsia="Arial"/>
                <w:color w:val="auto"/>
                <w:kern w:val="2"/>
                <w:sz w:val="26"/>
                <w:szCs w:val="26"/>
                <w:lang w:val="pt-BR"/>
                <w14:ligatures w14:val="standardContextual"/>
              </w:rPr>
              <w:t xml:space="preserve">b. </w:t>
            </w:r>
            <w:r>
              <w:rPr>
                <w:bCs/>
                <w:color w:val="auto"/>
                <w:sz w:val="26"/>
                <w:szCs w:val="26"/>
                <w:lang w:val="de-DE"/>
              </w:rPr>
              <w:t xml:space="preserve">Quãng đường vật đi được sau 0,6s là 10cm.             </w:t>
            </w:r>
          </w:p>
        </w:tc>
        <w:tc>
          <w:tcPr>
            <w:tcW w:w="823" w:type="dxa"/>
          </w:tcPr>
          <w:p w14:paraId="5AB03E8B">
            <w:pPr>
              <w:tabs>
                <w:tab w:val="left" w:pos="851"/>
              </w:tabs>
              <w:spacing w:line="276" w:lineRule="auto"/>
              <w:contextualSpacing/>
              <w:jc w:val="center"/>
              <w:rPr>
                <w:rFonts w:eastAsia="Arial"/>
                <w:b/>
                <w:bCs/>
                <w:color w:val="FF0000"/>
                <w:kern w:val="2"/>
                <w:sz w:val="26"/>
                <w:szCs w:val="26"/>
                <w:lang w:val="pt-BR"/>
                <w14:ligatures w14:val="standardContextual"/>
              </w:rPr>
            </w:pPr>
          </w:p>
        </w:tc>
        <w:tc>
          <w:tcPr>
            <w:tcW w:w="1020" w:type="dxa"/>
          </w:tcPr>
          <w:p w14:paraId="365C39F5">
            <w:pPr>
              <w:tabs>
                <w:tab w:val="left" w:pos="851"/>
              </w:tabs>
              <w:spacing w:line="276" w:lineRule="auto"/>
              <w:contextualSpacing/>
              <w:jc w:val="center"/>
              <w:rPr>
                <w:rFonts w:eastAsia="Arial"/>
                <w:b/>
                <w:bCs/>
                <w:color w:val="FF0000"/>
                <w:kern w:val="2"/>
                <w:sz w:val="26"/>
                <w:szCs w:val="26"/>
                <w:lang w:val="pt-BR"/>
                <w14:ligatures w14:val="standardContextual"/>
              </w:rPr>
            </w:pPr>
          </w:p>
        </w:tc>
      </w:tr>
      <w:tr w14:paraId="05912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938" w:type="dxa"/>
          </w:tcPr>
          <w:p w14:paraId="1FA82833">
            <w:pPr>
              <w:tabs>
                <w:tab w:val="left" w:pos="851"/>
              </w:tabs>
              <w:spacing w:line="276" w:lineRule="auto"/>
              <w:contextualSpacing/>
              <w:jc w:val="both"/>
              <w:rPr>
                <w:rFonts w:eastAsia="Arial"/>
                <w:color w:val="auto"/>
                <w:kern w:val="2"/>
                <w:sz w:val="26"/>
                <w:szCs w:val="26"/>
                <w:lang w:val="pt-BR"/>
                <w14:ligatures w14:val="standardContextual"/>
              </w:rPr>
            </w:pPr>
            <w:r>
              <w:rPr>
                <w:rFonts w:eastAsia="Arial"/>
                <w:color w:val="auto"/>
                <w:kern w:val="2"/>
                <w:sz w:val="26"/>
                <w:szCs w:val="26"/>
                <w:lang w:val="pt-BR"/>
                <w14:ligatures w14:val="standardContextual"/>
              </w:rPr>
              <w:t xml:space="preserve">c. </w:t>
            </w:r>
            <w:r>
              <w:rPr>
                <w:bCs/>
                <w:color w:val="auto"/>
                <w:sz w:val="26"/>
                <w:szCs w:val="26"/>
                <w:lang w:val="de-DE"/>
              </w:rPr>
              <w:t>Tại thời điểm t = 0,5s vật đi qua li độ x = -2 cm.</w:t>
            </w:r>
          </w:p>
        </w:tc>
        <w:tc>
          <w:tcPr>
            <w:tcW w:w="823" w:type="dxa"/>
          </w:tcPr>
          <w:p w14:paraId="111AF07E">
            <w:pPr>
              <w:tabs>
                <w:tab w:val="left" w:pos="851"/>
              </w:tabs>
              <w:spacing w:line="276" w:lineRule="auto"/>
              <w:contextualSpacing/>
              <w:jc w:val="center"/>
              <w:rPr>
                <w:rFonts w:eastAsia="Arial"/>
                <w:b/>
                <w:bCs/>
                <w:color w:val="FF0000"/>
                <w:kern w:val="2"/>
                <w:sz w:val="26"/>
                <w:szCs w:val="26"/>
                <w:lang w:val="pt-BR"/>
                <w14:ligatures w14:val="standardContextual"/>
              </w:rPr>
            </w:pPr>
          </w:p>
        </w:tc>
        <w:tc>
          <w:tcPr>
            <w:tcW w:w="1020" w:type="dxa"/>
          </w:tcPr>
          <w:p w14:paraId="5188BB95">
            <w:pPr>
              <w:tabs>
                <w:tab w:val="left" w:pos="851"/>
              </w:tabs>
              <w:spacing w:line="276" w:lineRule="auto"/>
              <w:contextualSpacing/>
              <w:jc w:val="center"/>
              <w:rPr>
                <w:rFonts w:eastAsia="Arial"/>
                <w:b/>
                <w:bCs/>
                <w:color w:val="FF0000"/>
                <w:kern w:val="2"/>
                <w:sz w:val="26"/>
                <w:szCs w:val="26"/>
                <w:lang w:val="pt-BR"/>
                <w14:ligatures w14:val="standardContextual"/>
              </w:rPr>
            </w:pPr>
          </w:p>
        </w:tc>
      </w:tr>
      <w:tr w14:paraId="1FCDD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938" w:type="dxa"/>
          </w:tcPr>
          <w:p w14:paraId="2D1C503B">
            <w:pPr>
              <w:spacing w:line="276" w:lineRule="auto"/>
              <w:jc w:val="both"/>
              <w:rPr>
                <w:color w:val="auto"/>
                <w:sz w:val="26"/>
                <w:szCs w:val="26"/>
              </w:rPr>
            </w:pPr>
            <w:r>
              <w:rPr>
                <w:rFonts w:eastAsia="Arial"/>
                <w:color w:val="auto"/>
                <w:kern w:val="2"/>
                <w:sz w:val="26"/>
                <w:szCs w:val="26"/>
                <w:lang w:val="pt-BR"/>
                <w14:ligatures w14:val="standardContextual"/>
              </w:rPr>
              <w:t xml:space="preserve">d. </w:t>
            </w:r>
            <w:r>
              <w:rPr>
                <w:bCs/>
                <w:color w:val="auto"/>
                <w:sz w:val="26"/>
                <w:szCs w:val="26"/>
                <w:lang w:val="de-DE"/>
              </w:rPr>
              <w:t>Tại thời điểm ban đầu, vật ở biên độ dương.</w:t>
            </w:r>
          </w:p>
        </w:tc>
        <w:tc>
          <w:tcPr>
            <w:tcW w:w="823" w:type="dxa"/>
          </w:tcPr>
          <w:p w14:paraId="323EABB2">
            <w:pPr>
              <w:tabs>
                <w:tab w:val="left" w:pos="851"/>
              </w:tabs>
              <w:spacing w:line="276" w:lineRule="auto"/>
              <w:contextualSpacing/>
              <w:jc w:val="center"/>
              <w:rPr>
                <w:rFonts w:eastAsia="Arial"/>
                <w:b/>
                <w:bCs/>
                <w:color w:val="FF0000"/>
                <w:kern w:val="2"/>
                <w:sz w:val="26"/>
                <w:szCs w:val="26"/>
                <w:lang w:val="pt-BR"/>
                <w14:ligatures w14:val="standardContextual"/>
              </w:rPr>
            </w:pPr>
          </w:p>
        </w:tc>
        <w:tc>
          <w:tcPr>
            <w:tcW w:w="1020" w:type="dxa"/>
          </w:tcPr>
          <w:p w14:paraId="294D9159">
            <w:pPr>
              <w:tabs>
                <w:tab w:val="left" w:pos="851"/>
              </w:tabs>
              <w:spacing w:line="276" w:lineRule="auto"/>
              <w:contextualSpacing/>
              <w:jc w:val="center"/>
              <w:rPr>
                <w:rFonts w:eastAsia="Arial"/>
                <w:b/>
                <w:bCs/>
                <w:color w:val="FF0000"/>
                <w:kern w:val="2"/>
                <w:sz w:val="26"/>
                <w:szCs w:val="26"/>
                <w:lang w:val="pt-BR"/>
                <w14:ligatures w14:val="standardContextual"/>
              </w:rPr>
            </w:pPr>
          </w:p>
        </w:tc>
      </w:tr>
    </w:tbl>
    <w:p w14:paraId="1788C65E">
      <w:pPr>
        <w:pStyle w:val="62"/>
        <w:tabs>
          <w:tab w:val="left" w:pos="851"/>
        </w:tabs>
        <w:spacing w:line="276" w:lineRule="auto"/>
        <w:ind w:left="0"/>
        <w:rPr>
          <w:rFonts w:ascii="Times New Roman" w:hAnsi="Times New Roman" w:cs="Times New Roman"/>
          <w:color w:val="000000"/>
          <w:sz w:val="26"/>
          <w:szCs w:val="26"/>
          <w:lang w:val="de-DE"/>
        </w:rPr>
      </w:pPr>
    </w:p>
    <w:p w14:paraId="3C685A6D">
      <w:pPr>
        <w:pStyle w:val="62"/>
        <w:tabs>
          <w:tab w:val="left" w:pos="851"/>
        </w:tabs>
        <w:spacing w:line="276" w:lineRule="auto"/>
        <w:ind w:left="0"/>
        <w:rPr>
          <w:rFonts w:ascii="Times New Roman" w:hAnsi="Times New Roman" w:cs="Times New Roman"/>
          <w:color w:val="000000"/>
          <w:sz w:val="26"/>
          <w:szCs w:val="26"/>
          <w:lang w:val="de-DE"/>
        </w:rPr>
      </w:pPr>
    </w:p>
    <w:p w14:paraId="6990A628">
      <w:pPr>
        <w:pStyle w:val="62"/>
        <w:tabs>
          <w:tab w:val="left" w:pos="851"/>
        </w:tabs>
        <w:spacing w:line="276" w:lineRule="auto"/>
        <w:ind w:left="0"/>
        <w:rPr>
          <w:rFonts w:ascii="Times New Roman" w:hAnsi="Times New Roman" w:cs="Times New Roman"/>
          <w:color w:val="000000"/>
          <w:sz w:val="26"/>
          <w:szCs w:val="26"/>
          <w:lang w:val="de-DE"/>
        </w:rPr>
      </w:pPr>
    </w:p>
    <w:p w14:paraId="482BCDC1">
      <w:pPr>
        <w:pStyle w:val="62"/>
        <w:tabs>
          <w:tab w:val="left" w:pos="851"/>
        </w:tabs>
        <w:spacing w:line="276" w:lineRule="auto"/>
        <w:ind w:left="0"/>
        <w:rPr>
          <w:rFonts w:ascii="Times New Roman" w:hAnsi="Times New Roman" w:cs="Times New Roman"/>
          <w:color w:val="000000"/>
          <w:sz w:val="26"/>
          <w:szCs w:val="26"/>
          <w:lang w:val="de-DE"/>
        </w:rPr>
      </w:pPr>
    </w:p>
    <w:p w14:paraId="22CB8C1F">
      <w:pPr>
        <w:pStyle w:val="62"/>
        <w:tabs>
          <w:tab w:val="left" w:pos="851"/>
        </w:tabs>
        <w:spacing w:line="276" w:lineRule="auto"/>
        <w:ind w:left="0"/>
        <w:rPr>
          <w:rFonts w:ascii="Times New Roman" w:hAnsi="Times New Roman" w:cs="Times New Roman"/>
          <w:color w:val="000000"/>
          <w:sz w:val="26"/>
          <w:szCs w:val="26"/>
          <w:lang w:val="de-DE"/>
        </w:rPr>
      </w:pPr>
    </w:p>
    <w:p w14:paraId="12FA6292">
      <w:pPr>
        <w:pStyle w:val="62"/>
        <w:tabs>
          <w:tab w:val="left" w:pos="851"/>
        </w:tabs>
        <w:spacing w:line="276" w:lineRule="auto"/>
        <w:ind w:left="0"/>
        <w:rPr>
          <w:rFonts w:ascii="Times New Roman" w:hAnsi="Times New Roman" w:cs="Times New Roman"/>
          <w:color w:val="000000"/>
          <w:sz w:val="26"/>
          <w:szCs w:val="26"/>
          <w:lang w:val="de-DE"/>
        </w:rPr>
      </w:pPr>
    </w:p>
    <w:p w14:paraId="0DFABB79">
      <w:pPr>
        <w:tabs>
          <w:tab w:val="left" w:pos="851"/>
        </w:tabs>
        <w:spacing w:line="276" w:lineRule="auto"/>
        <w:rPr>
          <w:i/>
          <w:iCs/>
          <w:color w:val="auto"/>
          <w:sz w:val="26"/>
          <w:szCs w:val="26"/>
          <w:lang w:val="vi-VN"/>
        </w:rPr>
      </w:pPr>
      <w:r>
        <w:rPr>
          <w:rFonts w:eastAsiaTheme="minorHAnsi"/>
          <w:b/>
          <w:bCs/>
          <w:color w:val="auto"/>
          <w:sz w:val="26"/>
          <w:szCs w:val="26"/>
          <w:lang w:val="vi-VN"/>
        </w:rPr>
        <w:t>Câu 4.</w:t>
      </w:r>
      <w:r>
        <w:rPr>
          <w:rFonts w:eastAsiaTheme="minorHAnsi"/>
          <w:b/>
          <w:bCs/>
          <w:color w:val="auto"/>
          <w:sz w:val="26"/>
          <w:szCs w:val="26"/>
          <w:lang w:val="vi-VN"/>
        </w:rPr>
        <w:tab/>
      </w:r>
      <w:r>
        <w:rPr>
          <w:color w:val="auto"/>
          <w:sz w:val="26"/>
          <w:szCs w:val="26"/>
          <w:lang w:val="vi-VN"/>
        </w:rPr>
        <w:t>Cho đồ thị li độ - thời gian của một vật dao động điều hòa như hình.</w:t>
      </w:r>
      <w:r>
        <w:rPr>
          <w:color w:val="auto"/>
          <w:sz w:val="26"/>
          <w:szCs w:val="26"/>
        </w:rPr>
        <w:t xml:space="preserve"> </w:t>
      </w:r>
      <w:r>
        <w:rPr>
          <w:color w:val="auto"/>
          <w:sz w:val="26"/>
          <w:szCs w:val="26"/>
          <w:lang w:val="fr-FR"/>
        </w:rPr>
        <w:t>Nhận định nào đúng, nhận định nào sai?</w:t>
      </w:r>
    </w:p>
    <w:p w14:paraId="06F1E8E3">
      <w:pPr>
        <w:pStyle w:val="62"/>
        <w:tabs>
          <w:tab w:val="left" w:pos="851"/>
        </w:tabs>
        <w:spacing w:line="276" w:lineRule="auto"/>
        <w:ind w:left="0"/>
        <w:rPr>
          <w:rFonts w:ascii="Times New Roman" w:hAnsi="Times New Roman" w:cs="Times New Roman"/>
          <w:i/>
          <w:iCs/>
          <w:sz w:val="26"/>
          <w:szCs w:val="26"/>
        </w:rPr>
      </w:pPr>
    </w:p>
    <w:p w14:paraId="3397EAE9">
      <w:pPr>
        <w:pStyle w:val="62"/>
        <w:tabs>
          <w:tab w:val="left" w:pos="851"/>
        </w:tabs>
        <w:spacing w:line="276" w:lineRule="auto"/>
        <w:ind w:left="0"/>
        <w:rPr>
          <w:rFonts w:ascii="Times New Roman" w:hAnsi="Times New Roman" w:cs="Times New Roman"/>
        </w:rPr>
      </w:pPr>
      <w:r>
        <w:rPr>
          <w:rFonts w:ascii="Times New Roman" w:hAnsi="Times New Roman" w:cs="Times New Roman"/>
        </w:rPr>
        <w:drawing>
          <wp:inline distT="0" distB="0" distL="0" distR="0">
            <wp:extent cx="3667125" cy="1809750"/>
            <wp:effectExtent l="0" t="0" r="0" b="0"/>
            <wp:docPr id="506905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05946" name="Picture 1"/>
                    <pic:cNvPicPr>
                      <a:picLocks noChangeAspect="1"/>
                    </pic:cNvPicPr>
                  </pic:nvPicPr>
                  <pic:blipFill>
                    <a:blip r:embed="rId210"/>
                    <a:stretch>
                      <a:fillRect/>
                    </a:stretch>
                  </pic:blipFill>
                  <pic:spPr>
                    <a:xfrm>
                      <a:off x="0" y="0"/>
                      <a:ext cx="3667637" cy="1810003"/>
                    </a:xfrm>
                    <a:prstGeom prst="rect">
                      <a:avLst/>
                    </a:prstGeom>
                  </pic:spPr>
                </pic:pic>
              </a:graphicData>
            </a:graphic>
          </wp:inline>
        </w:drawing>
      </w:r>
    </w:p>
    <w:p w14:paraId="53860EED">
      <w:pPr>
        <w:pStyle w:val="62"/>
        <w:tabs>
          <w:tab w:val="left" w:pos="851"/>
        </w:tabs>
        <w:spacing w:line="276" w:lineRule="auto"/>
        <w:ind w:left="0"/>
        <w:rPr>
          <w:rFonts w:ascii="Times New Roman" w:hAnsi="Times New Roman" w:cs="Times New Roman"/>
          <w:i/>
          <w:iCs/>
          <w:sz w:val="26"/>
          <w:szCs w:val="26"/>
        </w:rPr>
      </w:pPr>
    </w:p>
    <w:tbl>
      <w:tblPr>
        <w:tblStyle w:val="4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10"/>
        <w:gridCol w:w="823"/>
        <w:gridCol w:w="697"/>
      </w:tblGrid>
      <w:tr w14:paraId="500F5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10" w:type="dxa"/>
          </w:tcPr>
          <w:p w14:paraId="2C85076F">
            <w:pPr>
              <w:tabs>
                <w:tab w:val="left" w:pos="851"/>
              </w:tabs>
              <w:spacing w:line="276" w:lineRule="auto"/>
              <w:contextualSpacing/>
              <w:jc w:val="center"/>
              <w:rPr>
                <w:rFonts w:eastAsia="Arial"/>
                <w:b/>
                <w:bCs/>
                <w:color w:val="auto"/>
                <w:kern w:val="2"/>
                <w:sz w:val="26"/>
                <w:szCs w:val="26"/>
                <w:lang w:val="vi-VN"/>
                <w14:ligatures w14:val="standardContextual"/>
              </w:rPr>
            </w:pPr>
            <w:r>
              <w:rPr>
                <w:rFonts w:eastAsia="Arial"/>
                <w:b/>
                <w:bCs/>
                <w:color w:val="auto"/>
                <w:kern w:val="2"/>
                <w:sz w:val="26"/>
                <w:szCs w:val="26"/>
                <w:lang w:val="pt-BR"/>
                <w14:ligatures w14:val="standardContextual"/>
              </w:rPr>
              <w:t>Nội</w:t>
            </w:r>
            <w:r>
              <w:rPr>
                <w:rFonts w:eastAsia="Arial"/>
                <w:b/>
                <w:bCs/>
                <w:color w:val="auto"/>
                <w:kern w:val="2"/>
                <w:sz w:val="26"/>
                <w:szCs w:val="26"/>
                <w:lang w:val="vi-VN"/>
                <w14:ligatures w14:val="standardContextual"/>
              </w:rPr>
              <w:t xml:space="preserve"> dung</w:t>
            </w:r>
          </w:p>
        </w:tc>
        <w:tc>
          <w:tcPr>
            <w:tcW w:w="823" w:type="dxa"/>
          </w:tcPr>
          <w:p w14:paraId="067AF004">
            <w:pPr>
              <w:tabs>
                <w:tab w:val="left" w:pos="851"/>
              </w:tabs>
              <w:spacing w:line="276" w:lineRule="auto"/>
              <w:contextualSpacing/>
              <w:rPr>
                <w:rFonts w:eastAsia="Arial"/>
                <w:b/>
                <w:bCs/>
                <w:color w:val="auto"/>
                <w:kern w:val="2"/>
                <w:sz w:val="26"/>
                <w:szCs w:val="26"/>
                <w:lang w:val="vi-VN"/>
                <w14:ligatures w14:val="standardContextual"/>
              </w:rPr>
            </w:pPr>
            <w:r>
              <w:rPr>
                <w:rFonts w:eastAsia="Arial"/>
                <w:b/>
                <w:bCs/>
                <w:color w:val="auto"/>
                <w:kern w:val="2"/>
                <w:sz w:val="26"/>
                <w:szCs w:val="26"/>
                <w:lang w:val="vi-VN"/>
                <w14:ligatures w14:val="standardContextual"/>
              </w:rPr>
              <w:t>Đúng</w:t>
            </w:r>
          </w:p>
        </w:tc>
        <w:tc>
          <w:tcPr>
            <w:tcW w:w="697" w:type="dxa"/>
          </w:tcPr>
          <w:p w14:paraId="35566FE4">
            <w:pPr>
              <w:tabs>
                <w:tab w:val="left" w:pos="851"/>
              </w:tabs>
              <w:spacing w:line="276" w:lineRule="auto"/>
              <w:contextualSpacing/>
              <w:jc w:val="both"/>
              <w:rPr>
                <w:rFonts w:eastAsia="Arial"/>
                <w:b/>
                <w:bCs/>
                <w:color w:val="auto"/>
                <w:kern w:val="2"/>
                <w:sz w:val="26"/>
                <w:szCs w:val="26"/>
                <w:lang w:val="pt-BR"/>
                <w14:ligatures w14:val="standardContextual"/>
              </w:rPr>
            </w:pPr>
            <w:r>
              <w:rPr>
                <w:rFonts w:eastAsia="Arial"/>
                <w:b/>
                <w:bCs/>
                <w:color w:val="auto"/>
                <w:kern w:val="2"/>
                <w:sz w:val="26"/>
                <w:szCs w:val="26"/>
                <w:lang w:val="pt-BR"/>
                <w14:ligatures w14:val="standardContextual"/>
              </w:rPr>
              <w:t>Sai</w:t>
            </w:r>
          </w:p>
        </w:tc>
      </w:tr>
      <w:tr w14:paraId="6474A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10" w:type="dxa"/>
          </w:tcPr>
          <w:p w14:paraId="78AE60C3">
            <w:pPr>
              <w:tabs>
                <w:tab w:val="left" w:pos="851"/>
              </w:tabs>
              <w:spacing w:line="276" w:lineRule="auto"/>
              <w:contextualSpacing/>
              <w:jc w:val="both"/>
              <w:rPr>
                <w:rFonts w:eastAsia="Arial"/>
                <w:color w:val="auto"/>
                <w:kern w:val="2"/>
                <w:sz w:val="26"/>
                <w:szCs w:val="26"/>
                <w14:ligatures w14:val="standardContextual"/>
              </w:rPr>
            </w:pPr>
            <w:r>
              <w:rPr>
                <w:rFonts w:eastAsia="Arial"/>
                <w:color w:val="auto"/>
                <w:kern w:val="2"/>
                <w:sz w:val="26"/>
                <w:szCs w:val="26"/>
                <w:lang w:val="pt-BR"/>
                <w14:ligatures w14:val="standardContextual"/>
              </w:rPr>
              <w:t xml:space="preserve">a. </w:t>
            </w:r>
            <w:r>
              <w:rPr>
                <w:bCs/>
                <w:color w:val="auto"/>
                <w:sz w:val="26"/>
                <w:szCs w:val="26"/>
              </w:rPr>
              <w:t>Biên độ dao động của vật là 5 cm</w:t>
            </w:r>
          </w:p>
        </w:tc>
        <w:tc>
          <w:tcPr>
            <w:tcW w:w="823" w:type="dxa"/>
          </w:tcPr>
          <w:p w14:paraId="54C318F7">
            <w:pPr>
              <w:tabs>
                <w:tab w:val="left" w:pos="851"/>
              </w:tabs>
              <w:spacing w:line="276" w:lineRule="auto"/>
              <w:contextualSpacing/>
              <w:jc w:val="center"/>
              <w:rPr>
                <w:rFonts w:eastAsia="Arial"/>
                <w:b/>
                <w:bCs/>
                <w:color w:val="FF0000"/>
                <w:kern w:val="2"/>
                <w:sz w:val="26"/>
                <w:szCs w:val="26"/>
                <w:lang w:val="pt-BR"/>
                <w14:ligatures w14:val="standardContextual"/>
              </w:rPr>
            </w:pPr>
          </w:p>
        </w:tc>
        <w:tc>
          <w:tcPr>
            <w:tcW w:w="697" w:type="dxa"/>
          </w:tcPr>
          <w:p w14:paraId="5BA1ACF2">
            <w:pPr>
              <w:tabs>
                <w:tab w:val="left" w:pos="851"/>
              </w:tabs>
              <w:spacing w:line="276" w:lineRule="auto"/>
              <w:contextualSpacing/>
              <w:jc w:val="center"/>
              <w:rPr>
                <w:rFonts w:eastAsia="Arial"/>
                <w:b/>
                <w:bCs/>
                <w:color w:val="FF0000"/>
                <w:kern w:val="2"/>
                <w:sz w:val="26"/>
                <w:szCs w:val="26"/>
                <w:lang w:val="pt-BR"/>
                <w14:ligatures w14:val="standardContextual"/>
              </w:rPr>
            </w:pPr>
          </w:p>
        </w:tc>
      </w:tr>
      <w:tr w14:paraId="53A82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10" w:type="dxa"/>
          </w:tcPr>
          <w:p w14:paraId="6ADED464">
            <w:pPr>
              <w:tabs>
                <w:tab w:val="left" w:pos="851"/>
              </w:tabs>
              <w:spacing w:line="276" w:lineRule="auto"/>
              <w:contextualSpacing/>
              <w:jc w:val="both"/>
              <w:rPr>
                <w:rFonts w:eastAsia="Arial"/>
                <w:color w:val="auto"/>
                <w:kern w:val="2"/>
                <w:sz w:val="26"/>
                <w:szCs w:val="26"/>
                <w14:ligatures w14:val="standardContextual"/>
              </w:rPr>
            </w:pPr>
            <w:r>
              <w:rPr>
                <w:rFonts w:eastAsia="Arial"/>
                <w:color w:val="auto"/>
                <w:kern w:val="2"/>
                <w:sz w:val="26"/>
                <w:szCs w:val="26"/>
                <w:lang w:val="pt-BR"/>
                <w14:ligatures w14:val="standardContextual"/>
              </w:rPr>
              <w:t xml:space="preserve">b. </w:t>
            </w:r>
            <w:r>
              <w:rPr>
                <w:color w:val="auto"/>
                <w:sz w:val="26"/>
                <w:szCs w:val="26"/>
              </w:rPr>
              <w:t xml:space="preserve">Pha dao động ban đầu là </w:t>
            </w:r>
            <w:r>
              <w:rPr>
                <w:color w:val="auto"/>
                <w:position w:val="-26"/>
                <w:sz w:val="26"/>
                <w:szCs w:val="26"/>
              </w:rPr>
              <w:object>
                <v:shape id="_x0000_i1104" o:spt="75" type="#_x0000_t75" style="height:35.05pt;width:36.95pt;" o:ole="t" filled="f" o:preferrelative="t" stroked="f" coordsize="21600,21600">
                  <v:path/>
                  <v:fill on="f" focussize="0,0"/>
                  <v:stroke on="f" joinstyle="miter"/>
                  <v:imagedata r:id="rId212" o:title=""/>
                  <o:lock v:ext="edit" aspectratio="t"/>
                  <w10:wrap type="none"/>
                  <w10:anchorlock/>
                </v:shape>
                <o:OLEObject Type="Embed" ProgID="Equation.DSMT4" ShapeID="_x0000_i1104" DrawAspect="Content" ObjectID="_1468075811" r:id="rId211">
                  <o:LockedField>false</o:LockedField>
                </o:OLEObject>
              </w:object>
            </w:r>
          </w:p>
        </w:tc>
        <w:tc>
          <w:tcPr>
            <w:tcW w:w="823" w:type="dxa"/>
          </w:tcPr>
          <w:p w14:paraId="0186F6B8">
            <w:pPr>
              <w:tabs>
                <w:tab w:val="left" w:pos="851"/>
              </w:tabs>
              <w:spacing w:line="276" w:lineRule="auto"/>
              <w:contextualSpacing/>
              <w:jc w:val="center"/>
              <w:rPr>
                <w:rFonts w:eastAsia="Arial"/>
                <w:b/>
                <w:bCs/>
                <w:color w:val="FF0000"/>
                <w:kern w:val="2"/>
                <w:sz w:val="26"/>
                <w:szCs w:val="26"/>
                <w:lang w:val="pt-BR"/>
                <w14:ligatures w14:val="standardContextual"/>
              </w:rPr>
            </w:pPr>
          </w:p>
        </w:tc>
        <w:tc>
          <w:tcPr>
            <w:tcW w:w="697" w:type="dxa"/>
          </w:tcPr>
          <w:p w14:paraId="31B3A405">
            <w:pPr>
              <w:tabs>
                <w:tab w:val="left" w:pos="851"/>
              </w:tabs>
              <w:spacing w:line="276" w:lineRule="auto"/>
              <w:contextualSpacing/>
              <w:jc w:val="center"/>
              <w:rPr>
                <w:rFonts w:eastAsia="Arial"/>
                <w:b/>
                <w:bCs/>
                <w:color w:val="FF0000"/>
                <w:kern w:val="2"/>
                <w:sz w:val="26"/>
                <w:szCs w:val="26"/>
                <w:lang w:val="pt-BR"/>
                <w14:ligatures w14:val="standardContextual"/>
              </w:rPr>
            </w:pPr>
          </w:p>
        </w:tc>
      </w:tr>
      <w:tr w14:paraId="1EDF8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10" w:type="dxa"/>
          </w:tcPr>
          <w:p w14:paraId="76457F31">
            <w:pPr>
              <w:tabs>
                <w:tab w:val="left" w:pos="851"/>
              </w:tabs>
              <w:spacing w:line="276" w:lineRule="auto"/>
              <w:contextualSpacing/>
              <w:jc w:val="both"/>
              <w:rPr>
                <w:rFonts w:eastAsia="Arial"/>
                <w:color w:val="auto"/>
                <w:kern w:val="2"/>
                <w:sz w:val="26"/>
                <w:szCs w:val="26"/>
                <w:lang w:val="pt-BR"/>
                <w14:ligatures w14:val="standardContextual"/>
              </w:rPr>
            </w:pPr>
            <w:r>
              <w:rPr>
                <w:rFonts w:eastAsia="Arial"/>
                <w:color w:val="auto"/>
                <w:kern w:val="2"/>
                <w:sz w:val="26"/>
                <w:szCs w:val="26"/>
                <w:lang w:val="pt-BR"/>
                <w14:ligatures w14:val="standardContextual"/>
              </w:rPr>
              <w:t xml:space="preserve">c. </w:t>
            </w:r>
            <w:r>
              <w:rPr>
                <w:color w:val="auto"/>
                <w:kern w:val="2"/>
                <w:sz w:val="26"/>
                <w:szCs w:val="26"/>
                <w:lang w:val="pt-BR"/>
                <w14:ligatures w14:val="standardContextual"/>
              </w:rPr>
              <w:t xml:space="preserve">Trạng thái chuyển động của vật khi đi qua VTCB là thứ 2 kể từ lúc bắt đầu dao động là </w:t>
            </w:r>
            <w:r>
              <w:rPr>
                <w:color w:val="auto"/>
                <w:position w:val="-26"/>
                <w:sz w:val="26"/>
                <w:szCs w:val="26"/>
              </w:rPr>
              <w:object>
                <v:shape id="_x0000_i1105" o:spt="75" type="#_x0000_t75" style="height:35.05pt;width:43.45pt;" o:ole="t" filled="f" o:preferrelative="t" stroked="f" coordsize="21600,21600">
                  <v:path/>
                  <v:fill on="f" focussize="0,0"/>
                  <v:stroke on="f" joinstyle="miter"/>
                  <v:imagedata r:id="rId214" o:title=""/>
                  <o:lock v:ext="edit" aspectratio="t"/>
                  <w10:wrap type="none"/>
                  <w10:anchorlock/>
                </v:shape>
                <o:OLEObject Type="Embed" ProgID="Equation.DSMT4" ShapeID="_x0000_i1105" DrawAspect="Content" ObjectID="_1468075812" r:id="rId213">
                  <o:LockedField>false</o:LockedField>
                </o:OLEObject>
              </w:object>
            </w:r>
          </w:p>
        </w:tc>
        <w:tc>
          <w:tcPr>
            <w:tcW w:w="823" w:type="dxa"/>
          </w:tcPr>
          <w:p w14:paraId="632D7C93">
            <w:pPr>
              <w:tabs>
                <w:tab w:val="left" w:pos="851"/>
              </w:tabs>
              <w:spacing w:line="276" w:lineRule="auto"/>
              <w:contextualSpacing/>
              <w:jc w:val="center"/>
              <w:rPr>
                <w:rFonts w:eastAsia="Arial"/>
                <w:b/>
                <w:bCs/>
                <w:color w:val="FF0000"/>
                <w:kern w:val="2"/>
                <w:sz w:val="26"/>
                <w:szCs w:val="26"/>
                <w:lang w:val="pt-BR"/>
                <w14:ligatures w14:val="standardContextual"/>
              </w:rPr>
            </w:pPr>
          </w:p>
        </w:tc>
        <w:tc>
          <w:tcPr>
            <w:tcW w:w="697" w:type="dxa"/>
          </w:tcPr>
          <w:p w14:paraId="63110451">
            <w:pPr>
              <w:tabs>
                <w:tab w:val="left" w:pos="851"/>
              </w:tabs>
              <w:spacing w:line="276" w:lineRule="auto"/>
              <w:contextualSpacing/>
              <w:jc w:val="center"/>
              <w:rPr>
                <w:rFonts w:eastAsia="Arial"/>
                <w:b/>
                <w:bCs/>
                <w:color w:val="FF0000"/>
                <w:kern w:val="2"/>
                <w:sz w:val="26"/>
                <w:szCs w:val="26"/>
                <w:lang w:val="pt-BR"/>
                <w14:ligatures w14:val="standardContextual"/>
              </w:rPr>
            </w:pPr>
          </w:p>
        </w:tc>
      </w:tr>
      <w:tr w14:paraId="1B6DA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10" w:type="dxa"/>
          </w:tcPr>
          <w:p w14:paraId="013EFEE2">
            <w:pPr>
              <w:spacing w:line="276" w:lineRule="auto"/>
              <w:jc w:val="both"/>
              <w:rPr>
                <w:b/>
                <w:bCs/>
                <w:color w:val="auto"/>
                <w:sz w:val="26"/>
                <w:szCs w:val="26"/>
              </w:rPr>
            </w:pPr>
            <w:r>
              <w:rPr>
                <w:rFonts w:eastAsia="Arial"/>
                <w:bCs/>
                <w:color w:val="auto"/>
                <w:kern w:val="2"/>
                <w:sz w:val="26"/>
                <w:szCs w:val="26"/>
                <w14:ligatures w14:val="standardContextual"/>
              </w:rPr>
              <w:t xml:space="preserve">d. </w:t>
            </w:r>
            <w:r>
              <w:rPr>
                <w:color w:val="auto"/>
                <w:sz w:val="26"/>
                <w:szCs w:val="26"/>
              </w:rPr>
              <w:t>Thời điểm vật đi được quãng đường 37,5 cm là 19,5 s.</w:t>
            </w:r>
          </w:p>
        </w:tc>
        <w:tc>
          <w:tcPr>
            <w:tcW w:w="823" w:type="dxa"/>
          </w:tcPr>
          <w:p w14:paraId="68C4CC43">
            <w:pPr>
              <w:tabs>
                <w:tab w:val="left" w:pos="851"/>
              </w:tabs>
              <w:spacing w:line="276" w:lineRule="auto"/>
              <w:contextualSpacing/>
              <w:jc w:val="center"/>
              <w:rPr>
                <w:rFonts w:eastAsia="Arial"/>
                <w:b/>
                <w:bCs/>
                <w:color w:val="FF0000"/>
                <w:kern w:val="2"/>
                <w:sz w:val="26"/>
                <w:szCs w:val="26"/>
                <w:lang w:val="pt-BR"/>
                <w14:ligatures w14:val="standardContextual"/>
              </w:rPr>
            </w:pPr>
          </w:p>
        </w:tc>
        <w:tc>
          <w:tcPr>
            <w:tcW w:w="697" w:type="dxa"/>
          </w:tcPr>
          <w:p w14:paraId="60DD0DF7">
            <w:pPr>
              <w:tabs>
                <w:tab w:val="left" w:pos="851"/>
              </w:tabs>
              <w:spacing w:line="276" w:lineRule="auto"/>
              <w:contextualSpacing/>
              <w:jc w:val="center"/>
              <w:rPr>
                <w:rFonts w:eastAsia="Arial"/>
                <w:b/>
                <w:bCs/>
                <w:color w:val="FF0000"/>
                <w:kern w:val="2"/>
                <w:sz w:val="26"/>
                <w:szCs w:val="26"/>
                <w:lang w:val="pt-BR"/>
                <w14:ligatures w14:val="standardContextual"/>
              </w:rPr>
            </w:pPr>
          </w:p>
        </w:tc>
      </w:tr>
    </w:tbl>
    <w:p w14:paraId="05A20F11">
      <w:pPr>
        <w:tabs>
          <w:tab w:val="left" w:pos="360"/>
        </w:tabs>
        <w:spacing w:line="276" w:lineRule="auto"/>
        <w:jc w:val="both"/>
        <w:rPr>
          <w:rFonts w:eastAsiaTheme="minorHAnsi"/>
          <w:b/>
          <w:bCs/>
          <w:color w:val="auto"/>
          <w:sz w:val="26"/>
          <w:szCs w:val="26"/>
        </w:rPr>
      </w:pPr>
    </w:p>
    <w:p w14:paraId="3172D9C8">
      <w:pPr>
        <w:tabs>
          <w:tab w:val="left" w:pos="360"/>
        </w:tabs>
        <w:spacing w:line="276" w:lineRule="auto"/>
        <w:jc w:val="both"/>
        <w:rPr>
          <w:rFonts w:eastAsia="Calibri"/>
          <w:b/>
          <w:i/>
          <w:iCs/>
          <w:color w:val="auto"/>
          <w:sz w:val="26"/>
          <w:szCs w:val="26"/>
        </w:rPr>
      </w:pPr>
      <w:r>
        <w:rPr>
          <w:rFonts w:eastAsiaTheme="minorHAnsi"/>
          <w:b/>
          <w:bCs/>
          <w:color w:val="auto"/>
          <w:sz w:val="26"/>
          <w:szCs w:val="26"/>
        </w:rPr>
        <w:t xml:space="preserve">Câu 5. </w:t>
      </w:r>
      <w:r>
        <w:rPr>
          <w:color w:val="auto"/>
          <w:sz w:val="26"/>
          <w:szCs w:val="26"/>
        </w:rPr>
        <w:t xml:space="preserve">Đồ thị li độ - thời gian (x -t) của một vật dao động điều hoà như hình. Phát biểu nào sau đây đúng, phát biểu nào sai? </w:t>
      </w:r>
    </w:p>
    <w:p w14:paraId="7676E1D8">
      <w:pPr>
        <w:tabs>
          <w:tab w:val="left" w:pos="810"/>
        </w:tabs>
        <w:spacing w:before="120" w:after="120"/>
        <w:jc w:val="center"/>
        <w:rPr>
          <w:b/>
          <w:bCs/>
          <w:color w:val="0070C0"/>
          <w:sz w:val="26"/>
          <w:szCs w:val="26"/>
        </w:rPr>
      </w:pPr>
      <w:r>
        <w:rPr>
          <w:b/>
          <w:bCs/>
          <w:color w:val="auto"/>
          <w:sz w:val="26"/>
          <w:szCs w:val="26"/>
        </w:rPr>
        <w:drawing>
          <wp:inline distT="0" distB="0" distL="0" distR="0">
            <wp:extent cx="2348230" cy="1821180"/>
            <wp:effectExtent l="0" t="0" r="0" b="7620"/>
            <wp:docPr id="1928870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70509" name="Picture 1"/>
                    <pic:cNvPicPr>
                      <a:picLocks noChangeAspect="1"/>
                    </pic:cNvPicPr>
                  </pic:nvPicPr>
                  <pic:blipFill>
                    <a:blip r:embed="rId215"/>
                    <a:stretch>
                      <a:fillRect/>
                    </a:stretch>
                  </pic:blipFill>
                  <pic:spPr>
                    <a:xfrm>
                      <a:off x="0" y="0"/>
                      <a:ext cx="2353845" cy="1825084"/>
                    </a:xfrm>
                    <a:prstGeom prst="rect">
                      <a:avLst/>
                    </a:prstGeom>
                  </pic:spPr>
                </pic:pic>
              </a:graphicData>
            </a:graphic>
          </wp:inline>
        </w:drawing>
      </w:r>
    </w:p>
    <w:p w14:paraId="7310E2DF">
      <w:pPr>
        <w:tabs>
          <w:tab w:val="left" w:pos="810"/>
        </w:tabs>
        <w:spacing w:before="120" w:after="120"/>
        <w:jc w:val="center"/>
        <w:rPr>
          <w:b/>
          <w:bCs/>
          <w:color w:val="0070C0"/>
          <w:sz w:val="26"/>
          <w:szCs w:val="26"/>
        </w:rPr>
      </w:pPr>
    </w:p>
    <w:tbl>
      <w:tblPr>
        <w:tblStyle w:val="47"/>
        <w:tblpPr w:leftFromText="180" w:rightFromText="180" w:vertAnchor="page" w:horzAnchor="margin" w:tblpY="1169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10"/>
        <w:gridCol w:w="823"/>
        <w:gridCol w:w="697"/>
      </w:tblGrid>
      <w:tr w14:paraId="7765F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10" w:type="dxa"/>
          </w:tcPr>
          <w:p w14:paraId="57037A90">
            <w:pPr>
              <w:tabs>
                <w:tab w:val="left" w:pos="851"/>
              </w:tabs>
              <w:spacing w:line="276" w:lineRule="auto"/>
              <w:contextualSpacing/>
              <w:jc w:val="center"/>
              <w:rPr>
                <w:rFonts w:eastAsia="Arial"/>
                <w:b/>
                <w:bCs/>
                <w:color w:val="auto"/>
                <w:kern w:val="2"/>
                <w:sz w:val="26"/>
                <w:szCs w:val="26"/>
                <w:lang w:val="vi-VN"/>
                <w14:ligatures w14:val="standardContextual"/>
              </w:rPr>
            </w:pPr>
            <w:r>
              <w:rPr>
                <w:rFonts w:eastAsia="Arial"/>
                <w:b/>
                <w:bCs/>
                <w:color w:val="auto"/>
                <w:kern w:val="2"/>
                <w:sz w:val="26"/>
                <w:szCs w:val="26"/>
                <w:lang w:val="pt-BR"/>
                <w14:ligatures w14:val="standardContextual"/>
              </w:rPr>
              <w:t>Nội</w:t>
            </w:r>
            <w:r>
              <w:rPr>
                <w:rFonts w:eastAsia="Arial"/>
                <w:b/>
                <w:bCs/>
                <w:color w:val="auto"/>
                <w:kern w:val="2"/>
                <w:sz w:val="26"/>
                <w:szCs w:val="26"/>
                <w:lang w:val="vi-VN"/>
                <w14:ligatures w14:val="standardContextual"/>
              </w:rPr>
              <w:t xml:space="preserve"> dung</w:t>
            </w:r>
          </w:p>
        </w:tc>
        <w:tc>
          <w:tcPr>
            <w:tcW w:w="823" w:type="dxa"/>
          </w:tcPr>
          <w:p w14:paraId="3B81CC11">
            <w:pPr>
              <w:tabs>
                <w:tab w:val="left" w:pos="851"/>
              </w:tabs>
              <w:spacing w:line="276" w:lineRule="auto"/>
              <w:contextualSpacing/>
              <w:rPr>
                <w:rFonts w:eastAsia="Arial"/>
                <w:b/>
                <w:bCs/>
                <w:color w:val="auto"/>
                <w:kern w:val="2"/>
                <w:sz w:val="26"/>
                <w:szCs w:val="26"/>
                <w:lang w:val="vi-VN"/>
                <w14:ligatures w14:val="standardContextual"/>
              </w:rPr>
            </w:pPr>
            <w:r>
              <w:rPr>
                <w:rFonts w:eastAsia="Arial"/>
                <w:b/>
                <w:bCs/>
                <w:color w:val="auto"/>
                <w:kern w:val="2"/>
                <w:sz w:val="26"/>
                <w:szCs w:val="26"/>
                <w:lang w:val="vi-VN"/>
                <w14:ligatures w14:val="standardContextual"/>
              </w:rPr>
              <w:t>Đúng</w:t>
            </w:r>
          </w:p>
        </w:tc>
        <w:tc>
          <w:tcPr>
            <w:tcW w:w="697" w:type="dxa"/>
          </w:tcPr>
          <w:p w14:paraId="7D7E7546">
            <w:pPr>
              <w:tabs>
                <w:tab w:val="left" w:pos="851"/>
              </w:tabs>
              <w:spacing w:line="276" w:lineRule="auto"/>
              <w:contextualSpacing/>
              <w:jc w:val="both"/>
              <w:rPr>
                <w:rFonts w:eastAsia="Arial"/>
                <w:b/>
                <w:bCs/>
                <w:color w:val="auto"/>
                <w:kern w:val="2"/>
                <w:sz w:val="26"/>
                <w:szCs w:val="26"/>
                <w:lang w:val="pt-BR"/>
                <w14:ligatures w14:val="standardContextual"/>
              </w:rPr>
            </w:pPr>
            <w:r>
              <w:rPr>
                <w:rFonts w:eastAsia="Arial"/>
                <w:b/>
                <w:bCs/>
                <w:color w:val="auto"/>
                <w:kern w:val="2"/>
                <w:sz w:val="26"/>
                <w:szCs w:val="26"/>
                <w:lang w:val="pt-BR"/>
                <w14:ligatures w14:val="standardContextual"/>
              </w:rPr>
              <w:t>Sai</w:t>
            </w:r>
          </w:p>
        </w:tc>
      </w:tr>
      <w:tr w14:paraId="300B3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10" w:type="dxa"/>
          </w:tcPr>
          <w:p w14:paraId="1E5F449B">
            <w:pPr>
              <w:pStyle w:val="78"/>
              <w:shd w:val="clear" w:color="auto" w:fill="auto"/>
              <w:tabs>
                <w:tab w:val="left" w:pos="1405"/>
              </w:tabs>
              <w:spacing w:line="322" w:lineRule="auto"/>
              <w:ind w:firstLine="0"/>
              <w:rPr>
                <w:rFonts w:cs="Times New Roman"/>
                <w:sz w:val="26"/>
                <w:szCs w:val="26"/>
              </w:rPr>
            </w:pPr>
            <w:r>
              <w:rPr>
                <w:rFonts w:eastAsia="Arial" w:cs="Times New Roman"/>
                <w:bCs/>
                <w:kern w:val="2"/>
                <w:sz w:val="26"/>
                <w:szCs w:val="26"/>
                <w14:ligatures w14:val="standardContextual"/>
              </w:rPr>
              <w:t xml:space="preserve">a.  </w:t>
            </w:r>
            <w:r>
              <w:rPr>
                <w:rFonts w:cs="Times New Roman"/>
                <w:sz w:val="26"/>
                <w:szCs w:val="26"/>
              </w:rPr>
              <w:t>Biên độ dao động của vật là 4 cm.</w:t>
            </w:r>
          </w:p>
        </w:tc>
        <w:tc>
          <w:tcPr>
            <w:tcW w:w="823" w:type="dxa"/>
          </w:tcPr>
          <w:p w14:paraId="47D7A348">
            <w:pPr>
              <w:tabs>
                <w:tab w:val="left" w:pos="851"/>
              </w:tabs>
              <w:spacing w:line="276" w:lineRule="auto"/>
              <w:contextualSpacing/>
              <w:jc w:val="both"/>
              <w:rPr>
                <w:rFonts w:eastAsia="Arial"/>
                <w:color w:val="auto"/>
                <w:kern w:val="2"/>
                <w:sz w:val="26"/>
                <w:szCs w:val="26"/>
                <w:lang w:val="pt-BR"/>
                <w14:ligatures w14:val="standardContextual"/>
              </w:rPr>
            </w:pPr>
          </w:p>
        </w:tc>
        <w:tc>
          <w:tcPr>
            <w:tcW w:w="697" w:type="dxa"/>
          </w:tcPr>
          <w:p w14:paraId="369FEB1B">
            <w:pPr>
              <w:tabs>
                <w:tab w:val="left" w:pos="851"/>
              </w:tabs>
              <w:spacing w:line="276" w:lineRule="auto"/>
              <w:contextualSpacing/>
              <w:jc w:val="both"/>
              <w:rPr>
                <w:rFonts w:eastAsia="Arial"/>
                <w:color w:val="auto"/>
                <w:kern w:val="2"/>
                <w:sz w:val="26"/>
                <w:szCs w:val="26"/>
                <w:lang w:val="pt-BR"/>
                <w14:ligatures w14:val="standardContextual"/>
              </w:rPr>
            </w:pPr>
          </w:p>
        </w:tc>
      </w:tr>
      <w:tr w14:paraId="3A612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10" w:type="dxa"/>
          </w:tcPr>
          <w:p w14:paraId="3A69B095">
            <w:pPr>
              <w:pStyle w:val="78"/>
              <w:shd w:val="clear" w:color="auto" w:fill="auto"/>
              <w:tabs>
                <w:tab w:val="left" w:pos="1405"/>
              </w:tabs>
              <w:spacing w:line="322" w:lineRule="auto"/>
              <w:ind w:firstLine="0"/>
              <w:rPr>
                <w:rFonts w:cs="Times New Roman"/>
                <w:sz w:val="26"/>
                <w:szCs w:val="26"/>
              </w:rPr>
            </w:pPr>
            <w:r>
              <w:rPr>
                <w:rFonts w:eastAsia="Arial" w:cs="Times New Roman"/>
                <w:kern w:val="2"/>
                <w:sz w:val="26"/>
                <w:szCs w:val="26"/>
                <w:lang w:val="pt-BR"/>
                <w14:ligatures w14:val="standardContextual"/>
              </w:rPr>
              <w:t xml:space="preserve">b. </w:t>
            </w:r>
            <w:r>
              <w:rPr>
                <w:rFonts w:cs="Times New Roman"/>
                <w:sz w:val="26"/>
                <w:szCs w:val="26"/>
              </w:rPr>
              <w:t>Chu kì dao động của vật là 0,75 s.</w:t>
            </w:r>
          </w:p>
        </w:tc>
        <w:tc>
          <w:tcPr>
            <w:tcW w:w="823" w:type="dxa"/>
          </w:tcPr>
          <w:p w14:paraId="03A8162E">
            <w:pPr>
              <w:tabs>
                <w:tab w:val="left" w:pos="851"/>
              </w:tabs>
              <w:spacing w:line="276" w:lineRule="auto"/>
              <w:contextualSpacing/>
              <w:jc w:val="both"/>
              <w:rPr>
                <w:rFonts w:eastAsia="Arial"/>
                <w:color w:val="auto"/>
                <w:kern w:val="2"/>
                <w:sz w:val="26"/>
                <w:szCs w:val="26"/>
                <w:lang w:val="pt-BR"/>
                <w14:ligatures w14:val="standardContextual"/>
              </w:rPr>
            </w:pPr>
          </w:p>
        </w:tc>
        <w:tc>
          <w:tcPr>
            <w:tcW w:w="697" w:type="dxa"/>
          </w:tcPr>
          <w:p w14:paraId="62679237">
            <w:pPr>
              <w:tabs>
                <w:tab w:val="left" w:pos="851"/>
              </w:tabs>
              <w:spacing w:line="276" w:lineRule="auto"/>
              <w:contextualSpacing/>
              <w:jc w:val="both"/>
              <w:rPr>
                <w:rFonts w:eastAsia="Arial"/>
                <w:color w:val="auto"/>
                <w:kern w:val="2"/>
                <w:sz w:val="26"/>
                <w:szCs w:val="26"/>
                <w:lang w:val="pt-BR"/>
                <w14:ligatures w14:val="standardContextual"/>
              </w:rPr>
            </w:pPr>
          </w:p>
        </w:tc>
      </w:tr>
      <w:tr w14:paraId="51016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10" w:type="dxa"/>
          </w:tcPr>
          <w:p w14:paraId="3C46FC5B">
            <w:pPr>
              <w:pStyle w:val="78"/>
              <w:spacing w:line="322" w:lineRule="auto"/>
              <w:ind w:left="360" w:hanging="360"/>
              <w:rPr>
                <w:rFonts w:cs="Times New Roman"/>
                <w:sz w:val="26"/>
                <w:szCs w:val="26"/>
              </w:rPr>
            </w:pPr>
            <w:r>
              <w:rPr>
                <w:rFonts w:eastAsia="Arial" w:cs="Times New Roman"/>
                <w:kern w:val="2"/>
                <w:sz w:val="26"/>
                <w:szCs w:val="26"/>
                <w:lang w:val="pt-BR"/>
                <w14:ligatures w14:val="standardContextual"/>
              </w:rPr>
              <w:t xml:space="preserve">c. </w:t>
            </w:r>
            <w:r>
              <w:rPr>
                <w:rFonts w:cs="Times New Roman"/>
                <w:sz w:val="26"/>
                <w:szCs w:val="26"/>
              </w:rPr>
              <w:t>Thời điểm ban đầu (t = 0) vật có li độ 2 cm và đi theo chiều dương.</w:t>
            </w:r>
          </w:p>
        </w:tc>
        <w:tc>
          <w:tcPr>
            <w:tcW w:w="823" w:type="dxa"/>
          </w:tcPr>
          <w:p w14:paraId="0A4C0FCB">
            <w:pPr>
              <w:tabs>
                <w:tab w:val="left" w:pos="851"/>
              </w:tabs>
              <w:spacing w:line="276" w:lineRule="auto"/>
              <w:contextualSpacing/>
              <w:jc w:val="both"/>
              <w:rPr>
                <w:rFonts w:eastAsia="Arial"/>
                <w:color w:val="auto"/>
                <w:kern w:val="2"/>
                <w:sz w:val="26"/>
                <w:szCs w:val="26"/>
                <w:lang w:val="pt-BR"/>
                <w14:ligatures w14:val="standardContextual"/>
              </w:rPr>
            </w:pPr>
          </w:p>
        </w:tc>
        <w:tc>
          <w:tcPr>
            <w:tcW w:w="697" w:type="dxa"/>
          </w:tcPr>
          <w:p w14:paraId="2306A555">
            <w:pPr>
              <w:tabs>
                <w:tab w:val="left" w:pos="851"/>
              </w:tabs>
              <w:spacing w:line="276" w:lineRule="auto"/>
              <w:contextualSpacing/>
              <w:jc w:val="both"/>
              <w:rPr>
                <w:rFonts w:eastAsia="Arial"/>
                <w:color w:val="auto"/>
                <w:kern w:val="2"/>
                <w:sz w:val="26"/>
                <w:szCs w:val="26"/>
                <w:lang w:val="pt-BR"/>
                <w14:ligatures w14:val="standardContextual"/>
              </w:rPr>
            </w:pPr>
          </w:p>
        </w:tc>
      </w:tr>
      <w:tr w14:paraId="176DD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10" w:type="dxa"/>
          </w:tcPr>
          <w:p w14:paraId="3D9BEABF">
            <w:pPr>
              <w:pStyle w:val="78"/>
              <w:spacing w:line="322" w:lineRule="auto"/>
              <w:ind w:left="360" w:hanging="360"/>
              <w:rPr>
                <w:rFonts w:cs="Times New Roman"/>
                <w:sz w:val="26"/>
                <w:szCs w:val="26"/>
              </w:rPr>
            </w:pPr>
            <w:r>
              <w:rPr>
                <w:rFonts w:eastAsia="Arial" w:cs="Times New Roman"/>
                <w:kern w:val="2"/>
                <w:sz w:val="26"/>
                <w:szCs w:val="26"/>
                <w:lang w:val="pt-BR"/>
                <w14:ligatures w14:val="standardContextual"/>
              </w:rPr>
              <w:t xml:space="preserve">d. </w:t>
            </w:r>
            <w:r>
              <w:rPr>
                <w:rFonts w:cs="Times New Roman"/>
                <w:sz w:val="26"/>
                <w:szCs w:val="26"/>
              </w:rPr>
              <w:t>Tại thời điểm t = 0,75 s, vật đi qua vị trí cân bằng theo chiều dưomg.</w:t>
            </w:r>
          </w:p>
        </w:tc>
        <w:tc>
          <w:tcPr>
            <w:tcW w:w="823" w:type="dxa"/>
          </w:tcPr>
          <w:p w14:paraId="2189826C">
            <w:pPr>
              <w:tabs>
                <w:tab w:val="left" w:pos="851"/>
              </w:tabs>
              <w:spacing w:line="276" w:lineRule="auto"/>
              <w:contextualSpacing/>
              <w:jc w:val="both"/>
              <w:rPr>
                <w:rFonts w:eastAsia="Arial"/>
                <w:color w:val="auto"/>
                <w:kern w:val="2"/>
                <w:sz w:val="26"/>
                <w:szCs w:val="26"/>
                <w:lang w:val="pt-BR"/>
                <w14:ligatures w14:val="standardContextual"/>
              </w:rPr>
            </w:pPr>
          </w:p>
        </w:tc>
        <w:tc>
          <w:tcPr>
            <w:tcW w:w="697" w:type="dxa"/>
          </w:tcPr>
          <w:p w14:paraId="335D2554">
            <w:pPr>
              <w:tabs>
                <w:tab w:val="left" w:pos="851"/>
              </w:tabs>
              <w:spacing w:line="276" w:lineRule="auto"/>
              <w:contextualSpacing/>
              <w:jc w:val="both"/>
              <w:rPr>
                <w:rFonts w:eastAsia="Arial"/>
                <w:color w:val="auto"/>
                <w:kern w:val="2"/>
                <w:sz w:val="26"/>
                <w:szCs w:val="26"/>
                <w:lang w:val="pt-BR"/>
                <w14:ligatures w14:val="standardContextual"/>
              </w:rPr>
            </w:pPr>
          </w:p>
        </w:tc>
      </w:tr>
    </w:tbl>
    <w:p w14:paraId="4C0396D3">
      <w:pPr>
        <w:tabs>
          <w:tab w:val="left" w:pos="810"/>
        </w:tabs>
        <w:spacing w:before="120" w:after="120"/>
        <w:jc w:val="center"/>
        <w:rPr>
          <w:b/>
          <w:bCs/>
          <w:color w:val="0070C0"/>
          <w:sz w:val="26"/>
          <w:szCs w:val="26"/>
        </w:rPr>
      </w:pPr>
    </w:p>
    <w:p w14:paraId="42B70279">
      <w:pPr>
        <w:tabs>
          <w:tab w:val="left" w:pos="851"/>
        </w:tabs>
        <w:spacing w:line="276" w:lineRule="auto"/>
        <w:jc w:val="both"/>
        <w:rPr>
          <w:b/>
          <w:bCs/>
          <w:color w:val="0070C0"/>
          <w:sz w:val="26"/>
          <w:szCs w:val="26"/>
        </w:rPr>
      </w:pPr>
    </w:p>
    <w:p w14:paraId="0B4C1F9D">
      <w:pPr>
        <w:tabs>
          <w:tab w:val="left" w:pos="851"/>
        </w:tabs>
        <w:spacing w:line="276" w:lineRule="auto"/>
        <w:jc w:val="both"/>
        <w:rPr>
          <w:b/>
          <w:bCs/>
          <w:color w:val="0070C0"/>
          <w:sz w:val="26"/>
          <w:szCs w:val="26"/>
        </w:rPr>
      </w:pPr>
    </w:p>
    <w:p w14:paraId="08C6C7B1">
      <w:pPr>
        <w:tabs>
          <w:tab w:val="left" w:pos="851"/>
        </w:tabs>
        <w:spacing w:line="276" w:lineRule="auto"/>
        <w:jc w:val="both"/>
        <w:rPr>
          <w:b/>
          <w:bCs/>
          <w:color w:val="0070C0"/>
          <w:sz w:val="26"/>
          <w:szCs w:val="26"/>
        </w:rPr>
      </w:pPr>
    </w:p>
    <w:p w14:paraId="6ABECD4F">
      <w:pPr>
        <w:tabs>
          <w:tab w:val="left" w:pos="851"/>
        </w:tabs>
        <w:spacing w:line="276" w:lineRule="auto"/>
        <w:jc w:val="both"/>
        <w:rPr>
          <w:b/>
          <w:bCs/>
          <w:color w:val="0070C0"/>
          <w:sz w:val="26"/>
          <w:szCs w:val="26"/>
        </w:rPr>
      </w:pPr>
    </w:p>
    <w:p w14:paraId="7A358819">
      <w:pPr>
        <w:tabs>
          <w:tab w:val="left" w:pos="851"/>
        </w:tabs>
        <w:spacing w:line="276" w:lineRule="auto"/>
        <w:jc w:val="both"/>
        <w:rPr>
          <w:color w:val="auto"/>
          <w:sz w:val="26"/>
          <w:szCs w:val="26"/>
          <w:lang w:val="vi-VN" w:eastAsia="vi-VN" w:bidi="vi-VN"/>
        </w:rPr>
      </w:pPr>
      <w:r>
        <w:rPr>
          <w:rFonts w:eastAsiaTheme="minorHAnsi"/>
          <w:b/>
          <w:bCs/>
          <w:color w:val="auto"/>
          <w:sz w:val="26"/>
          <w:szCs w:val="26"/>
          <w:lang w:val="vi-VN" w:eastAsia="vi-VN" w:bidi="vi-VN"/>
        </w:rPr>
        <w:t>Câu 6.</w:t>
      </w:r>
      <w:r>
        <w:rPr>
          <w:rFonts w:eastAsiaTheme="minorHAnsi"/>
          <w:b/>
          <w:bCs/>
          <w:color w:val="auto"/>
          <w:sz w:val="26"/>
          <w:szCs w:val="26"/>
          <w:lang w:val="vi-VN" w:eastAsia="vi-VN" w:bidi="vi-VN"/>
        </w:rPr>
        <w:tab/>
      </w:r>
      <w:r>
        <w:rPr>
          <w:color w:val="auto"/>
          <w:sz w:val="26"/>
          <w:szCs w:val="26"/>
          <w:lang w:val="vi-VN" w:eastAsia="vi-VN" w:bidi="vi-VN"/>
        </w:rPr>
        <w:t>Dao động của một vật là tổng hợp của hai dao động điều hoà cùng phương có li độ lần lượt là x</w:t>
      </w:r>
      <w:r>
        <w:rPr>
          <w:color w:val="auto"/>
          <w:sz w:val="26"/>
          <w:szCs w:val="26"/>
          <w:vertAlign w:val="subscript"/>
          <w:lang w:val="vi-VN" w:eastAsia="vi-VN" w:bidi="vi-VN"/>
        </w:rPr>
        <w:t>1</w:t>
      </w:r>
      <w:r>
        <w:rPr>
          <w:color w:val="auto"/>
          <w:sz w:val="26"/>
          <w:szCs w:val="26"/>
          <w:lang w:val="vi-VN" w:eastAsia="vi-VN" w:bidi="vi-VN"/>
        </w:rPr>
        <w:t xml:space="preserve"> và x</w:t>
      </w:r>
      <w:r>
        <w:rPr>
          <w:color w:val="auto"/>
          <w:sz w:val="26"/>
          <w:szCs w:val="26"/>
          <w:vertAlign w:val="subscript"/>
          <w:lang w:val="vi-VN" w:eastAsia="vi-VN" w:bidi="vi-VN"/>
        </w:rPr>
        <w:t>2</w:t>
      </w:r>
      <w:r>
        <w:rPr>
          <w:color w:val="auto"/>
          <w:sz w:val="26"/>
          <w:szCs w:val="26"/>
          <w:lang w:val="vi-VN" w:eastAsia="vi-VN" w:bidi="vi-VN"/>
        </w:rPr>
        <w:t xml:space="preserve">. Hình </w:t>
      </w:r>
      <w:r>
        <w:rPr>
          <w:color w:val="auto"/>
          <w:sz w:val="26"/>
          <w:szCs w:val="26"/>
          <w:lang w:eastAsia="vi-VN" w:bidi="vi-VN"/>
        </w:rPr>
        <w:t>vẽ</w:t>
      </w:r>
      <w:r>
        <w:rPr>
          <w:color w:val="auto"/>
          <w:sz w:val="26"/>
          <w:szCs w:val="26"/>
          <w:lang w:val="vi-VN" w:eastAsia="vi-VN" w:bidi="vi-VN"/>
        </w:rPr>
        <w:t xml:space="preserve"> là đồ thị biểu diễn sự phụ thuộc của x</w:t>
      </w:r>
      <w:r>
        <w:rPr>
          <w:color w:val="auto"/>
          <w:sz w:val="26"/>
          <w:szCs w:val="26"/>
          <w:vertAlign w:val="subscript"/>
          <w:lang w:val="vi-VN" w:eastAsia="vi-VN" w:bidi="vi-VN"/>
        </w:rPr>
        <w:t>1</w:t>
      </w:r>
      <w:r>
        <w:rPr>
          <w:color w:val="auto"/>
          <w:sz w:val="26"/>
          <w:szCs w:val="26"/>
          <w:lang w:val="vi-VN" w:eastAsia="vi-VN" w:bidi="vi-VN"/>
        </w:rPr>
        <w:t xml:space="preserve"> và x</w:t>
      </w:r>
      <w:r>
        <w:rPr>
          <w:color w:val="auto"/>
          <w:sz w:val="26"/>
          <w:szCs w:val="26"/>
          <w:vertAlign w:val="subscript"/>
          <w:lang w:val="vi-VN" w:eastAsia="vi-VN" w:bidi="vi-VN"/>
        </w:rPr>
        <w:t>2</w:t>
      </w:r>
      <w:r>
        <w:rPr>
          <w:color w:val="auto"/>
          <w:sz w:val="26"/>
          <w:szCs w:val="26"/>
          <w:lang w:val="vi-VN" w:eastAsia="vi-VN" w:bidi="vi-VN"/>
        </w:rPr>
        <w:t xml:space="preserve"> theo thời gian t. </w:t>
      </w:r>
    </w:p>
    <w:p w14:paraId="082BED37">
      <w:pPr>
        <w:pStyle w:val="62"/>
        <w:tabs>
          <w:tab w:val="left" w:pos="851"/>
        </w:tabs>
        <w:spacing w:after="0" w:line="240" w:lineRule="auto"/>
        <w:ind w:left="0"/>
        <w:rPr>
          <w:rFonts w:ascii="Times New Roman" w:hAnsi="Times New Roman" w:cs="Times New Roman"/>
          <w:sz w:val="26"/>
          <w:szCs w:val="26"/>
          <w:lang w:val="vi-VN"/>
        </w:rPr>
      </w:pPr>
      <w:bookmarkStart w:id="6" w:name="bookmark400"/>
      <w:bookmarkEnd w:id="6"/>
      <w:bookmarkStart w:id="7" w:name="bookmark401"/>
      <w:bookmarkEnd w:id="7"/>
      <w:bookmarkStart w:id="8" w:name="bookmark402"/>
      <w:bookmarkEnd w:id="8"/>
      <w:r>
        <w:rPr>
          <w:rFonts w:ascii="Times New Roman" w:hAnsi="Times New Roman" w:cs="Times New Roman"/>
          <w:sz w:val="26"/>
          <w:szCs w:val="26"/>
          <w:lang w:val="vi-VN"/>
        </w:rPr>
        <w:t>Nhận định nào dưới đây đúng, nhận định nào sai?</w:t>
      </w:r>
    </w:p>
    <w:p w14:paraId="1D9D6402">
      <w:pPr>
        <w:pStyle w:val="62"/>
        <w:tabs>
          <w:tab w:val="left" w:pos="851"/>
        </w:tabs>
        <w:spacing w:after="0" w:line="240" w:lineRule="auto"/>
        <w:ind w:left="0"/>
        <w:rPr>
          <w:rFonts w:ascii="Times New Roman" w:hAnsi="Times New Roman" w:cs="Times New Roman"/>
          <w:i/>
          <w:iCs/>
          <w:sz w:val="26"/>
          <w:szCs w:val="26"/>
          <w:lang w:val="vi-VN"/>
        </w:rPr>
      </w:pPr>
    </w:p>
    <w:p w14:paraId="76C87286">
      <w:pPr>
        <w:rPr>
          <w:i/>
          <w:iCs/>
          <w:sz w:val="26"/>
          <w:szCs w:val="26"/>
        </w:rPr>
      </w:pPr>
      <w:r>
        <w:rPr>
          <w:i/>
          <w:iCs/>
          <w:sz w:val="26"/>
          <w:szCs w:val="26"/>
          <w:lang w:val="vi-VN"/>
        </w:rPr>
        <w:drawing>
          <wp:inline distT="0" distB="0" distL="0" distR="0">
            <wp:extent cx="2838450" cy="1685925"/>
            <wp:effectExtent l="0" t="0" r="0" b="9525"/>
            <wp:docPr id="98116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6760" name="Picture 1"/>
                    <pic:cNvPicPr>
                      <a:picLocks noChangeAspect="1"/>
                    </pic:cNvPicPr>
                  </pic:nvPicPr>
                  <pic:blipFill>
                    <a:blip r:embed="rId216"/>
                    <a:stretch>
                      <a:fillRect/>
                    </a:stretch>
                  </pic:blipFill>
                  <pic:spPr>
                    <a:xfrm>
                      <a:off x="0" y="0"/>
                      <a:ext cx="2838846" cy="1686160"/>
                    </a:xfrm>
                    <a:prstGeom prst="rect">
                      <a:avLst/>
                    </a:prstGeom>
                  </pic:spPr>
                </pic:pic>
              </a:graphicData>
            </a:graphic>
          </wp:inline>
        </w:drawing>
      </w:r>
    </w:p>
    <w:p w14:paraId="028805A3">
      <w:pPr>
        <w:pStyle w:val="62"/>
        <w:tabs>
          <w:tab w:val="left" w:pos="851"/>
        </w:tabs>
        <w:spacing w:after="0" w:line="240" w:lineRule="auto"/>
        <w:ind w:left="0"/>
        <w:rPr>
          <w:rFonts w:ascii="Times New Roman" w:hAnsi="Times New Roman" w:cs="Times New Roman"/>
          <w:i/>
          <w:iCs/>
          <w:sz w:val="26"/>
          <w:szCs w:val="26"/>
          <w:lang w:val="vi-VN"/>
        </w:rPr>
      </w:pPr>
    </w:p>
    <w:tbl>
      <w:tblPr>
        <w:tblStyle w:val="4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10"/>
        <w:gridCol w:w="823"/>
        <w:gridCol w:w="697"/>
      </w:tblGrid>
      <w:tr w14:paraId="7DD87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10" w:type="dxa"/>
          </w:tcPr>
          <w:p w14:paraId="111C451B">
            <w:pPr>
              <w:tabs>
                <w:tab w:val="left" w:pos="851"/>
              </w:tabs>
              <w:spacing w:line="276" w:lineRule="auto"/>
              <w:contextualSpacing/>
              <w:jc w:val="center"/>
              <w:rPr>
                <w:rFonts w:eastAsia="Arial"/>
                <w:b/>
                <w:bCs/>
                <w:color w:val="auto"/>
                <w:kern w:val="2"/>
                <w:sz w:val="26"/>
                <w:szCs w:val="26"/>
                <w:lang w:val="vi-VN"/>
                <w14:ligatures w14:val="standardContextual"/>
              </w:rPr>
            </w:pPr>
            <w:r>
              <w:rPr>
                <w:rFonts w:eastAsia="Arial"/>
                <w:b/>
                <w:bCs/>
                <w:color w:val="auto"/>
                <w:kern w:val="2"/>
                <w:sz w:val="26"/>
                <w:szCs w:val="26"/>
                <w:lang w:val="pt-BR"/>
                <w14:ligatures w14:val="standardContextual"/>
              </w:rPr>
              <w:t>Nội</w:t>
            </w:r>
            <w:r>
              <w:rPr>
                <w:rFonts w:eastAsia="Arial"/>
                <w:b/>
                <w:bCs/>
                <w:color w:val="auto"/>
                <w:kern w:val="2"/>
                <w:sz w:val="26"/>
                <w:szCs w:val="26"/>
                <w:lang w:val="vi-VN"/>
                <w14:ligatures w14:val="standardContextual"/>
              </w:rPr>
              <w:t xml:space="preserve"> dung</w:t>
            </w:r>
          </w:p>
        </w:tc>
        <w:tc>
          <w:tcPr>
            <w:tcW w:w="823" w:type="dxa"/>
          </w:tcPr>
          <w:p w14:paraId="0493CA38">
            <w:pPr>
              <w:tabs>
                <w:tab w:val="left" w:pos="851"/>
              </w:tabs>
              <w:spacing w:line="276" w:lineRule="auto"/>
              <w:contextualSpacing/>
              <w:rPr>
                <w:rFonts w:eastAsia="Arial"/>
                <w:b/>
                <w:bCs/>
                <w:color w:val="auto"/>
                <w:kern w:val="2"/>
                <w:sz w:val="26"/>
                <w:szCs w:val="26"/>
                <w:lang w:val="vi-VN"/>
                <w14:ligatures w14:val="standardContextual"/>
              </w:rPr>
            </w:pPr>
            <w:r>
              <w:rPr>
                <w:rFonts w:eastAsia="Arial"/>
                <w:b/>
                <w:bCs/>
                <w:color w:val="auto"/>
                <w:kern w:val="2"/>
                <w:sz w:val="26"/>
                <w:szCs w:val="26"/>
                <w:lang w:val="vi-VN"/>
                <w14:ligatures w14:val="standardContextual"/>
              </w:rPr>
              <w:t>Đúng</w:t>
            </w:r>
          </w:p>
        </w:tc>
        <w:tc>
          <w:tcPr>
            <w:tcW w:w="697" w:type="dxa"/>
          </w:tcPr>
          <w:p w14:paraId="34C17CAB">
            <w:pPr>
              <w:tabs>
                <w:tab w:val="left" w:pos="851"/>
              </w:tabs>
              <w:spacing w:line="276" w:lineRule="auto"/>
              <w:contextualSpacing/>
              <w:jc w:val="both"/>
              <w:rPr>
                <w:rFonts w:eastAsia="Arial"/>
                <w:b/>
                <w:bCs/>
                <w:color w:val="auto"/>
                <w:kern w:val="2"/>
                <w:sz w:val="26"/>
                <w:szCs w:val="26"/>
                <w:lang w:val="pt-BR"/>
                <w14:ligatures w14:val="standardContextual"/>
              </w:rPr>
            </w:pPr>
            <w:r>
              <w:rPr>
                <w:rFonts w:eastAsia="Arial"/>
                <w:b/>
                <w:bCs/>
                <w:color w:val="auto"/>
                <w:kern w:val="2"/>
                <w:sz w:val="26"/>
                <w:szCs w:val="26"/>
                <w:lang w:val="pt-BR"/>
                <w14:ligatures w14:val="standardContextual"/>
              </w:rPr>
              <w:t>Sai</w:t>
            </w:r>
          </w:p>
        </w:tc>
      </w:tr>
      <w:tr w14:paraId="16232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10" w:type="dxa"/>
          </w:tcPr>
          <w:p w14:paraId="74CEF499">
            <w:pPr>
              <w:widowControl w:val="0"/>
              <w:tabs>
                <w:tab w:val="left" w:pos="750"/>
              </w:tabs>
              <w:jc w:val="both"/>
              <w:rPr>
                <w:color w:val="auto"/>
                <w:sz w:val="26"/>
                <w:szCs w:val="26"/>
                <w:lang w:val="vi-VN" w:eastAsia="vi-VN" w:bidi="vi-VN"/>
              </w:rPr>
            </w:pPr>
            <w:bookmarkStart w:id="9" w:name="_Hlk174681135"/>
            <w:r>
              <w:rPr>
                <w:rFonts w:eastAsia="Arial"/>
                <w:bCs/>
                <w:color w:val="auto"/>
                <w:kern w:val="2"/>
                <w:sz w:val="26"/>
                <w:szCs w:val="26"/>
                <w14:ligatures w14:val="standardContextual"/>
              </w:rPr>
              <w:t xml:space="preserve">a. </w:t>
            </w:r>
            <w:r>
              <w:rPr>
                <w:color w:val="auto"/>
                <w:sz w:val="26"/>
                <w:szCs w:val="26"/>
                <w:lang w:val="vi-VN" w:eastAsia="vi-VN" w:bidi="vi-VN"/>
              </w:rPr>
              <w:t>Tại thời điểm 0,4 s, hai dao động thành phần có cùng li độ.</w:t>
            </w:r>
          </w:p>
        </w:tc>
        <w:tc>
          <w:tcPr>
            <w:tcW w:w="823" w:type="dxa"/>
          </w:tcPr>
          <w:p w14:paraId="428A947B">
            <w:pPr>
              <w:tabs>
                <w:tab w:val="left" w:pos="851"/>
              </w:tabs>
              <w:spacing w:line="276" w:lineRule="auto"/>
              <w:contextualSpacing/>
              <w:jc w:val="center"/>
              <w:rPr>
                <w:rFonts w:eastAsia="Arial"/>
                <w:b/>
                <w:bCs/>
                <w:color w:val="FF0000"/>
                <w:kern w:val="2"/>
                <w:sz w:val="26"/>
                <w:szCs w:val="26"/>
                <w:lang w:val="pt-BR"/>
                <w14:ligatures w14:val="standardContextual"/>
              </w:rPr>
            </w:pPr>
          </w:p>
        </w:tc>
        <w:tc>
          <w:tcPr>
            <w:tcW w:w="697" w:type="dxa"/>
          </w:tcPr>
          <w:p w14:paraId="596F191C">
            <w:pPr>
              <w:tabs>
                <w:tab w:val="left" w:pos="851"/>
              </w:tabs>
              <w:spacing w:line="276" w:lineRule="auto"/>
              <w:contextualSpacing/>
              <w:jc w:val="center"/>
              <w:rPr>
                <w:rFonts w:eastAsia="Arial"/>
                <w:b/>
                <w:bCs/>
                <w:color w:val="FF0000"/>
                <w:kern w:val="2"/>
                <w:sz w:val="26"/>
                <w:szCs w:val="26"/>
                <w:lang w:val="pt-BR"/>
                <w14:ligatures w14:val="standardContextual"/>
              </w:rPr>
            </w:pPr>
          </w:p>
        </w:tc>
      </w:tr>
      <w:bookmarkEnd w:id="9"/>
      <w:tr w14:paraId="428CD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10" w:type="dxa"/>
          </w:tcPr>
          <w:p w14:paraId="5E73CDB7">
            <w:pPr>
              <w:tabs>
                <w:tab w:val="left" w:pos="851"/>
              </w:tabs>
              <w:spacing w:line="276" w:lineRule="auto"/>
              <w:contextualSpacing/>
              <w:jc w:val="both"/>
              <w:rPr>
                <w:rFonts w:eastAsia="Arial"/>
                <w:color w:val="auto"/>
                <w:kern w:val="2"/>
                <w:sz w:val="26"/>
                <w:szCs w:val="26"/>
                <w:lang w:val="vi-VN"/>
                <w14:ligatures w14:val="standardContextual"/>
              </w:rPr>
            </w:pPr>
            <w:r>
              <w:rPr>
                <w:rFonts w:eastAsia="Arial"/>
                <w:color w:val="auto"/>
                <w:kern w:val="2"/>
                <w:sz w:val="26"/>
                <w:szCs w:val="26"/>
                <w:lang w:val="pt-BR"/>
                <w14:ligatures w14:val="standardContextual"/>
              </w:rPr>
              <w:t xml:space="preserve">b. </w:t>
            </w:r>
            <w:r>
              <w:rPr>
                <w:color w:val="auto"/>
                <w:sz w:val="26"/>
                <w:szCs w:val="26"/>
                <w:lang w:val="vi-VN" w:eastAsia="vi-VN" w:bidi="vi-VN"/>
              </w:rPr>
              <w:t>Chu kì dao động của vật là 1,2 s.</w:t>
            </w:r>
          </w:p>
        </w:tc>
        <w:tc>
          <w:tcPr>
            <w:tcW w:w="823" w:type="dxa"/>
          </w:tcPr>
          <w:p w14:paraId="1BA7CC49">
            <w:pPr>
              <w:tabs>
                <w:tab w:val="left" w:pos="851"/>
              </w:tabs>
              <w:spacing w:line="276" w:lineRule="auto"/>
              <w:contextualSpacing/>
              <w:jc w:val="center"/>
              <w:rPr>
                <w:rFonts w:eastAsia="Arial"/>
                <w:b/>
                <w:bCs/>
                <w:color w:val="FF0000"/>
                <w:kern w:val="2"/>
                <w:sz w:val="26"/>
                <w:szCs w:val="26"/>
                <w:lang w:val="pt-BR"/>
                <w14:ligatures w14:val="standardContextual"/>
              </w:rPr>
            </w:pPr>
          </w:p>
        </w:tc>
        <w:tc>
          <w:tcPr>
            <w:tcW w:w="697" w:type="dxa"/>
          </w:tcPr>
          <w:p w14:paraId="0F54C817">
            <w:pPr>
              <w:tabs>
                <w:tab w:val="left" w:pos="851"/>
              </w:tabs>
              <w:spacing w:line="276" w:lineRule="auto"/>
              <w:contextualSpacing/>
              <w:jc w:val="center"/>
              <w:rPr>
                <w:rFonts w:eastAsia="Arial"/>
                <w:b/>
                <w:bCs/>
                <w:color w:val="FF0000"/>
                <w:kern w:val="2"/>
                <w:sz w:val="26"/>
                <w:szCs w:val="26"/>
                <w:lang w:val="pt-BR"/>
                <w14:ligatures w14:val="standardContextual"/>
              </w:rPr>
            </w:pPr>
          </w:p>
        </w:tc>
      </w:tr>
      <w:tr w14:paraId="15473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10" w:type="dxa"/>
          </w:tcPr>
          <w:p w14:paraId="31143B48">
            <w:pPr>
              <w:tabs>
                <w:tab w:val="left" w:pos="851"/>
              </w:tabs>
              <w:spacing w:line="276" w:lineRule="auto"/>
              <w:contextualSpacing/>
              <w:jc w:val="both"/>
              <w:rPr>
                <w:rFonts w:eastAsia="Arial"/>
                <w:color w:val="auto"/>
                <w:kern w:val="2"/>
                <w:sz w:val="26"/>
                <w:szCs w:val="26"/>
                <w:lang w:val="vi-VN"/>
                <w14:ligatures w14:val="standardContextual"/>
              </w:rPr>
            </w:pPr>
            <w:r>
              <w:rPr>
                <w:rFonts w:eastAsia="Arial"/>
                <w:color w:val="auto"/>
                <w:kern w:val="2"/>
                <w:sz w:val="26"/>
                <w:szCs w:val="26"/>
                <w:lang w:val="pt-BR"/>
                <w14:ligatures w14:val="standardContextual"/>
              </w:rPr>
              <w:t xml:space="preserve">c. Tại thời điểm t = 0 pha dao động của </w:t>
            </w:r>
            <w:r>
              <w:rPr>
                <w:color w:val="auto"/>
                <w:sz w:val="26"/>
                <w:szCs w:val="26"/>
                <w:lang w:val="vi-VN" w:eastAsia="vi-VN" w:bidi="vi-VN"/>
              </w:rPr>
              <w:t>x</w:t>
            </w:r>
            <w:r>
              <w:rPr>
                <w:color w:val="auto"/>
                <w:sz w:val="26"/>
                <w:szCs w:val="26"/>
                <w:vertAlign w:val="subscript"/>
                <w:lang w:val="vi-VN" w:eastAsia="vi-VN" w:bidi="vi-VN"/>
              </w:rPr>
              <w:t>2</w:t>
            </w:r>
            <w:r>
              <w:rPr>
                <w:color w:val="auto"/>
                <w:sz w:val="26"/>
                <w:szCs w:val="26"/>
                <w:lang w:val="vi-VN" w:eastAsia="vi-VN" w:bidi="vi-VN"/>
              </w:rPr>
              <w:t xml:space="preserve"> là </w:t>
            </w:r>
            <w:r>
              <w:rPr>
                <w:color w:val="auto"/>
                <w:position w:val="-26"/>
                <w:sz w:val="26"/>
                <w:szCs w:val="26"/>
                <w:lang w:val="vi-VN" w:eastAsia="vi-VN" w:bidi="vi-VN"/>
              </w:rPr>
              <w:object>
                <v:shape id="_x0000_i1106" o:spt="75" type="#_x0000_t75" style="height:35.05pt;width:38.9pt;" o:ole="t" filled="f" o:preferrelative="t" stroked="f" coordsize="21600,21600">
                  <v:path/>
                  <v:fill on="f" focussize="0,0"/>
                  <v:stroke on="f" joinstyle="miter"/>
                  <v:imagedata r:id="rId218" o:title=""/>
                  <o:lock v:ext="edit" aspectratio="t"/>
                  <w10:wrap type="none"/>
                  <w10:anchorlock/>
                </v:shape>
                <o:OLEObject Type="Embed" ProgID="Equation.DSMT4" ShapeID="_x0000_i1106" DrawAspect="Content" ObjectID="_1468075813" r:id="rId217">
                  <o:LockedField>false</o:LockedField>
                </o:OLEObject>
              </w:object>
            </w:r>
          </w:p>
        </w:tc>
        <w:tc>
          <w:tcPr>
            <w:tcW w:w="823" w:type="dxa"/>
          </w:tcPr>
          <w:p w14:paraId="7033097A">
            <w:pPr>
              <w:tabs>
                <w:tab w:val="left" w:pos="851"/>
              </w:tabs>
              <w:spacing w:line="276" w:lineRule="auto"/>
              <w:contextualSpacing/>
              <w:jc w:val="center"/>
              <w:rPr>
                <w:rFonts w:eastAsia="Arial"/>
                <w:b/>
                <w:bCs/>
                <w:color w:val="FF0000"/>
                <w:kern w:val="2"/>
                <w:sz w:val="26"/>
                <w:szCs w:val="26"/>
                <w:lang w:val="pt-BR"/>
                <w14:ligatures w14:val="standardContextual"/>
              </w:rPr>
            </w:pPr>
          </w:p>
        </w:tc>
        <w:tc>
          <w:tcPr>
            <w:tcW w:w="697" w:type="dxa"/>
          </w:tcPr>
          <w:p w14:paraId="70FF82BB">
            <w:pPr>
              <w:tabs>
                <w:tab w:val="left" w:pos="851"/>
              </w:tabs>
              <w:spacing w:line="276" w:lineRule="auto"/>
              <w:contextualSpacing/>
              <w:jc w:val="center"/>
              <w:rPr>
                <w:rFonts w:eastAsia="Arial"/>
                <w:b/>
                <w:bCs/>
                <w:color w:val="FF0000"/>
                <w:kern w:val="2"/>
                <w:sz w:val="26"/>
                <w:szCs w:val="26"/>
                <w:lang w:val="pt-BR"/>
                <w14:ligatures w14:val="standardContextual"/>
              </w:rPr>
            </w:pPr>
          </w:p>
        </w:tc>
      </w:tr>
      <w:tr w14:paraId="2D5BE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10" w:type="dxa"/>
          </w:tcPr>
          <w:p w14:paraId="6757E8C6">
            <w:pPr>
              <w:spacing w:line="276" w:lineRule="auto"/>
              <w:jc w:val="both"/>
              <w:rPr>
                <w:color w:val="auto"/>
                <w:sz w:val="26"/>
                <w:szCs w:val="26"/>
                <w:lang w:val="vi-VN"/>
              </w:rPr>
            </w:pPr>
            <w:r>
              <w:rPr>
                <w:rFonts w:eastAsia="Arial"/>
                <w:color w:val="auto"/>
                <w:kern w:val="2"/>
                <w:sz w:val="26"/>
                <w:szCs w:val="26"/>
                <w:lang w:val="pt-BR"/>
                <w14:ligatures w14:val="standardContextual"/>
              </w:rPr>
              <w:t xml:space="preserve">d. Dao động </w:t>
            </w:r>
            <w:r>
              <w:rPr>
                <w:color w:val="auto"/>
                <w:sz w:val="26"/>
                <w:szCs w:val="26"/>
                <w:lang w:val="vi-VN" w:eastAsia="vi-VN" w:bidi="vi-VN"/>
              </w:rPr>
              <w:t>x</w:t>
            </w:r>
            <w:r>
              <w:rPr>
                <w:color w:val="auto"/>
                <w:sz w:val="26"/>
                <w:szCs w:val="26"/>
                <w:vertAlign w:val="subscript"/>
                <w:lang w:val="vi-VN" w:eastAsia="vi-VN" w:bidi="vi-VN"/>
              </w:rPr>
              <w:t>1</w:t>
            </w:r>
            <w:r>
              <w:rPr>
                <w:color w:val="auto"/>
                <w:sz w:val="26"/>
                <w:szCs w:val="26"/>
                <w:lang w:val="vi-VN" w:eastAsia="vi-VN" w:bidi="vi-VN"/>
              </w:rPr>
              <w:t xml:space="preserve"> nhanh pha hơn dao động x</w:t>
            </w:r>
            <w:r>
              <w:rPr>
                <w:color w:val="auto"/>
                <w:sz w:val="26"/>
                <w:szCs w:val="26"/>
                <w:vertAlign w:val="subscript"/>
                <w:lang w:val="vi-VN" w:eastAsia="vi-VN" w:bidi="vi-VN"/>
              </w:rPr>
              <w:t>2</w:t>
            </w:r>
            <w:r>
              <w:rPr>
                <w:color w:val="auto"/>
                <w:sz w:val="26"/>
                <w:szCs w:val="26"/>
                <w:lang w:val="vi-VN" w:eastAsia="vi-VN" w:bidi="vi-VN"/>
              </w:rPr>
              <w:t xml:space="preserve"> là</w:t>
            </w:r>
            <w:r>
              <w:rPr>
                <w:color w:val="auto"/>
                <w:position w:val="-28"/>
                <w:sz w:val="26"/>
                <w:szCs w:val="26"/>
                <w:lang w:val="vi-VN" w:eastAsia="vi-VN" w:bidi="vi-VN"/>
              </w:rPr>
              <w:object>
                <v:shape id="_x0000_i1107" o:spt="75" type="#_x0000_t75" style="height:36.3pt;width:46.05pt;" o:ole="t" filled="f" o:preferrelative="t" stroked="f" coordsize="21600,21600">
                  <v:path/>
                  <v:fill on="f" focussize="0,0"/>
                  <v:stroke on="f" joinstyle="miter"/>
                  <v:imagedata r:id="rId220" o:title=""/>
                  <o:lock v:ext="edit" aspectratio="t"/>
                  <w10:wrap type="none"/>
                  <w10:anchorlock/>
                </v:shape>
                <o:OLEObject Type="Embed" ProgID="Equation.DSMT4" ShapeID="_x0000_i1107" DrawAspect="Content" ObjectID="_1468075814" r:id="rId219">
                  <o:LockedField>false</o:LockedField>
                </o:OLEObject>
              </w:object>
            </w:r>
          </w:p>
        </w:tc>
        <w:tc>
          <w:tcPr>
            <w:tcW w:w="823" w:type="dxa"/>
          </w:tcPr>
          <w:p w14:paraId="3289DBC8">
            <w:pPr>
              <w:tabs>
                <w:tab w:val="left" w:pos="851"/>
              </w:tabs>
              <w:spacing w:line="276" w:lineRule="auto"/>
              <w:contextualSpacing/>
              <w:jc w:val="center"/>
              <w:rPr>
                <w:rFonts w:eastAsia="Arial"/>
                <w:b/>
                <w:bCs/>
                <w:color w:val="FF0000"/>
                <w:kern w:val="2"/>
                <w:sz w:val="26"/>
                <w:szCs w:val="26"/>
                <w:lang w:val="pt-BR"/>
                <w14:ligatures w14:val="standardContextual"/>
              </w:rPr>
            </w:pPr>
          </w:p>
        </w:tc>
        <w:tc>
          <w:tcPr>
            <w:tcW w:w="697" w:type="dxa"/>
          </w:tcPr>
          <w:p w14:paraId="6DC1580D">
            <w:pPr>
              <w:tabs>
                <w:tab w:val="left" w:pos="851"/>
              </w:tabs>
              <w:spacing w:line="276" w:lineRule="auto"/>
              <w:contextualSpacing/>
              <w:jc w:val="center"/>
              <w:rPr>
                <w:rFonts w:eastAsia="Arial"/>
                <w:b/>
                <w:bCs/>
                <w:color w:val="FF0000"/>
                <w:kern w:val="2"/>
                <w:sz w:val="26"/>
                <w:szCs w:val="26"/>
                <w:lang w:val="pt-BR"/>
                <w14:ligatures w14:val="standardContextual"/>
              </w:rPr>
            </w:pPr>
          </w:p>
        </w:tc>
      </w:tr>
    </w:tbl>
    <w:p w14:paraId="5D6091DC">
      <w:pPr>
        <w:spacing w:before="120" w:after="120" w:line="276" w:lineRule="auto"/>
        <w:jc w:val="both"/>
        <w:rPr>
          <w:b/>
          <w:bCs/>
          <w:color w:val="0070C0"/>
          <w:sz w:val="26"/>
          <w:szCs w:val="26"/>
        </w:rPr>
      </w:pPr>
    </w:p>
    <w:p w14:paraId="531CC44B">
      <w:pPr>
        <w:spacing w:before="120" w:after="120" w:line="276" w:lineRule="auto"/>
        <w:jc w:val="both"/>
        <w:rPr>
          <w:b/>
          <w:bCs/>
          <w:color w:val="C00000"/>
          <w:sz w:val="26"/>
          <w:szCs w:val="26"/>
          <w:lang w:val="pt-BR"/>
        </w:rPr>
      </w:pPr>
      <w:r>
        <w:rPr>
          <w:b/>
          <w:bCs/>
          <w:color w:val="C00000"/>
          <w:sz w:val="26"/>
          <w:szCs w:val="26"/>
          <w:lang w:val="pt-BR"/>
        </w:rPr>
        <w:t>PHẦN III. Câu trắc nghiệm trả lời ngắn ( 1,5 điểm )</w:t>
      </w:r>
    </w:p>
    <w:p w14:paraId="11A35DD2">
      <w:pPr>
        <w:spacing w:line="276" w:lineRule="auto"/>
        <w:jc w:val="center"/>
        <w:rPr>
          <w:rFonts w:eastAsia="Calibri"/>
          <w:i/>
          <w:iCs/>
          <w:color w:val="auto"/>
          <w:sz w:val="26"/>
          <w:szCs w:val="26"/>
          <w:lang w:val="pt-BR"/>
          <w14:ligatures w14:val="standardContextual"/>
        </w:rPr>
      </w:pPr>
      <w:r>
        <w:rPr>
          <w:rFonts w:eastAsia="Calibri"/>
          <w:i/>
          <w:iCs/>
          <w:color w:val="auto"/>
          <w:sz w:val="26"/>
          <w:szCs w:val="26"/>
          <w:lang w:val="pt-BR"/>
          <w14:ligatures w14:val="standardContextual"/>
        </w:rPr>
        <w:t>Thí sinh trả lời từ câu 1 đến câu 6</w:t>
      </w:r>
    </w:p>
    <w:p w14:paraId="4352FC55">
      <w:pPr>
        <w:spacing w:line="276" w:lineRule="auto"/>
        <w:jc w:val="center"/>
        <w:rPr>
          <w:rFonts w:eastAsia="Calibri"/>
          <w:i/>
          <w:iCs/>
          <w:color w:val="auto"/>
          <w:sz w:val="26"/>
          <w:szCs w:val="26"/>
          <w:lang w:val="pt-BR"/>
          <w14:ligatures w14:val="standardContextual"/>
        </w:rPr>
      </w:pPr>
      <w:r>
        <w:rPr>
          <w:rFonts w:eastAsia="Calibri"/>
          <w:i/>
          <w:iCs/>
          <w:color w:val="auto"/>
          <w:sz w:val="26"/>
          <w:szCs w:val="26"/>
          <w:lang w:val="pt-BR"/>
          <w14:ligatures w14:val="standardContextual"/>
        </w:rPr>
        <w:t>Mỗi câu trả lời đúng thí sinh được 0,25 điểm</w:t>
      </w:r>
    </w:p>
    <w:p w14:paraId="6055546E">
      <w:pPr>
        <w:spacing w:line="276" w:lineRule="auto"/>
        <w:jc w:val="center"/>
        <w:rPr>
          <w:rFonts w:eastAsia="Calibri"/>
          <w:i/>
          <w:iCs/>
          <w:color w:val="auto"/>
          <w:sz w:val="26"/>
          <w:szCs w:val="26"/>
          <w:lang w:val="pt-BR"/>
          <w14:ligatures w14:val="standardContextual"/>
        </w:rPr>
      </w:pPr>
    </w:p>
    <w:p w14:paraId="03B11222">
      <w:pPr>
        <w:tabs>
          <w:tab w:val="left" w:pos="993"/>
        </w:tabs>
        <w:spacing w:line="276" w:lineRule="auto"/>
        <w:jc w:val="both"/>
        <w:rPr>
          <w:color w:val="000000" w:themeColor="text1"/>
          <w:sz w:val="26"/>
          <w:szCs w:val="26"/>
          <w:lang w:val="pt-BR"/>
          <w14:textFill>
            <w14:solidFill>
              <w14:schemeClr w14:val="tx1"/>
            </w14:solidFill>
          </w14:textFill>
        </w:rPr>
      </w:pPr>
      <w:r>
        <w:rPr>
          <w:rFonts w:eastAsiaTheme="minorHAnsi"/>
          <w:b/>
          <w:bCs/>
          <w:color w:val="000000"/>
          <w:sz w:val="26"/>
          <w:szCs w:val="26"/>
          <w:lang w:val="pt-BR"/>
        </w:rPr>
        <w:t xml:space="preserve">Câu 1. </w:t>
      </w:r>
      <w:r>
        <w:rPr>
          <w:color w:val="000000" w:themeColor="text1"/>
          <w:sz w:val="26"/>
          <w:szCs w:val="26"/>
          <w:lang w:val="pt-BR"/>
          <w14:textFill>
            <w14:solidFill>
              <w14:schemeClr w14:val="tx1"/>
            </w14:solidFill>
          </w14:textFill>
        </w:rPr>
        <w:t>Đồ thị li độ - thời gian của một con lắc đơn dao động điều hòa được mô tả như hình . Quãng đường vật đi được sau khoảng thời gian 27 s kể từ lúc bắt đầu dao động là bao nhiêu cm?</w:t>
      </w:r>
    </w:p>
    <w:p w14:paraId="422E3F9F">
      <w:pPr>
        <w:tabs>
          <w:tab w:val="left" w:pos="993"/>
        </w:tabs>
        <w:spacing w:line="276" w:lineRule="auto"/>
        <w:jc w:val="both"/>
        <w:rPr>
          <w:color w:val="000000" w:themeColor="text1"/>
          <w:sz w:val="26"/>
          <w:szCs w:val="26"/>
          <w:lang w:val="pt-BR"/>
          <w14:textFill>
            <w14:solidFill>
              <w14:schemeClr w14:val="tx1"/>
            </w14:solidFill>
          </w14:textFill>
        </w:rPr>
      </w:pPr>
    </w:p>
    <w:p w14:paraId="0780D865">
      <w:pPr>
        <w:tabs>
          <w:tab w:val="left" w:pos="993"/>
        </w:tabs>
        <w:spacing w:line="276" w:lineRule="auto"/>
        <w:jc w:val="both"/>
        <w:rPr>
          <w:color w:val="000000" w:themeColor="text1"/>
          <w:sz w:val="26"/>
          <w:szCs w:val="26"/>
          <w:lang w:val="pt-BR"/>
          <w14:textFill>
            <w14:solidFill>
              <w14:schemeClr w14:val="tx1"/>
            </w14:solidFill>
          </w14:textFill>
        </w:rPr>
      </w:pPr>
      <w:r>
        <w:rPr>
          <w:color w:val="000000" w:themeColor="text1"/>
          <w:sz w:val="26"/>
          <w:szCs w:val="26"/>
          <w:lang w:val="pt-BR"/>
          <w14:textFill>
            <w14:solidFill>
              <w14:schemeClr w14:val="tx1"/>
            </w14:solidFill>
          </w14:textFill>
        </w:rPr>
        <w:drawing>
          <wp:inline distT="0" distB="0" distL="0" distR="0">
            <wp:extent cx="2676525" cy="1571625"/>
            <wp:effectExtent l="0" t="0" r="9525" b="0"/>
            <wp:docPr id="859736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36124" name="Picture 1"/>
                    <pic:cNvPicPr>
                      <a:picLocks noChangeAspect="1"/>
                    </pic:cNvPicPr>
                  </pic:nvPicPr>
                  <pic:blipFill>
                    <a:blip r:embed="rId221"/>
                    <a:stretch>
                      <a:fillRect/>
                    </a:stretch>
                  </pic:blipFill>
                  <pic:spPr>
                    <a:xfrm>
                      <a:off x="0" y="0"/>
                      <a:ext cx="2676899" cy="1571844"/>
                    </a:xfrm>
                    <a:prstGeom prst="rect">
                      <a:avLst/>
                    </a:prstGeom>
                  </pic:spPr>
                </pic:pic>
              </a:graphicData>
            </a:graphic>
          </wp:inline>
        </w:drawing>
      </w:r>
    </w:p>
    <w:p w14:paraId="26545CC9">
      <w:pPr>
        <w:tabs>
          <w:tab w:val="left" w:pos="993"/>
        </w:tabs>
        <w:spacing w:line="276" w:lineRule="auto"/>
        <w:jc w:val="both"/>
        <w:rPr>
          <w:color w:val="000000"/>
          <w:sz w:val="26"/>
          <w:szCs w:val="26"/>
          <w:lang w:val="pt-BR"/>
        </w:rPr>
      </w:pPr>
    </w:p>
    <w:tbl>
      <w:tblPr>
        <w:tblStyle w:val="4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5"/>
        <w:gridCol w:w="567"/>
        <w:gridCol w:w="518"/>
        <w:gridCol w:w="616"/>
        <w:gridCol w:w="567"/>
      </w:tblGrid>
      <w:tr w14:paraId="6ADC2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5" w:type="dxa"/>
          </w:tcPr>
          <w:p w14:paraId="3B114412">
            <w:pPr>
              <w:tabs>
                <w:tab w:val="left" w:pos="851"/>
              </w:tabs>
              <w:spacing w:before="120" w:after="120" w:line="276" w:lineRule="auto"/>
              <w:contextualSpacing/>
              <w:jc w:val="center"/>
              <w:rPr>
                <w:rFonts w:eastAsia="Calibri"/>
                <w:b/>
                <w:i/>
                <w:iCs/>
                <w:color w:val="auto"/>
                <w:sz w:val="26"/>
                <w:szCs w:val="26"/>
                <w14:ligatures w14:val="standardContextual"/>
              </w:rPr>
            </w:pPr>
            <w:r>
              <w:rPr>
                <w:rFonts w:eastAsia="Calibri"/>
                <w:b/>
                <w:i/>
                <w:iCs/>
                <w:color w:val="auto"/>
                <w:sz w:val="26"/>
                <w:szCs w:val="26"/>
                <w14:ligatures w14:val="standardContextual"/>
              </w:rPr>
              <w:t>Đáp án</w:t>
            </w:r>
          </w:p>
        </w:tc>
        <w:tc>
          <w:tcPr>
            <w:tcW w:w="567" w:type="dxa"/>
          </w:tcPr>
          <w:p w14:paraId="206D3657">
            <w:pPr>
              <w:tabs>
                <w:tab w:val="left" w:pos="851"/>
              </w:tabs>
              <w:spacing w:before="120" w:after="120" w:line="276" w:lineRule="auto"/>
              <w:contextualSpacing/>
              <w:jc w:val="center"/>
              <w:rPr>
                <w:rFonts w:eastAsia="Calibri"/>
                <w:b/>
                <w:color w:val="FF0000"/>
                <w:sz w:val="26"/>
                <w:szCs w:val="26"/>
                <w14:ligatures w14:val="standardContextual"/>
              </w:rPr>
            </w:pPr>
          </w:p>
        </w:tc>
        <w:tc>
          <w:tcPr>
            <w:tcW w:w="518" w:type="dxa"/>
          </w:tcPr>
          <w:p w14:paraId="18CA6C3E">
            <w:pPr>
              <w:tabs>
                <w:tab w:val="left" w:pos="851"/>
              </w:tabs>
              <w:spacing w:before="120" w:after="120" w:line="276" w:lineRule="auto"/>
              <w:contextualSpacing/>
              <w:jc w:val="center"/>
              <w:rPr>
                <w:rFonts w:eastAsia="Calibri"/>
                <w:b/>
                <w:color w:val="FF0000"/>
                <w:sz w:val="26"/>
                <w:szCs w:val="26"/>
                <w14:ligatures w14:val="standardContextual"/>
              </w:rPr>
            </w:pPr>
          </w:p>
        </w:tc>
        <w:tc>
          <w:tcPr>
            <w:tcW w:w="616" w:type="dxa"/>
          </w:tcPr>
          <w:p w14:paraId="28A748B0">
            <w:pPr>
              <w:tabs>
                <w:tab w:val="left" w:pos="851"/>
              </w:tabs>
              <w:spacing w:before="120" w:after="120" w:line="276" w:lineRule="auto"/>
              <w:contextualSpacing/>
              <w:jc w:val="center"/>
              <w:rPr>
                <w:rFonts w:eastAsia="Calibri"/>
                <w:b/>
                <w:color w:val="FF0000"/>
                <w:sz w:val="26"/>
                <w:szCs w:val="26"/>
                <w14:ligatures w14:val="standardContextual"/>
              </w:rPr>
            </w:pPr>
          </w:p>
        </w:tc>
        <w:tc>
          <w:tcPr>
            <w:tcW w:w="567" w:type="dxa"/>
          </w:tcPr>
          <w:p w14:paraId="349C4A53">
            <w:pPr>
              <w:tabs>
                <w:tab w:val="left" w:pos="851"/>
              </w:tabs>
              <w:spacing w:before="120" w:after="120" w:line="276" w:lineRule="auto"/>
              <w:contextualSpacing/>
              <w:jc w:val="center"/>
              <w:rPr>
                <w:rFonts w:eastAsia="Calibri"/>
                <w:b/>
                <w:color w:val="auto"/>
                <w:sz w:val="26"/>
                <w:szCs w:val="26"/>
                <w14:ligatures w14:val="standardContextual"/>
              </w:rPr>
            </w:pPr>
          </w:p>
        </w:tc>
      </w:tr>
    </w:tbl>
    <w:p w14:paraId="09350453">
      <w:pPr>
        <w:tabs>
          <w:tab w:val="left" w:pos="993"/>
        </w:tabs>
        <w:spacing w:line="276" w:lineRule="auto"/>
        <w:jc w:val="both"/>
        <w:rPr>
          <w:b/>
          <w:bCs/>
          <w:color w:val="0070C0"/>
          <w:sz w:val="26"/>
          <w:szCs w:val="26"/>
        </w:rPr>
      </w:pPr>
    </w:p>
    <w:p w14:paraId="3E0D7E1A">
      <w:pPr>
        <w:tabs>
          <w:tab w:val="left" w:pos="993"/>
        </w:tabs>
        <w:spacing w:line="276" w:lineRule="auto"/>
        <w:jc w:val="both"/>
        <w:rPr>
          <w:bCs/>
          <w:color w:val="000000"/>
          <w:sz w:val="26"/>
          <w:szCs w:val="26"/>
        </w:rPr>
      </w:pPr>
      <w:r>
        <w:rPr>
          <w:rFonts w:eastAsiaTheme="minorHAnsi"/>
          <w:b/>
          <w:bCs/>
          <w:color w:val="000000"/>
          <w:sz w:val="26"/>
          <w:szCs w:val="26"/>
          <w:lang w:val="vi-VN"/>
        </w:rPr>
        <w:t>Câu 2.</w:t>
      </w:r>
      <w:r>
        <w:rPr>
          <w:rFonts w:eastAsiaTheme="minorHAnsi"/>
          <w:b/>
          <w:bCs/>
          <w:color w:val="000000"/>
          <w:sz w:val="26"/>
          <w:szCs w:val="26"/>
        </w:rPr>
        <w:t xml:space="preserve"> </w:t>
      </w:r>
      <w:r>
        <w:rPr>
          <w:color w:val="000000" w:themeColor="text1"/>
          <w:sz w:val="26"/>
          <w:szCs w:val="26"/>
          <w:lang w:val="vi-VN"/>
          <w14:textFill>
            <w14:solidFill>
              <w14:schemeClr w14:val="tx1"/>
            </w14:solidFill>
          </w14:textFill>
        </w:rPr>
        <w:t>Một chất điểm dao động điều hòa với biên độ 5 cm và thời gian thực hiện được 1 dao động là 1/3s. Tính tốc độ trung bình trong một dao động (tính bằng m/s)?</w:t>
      </w:r>
      <w:r>
        <w:rPr>
          <w:bCs/>
          <w:color w:val="000000" w:themeColor="text1"/>
          <w:sz w:val="26"/>
          <w:szCs w:val="26"/>
          <w:lang w:val="vi-VN"/>
          <w14:textFill>
            <w14:solidFill>
              <w14:schemeClr w14:val="tx1"/>
            </w14:solidFill>
          </w14:textFill>
        </w:rPr>
        <w:t xml:space="preserve"> </w:t>
      </w:r>
      <w:r>
        <w:rPr>
          <w:bCs/>
          <w:color w:val="000000"/>
          <w:sz w:val="26"/>
          <w:szCs w:val="26"/>
          <w:lang w:val="vi-VN"/>
        </w:rPr>
        <w:t xml:space="preserve">(Kết quả lấy theo đơn vị </w:t>
      </w:r>
      <w:r>
        <w:rPr>
          <w:rFonts w:eastAsia="Meiryo"/>
          <w:color w:val="000000"/>
          <w:sz w:val="26"/>
          <w:szCs w:val="26"/>
          <w:lang w:val="vi-VN"/>
        </w:rPr>
        <w:t>chuẩn của hệ SI</w:t>
      </w:r>
      <w:r>
        <w:rPr>
          <w:bCs/>
          <w:color w:val="000000"/>
          <w:sz w:val="26"/>
          <w:szCs w:val="26"/>
          <w:lang w:val="vi-VN"/>
        </w:rPr>
        <w:t xml:space="preserve"> và lấy đến 1 chữ số sau dấu phẩy thập phân)</w:t>
      </w:r>
    </w:p>
    <w:p w14:paraId="285F2F72">
      <w:pPr>
        <w:tabs>
          <w:tab w:val="left" w:pos="993"/>
        </w:tabs>
        <w:spacing w:line="276" w:lineRule="auto"/>
        <w:jc w:val="both"/>
        <w:rPr>
          <w:bCs/>
          <w:color w:val="000000"/>
          <w:sz w:val="26"/>
          <w:szCs w:val="26"/>
        </w:rPr>
      </w:pPr>
    </w:p>
    <w:tbl>
      <w:tblPr>
        <w:tblStyle w:val="4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5"/>
        <w:gridCol w:w="567"/>
        <w:gridCol w:w="518"/>
        <w:gridCol w:w="616"/>
        <w:gridCol w:w="567"/>
      </w:tblGrid>
      <w:tr w14:paraId="290B39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5" w:type="dxa"/>
          </w:tcPr>
          <w:p w14:paraId="4B7D9717">
            <w:pPr>
              <w:tabs>
                <w:tab w:val="left" w:pos="851"/>
              </w:tabs>
              <w:spacing w:before="120" w:after="120" w:line="276" w:lineRule="auto"/>
              <w:contextualSpacing/>
              <w:jc w:val="center"/>
              <w:rPr>
                <w:rFonts w:eastAsia="Calibri"/>
                <w:b/>
                <w:i/>
                <w:iCs/>
                <w:color w:val="auto"/>
                <w:sz w:val="26"/>
                <w:szCs w:val="26"/>
                <w14:ligatures w14:val="standardContextual"/>
              </w:rPr>
            </w:pPr>
            <w:r>
              <w:rPr>
                <w:rFonts w:eastAsia="Calibri"/>
                <w:b/>
                <w:i/>
                <w:iCs/>
                <w:color w:val="auto"/>
                <w:sz w:val="26"/>
                <w:szCs w:val="26"/>
                <w14:ligatures w14:val="standardContextual"/>
              </w:rPr>
              <w:t>Đáp án</w:t>
            </w:r>
          </w:p>
        </w:tc>
        <w:tc>
          <w:tcPr>
            <w:tcW w:w="567" w:type="dxa"/>
          </w:tcPr>
          <w:p w14:paraId="2C1A1836">
            <w:pPr>
              <w:tabs>
                <w:tab w:val="left" w:pos="851"/>
              </w:tabs>
              <w:spacing w:before="120" w:after="120" w:line="276" w:lineRule="auto"/>
              <w:contextualSpacing/>
              <w:jc w:val="center"/>
              <w:rPr>
                <w:rFonts w:eastAsia="Calibri"/>
                <w:b/>
                <w:color w:val="FF0000"/>
                <w:sz w:val="26"/>
                <w:szCs w:val="26"/>
                <w14:ligatures w14:val="standardContextual"/>
              </w:rPr>
            </w:pPr>
          </w:p>
        </w:tc>
        <w:tc>
          <w:tcPr>
            <w:tcW w:w="518" w:type="dxa"/>
          </w:tcPr>
          <w:p w14:paraId="001F94B5">
            <w:pPr>
              <w:tabs>
                <w:tab w:val="left" w:pos="851"/>
              </w:tabs>
              <w:spacing w:before="120" w:after="120" w:line="276" w:lineRule="auto"/>
              <w:contextualSpacing/>
              <w:jc w:val="center"/>
              <w:rPr>
                <w:rFonts w:eastAsia="Calibri"/>
                <w:b/>
                <w:color w:val="FF0000"/>
                <w:sz w:val="26"/>
                <w:szCs w:val="26"/>
                <w:vertAlign w:val="subscript"/>
                <w14:ligatures w14:val="standardContextual"/>
              </w:rPr>
            </w:pPr>
          </w:p>
        </w:tc>
        <w:tc>
          <w:tcPr>
            <w:tcW w:w="616" w:type="dxa"/>
          </w:tcPr>
          <w:p w14:paraId="569882FF">
            <w:pPr>
              <w:tabs>
                <w:tab w:val="left" w:pos="851"/>
              </w:tabs>
              <w:spacing w:before="120" w:after="120" w:line="276" w:lineRule="auto"/>
              <w:contextualSpacing/>
              <w:jc w:val="center"/>
              <w:rPr>
                <w:rFonts w:eastAsia="Calibri"/>
                <w:b/>
                <w:color w:val="FF0000"/>
                <w:sz w:val="26"/>
                <w:szCs w:val="26"/>
                <w14:ligatures w14:val="standardContextual"/>
              </w:rPr>
            </w:pPr>
          </w:p>
        </w:tc>
        <w:tc>
          <w:tcPr>
            <w:tcW w:w="567" w:type="dxa"/>
          </w:tcPr>
          <w:p w14:paraId="33E66707">
            <w:pPr>
              <w:tabs>
                <w:tab w:val="left" w:pos="851"/>
              </w:tabs>
              <w:spacing w:before="120" w:after="120" w:line="276" w:lineRule="auto"/>
              <w:contextualSpacing/>
              <w:jc w:val="center"/>
              <w:rPr>
                <w:rFonts w:eastAsia="Calibri"/>
                <w:b/>
                <w:color w:val="auto"/>
                <w:sz w:val="26"/>
                <w:szCs w:val="26"/>
                <w14:ligatures w14:val="standardContextual"/>
              </w:rPr>
            </w:pPr>
          </w:p>
        </w:tc>
      </w:tr>
    </w:tbl>
    <w:p w14:paraId="1EA72BED">
      <w:pPr>
        <w:tabs>
          <w:tab w:val="left" w:pos="993"/>
        </w:tabs>
        <w:spacing w:line="276" w:lineRule="auto"/>
        <w:jc w:val="both"/>
        <w:rPr>
          <w:rFonts w:eastAsia="Yu Mincho"/>
          <w:color w:val="auto"/>
          <w:sz w:val="26"/>
          <w:szCs w:val="26"/>
          <w:lang w:val="pt-BR"/>
        </w:rPr>
      </w:pPr>
      <w:r>
        <w:rPr>
          <w:rFonts w:eastAsia="Yu Mincho"/>
          <w:b/>
          <w:bCs/>
          <w:color w:val="auto"/>
          <w:sz w:val="26"/>
          <w:szCs w:val="26"/>
          <w:lang w:val="pt-BR"/>
        </w:rPr>
        <w:t xml:space="preserve">Câu 3. </w:t>
      </w:r>
      <w:r>
        <w:rPr>
          <w:rFonts w:eastAsia="Yu Mincho"/>
          <w:color w:val="auto"/>
          <w:sz w:val="26"/>
          <w:szCs w:val="26"/>
          <w:lang w:val="pt-BR"/>
        </w:rPr>
        <w:t>Một vật nhỏ dao động điều hòa trên đoạn thẳng quỹ đạo dài 30 cm. Quãng đường ngắn nhất vật đi được trong 0,5 s là 15 cm. Tốc độ trung bình của vật trong một chu kì là bao nhiêu milimet/giây?</w:t>
      </w:r>
    </w:p>
    <w:p w14:paraId="4799A49D">
      <w:pPr>
        <w:tabs>
          <w:tab w:val="left" w:pos="993"/>
        </w:tabs>
        <w:spacing w:line="276" w:lineRule="auto"/>
        <w:jc w:val="both"/>
        <w:rPr>
          <w:rFonts w:eastAsia="Yu Mincho"/>
          <w:color w:val="auto"/>
          <w:sz w:val="26"/>
          <w:szCs w:val="26"/>
          <w:lang w:val="pt-BR"/>
        </w:rPr>
      </w:pPr>
    </w:p>
    <w:tbl>
      <w:tblPr>
        <w:tblStyle w:val="4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5"/>
        <w:gridCol w:w="567"/>
        <w:gridCol w:w="518"/>
        <w:gridCol w:w="616"/>
        <w:gridCol w:w="567"/>
      </w:tblGrid>
      <w:tr w14:paraId="2E80E2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5" w:type="dxa"/>
          </w:tcPr>
          <w:p w14:paraId="4D92D456">
            <w:pPr>
              <w:tabs>
                <w:tab w:val="left" w:pos="851"/>
              </w:tabs>
              <w:spacing w:before="120" w:after="120" w:line="276" w:lineRule="auto"/>
              <w:contextualSpacing/>
              <w:jc w:val="center"/>
              <w:rPr>
                <w:rFonts w:eastAsia="Calibri"/>
                <w:b/>
                <w:i/>
                <w:iCs/>
                <w:color w:val="auto"/>
                <w:sz w:val="26"/>
                <w:szCs w:val="26"/>
                <w14:ligatures w14:val="standardContextual"/>
              </w:rPr>
            </w:pPr>
            <w:r>
              <w:rPr>
                <w:rFonts w:eastAsia="Calibri"/>
                <w:b/>
                <w:i/>
                <w:iCs/>
                <w:color w:val="auto"/>
                <w:sz w:val="26"/>
                <w:szCs w:val="26"/>
                <w14:ligatures w14:val="standardContextual"/>
              </w:rPr>
              <w:t>Đáp án</w:t>
            </w:r>
          </w:p>
        </w:tc>
        <w:tc>
          <w:tcPr>
            <w:tcW w:w="567" w:type="dxa"/>
          </w:tcPr>
          <w:p w14:paraId="14E8C8E0">
            <w:pPr>
              <w:tabs>
                <w:tab w:val="left" w:pos="851"/>
              </w:tabs>
              <w:spacing w:before="120" w:after="120" w:line="276" w:lineRule="auto"/>
              <w:contextualSpacing/>
              <w:jc w:val="center"/>
              <w:rPr>
                <w:rFonts w:eastAsia="Calibri"/>
                <w:b/>
                <w:color w:val="FF0000"/>
                <w:sz w:val="26"/>
                <w:szCs w:val="26"/>
                <w14:ligatures w14:val="standardContextual"/>
              </w:rPr>
            </w:pPr>
          </w:p>
        </w:tc>
        <w:tc>
          <w:tcPr>
            <w:tcW w:w="518" w:type="dxa"/>
          </w:tcPr>
          <w:p w14:paraId="416F06DA">
            <w:pPr>
              <w:tabs>
                <w:tab w:val="left" w:pos="851"/>
              </w:tabs>
              <w:spacing w:before="120" w:after="120" w:line="276" w:lineRule="auto"/>
              <w:contextualSpacing/>
              <w:jc w:val="center"/>
              <w:rPr>
                <w:rFonts w:eastAsia="Calibri"/>
                <w:b/>
                <w:color w:val="FF0000"/>
                <w:sz w:val="26"/>
                <w:szCs w:val="26"/>
                <w14:ligatures w14:val="standardContextual"/>
              </w:rPr>
            </w:pPr>
          </w:p>
        </w:tc>
        <w:tc>
          <w:tcPr>
            <w:tcW w:w="616" w:type="dxa"/>
          </w:tcPr>
          <w:p w14:paraId="5B66ABFD">
            <w:pPr>
              <w:tabs>
                <w:tab w:val="left" w:pos="851"/>
              </w:tabs>
              <w:spacing w:before="120" w:after="120" w:line="276" w:lineRule="auto"/>
              <w:contextualSpacing/>
              <w:jc w:val="center"/>
              <w:rPr>
                <w:rFonts w:eastAsia="Calibri"/>
                <w:b/>
                <w:color w:val="FF0000"/>
                <w:sz w:val="26"/>
                <w:szCs w:val="26"/>
                <w14:ligatures w14:val="standardContextual"/>
              </w:rPr>
            </w:pPr>
          </w:p>
        </w:tc>
        <w:tc>
          <w:tcPr>
            <w:tcW w:w="567" w:type="dxa"/>
          </w:tcPr>
          <w:p w14:paraId="0CE0FE1A">
            <w:pPr>
              <w:tabs>
                <w:tab w:val="left" w:pos="851"/>
              </w:tabs>
              <w:spacing w:before="120" w:after="120" w:line="276" w:lineRule="auto"/>
              <w:contextualSpacing/>
              <w:jc w:val="center"/>
              <w:rPr>
                <w:rFonts w:eastAsia="Calibri"/>
                <w:b/>
                <w:color w:val="FF0000"/>
                <w:sz w:val="26"/>
                <w:szCs w:val="26"/>
                <w14:ligatures w14:val="standardContextual"/>
              </w:rPr>
            </w:pPr>
          </w:p>
        </w:tc>
      </w:tr>
    </w:tbl>
    <w:p w14:paraId="004D1B44">
      <w:pPr>
        <w:tabs>
          <w:tab w:val="left" w:pos="810"/>
        </w:tabs>
        <w:spacing w:before="120" w:after="120"/>
        <w:jc w:val="center"/>
        <w:rPr>
          <w:rFonts w:eastAsia="Calibri"/>
          <w:i/>
          <w:iCs/>
          <w:color w:val="C00000"/>
          <w:sz w:val="24"/>
          <w:szCs w:val="24"/>
          <w:lang w:val="pt-BR"/>
        </w:rPr>
      </w:pPr>
      <w:r>
        <w:rPr>
          <w:rFonts w:eastAsia="Calibri"/>
          <w:color w:val="auto"/>
          <w:sz w:val="24"/>
          <w:szCs w:val="24"/>
          <w:lang w:val="pt-BR"/>
        </w:rPr>
        <w:tab/>
      </w:r>
    </w:p>
    <w:p w14:paraId="5978A34B">
      <w:pPr>
        <w:tabs>
          <w:tab w:val="left" w:pos="993"/>
        </w:tabs>
        <w:spacing w:line="276" w:lineRule="auto"/>
        <w:jc w:val="both"/>
        <w:rPr>
          <w:color w:val="auto"/>
          <w:sz w:val="26"/>
          <w:szCs w:val="26"/>
          <w:lang w:val="pt-BR"/>
        </w:rPr>
      </w:pPr>
      <w:r>
        <w:rPr>
          <w:b/>
          <w:bCs/>
          <w:color w:val="auto"/>
          <w:sz w:val="26"/>
          <w:szCs w:val="26"/>
          <w:lang w:val="pt-BR"/>
        </w:rPr>
        <w:t xml:space="preserve">Câu 4. </w:t>
      </w:r>
      <w:r>
        <w:rPr>
          <w:color w:val="auto"/>
          <w:sz w:val="26"/>
          <w:szCs w:val="26"/>
          <w:lang w:val="pt-BR"/>
        </w:rPr>
        <w:t>Một vật dao động điều hòa trên trục Ox. Hình dưới ℓà đồ thị biểu diễn sự phụ thuộc của ℓi độ x vào thời gian t. Chu kỳ dao động của vật bao nhiêu giây?</w:t>
      </w:r>
    </w:p>
    <w:p w14:paraId="041D592E">
      <w:pPr>
        <w:tabs>
          <w:tab w:val="left" w:pos="283"/>
          <w:tab w:val="left" w:pos="2835"/>
          <w:tab w:val="left" w:pos="5386"/>
          <w:tab w:val="left" w:pos="7937"/>
        </w:tabs>
        <w:spacing w:line="360" w:lineRule="auto"/>
        <w:jc w:val="both"/>
        <w:rPr>
          <w:color w:val="auto"/>
          <w:sz w:val="26"/>
          <w:szCs w:val="26"/>
          <w:lang w:val="pt-BR"/>
        </w:rPr>
      </w:pPr>
      <w:r>
        <w:rPr>
          <w:color w:val="auto"/>
          <w:sz w:val="26"/>
          <w:szCs w:val="26"/>
          <w:lang w:val="pt-BR"/>
        </w:rPr>
        <w:drawing>
          <wp:inline distT="0" distB="0" distL="0" distR="0">
            <wp:extent cx="2495550" cy="1428750"/>
            <wp:effectExtent l="0" t="0" r="0" b="0"/>
            <wp:docPr id="932802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02576" name="Picture 1"/>
                    <pic:cNvPicPr>
                      <a:picLocks noChangeAspect="1"/>
                    </pic:cNvPicPr>
                  </pic:nvPicPr>
                  <pic:blipFill>
                    <a:blip r:embed="rId222"/>
                    <a:stretch>
                      <a:fillRect/>
                    </a:stretch>
                  </pic:blipFill>
                  <pic:spPr>
                    <a:xfrm>
                      <a:off x="0" y="0"/>
                      <a:ext cx="2495898" cy="1428949"/>
                    </a:xfrm>
                    <a:prstGeom prst="rect">
                      <a:avLst/>
                    </a:prstGeom>
                  </pic:spPr>
                </pic:pic>
              </a:graphicData>
            </a:graphic>
          </wp:inline>
        </w:drawing>
      </w:r>
    </w:p>
    <w:tbl>
      <w:tblPr>
        <w:tblStyle w:val="4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5"/>
        <w:gridCol w:w="567"/>
        <w:gridCol w:w="518"/>
        <w:gridCol w:w="616"/>
        <w:gridCol w:w="567"/>
      </w:tblGrid>
      <w:tr w14:paraId="431E2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5" w:type="dxa"/>
          </w:tcPr>
          <w:p w14:paraId="417F7E2A">
            <w:pPr>
              <w:tabs>
                <w:tab w:val="left" w:pos="851"/>
              </w:tabs>
              <w:spacing w:before="120" w:after="120" w:line="276" w:lineRule="auto"/>
              <w:contextualSpacing/>
              <w:jc w:val="center"/>
              <w:rPr>
                <w:rFonts w:eastAsia="Calibri"/>
                <w:b/>
                <w:i/>
                <w:iCs/>
                <w:color w:val="auto"/>
                <w:sz w:val="26"/>
                <w:szCs w:val="26"/>
                <w14:ligatures w14:val="standardContextual"/>
              </w:rPr>
            </w:pPr>
            <w:r>
              <w:rPr>
                <w:rFonts w:eastAsia="Calibri"/>
                <w:b/>
                <w:i/>
                <w:iCs/>
                <w:color w:val="auto"/>
                <w:sz w:val="26"/>
                <w:szCs w:val="26"/>
                <w14:ligatures w14:val="standardContextual"/>
              </w:rPr>
              <w:t>Đáp án</w:t>
            </w:r>
          </w:p>
        </w:tc>
        <w:tc>
          <w:tcPr>
            <w:tcW w:w="567" w:type="dxa"/>
          </w:tcPr>
          <w:p w14:paraId="5317E673">
            <w:pPr>
              <w:tabs>
                <w:tab w:val="left" w:pos="851"/>
              </w:tabs>
              <w:spacing w:before="120" w:after="120" w:line="276" w:lineRule="auto"/>
              <w:contextualSpacing/>
              <w:jc w:val="center"/>
              <w:rPr>
                <w:rFonts w:eastAsia="Calibri"/>
                <w:b/>
                <w:color w:val="FF0000"/>
                <w:sz w:val="26"/>
                <w:szCs w:val="26"/>
                <w14:ligatures w14:val="standardContextual"/>
              </w:rPr>
            </w:pPr>
          </w:p>
        </w:tc>
        <w:tc>
          <w:tcPr>
            <w:tcW w:w="518" w:type="dxa"/>
          </w:tcPr>
          <w:p w14:paraId="56F0B7C5">
            <w:pPr>
              <w:tabs>
                <w:tab w:val="left" w:pos="851"/>
              </w:tabs>
              <w:spacing w:before="120" w:after="120" w:line="276" w:lineRule="auto"/>
              <w:contextualSpacing/>
              <w:jc w:val="center"/>
              <w:rPr>
                <w:rFonts w:eastAsia="Calibri"/>
                <w:b/>
                <w:color w:val="FF0000"/>
                <w:sz w:val="26"/>
                <w:szCs w:val="26"/>
                <w:vertAlign w:val="subscript"/>
                <w14:ligatures w14:val="standardContextual"/>
              </w:rPr>
            </w:pPr>
          </w:p>
        </w:tc>
        <w:tc>
          <w:tcPr>
            <w:tcW w:w="616" w:type="dxa"/>
          </w:tcPr>
          <w:p w14:paraId="6BC6F347">
            <w:pPr>
              <w:tabs>
                <w:tab w:val="left" w:pos="851"/>
              </w:tabs>
              <w:spacing w:before="120" w:after="120" w:line="276" w:lineRule="auto"/>
              <w:contextualSpacing/>
              <w:jc w:val="center"/>
              <w:rPr>
                <w:rFonts w:eastAsia="Calibri"/>
                <w:b/>
                <w:color w:val="FF0000"/>
                <w:sz w:val="26"/>
                <w:szCs w:val="26"/>
                <w14:ligatures w14:val="standardContextual"/>
              </w:rPr>
            </w:pPr>
          </w:p>
        </w:tc>
        <w:tc>
          <w:tcPr>
            <w:tcW w:w="567" w:type="dxa"/>
          </w:tcPr>
          <w:p w14:paraId="4A6FEE84">
            <w:pPr>
              <w:tabs>
                <w:tab w:val="left" w:pos="851"/>
              </w:tabs>
              <w:spacing w:before="120" w:after="120" w:line="276" w:lineRule="auto"/>
              <w:contextualSpacing/>
              <w:jc w:val="center"/>
              <w:rPr>
                <w:rFonts w:eastAsia="Calibri"/>
                <w:b/>
                <w:color w:val="FF0000"/>
                <w:sz w:val="26"/>
                <w:szCs w:val="26"/>
                <w14:ligatures w14:val="standardContextual"/>
              </w:rPr>
            </w:pPr>
          </w:p>
        </w:tc>
      </w:tr>
    </w:tbl>
    <w:p w14:paraId="181A3EF5">
      <w:pPr>
        <w:tabs>
          <w:tab w:val="left" w:pos="283"/>
          <w:tab w:val="left" w:pos="993"/>
          <w:tab w:val="left" w:pos="2835"/>
          <w:tab w:val="left" w:pos="5386"/>
          <w:tab w:val="left" w:pos="7937"/>
        </w:tabs>
        <w:spacing w:line="360" w:lineRule="auto"/>
        <w:jc w:val="both"/>
        <w:rPr>
          <w:color w:val="auto"/>
          <w:sz w:val="26"/>
          <w:szCs w:val="26"/>
        </w:rPr>
      </w:pPr>
      <w:r>
        <w:rPr>
          <w:b/>
          <w:bCs/>
          <w:color w:val="auto"/>
          <w:sz w:val="26"/>
          <w:szCs w:val="26"/>
        </w:rPr>
        <w:t xml:space="preserve">Câu 5. </w:t>
      </w:r>
      <w:r>
        <w:rPr>
          <w:color w:val="auto"/>
          <w:sz w:val="26"/>
          <w:szCs w:val="26"/>
        </w:rPr>
        <w:t xml:space="preserve">Một vật dao động điều hòa theo phương trình </w:t>
      </w:r>
      <w:r>
        <w:rPr>
          <w:color w:val="auto"/>
          <w:position w:val="-32"/>
        </w:rPr>
        <w:object>
          <v:shape id="_x0000_i1108" o:spt="75" type="#_x0000_t75" style="height:38.9pt;width:148.55pt;" o:ole="t" filled="f" o:preferrelative="t" stroked="f" coordsize="21600,21600">
            <v:path/>
            <v:fill on="f" focussize="0,0"/>
            <v:stroke on="f" joinstyle="miter"/>
            <v:imagedata r:id="rId224" o:title=""/>
            <o:lock v:ext="edit" aspectratio="t"/>
            <w10:wrap type="none"/>
            <w10:anchorlock/>
          </v:shape>
          <o:OLEObject Type="Embed" ProgID="Equation.DSMT4" ShapeID="_x0000_i1108" DrawAspect="Content" ObjectID="_1468075815" r:id="rId223">
            <o:LockedField>false</o:LockedField>
          </o:OLEObject>
        </w:object>
      </w:r>
      <w:r>
        <w:rPr>
          <w:color w:val="auto"/>
          <w:sz w:val="26"/>
          <w:szCs w:val="26"/>
        </w:rPr>
        <w:t xml:space="preserve">. Kể từ </w:t>
      </w:r>
      <w:r>
        <w:rPr>
          <w:color w:val="auto"/>
          <w:position w:val="-28"/>
        </w:rPr>
        <w:object>
          <v:shape id="_x0000_i1109" o:spt="75" type="#_x0000_t75" style="height:36.3pt;width:49.3pt;" o:ole="t" filled="f" o:preferrelative="t" stroked="f" coordsize="21600,21600">
            <v:path/>
            <v:fill on="f" focussize="0,0"/>
            <v:stroke on="f" joinstyle="miter"/>
            <v:imagedata r:id="rId226" o:title=""/>
            <o:lock v:ext="edit" aspectratio="t"/>
            <w10:wrap type="none"/>
            <w10:anchorlock/>
          </v:shape>
          <o:OLEObject Type="Embed" ProgID="Equation.DSMT4" ShapeID="_x0000_i1109" DrawAspect="Content" ObjectID="_1468075816" r:id="rId225">
            <o:LockedField>false</o:LockedField>
          </o:OLEObject>
        </w:object>
      </w:r>
      <w:r>
        <w:rPr>
          <w:color w:val="auto"/>
          <w:sz w:val="26"/>
          <w:szCs w:val="26"/>
        </w:rPr>
        <w:t>, thời điểm vật đi qua vị trí cách vị trí cân bằng 3</w:t>
      </w:r>
      <m:oMath>
        <m:rad>
          <m:radPr>
            <m:degHide m:val="1"/>
            <m:ctrlPr>
              <w:rPr>
                <w:rFonts w:ascii="Cambria Math" w:hAnsi="Cambria Math"/>
                <w:i/>
                <w:color w:val="auto"/>
                <w:sz w:val="26"/>
                <w:szCs w:val="26"/>
                <w:lang w:val="fr-FR"/>
              </w:rPr>
            </m:ctrlPr>
          </m:radPr>
          <m:deg>
            <m:ctrlPr>
              <w:rPr>
                <w:rFonts w:ascii="Cambria Math" w:hAnsi="Cambria Math"/>
                <w:i/>
                <w:color w:val="auto"/>
                <w:sz w:val="26"/>
                <w:szCs w:val="26"/>
                <w:lang w:val="fr-FR"/>
              </w:rPr>
            </m:ctrlPr>
          </m:deg>
          <m:e>
            <m:r>
              <m:rPr/>
              <w:rPr>
                <w:rFonts w:ascii="Cambria Math" w:hAnsi="Cambria Math"/>
                <w:color w:val="auto"/>
                <w:sz w:val="26"/>
                <w:szCs w:val="26"/>
              </w:rPr>
              <m:t>2</m:t>
            </m:r>
            <m:ctrlPr>
              <w:rPr>
                <w:rFonts w:ascii="Cambria Math" w:hAnsi="Cambria Math"/>
                <w:i/>
                <w:color w:val="auto"/>
                <w:sz w:val="26"/>
                <w:szCs w:val="26"/>
                <w:lang w:val="fr-FR"/>
              </w:rPr>
            </m:ctrlPr>
          </m:e>
        </m:rad>
      </m:oMath>
      <w:r>
        <w:rPr>
          <w:color w:val="auto"/>
          <w:sz w:val="26"/>
          <w:szCs w:val="26"/>
        </w:rPr>
        <w:t xml:space="preserve"> cm, đồng thời đang rời xa vị trí cân bằng lần thứ 2 là bao nhiêu giây?</w:t>
      </w:r>
    </w:p>
    <w:tbl>
      <w:tblPr>
        <w:tblStyle w:val="4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5"/>
        <w:gridCol w:w="567"/>
        <w:gridCol w:w="518"/>
        <w:gridCol w:w="616"/>
        <w:gridCol w:w="567"/>
      </w:tblGrid>
      <w:tr w14:paraId="47E33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5" w:type="dxa"/>
          </w:tcPr>
          <w:p w14:paraId="0405E7CB">
            <w:pPr>
              <w:tabs>
                <w:tab w:val="left" w:pos="851"/>
              </w:tabs>
              <w:spacing w:before="120" w:after="120" w:line="276" w:lineRule="auto"/>
              <w:contextualSpacing/>
              <w:jc w:val="center"/>
              <w:rPr>
                <w:rFonts w:eastAsia="Calibri"/>
                <w:b/>
                <w:i/>
                <w:iCs/>
                <w:color w:val="auto"/>
                <w:sz w:val="26"/>
                <w:szCs w:val="26"/>
                <w14:ligatures w14:val="standardContextual"/>
              </w:rPr>
            </w:pPr>
            <w:r>
              <w:rPr>
                <w:rFonts w:eastAsia="Calibri"/>
                <w:b/>
                <w:i/>
                <w:iCs/>
                <w:color w:val="auto"/>
                <w:sz w:val="26"/>
                <w:szCs w:val="26"/>
                <w14:ligatures w14:val="standardContextual"/>
              </w:rPr>
              <w:t>Đáp án</w:t>
            </w:r>
          </w:p>
        </w:tc>
        <w:tc>
          <w:tcPr>
            <w:tcW w:w="567" w:type="dxa"/>
          </w:tcPr>
          <w:p w14:paraId="719A0DE4">
            <w:pPr>
              <w:tabs>
                <w:tab w:val="left" w:pos="851"/>
              </w:tabs>
              <w:spacing w:before="120" w:after="120" w:line="276" w:lineRule="auto"/>
              <w:contextualSpacing/>
              <w:jc w:val="center"/>
              <w:rPr>
                <w:rFonts w:eastAsia="Calibri"/>
                <w:b/>
                <w:color w:val="FF0000"/>
                <w:sz w:val="26"/>
                <w:szCs w:val="26"/>
                <w14:ligatures w14:val="standardContextual"/>
              </w:rPr>
            </w:pPr>
          </w:p>
        </w:tc>
        <w:tc>
          <w:tcPr>
            <w:tcW w:w="518" w:type="dxa"/>
          </w:tcPr>
          <w:p w14:paraId="3E13D80B">
            <w:pPr>
              <w:tabs>
                <w:tab w:val="left" w:pos="851"/>
              </w:tabs>
              <w:spacing w:before="120" w:after="120" w:line="276" w:lineRule="auto"/>
              <w:contextualSpacing/>
              <w:jc w:val="center"/>
              <w:rPr>
                <w:rFonts w:eastAsia="Calibri"/>
                <w:b/>
                <w:color w:val="FF0000"/>
                <w:sz w:val="26"/>
                <w:szCs w:val="26"/>
                <w:vertAlign w:val="subscript"/>
                <w14:ligatures w14:val="standardContextual"/>
              </w:rPr>
            </w:pPr>
          </w:p>
        </w:tc>
        <w:tc>
          <w:tcPr>
            <w:tcW w:w="616" w:type="dxa"/>
          </w:tcPr>
          <w:p w14:paraId="1A53ED59">
            <w:pPr>
              <w:tabs>
                <w:tab w:val="left" w:pos="851"/>
              </w:tabs>
              <w:spacing w:before="120" w:after="120" w:line="276" w:lineRule="auto"/>
              <w:contextualSpacing/>
              <w:jc w:val="center"/>
              <w:rPr>
                <w:rFonts w:eastAsia="Calibri"/>
                <w:b/>
                <w:color w:val="FF0000"/>
                <w:sz w:val="26"/>
                <w:szCs w:val="26"/>
                <w14:ligatures w14:val="standardContextual"/>
              </w:rPr>
            </w:pPr>
          </w:p>
        </w:tc>
        <w:tc>
          <w:tcPr>
            <w:tcW w:w="567" w:type="dxa"/>
          </w:tcPr>
          <w:p w14:paraId="20C53086">
            <w:pPr>
              <w:tabs>
                <w:tab w:val="left" w:pos="851"/>
              </w:tabs>
              <w:spacing w:before="120" w:after="120" w:line="276" w:lineRule="auto"/>
              <w:contextualSpacing/>
              <w:jc w:val="center"/>
              <w:rPr>
                <w:rFonts w:eastAsia="Calibri"/>
                <w:b/>
                <w:color w:val="auto"/>
                <w:sz w:val="26"/>
                <w:szCs w:val="26"/>
                <w14:ligatures w14:val="standardContextual"/>
              </w:rPr>
            </w:pPr>
          </w:p>
        </w:tc>
      </w:tr>
    </w:tbl>
    <w:p w14:paraId="3EB8A6EA">
      <w:pPr>
        <w:tabs>
          <w:tab w:val="left" w:pos="283"/>
          <w:tab w:val="left" w:pos="993"/>
          <w:tab w:val="left" w:pos="2835"/>
          <w:tab w:val="left" w:pos="5386"/>
          <w:tab w:val="left" w:pos="7937"/>
        </w:tabs>
        <w:jc w:val="both"/>
        <w:rPr>
          <w:b/>
          <w:bCs/>
          <w:color w:val="auto"/>
          <w:sz w:val="26"/>
          <w:szCs w:val="26"/>
        </w:rPr>
      </w:pPr>
    </w:p>
    <w:p w14:paraId="1BF554FD">
      <w:pPr>
        <w:tabs>
          <w:tab w:val="left" w:pos="283"/>
          <w:tab w:val="left" w:pos="993"/>
          <w:tab w:val="left" w:pos="2835"/>
          <w:tab w:val="left" w:pos="5386"/>
          <w:tab w:val="left" w:pos="7937"/>
        </w:tabs>
        <w:jc w:val="both"/>
        <w:rPr>
          <w:color w:val="auto"/>
          <w:sz w:val="26"/>
          <w:szCs w:val="26"/>
        </w:rPr>
      </w:pPr>
      <w:r>
        <w:rPr>
          <w:b/>
          <w:bCs/>
          <w:color w:val="auto"/>
          <w:sz w:val="26"/>
          <w:szCs w:val="26"/>
          <w:lang w:val="vi-VN"/>
        </w:rPr>
        <w:t>Câu 6.</w:t>
      </w:r>
      <w:r>
        <w:rPr>
          <w:b/>
          <w:bCs/>
          <w:color w:val="auto"/>
          <w:sz w:val="26"/>
          <w:szCs w:val="26"/>
        </w:rPr>
        <w:t xml:space="preserve"> </w:t>
      </w:r>
      <w:r>
        <w:rPr>
          <w:color w:val="auto"/>
          <w:sz w:val="26"/>
          <w:szCs w:val="26"/>
          <w:lang w:val="vi-VN"/>
        </w:rPr>
        <w:t>Một vật dao động điều hòa theo phương trình x = 10cos</w:t>
      </w:r>
      <m:oMath>
        <m:d>
          <m:dPr>
            <m:ctrlPr>
              <w:rPr>
                <w:rFonts w:ascii="Cambria Math" w:hAnsi="Cambria Math"/>
                <w:iCs/>
                <w:color w:val="auto"/>
                <w:sz w:val="26"/>
                <w:szCs w:val="26"/>
                <w:lang w:val="fr-FR"/>
              </w:rPr>
            </m:ctrlPr>
          </m:dPr>
          <m:e>
            <m:r>
              <m:rPr>
                <m:sty m:val="p"/>
              </m:rPr>
              <w:rPr>
                <w:rFonts w:ascii="Cambria Math" w:hAnsi="Cambria Math"/>
                <w:color w:val="auto"/>
                <w:sz w:val="26"/>
                <w:szCs w:val="26"/>
                <w:lang w:val="vi-VN"/>
              </w:rPr>
              <m:t>3</m:t>
            </m:r>
            <m:r>
              <m:rPr>
                <m:sty m:val="p"/>
              </m:rPr>
              <w:rPr>
                <w:rFonts w:ascii="Cambria Math" w:hAnsi="Cambria Math"/>
                <w:color w:val="auto"/>
                <w:sz w:val="26"/>
                <w:szCs w:val="26"/>
                <w:lang w:val="fr-FR"/>
              </w:rPr>
              <m:t>π</m:t>
            </m:r>
            <m:r>
              <m:rPr>
                <m:sty m:val="p"/>
              </m:rPr>
              <w:rPr>
                <w:rFonts w:ascii="Cambria Math" w:hAnsi="Cambria Math"/>
                <w:color w:val="auto"/>
                <w:sz w:val="26"/>
                <w:szCs w:val="26"/>
                <w:lang w:val="vi-VN"/>
              </w:rPr>
              <m:t>t−</m:t>
            </m:r>
            <m:f>
              <m:fPr>
                <m:ctrlPr>
                  <w:rPr>
                    <w:rFonts w:ascii="Cambria Math" w:hAnsi="Cambria Math"/>
                    <w:iCs/>
                    <w:color w:val="auto"/>
                    <w:sz w:val="26"/>
                    <w:szCs w:val="26"/>
                    <w:lang w:val="fr-FR"/>
                  </w:rPr>
                </m:ctrlPr>
              </m:fPr>
              <m:num>
                <m:r>
                  <m:rPr>
                    <m:sty m:val="p"/>
                  </m:rPr>
                  <w:rPr>
                    <w:rFonts w:ascii="Cambria Math" w:hAnsi="Cambria Math"/>
                    <w:color w:val="auto"/>
                    <w:sz w:val="26"/>
                    <w:szCs w:val="26"/>
                    <w:lang w:val="fr-FR"/>
                  </w:rPr>
                  <m:t>π</m:t>
                </m:r>
                <m:ctrlPr>
                  <w:rPr>
                    <w:rFonts w:ascii="Cambria Math" w:hAnsi="Cambria Math"/>
                    <w:iCs/>
                    <w:color w:val="auto"/>
                    <w:sz w:val="26"/>
                    <w:szCs w:val="26"/>
                    <w:lang w:val="fr-FR"/>
                  </w:rPr>
                </m:ctrlPr>
              </m:num>
              <m:den>
                <m:r>
                  <m:rPr>
                    <m:sty m:val="p"/>
                  </m:rPr>
                  <w:rPr>
                    <w:rFonts w:ascii="Cambria Math" w:hAnsi="Cambria Math"/>
                    <w:color w:val="auto"/>
                    <w:sz w:val="26"/>
                    <w:szCs w:val="26"/>
                    <w:lang w:val="vi-VN"/>
                  </w:rPr>
                  <m:t>3</m:t>
                </m:r>
                <m:ctrlPr>
                  <w:rPr>
                    <w:rFonts w:ascii="Cambria Math" w:hAnsi="Cambria Math"/>
                    <w:iCs/>
                    <w:color w:val="auto"/>
                    <w:sz w:val="26"/>
                    <w:szCs w:val="26"/>
                    <w:lang w:val="fr-FR"/>
                  </w:rPr>
                </m:ctrlPr>
              </m:den>
            </m:f>
            <m:ctrlPr>
              <w:rPr>
                <w:rFonts w:ascii="Cambria Math" w:hAnsi="Cambria Math"/>
                <w:iCs/>
                <w:color w:val="auto"/>
                <w:sz w:val="26"/>
                <w:szCs w:val="26"/>
                <w:lang w:val="fr-FR"/>
              </w:rPr>
            </m:ctrlPr>
          </m:e>
        </m:d>
      </m:oMath>
      <w:r>
        <w:rPr>
          <w:color w:val="auto"/>
          <w:sz w:val="26"/>
          <w:szCs w:val="26"/>
          <w:lang w:val="vi-VN"/>
        </w:rPr>
        <w:t xml:space="preserve"> (cm). Kể từ t = 0, thời điểm vật qua vị trí x = 8 cm ℓần thứ 16 bằng bao nhiêu giây?</w:t>
      </w:r>
    </w:p>
    <w:p w14:paraId="277F3CD9">
      <w:pPr>
        <w:tabs>
          <w:tab w:val="left" w:pos="283"/>
          <w:tab w:val="left" w:pos="993"/>
          <w:tab w:val="left" w:pos="2835"/>
          <w:tab w:val="left" w:pos="5386"/>
          <w:tab w:val="left" w:pos="7937"/>
        </w:tabs>
        <w:jc w:val="both"/>
        <w:rPr>
          <w:color w:val="auto"/>
          <w:sz w:val="26"/>
          <w:szCs w:val="26"/>
        </w:rPr>
      </w:pPr>
    </w:p>
    <w:tbl>
      <w:tblPr>
        <w:tblStyle w:val="4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5"/>
        <w:gridCol w:w="567"/>
        <w:gridCol w:w="518"/>
        <w:gridCol w:w="616"/>
        <w:gridCol w:w="567"/>
      </w:tblGrid>
      <w:tr w14:paraId="06BD5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5" w:type="dxa"/>
          </w:tcPr>
          <w:p w14:paraId="40B6F733">
            <w:pPr>
              <w:tabs>
                <w:tab w:val="left" w:pos="851"/>
              </w:tabs>
              <w:spacing w:before="120" w:after="120" w:line="276" w:lineRule="auto"/>
              <w:contextualSpacing/>
              <w:jc w:val="center"/>
              <w:rPr>
                <w:rFonts w:eastAsia="Calibri"/>
                <w:b/>
                <w:i/>
                <w:iCs/>
                <w:color w:val="auto"/>
                <w:sz w:val="26"/>
                <w:szCs w:val="26"/>
                <w14:ligatures w14:val="standardContextual"/>
              </w:rPr>
            </w:pPr>
            <w:r>
              <w:rPr>
                <w:rFonts w:eastAsia="Calibri"/>
                <w:b/>
                <w:i/>
                <w:iCs/>
                <w:color w:val="auto"/>
                <w:sz w:val="26"/>
                <w:szCs w:val="26"/>
                <w14:ligatures w14:val="standardContextual"/>
              </w:rPr>
              <w:t>Đáp án</w:t>
            </w:r>
          </w:p>
        </w:tc>
        <w:tc>
          <w:tcPr>
            <w:tcW w:w="567" w:type="dxa"/>
          </w:tcPr>
          <w:p w14:paraId="463623F0">
            <w:pPr>
              <w:tabs>
                <w:tab w:val="left" w:pos="851"/>
              </w:tabs>
              <w:spacing w:before="120" w:after="120" w:line="276" w:lineRule="auto"/>
              <w:contextualSpacing/>
              <w:jc w:val="center"/>
              <w:rPr>
                <w:rFonts w:eastAsia="Calibri"/>
                <w:b/>
                <w:color w:val="FF0000"/>
                <w:sz w:val="26"/>
                <w:szCs w:val="26"/>
                <w14:ligatures w14:val="standardContextual"/>
              </w:rPr>
            </w:pPr>
          </w:p>
        </w:tc>
        <w:tc>
          <w:tcPr>
            <w:tcW w:w="518" w:type="dxa"/>
          </w:tcPr>
          <w:p w14:paraId="260D81CF">
            <w:pPr>
              <w:tabs>
                <w:tab w:val="left" w:pos="851"/>
              </w:tabs>
              <w:spacing w:before="120" w:after="120" w:line="276" w:lineRule="auto"/>
              <w:contextualSpacing/>
              <w:jc w:val="center"/>
              <w:rPr>
                <w:rFonts w:eastAsia="Calibri"/>
                <w:b/>
                <w:color w:val="FF0000"/>
                <w:sz w:val="26"/>
                <w:szCs w:val="26"/>
                <w:vertAlign w:val="subscript"/>
                <w14:ligatures w14:val="standardContextual"/>
              </w:rPr>
            </w:pPr>
          </w:p>
        </w:tc>
        <w:tc>
          <w:tcPr>
            <w:tcW w:w="616" w:type="dxa"/>
          </w:tcPr>
          <w:p w14:paraId="6F39B0F2">
            <w:pPr>
              <w:tabs>
                <w:tab w:val="left" w:pos="851"/>
              </w:tabs>
              <w:spacing w:before="120" w:after="120" w:line="276" w:lineRule="auto"/>
              <w:contextualSpacing/>
              <w:jc w:val="center"/>
              <w:rPr>
                <w:rFonts w:eastAsia="Calibri"/>
                <w:b/>
                <w:color w:val="FF0000"/>
                <w:sz w:val="26"/>
                <w:szCs w:val="26"/>
                <w14:ligatures w14:val="standardContextual"/>
              </w:rPr>
            </w:pPr>
          </w:p>
        </w:tc>
        <w:tc>
          <w:tcPr>
            <w:tcW w:w="567" w:type="dxa"/>
          </w:tcPr>
          <w:p w14:paraId="13463073">
            <w:pPr>
              <w:tabs>
                <w:tab w:val="left" w:pos="851"/>
              </w:tabs>
              <w:spacing w:before="120" w:after="120" w:line="276" w:lineRule="auto"/>
              <w:contextualSpacing/>
              <w:jc w:val="center"/>
              <w:rPr>
                <w:rFonts w:eastAsia="Calibri"/>
                <w:b/>
                <w:color w:val="FF0000"/>
                <w:sz w:val="26"/>
                <w:szCs w:val="26"/>
                <w14:ligatures w14:val="standardContextual"/>
              </w:rPr>
            </w:pPr>
          </w:p>
        </w:tc>
      </w:tr>
    </w:tbl>
    <w:p w14:paraId="70486AB1">
      <w:pPr>
        <w:tabs>
          <w:tab w:val="left" w:pos="283"/>
          <w:tab w:val="left" w:pos="2835"/>
          <w:tab w:val="left" w:pos="5386"/>
          <w:tab w:val="left" w:pos="7937"/>
        </w:tabs>
        <w:spacing w:line="360" w:lineRule="auto"/>
        <w:ind w:left="360"/>
        <w:rPr>
          <w:i/>
          <w:iCs/>
          <w:color w:val="C00000"/>
          <w:sz w:val="26"/>
          <w:szCs w:val="26"/>
          <w:lang w:val="fr-FR"/>
        </w:rPr>
      </w:pPr>
      <w:r>
        <w:rPr>
          <w:i/>
          <w:iCs/>
          <w:color w:val="C00000"/>
          <w:sz w:val="26"/>
          <w:szCs w:val="26"/>
          <w:lang w:val="fr-FR"/>
        </w:rPr>
        <w:t xml:space="preserve"> </w:t>
      </w:r>
    </w:p>
    <w:p w14:paraId="12B5A037">
      <w:pPr>
        <w:tabs>
          <w:tab w:val="left" w:pos="283"/>
          <w:tab w:val="left" w:pos="993"/>
          <w:tab w:val="left" w:pos="2835"/>
          <w:tab w:val="left" w:pos="5386"/>
          <w:tab w:val="left" w:pos="7937"/>
        </w:tabs>
        <w:jc w:val="both"/>
        <w:rPr>
          <w:rFonts w:eastAsia="Calibri"/>
          <w:color w:val="auto"/>
          <w:sz w:val="26"/>
          <w:szCs w:val="26"/>
          <w:lang w:val="fr-FR"/>
        </w:rPr>
      </w:pPr>
      <w:r>
        <w:rPr>
          <w:rFonts w:eastAsiaTheme="minorHAnsi"/>
          <w:b/>
          <w:bCs/>
          <w:color w:val="auto"/>
          <w:sz w:val="26"/>
          <w:szCs w:val="26"/>
          <w:lang w:val="fr-FR"/>
        </w:rPr>
        <w:t xml:space="preserve">Câu 7. </w:t>
      </w:r>
      <w:r>
        <w:rPr>
          <w:color w:val="auto"/>
          <w:sz w:val="26"/>
          <w:szCs w:val="26"/>
          <w:lang w:val="vi-VN"/>
        </w:rPr>
        <w:t>Cho đồ thị li độ - thời gian của một vật dao động</w:t>
      </w:r>
      <w:r>
        <w:rPr>
          <w:color w:val="auto"/>
          <w:sz w:val="26"/>
          <w:szCs w:val="26"/>
          <w:lang w:val="fr-FR"/>
        </w:rPr>
        <w:t xml:space="preserve"> điều hòa như hình . </w:t>
      </w:r>
      <w:r>
        <w:rPr>
          <w:rFonts w:eastAsia="Calibri"/>
          <w:color w:val="auto"/>
          <w:sz w:val="26"/>
          <w:szCs w:val="26"/>
          <w:lang w:val="fr-FR"/>
        </w:rPr>
        <w:t>Độ dịch chuyển của vật từ lúc t</w:t>
      </w:r>
      <w:r>
        <w:rPr>
          <w:rFonts w:eastAsia="Calibri"/>
          <w:color w:val="auto"/>
          <w:sz w:val="26"/>
          <w:szCs w:val="26"/>
          <w:vertAlign w:val="subscript"/>
          <w:lang w:val="fr-FR"/>
        </w:rPr>
        <w:t>1</w:t>
      </w:r>
      <w:r>
        <w:rPr>
          <w:rFonts w:eastAsia="Calibri"/>
          <w:color w:val="auto"/>
          <w:sz w:val="26"/>
          <w:szCs w:val="26"/>
          <w:lang w:val="fr-FR"/>
        </w:rPr>
        <w:t xml:space="preserve"> = 5s đến t</w:t>
      </w:r>
      <w:r>
        <w:rPr>
          <w:rFonts w:eastAsia="Calibri"/>
          <w:color w:val="auto"/>
          <w:sz w:val="26"/>
          <w:szCs w:val="26"/>
          <w:vertAlign w:val="subscript"/>
          <w:lang w:val="fr-FR"/>
        </w:rPr>
        <w:t>2</w:t>
      </w:r>
      <w:r>
        <w:rPr>
          <w:rFonts w:eastAsia="Calibri"/>
          <w:color w:val="auto"/>
          <w:sz w:val="26"/>
          <w:szCs w:val="26"/>
          <w:lang w:val="fr-FR"/>
        </w:rPr>
        <w:t xml:space="preserve"> = 9s là bao nhiêu xentimet ?</w:t>
      </w:r>
    </w:p>
    <w:p w14:paraId="6CAC477C">
      <w:pPr>
        <w:tabs>
          <w:tab w:val="left" w:pos="283"/>
          <w:tab w:val="left" w:pos="993"/>
          <w:tab w:val="left" w:pos="2835"/>
          <w:tab w:val="left" w:pos="5386"/>
          <w:tab w:val="left" w:pos="7937"/>
        </w:tabs>
        <w:jc w:val="both"/>
        <w:rPr>
          <w:rFonts w:eastAsia="Calibri"/>
          <w:color w:val="auto"/>
          <w:sz w:val="26"/>
          <w:szCs w:val="26"/>
          <w:lang w:val="fr-FR"/>
        </w:rPr>
      </w:pPr>
      <w:r>
        <w:rPr>
          <w:rFonts w:eastAsia="Calibri"/>
          <w:color w:val="auto"/>
          <w:sz w:val="26"/>
          <w:szCs w:val="26"/>
          <w:lang w:val="fr-FR"/>
        </w:rPr>
        <w:drawing>
          <wp:inline distT="0" distB="0" distL="0" distR="0">
            <wp:extent cx="3581400" cy="1914525"/>
            <wp:effectExtent l="0" t="0" r="0" b="9525"/>
            <wp:docPr id="1674345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45319" name="Picture 1"/>
                    <pic:cNvPicPr>
                      <a:picLocks noChangeAspect="1"/>
                    </pic:cNvPicPr>
                  </pic:nvPicPr>
                  <pic:blipFill>
                    <a:blip r:embed="rId227"/>
                    <a:stretch>
                      <a:fillRect/>
                    </a:stretch>
                  </pic:blipFill>
                  <pic:spPr>
                    <a:xfrm>
                      <a:off x="0" y="0"/>
                      <a:ext cx="3581900" cy="1914792"/>
                    </a:xfrm>
                    <a:prstGeom prst="rect">
                      <a:avLst/>
                    </a:prstGeom>
                  </pic:spPr>
                </pic:pic>
              </a:graphicData>
            </a:graphic>
          </wp:inline>
        </w:drawing>
      </w:r>
    </w:p>
    <w:p w14:paraId="255CBEC5">
      <w:pPr>
        <w:tabs>
          <w:tab w:val="left" w:pos="283"/>
          <w:tab w:val="left" w:pos="993"/>
          <w:tab w:val="left" w:pos="2835"/>
          <w:tab w:val="left" w:pos="5386"/>
          <w:tab w:val="left" w:pos="7937"/>
        </w:tabs>
        <w:jc w:val="both"/>
        <w:rPr>
          <w:color w:val="auto"/>
          <w:sz w:val="26"/>
          <w:szCs w:val="26"/>
          <w:lang w:val="fr-FR"/>
        </w:rPr>
      </w:pPr>
    </w:p>
    <w:tbl>
      <w:tblPr>
        <w:tblStyle w:val="4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5"/>
        <w:gridCol w:w="567"/>
        <w:gridCol w:w="518"/>
        <w:gridCol w:w="616"/>
        <w:gridCol w:w="567"/>
      </w:tblGrid>
      <w:tr w14:paraId="0A8869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5" w:type="dxa"/>
          </w:tcPr>
          <w:p w14:paraId="112B2825">
            <w:pPr>
              <w:tabs>
                <w:tab w:val="left" w:pos="851"/>
              </w:tabs>
              <w:spacing w:before="120" w:after="120" w:line="276" w:lineRule="auto"/>
              <w:contextualSpacing/>
              <w:jc w:val="center"/>
              <w:rPr>
                <w:rFonts w:eastAsia="Calibri"/>
                <w:b/>
                <w:i/>
                <w:iCs/>
                <w:color w:val="auto"/>
                <w:sz w:val="26"/>
                <w:szCs w:val="26"/>
                <w14:ligatures w14:val="standardContextual"/>
              </w:rPr>
            </w:pPr>
            <w:r>
              <w:rPr>
                <w:rFonts w:eastAsia="Calibri"/>
                <w:b/>
                <w:i/>
                <w:iCs/>
                <w:color w:val="auto"/>
                <w:sz w:val="26"/>
                <w:szCs w:val="26"/>
                <w14:ligatures w14:val="standardContextual"/>
              </w:rPr>
              <w:t>Đáp án</w:t>
            </w:r>
          </w:p>
        </w:tc>
        <w:tc>
          <w:tcPr>
            <w:tcW w:w="567" w:type="dxa"/>
          </w:tcPr>
          <w:p w14:paraId="3FAFC21F">
            <w:pPr>
              <w:tabs>
                <w:tab w:val="left" w:pos="851"/>
              </w:tabs>
              <w:spacing w:before="120" w:after="120" w:line="276" w:lineRule="auto"/>
              <w:contextualSpacing/>
              <w:jc w:val="center"/>
              <w:rPr>
                <w:rFonts w:eastAsia="Calibri"/>
                <w:b/>
                <w:color w:val="FF0000"/>
                <w:sz w:val="26"/>
                <w:szCs w:val="26"/>
                <w14:ligatures w14:val="standardContextual"/>
              </w:rPr>
            </w:pPr>
          </w:p>
        </w:tc>
        <w:tc>
          <w:tcPr>
            <w:tcW w:w="518" w:type="dxa"/>
          </w:tcPr>
          <w:p w14:paraId="54B6FF52">
            <w:pPr>
              <w:tabs>
                <w:tab w:val="left" w:pos="851"/>
              </w:tabs>
              <w:spacing w:before="120" w:after="120" w:line="276" w:lineRule="auto"/>
              <w:contextualSpacing/>
              <w:jc w:val="center"/>
              <w:rPr>
                <w:rFonts w:eastAsia="Calibri"/>
                <w:b/>
                <w:color w:val="FF0000"/>
                <w:sz w:val="26"/>
                <w:szCs w:val="26"/>
                <w:vertAlign w:val="subscript"/>
                <w14:ligatures w14:val="standardContextual"/>
              </w:rPr>
            </w:pPr>
          </w:p>
        </w:tc>
        <w:tc>
          <w:tcPr>
            <w:tcW w:w="616" w:type="dxa"/>
          </w:tcPr>
          <w:p w14:paraId="0B6DC163">
            <w:pPr>
              <w:tabs>
                <w:tab w:val="left" w:pos="851"/>
              </w:tabs>
              <w:spacing w:before="120" w:after="120" w:line="276" w:lineRule="auto"/>
              <w:contextualSpacing/>
              <w:jc w:val="center"/>
              <w:rPr>
                <w:rFonts w:eastAsia="Calibri"/>
                <w:b/>
                <w:color w:val="FF0000"/>
                <w:sz w:val="26"/>
                <w:szCs w:val="26"/>
                <w14:ligatures w14:val="standardContextual"/>
              </w:rPr>
            </w:pPr>
          </w:p>
        </w:tc>
        <w:tc>
          <w:tcPr>
            <w:tcW w:w="567" w:type="dxa"/>
          </w:tcPr>
          <w:p w14:paraId="0CA0A937">
            <w:pPr>
              <w:tabs>
                <w:tab w:val="left" w:pos="851"/>
              </w:tabs>
              <w:spacing w:before="120" w:after="120" w:line="276" w:lineRule="auto"/>
              <w:contextualSpacing/>
              <w:jc w:val="center"/>
              <w:rPr>
                <w:rFonts w:eastAsia="Calibri"/>
                <w:b/>
                <w:color w:val="auto"/>
                <w:sz w:val="26"/>
                <w:szCs w:val="26"/>
                <w14:ligatures w14:val="standardContextual"/>
              </w:rPr>
            </w:pPr>
          </w:p>
        </w:tc>
      </w:tr>
    </w:tbl>
    <w:p w14:paraId="79B0A658">
      <w:pPr>
        <w:tabs>
          <w:tab w:val="left" w:pos="283"/>
          <w:tab w:val="left" w:pos="426"/>
          <w:tab w:val="left" w:pos="2835"/>
          <w:tab w:val="left" w:pos="5386"/>
          <w:tab w:val="left" w:pos="7937"/>
        </w:tabs>
        <w:spacing w:line="360" w:lineRule="auto"/>
        <w:ind w:left="283"/>
        <w:jc w:val="center"/>
        <w:rPr>
          <w:b/>
          <w:bCs/>
          <w:color w:val="auto"/>
          <w:sz w:val="26"/>
          <w:szCs w:val="26"/>
        </w:rPr>
      </w:pPr>
    </w:p>
    <w:p w14:paraId="2A711469">
      <w:pPr>
        <w:tabs>
          <w:tab w:val="left" w:pos="283"/>
          <w:tab w:val="left" w:pos="993"/>
          <w:tab w:val="left" w:pos="2835"/>
          <w:tab w:val="left" w:pos="5386"/>
          <w:tab w:val="left" w:pos="7937"/>
        </w:tabs>
        <w:jc w:val="both"/>
        <w:rPr>
          <w:b/>
          <w:bCs/>
          <w:color w:val="auto"/>
          <w:sz w:val="26"/>
          <w:szCs w:val="26"/>
        </w:rPr>
      </w:pPr>
    </w:p>
    <w:p w14:paraId="3BCD4B24">
      <w:pPr>
        <w:tabs>
          <w:tab w:val="left" w:pos="283"/>
          <w:tab w:val="left" w:pos="993"/>
          <w:tab w:val="left" w:pos="2835"/>
          <w:tab w:val="left" w:pos="5386"/>
          <w:tab w:val="left" w:pos="7937"/>
        </w:tabs>
        <w:jc w:val="both"/>
        <w:rPr>
          <w:color w:val="auto"/>
          <w:sz w:val="26"/>
          <w:szCs w:val="26"/>
        </w:rPr>
      </w:pPr>
      <w:r>
        <w:rPr>
          <w:b/>
          <w:bCs/>
          <w:color w:val="auto"/>
          <w:sz w:val="26"/>
          <w:szCs w:val="26"/>
        </w:rPr>
        <w:t xml:space="preserve">Câu 8. </w:t>
      </w:r>
      <w:r>
        <w:rPr>
          <w:color w:val="auto"/>
          <w:sz w:val="26"/>
          <w:szCs w:val="26"/>
        </w:rPr>
        <w:t xml:space="preserve">Một vật dao động điều hòa theo phương trình </w:t>
      </w:r>
      <w:r>
        <w:rPr>
          <w:color w:val="auto"/>
          <w:position w:val="-32"/>
        </w:rPr>
        <w:object>
          <v:shape id="_x0000_i1110" o:spt="75" type="#_x0000_t75" style="height:38.9pt;width:141.4pt;" o:ole="t" filled="f" o:preferrelative="t" stroked="f" coordsize="21600,21600">
            <v:path/>
            <v:fill on="f" focussize="0,0"/>
            <v:stroke on="f" joinstyle="miter"/>
            <v:imagedata r:id="rId229" o:title=""/>
            <o:lock v:ext="edit" aspectratio="t"/>
            <w10:wrap type="none"/>
            <w10:anchorlock/>
          </v:shape>
          <o:OLEObject Type="Embed" ProgID="Equation.DSMT4" ShapeID="_x0000_i1110" DrawAspect="Content" ObjectID="_1468075817" r:id="rId228">
            <o:LockedField>false</o:LockedField>
          </o:OLEObject>
        </w:object>
      </w:r>
      <w:r>
        <w:rPr>
          <w:color w:val="auto"/>
          <w:sz w:val="26"/>
          <w:szCs w:val="26"/>
        </w:rPr>
        <w:t xml:space="preserve"> Kể từ </w:t>
      </w:r>
      <w:r>
        <w:rPr>
          <w:color w:val="auto"/>
          <w:position w:val="-26"/>
        </w:rPr>
        <w:object>
          <v:shape id="_x0000_i1111" o:spt="75" type="#_x0000_t75" style="height:35.05pt;width:50.6pt;" o:ole="t" filled="f" o:preferrelative="t" stroked="f" coordsize="21600,21600">
            <v:path/>
            <v:fill on="f" focussize="0,0"/>
            <v:stroke on="f" joinstyle="miter"/>
            <v:imagedata r:id="rId231" o:title=""/>
            <o:lock v:ext="edit" aspectratio="t"/>
            <w10:wrap type="none"/>
            <w10:anchorlock/>
          </v:shape>
          <o:OLEObject Type="Embed" ProgID="Equation.DSMT4" ShapeID="_x0000_i1111" DrawAspect="Content" ObjectID="_1468075818" r:id="rId230">
            <o:LockedField>false</o:LockedField>
          </o:OLEObject>
        </w:object>
      </w:r>
      <w:r>
        <w:rPr>
          <w:color w:val="auto"/>
          <w:sz w:val="26"/>
          <w:szCs w:val="26"/>
        </w:rPr>
        <w:t>, thời điểm vật qua vị trí x = 3 cm lần thứ hai bằng bao nhiêu giây?(Lấy đến chữ số có nghĩa thứ 3) </w:t>
      </w:r>
    </w:p>
    <w:p w14:paraId="6BC3FB4A">
      <w:pPr>
        <w:tabs>
          <w:tab w:val="left" w:pos="283"/>
          <w:tab w:val="left" w:pos="993"/>
          <w:tab w:val="left" w:pos="2835"/>
          <w:tab w:val="left" w:pos="5386"/>
          <w:tab w:val="left" w:pos="7937"/>
        </w:tabs>
        <w:jc w:val="both"/>
        <w:rPr>
          <w:color w:val="auto"/>
          <w:sz w:val="26"/>
          <w:szCs w:val="26"/>
        </w:rPr>
      </w:pPr>
    </w:p>
    <w:tbl>
      <w:tblPr>
        <w:tblStyle w:val="4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5"/>
        <w:gridCol w:w="567"/>
        <w:gridCol w:w="518"/>
        <w:gridCol w:w="616"/>
        <w:gridCol w:w="567"/>
      </w:tblGrid>
      <w:tr w14:paraId="6E0C6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5" w:type="dxa"/>
          </w:tcPr>
          <w:p w14:paraId="43229922">
            <w:pPr>
              <w:tabs>
                <w:tab w:val="left" w:pos="851"/>
              </w:tabs>
              <w:spacing w:before="120" w:after="120" w:line="276" w:lineRule="auto"/>
              <w:contextualSpacing/>
              <w:jc w:val="center"/>
              <w:rPr>
                <w:rFonts w:eastAsia="Calibri"/>
                <w:b/>
                <w:i/>
                <w:iCs/>
                <w:color w:val="auto"/>
                <w:sz w:val="26"/>
                <w:szCs w:val="26"/>
                <w14:ligatures w14:val="standardContextual"/>
              </w:rPr>
            </w:pPr>
            <w:r>
              <w:rPr>
                <w:rFonts w:eastAsia="Calibri"/>
                <w:b/>
                <w:i/>
                <w:iCs/>
                <w:color w:val="auto"/>
                <w:sz w:val="26"/>
                <w:szCs w:val="26"/>
                <w14:ligatures w14:val="standardContextual"/>
              </w:rPr>
              <w:t>Đáp án</w:t>
            </w:r>
          </w:p>
        </w:tc>
        <w:tc>
          <w:tcPr>
            <w:tcW w:w="567" w:type="dxa"/>
          </w:tcPr>
          <w:p w14:paraId="215975BC">
            <w:pPr>
              <w:tabs>
                <w:tab w:val="left" w:pos="851"/>
              </w:tabs>
              <w:spacing w:before="120" w:after="120" w:line="276" w:lineRule="auto"/>
              <w:contextualSpacing/>
              <w:jc w:val="center"/>
              <w:rPr>
                <w:rFonts w:eastAsia="Calibri"/>
                <w:b/>
                <w:color w:val="FF0000"/>
                <w:sz w:val="26"/>
                <w:szCs w:val="26"/>
                <w14:ligatures w14:val="standardContextual"/>
              </w:rPr>
            </w:pPr>
          </w:p>
        </w:tc>
        <w:tc>
          <w:tcPr>
            <w:tcW w:w="518" w:type="dxa"/>
          </w:tcPr>
          <w:p w14:paraId="0006729C">
            <w:pPr>
              <w:tabs>
                <w:tab w:val="left" w:pos="851"/>
              </w:tabs>
              <w:spacing w:before="120" w:after="120" w:line="276" w:lineRule="auto"/>
              <w:contextualSpacing/>
              <w:jc w:val="center"/>
              <w:rPr>
                <w:rFonts w:eastAsia="Calibri"/>
                <w:b/>
                <w:color w:val="FF0000"/>
                <w:sz w:val="26"/>
                <w:szCs w:val="26"/>
                <w:vertAlign w:val="subscript"/>
                <w14:ligatures w14:val="standardContextual"/>
              </w:rPr>
            </w:pPr>
          </w:p>
        </w:tc>
        <w:tc>
          <w:tcPr>
            <w:tcW w:w="616" w:type="dxa"/>
          </w:tcPr>
          <w:p w14:paraId="12677ED3">
            <w:pPr>
              <w:tabs>
                <w:tab w:val="left" w:pos="851"/>
              </w:tabs>
              <w:spacing w:before="120" w:after="120" w:line="276" w:lineRule="auto"/>
              <w:contextualSpacing/>
              <w:jc w:val="center"/>
              <w:rPr>
                <w:rFonts w:eastAsia="Calibri"/>
                <w:b/>
                <w:color w:val="FF0000"/>
                <w:sz w:val="26"/>
                <w:szCs w:val="26"/>
                <w14:ligatures w14:val="standardContextual"/>
              </w:rPr>
            </w:pPr>
          </w:p>
        </w:tc>
        <w:tc>
          <w:tcPr>
            <w:tcW w:w="567" w:type="dxa"/>
          </w:tcPr>
          <w:p w14:paraId="27792851">
            <w:pPr>
              <w:tabs>
                <w:tab w:val="left" w:pos="851"/>
              </w:tabs>
              <w:spacing w:before="120" w:after="120" w:line="276" w:lineRule="auto"/>
              <w:contextualSpacing/>
              <w:jc w:val="center"/>
              <w:rPr>
                <w:rFonts w:eastAsia="Calibri"/>
                <w:b/>
                <w:color w:val="FF0000"/>
                <w:sz w:val="26"/>
                <w:szCs w:val="26"/>
                <w14:ligatures w14:val="standardContextual"/>
              </w:rPr>
            </w:pPr>
          </w:p>
        </w:tc>
      </w:tr>
    </w:tbl>
    <w:p w14:paraId="41A7E5A2">
      <w:pPr>
        <w:tabs>
          <w:tab w:val="left" w:pos="283"/>
          <w:tab w:val="left" w:pos="2835"/>
          <w:tab w:val="left" w:pos="5386"/>
          <w:tab w:val="left" w:pos="7937"/>
        </w:tabs>
        <w:jc w:val="both"/>
        <w:rPr>
          <w:color w:val="auto"/>
          <w:sz w:val="26"/>
          <w:szCs w:val="26"/>
        </w:rPr>
      </w:pPr>
      <w:r>
        <w:rPr>
          <w:color w:val="auto"/>
          <w:sz w:val="26"/>
          <w:szCs w:val="26"/>
        </w:rPr>
        <w:br w:type="page"/>
      </w:r>
    </w:p>
    <w:p w14:paraId="78C29C59">
      <w:pPr>
        <w:shd w:val="clear" w:color="auto" w:fill="F4B083" w:themeFill="accent2" w:themeFillTint="99"/>
        <w:tabs>
          <w:tab w:val="left" w:pos="360"/>
        </w:tabs>
        <w:spacing w:line="276" w:lineRule="auto"/>
        <w:jc w:val="both"/>
        <w:rPr>
          <w:b/>
          <w:bCs/>
          <w:color w:val="0070C0"/>
          <w:sz w:val="26"/>
          <w:szCs w:val="26"/>
        </w:rPr>
      </w:pPr>
      <w:r>
        <w:rPr>
          <w:b/>
          <w:bCs/>
          <w:color w:val="0070C0"/>
          <w:sz w:val="26"/>
          <w:szCs w:val="26"/>
        </w:rPr>
        <w:t xml:space="preserve">III – BÀI TẬP LUYỆN TẬP </w:t>
      </w:r>
    </w:p>
    <w:p w14:paraId="5CF4EF34">
      <w:pPr>
        <w:jc w:val="right"/>
        <w:rPr>
          <w:b/>
          <w:color w:val="auto"/>
          <w:sz w:val="24"/>
          <w:szCs w:val="24"/>
        </w:rPr>
      </w:pPr>
      <w:r>
        <w:rPr>
          <w:b/>
          <w:color w:val="auto"/>
          <w:sz w:val="24"/>
          <w:szCs w:val="24"/>
        </w:rPr>
        <w:t xml:space="preserve">                                                                        </w:t>
      </w:r>
    </w:p>
    <w:p w14:paraId="3B8974E2">
      <w:pPr>
        <w:rPr>
          <w:b/>
          <w:color w:val="auto"/>
          <w:sz w:val="24"/>
          <w:szCs w:val="24"/>
        </w:rPr>
      </w:pPr>
      <w:r>
        <w:rPr>
          <w:b/>
          <w:color w:val="auto"/>
          <w:sz w:val="24"/>
          <w:szCs w:val="24"/>
        </w:rPr>
        <w:t xml:space="preserve">                                                                                                     MÔN: VẬT LÍ 11</w:t>
      </w:r>
    </w:p>
    <w:p w14:paraId="2355D786">
      <w:pPr>
        <w:rPr>
          <w:i/>
          <w:color w:val="auto"/>
          <w:sz w:val="24"/>
          <w:szCs w:val="24"/>
        </w:rPr>
      </w:pPr>
      <w:r>
        <w:rPr>
          <w:i/>
          <w:color w:val="auto"/>
          <w:sz w:val="24"/>
          <w:szCs w:val="24"/>
        </w:rPr>
        <w:t xml:space="preserve">                                                                Thời gian làm bài: 50 phút, không kể thời gian phát đề.</w:t>
      </w:r>
    </w:p>
    <w:p w14:paraId="2F39E5DB">
      <w:pPr>
        <w:rPr>
          <w:b/>
          <w:color w:val="auto"/>
          <w:sz w:val="24"/>
          <w:szCs w:val="24"/>
        </w:rPr>
      </w:pPr>
      <w:r>
        <w:rPr>
          <w:b/>
          <w:color w:val="auto"/>
          <w:sz w:val="24"/>
          <w:szCs w:val="24"/>
        </w:rPr>
        <mc:AlternateContent>
          <mc:Choice Requires="wps">
            <w:drawing>
              <wp:anchor distT="0" distB="0" distL="114300" distR="114300" simplePos="0" relativeHeight="251681792" behindDoc="0" locked="0" layoutInCell="1" allowOverlap="1">
                <wp:simplePos x="0" y="0"/>
                <wp:positionH relativeFrom="column">
                  <wp:posOffset>3937000</wp:posOffset>
                </wp:positionH>
                <wp:positionV relativeFrom="paragraph">
                  <wp:posOffset>60960</wp:posOffset>
                </wp:positionV>
                <wp:extent cx="1409700"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1409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10pt;margin-top:4.8pt;height:0pt;width:111pt;z-index:251681792;mso-width-relative:page;mso-height-relative:page;" filled="f" stroked="t" coordsize="21600,21600" o:gfxdata="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IGqlrSAAAABwEAAA8AAAAAAAAAAQAgAAAAIgAAAGRy&#10;cy9kb3ducmV2LnhtbFBLAQIUABQAAAAIAIdO4kDbOc8I0gEAALYDAAAOAAAAAAAAAAEAIAAAACEB&#10;AABkcnMvZTJvRG9jLnhtbFBLBQYAAAAABgAGAFkBAABlBQAAAAA=&#10;">
                <v:fill on="f" focussize="0,0"/>
                <v:stroke weight="0.5pt" color="#000000 [3200]" miterlimit="8" joinstyle="miter"/>
                <v:imagedata o:title=""/>
                <o:lock v:ext="edit" aspectratio="f"/>
              </v:line>
            </w:pict>
          </mc:Fallback>
        </mc:AlternateContent>
      </w:r>
    </w:p>
    <w:p w14:paraId="5B33C28C">
      <w:pPr>
        <w:rPr>
          <w:b/>
          <w:color w:val="auto"/>
          <w:sz w:val="24"/>
          <w:szCs w:val="24"/>
        </w:rPr>
      </w:pPr>
      <w:r>
        <w:rPr>
          <w:b/>
          <w:color w:val="auto"/>
          <w:sz w:val="24"/>
          <w:szCs w:val="24"/>
        </w:rPr>
        <w:t xml:space="preserve">Họ, tên thí sinh: …………………………………………………..…….         </w:t>
      </w:r>
    </w:p>
    <w:p w14:paraId="6BBB5357">
      <w:pPr>
        <w:rPr>
          <w:b/>
          <w:color w:val="auto"/>
          <w:sz w:val="24"/>
          <w:szCs w:val="24"/>
        </w:rPr>
      </w:pPr>
      <w:r>
        <w:rPr>
          <w:b/>
          <w:color w:val="auto"/>
          <w:sz w:val="24"/>
          <w:szCs w:val="24"/>
        </w:rPr>
        <w:t>Lớp: ……………………………………………………………………..</w:t>
      </w:r>
    </w:p>
    <w:p w14:paraId="0C7932AF">
      <w:pPr>
        <w:rPr>
          <w:b/>
          <w:bCs/>
          <w:color w:val="C00000"/>
          <w:sz w:val="24"/>
          <w:szCs w:val="24"/>
        </w:rPr>
      </w:pPr>
      <w:r>
        <w:rPr>
          <w:b/>
          <w:bCs/>
          <w:color w:val="C00000"/>
          <w:sz w:val="24"/>
          <w:szCs w:val="24"/>
        </w:rPr>
        <w:t xml:space="preserve">PHẦN I. Câu trắc nhiệm nhiều phương án lựa chọn (4,5 điểm). </w:t>
      </w:r>
    </w:p>
    <w:p w14:paraId="209A23A4">
      <w:pPr>
        <w:rPr>
          <w:b/>
          <w:bCs/>
          <w:color w:val="auto"/>
          <w:sz w:val="24"/>
          <w:szCs w:val="24"/>
        </w:rPr>
      </w:pPr>
      <w:r>
        <w:rPr>
          <w:i/>
          <w:iCs/>
          <w:color w:val="auto"/>
          <w:sz w:val="24"/>
          <w:szCs w:val="24"/>
        </w:rPr>
        <w:t>Thí sinh trả lời từ câu 1 đến câu 18. Mỗi câu hỏi thí sinh chỉ chọn một phương án.</w:t>
      </w:r>
    </w:p>
    <w:p w14:paraId="545609AB">
      <w:pPr>
        <w:rPr>
          <w:i/>
          <w:iCs/>
          <w:color w:val="auto"/>
          <w:sz w:val="24"/>
          <w:szCs w:val="24"/>
        </w:rPr>
      </w:pPr>
      <w:r>
        <w:rPr>
          <w:i/>
          <w:iCs/>
          <w:color w:val="auto"/>
          <w:sz w:val="24"/>
          <w:szCs w:val="24"/>
        </w:rPr>
        <w:t>Mỗi câu trả lời đúng thí sinh được 0,25 điểm.</w:t>
      </w:r>
    </w:p>
    <w:p w14:paraId="0A2D852C">
      <w:pPr>
        <w:widowControl w:val="0"/>
        <w:tabs>
          <w:tab w:val="left" w:pos="284"/>
          <w:tab w:val="left" w:pos="567"/>
          <w:tab w:val="left" w:pos="851"/>
          <w:tab w:val="left" w:pos="1134"/>
          <w:tab w:val="left" w:pos="2835"/>
          <w:tab w:val="left" w:pos="5387"/>
          <w:tab w:val="left" w:pos="7938"/>
        </w:tabs>
        <w:autoSpaceDE w:val="0"/>
        <w:autoSpaceDN w:val="0"/>
        <w:adjustRightInd w:val="0"/>
        <w:spacing w:line="276" w:lineRule="auto"/>
        <w:ind w:right="-8"/>
        <w:contextualSpacing/>
        <w:rPr>
          <w:rFonts w:eastAsia="Meiryo"/>
          <w:color w:val="auto"/>
          <w:sz w:val="26"/>
          <w:szCs w:val="26"/>
          <w:lang w:val="vi-VN"/>
        </w:rPr>
      </w:pPr>
      <w:r>
        <w:rPr>
          <w:rFonts w:eastAsia="Meiryo"/>
          <w:b/>
          <w:color w:val="auto"/>
          <w:sz w:val="24"/>
          <w:szCs w:val="24"/>
          <w:lang w:val="vi-VN"/>
        </w:rPr>
        <w:t>Câu 1.</w:t>
      </w:r>
      <w:r>
        <w:rPr>
          <w:rFonts w:eastAsia="Meiryo"/>
          <w:b/>
          <w:color w:val="auto"/>
          <w:sz w:val="24"/>
          <w:szCs w:val="24"/>
          <w:lang w:val="vi-VN"/>
        </w:rPr>
        <w:tab/>
      </w:r>
      <w:r>
        <w:rPr>
          <w:rFonts w:eastAsia="Meiryo"/>
          <w:color w:val="auto"/>
          <w:sz w:val="26"/>
          <w:szCs w:val="26"/>
          <w:lang w:val="vi-VN"/>
        </w:rPr>
        <w:t>Chu kỳ dao động là</w:t>
      </w:r>
    </w:p>
    <w:p w14:paraId="0F5A9652">
      <w:pPr>
        <w:widowControl w:val="0"/>
        <w:tabs>
          <w:tab w:val="left" w:pos="284"/>
          <w:tab w:val="left" w:pos="567"/>
          <w:tab w:val="left" w:pos="851"/>
          <w:tab w:val="left" w:pos="993"/>
          <w:tab w:val="left" w:pos="2835"/>
          <w:tab w:val="left" w:pos="5387"/>
          <w:tab w:val="left" w:pos="7938"/>
        </w:tabs>
        <w:autoSpaceDE w:val="0"/>
        <w:autoSpaceDN w:val="0"/>
        <w:adjustRightInd w:val="0"/>
        <w:ind w:right="-8" w:firstLine="284"/>
        <w:rPr>
          <w:rFonts w:eastAsia="Meiryo"/>
          <w:color w:val="auto"/>
          <w:sz w:val="26"/>
          <w:szCs w:val="26"/>
          <w:lang w:val="vi-VN"/>
        </w:rPr>
      </w:pPr>
      <w:r>
        <w:rPr>
          <w:rFonts w:eastAsia="Meiryo"/>
          <w:b/>
          <w:bCs/>
          <w:color w:val="auto"/>
          <w:sz w:val="26"/>
          <w:szCs w:val="26"/>
          <w:lang w:val="vi-VN"/>
        </w:rPr>
        <w:t>A.</w:t>
      </w:r>
      <w:r>
        <w:rPr>
          <w:rFonts w:eastAsia="Meiryo"/>
          <w:color w:val="auto"/>
          <w:sz w:val="26"/>
          <w:szCs w:val="26"/>
          <w:lang w:val="vi-VN"/>
        </w:rPr>
        <w:t xml:space="preserve"> thời gian vật thực hiện một dao động toàn phần.</w:t>
      </w:r>
    </w:p>
    <w:p w14:paraId="21457725">
      <w:pPr>
        <w:widowControl w:val="0"/>
        <w:tabs>
          <w:tab w:val="left" w:pos="284"/>
          <w:tab w:val="left" w:pos="567"/>
          <w:tab w:val="left" w:pos="851"/>
          <w:tab w:val="left" w:pos="993"/>
          <w:tab w:val="left" w:pos="2835"/>
          <w:tab w:val="left" w:pos="5387"/>
          <w:tab w:val="left" w:pos="7938"/>
        </w:tabs>
        <w:autoSpaceDE w:val="0"/>
        <w:autoSpaceDN w:val="0"/>
        <w:adjustRightInd w:val="0"/>
        <w:ind w:right="-8" w:firstLine="284"/>
        <w:rPr>
          <w:rFonts w:eastAsia="Meiryo"/>
          <w:color w:val="auto"/>
          <w:sz w:val="26"/>
          <w:szCs w:val="26"/>
          <w:lang w:val="vi-VN"/>
        </w:rPr>
      </w:pPr>
      <w:r>
        <w:rPr>
          <w:rFonts w:eastAsia="Meiryo"/>
          <w:b/>
          <w:bCs/>
          <w:color w:val="auto"/>
          <w:sz w:val="26"/>
          <w:szCs w:val="26"/>
          <w:lang w:val="vi-VN"/>
        </w:rPr>
        <w:t>B.</w:t>
      </w:r>
      <w:r>
        <w:rPr>
          <w:rFonts w:eastAsia="Meiryo"/>
          <w:color w:val="auto"/>
          <w:sz w:val="26"/>
          <w:szCs w:val="26"/>
          <w:lang w:val="vi-VN"/>
        </w:rPr>
        <w:t xml:space="preserve"> thời gian ngắn nhất để vật trở về vị trí xuất phát. </w:t>
      </w:r>
    </w:p>
    <w:p w14:paraId="00F8987E">
      <w:pPr>
        <w:widowControl w:val="0"/>
        <w:tabs>
          <w:tab w:val="left" w:pos="284"/>
          <w:tab w:val="left" w:pos="567"/>
          <w:tab w:val="left" w:pos="851"/>
          <w:tab w:val="left" w:pos="993"/>
          <w:tab w:val="left" w:pos="2835"/>
          <w:tab w:val="left" w:pos="5387"/>
          <w:tab w:val="left" w:pos="7938"/>
        </w:tabs>
        <w:autoSpaceDE w:val="0"/>
        <w:autoSpaceDN w:val="0"/>
        <w:adjustRightInd w:val="0"/>
        <w:ind w:right="-8" w:firstLine="284"/>
        <w:rPr>
          <w:rFonts w:eastAsia="Meiryo"/>
          <w:color w:val="auto"/>
          <w:sz w:val="26"/>
          <w:szCs w:val="26"/>
          <w:lang w:val="vi-VN"/>
        </w:rPr>
      </w:pPr>
      <w:r>
        <w:rPr>
          <w:rFonts w:eastAsia="Meiryo"/>
          <w:b/>
          <w:bCs/>
          <w:color w:val="auto"/>
          <w:sz w:val="26"/>
          <w:szCs w:val="26"/>
          <w:lang w:val="vi-VN"/>
        </w:rPr>
        <w:t>C.</w:t>
      </w:r>
      <w:r>
        <w:rPr>
          <w:rFonts w:eastAsia="Meiryo"/>
          <w:color w:val="auto"/>
          <w:sz w:val="26"/>
          <w:szCs w:val="26"/>
          <w:lang w:val="vi-VN"/>
        </w:rPr>
        <w:t xml:space="preserve"> thời gian ngắn nhất để biên độ dao động trở về giá trị ban đầu.</w:t>
      </w:r>
    </w:p>
    <w:p w14:paraId="5BFEC947">
      <w:pPr>
        <w:widowControl w:val="0"/>
        <w:tabs>
          <w:tab w:val="left" w:pos="284"/>
          <w:tab w:val="left" w:pos="567"/>
          <w:tab w:val="left" w:pos="851"/>
          <w:tab w:val="left" w:pos="993"/>
          <w:tab w:val="left" w:pos="2835"/>
          <w:tab w:val="left" w:pos="5387"/>
          <w:tab w:val="left" w:pos="7938"/>
        </w:tabs>
        <w:autoSpaceDE w:val="0"/>
        <w:autoSpaceDN w:val="0"/>
        <w:adjustRightInd w:val="0"/>
        <w:ind w:right="-8" w:firstLine="284"/>
        <w:rPr>
          <w:rFonts w:eastAsia="Meiryo"/>
          <w:color w:val="auto"/>
          <w:sz w:val="26"/>
          <w:szCs w:val="26"/>
          <w:lang w:val="vi-VN"/>
        </w:rPr>
      </w:pPr>
      <w:r>
        <w:rPr>
          <w:rFonts w:eastAsia="Meiryo"/>
          <w:b/>
          <w:bCs/>
          <w:color w:val="auto"/>
          <w:sz w:val="26"/>
          <w:szCs w:val="26"/>
          <w:lang w:val="vi-VN"/>
        </w:rPr>
        <w:t>D.</w:t>
      </w:r>
      <w:r>
        <w:rPr>
          <w:rFonts w:eastAsia="Meiryo"/>
          <w:color w:val="auto"/>
          <w:sz w:val="26"/>
          <w:szCs w:val="26"/>
          <w:lang w:val="vi-VN"/>
        </w:rPr>
        <w:t xml:space="preserve"> thời gian ngắn nhất để li độ dao động trở về giá trị ban đầu.</w:t>
      </w:r>
    </w:p>
    <w:p w14:paraId="587C88C7">
      <w:pPr>
        <w:widowControl w:val="0"/>
        <w:tabs>
          <w:tab w:val="left" w:pos="284"/>
          <w:tab w:val="left" w:pos="567"/>
          <w:tab w:val="left" w:pos="851"/>
          <w:tab w:val="left" w:pos="1134"/>
          <w:tab w:val="left" w:pos="2835"/>
          <w:tab w:val="left" w:pos="5387"/>
          <w:tab w:val="left" w:pos="7938"/>
        </w:tabs>
        <w:autoSpaceDE w:val="0"/>
        <w:autoSpaceDN w:val="0"/>
        <w:adjustRightInd w:val="0"/>
        <w:spacing w:line="276" w:lineRule="auto"/>
        <w:ind w:right="-8"/>
        <w:contextualSpacing/>
        <w:rPr>
          <w:rFonts w:eastAsia="Meiryo"/>
          <w:color w:val="auto"/>
          <w:sz w:val="26"/>
          <w:szCs w:val="26"/>
          <w:lang w:val="vi-VN"/>
        </w:rPr>
      </w:pPr>
      <w:r>
        <w:rPr>
          <w:rFonts w:eastAsia="Meiryo"/>
          <w:b/>
          <w:color w:val="auto"/>
          <w:sz w:val="24"/>
          <w:szCs w:val="24"/>
          <w:lang w:val="vi-VN"/>
        </w:rPr>
        <w:t>Câu 2.</w:t>
      </w:r>
      <w:r>
        <w:rPr>
          <w:rFonts w:eastAsia="Meiryo"/>
          <w:b/>
          <w:color w:val="auto"/>
          <w:sz w:val="24"/>
          <w:szCs w:val="24"/>
        </w:rPr>
        <w:t xml:space="preserve"> </w:t>
      </w:r>
      <w:r>
        <w:rPr>
          <w:rFonts w:eastAsia="Meiryo"/>
          <w:color w:val="auto"/>
          <w:sz w:val="26"/>
          <w:szCs w:val="26"/>
          <w:lang w:val="vi-VN"/>
        </w:rPr>
        <w:t xml:space="preserve">Một vật dao động điều hòa theo phương trình </w:t>
      </w:r>
      <w:r>
        <w:rPr>
          <w:rFonts w:eastAsia="Meiryo"/>
          <w:color w:val="auto"/>
          <w:position w:val="-14"/>
          <w:sz w:val="26"/>
          <w:szCs w:val="26"/>
          <w:lang w:val="vi-VN"/>
        </w:rPr>
        <w:object>
          <v:shape id="_x0000_i1112" o:spt="75" type="#_x0000_t75" style="height:21.4pt;width:142pt;" o:ole="t" filled="f" o:preferrelative="t" stroked="f" coordsize="21600,21600">
            <v:path/>
            <v:fill on="f" focussize="0,0"/>
            <v:stroke on="f" joinstyle="miter"/>
            <v:imagedata r:id="rId233" o:title=""/>
            <o:lock v:ext="edit" aspectratio="t"/>
            <w10:wrap type="none"/>
            <w10:anchorlock/>
          </v:shape>
          <o:OLEObject Type="Embed" ProgID="Equation.DSMT4" ShapeID="_x0000_i1112" DrawAspect="Content" ObjectID="_1468075819" r:id="rId232">
            <o:LockedField>false</o:LockedField>
          </o:OLEObject>
        </w:object>
      </w:r>
      <w:r>
        <w:rPr>
          <w:rFonts w:eastAsia="Meiryo"/>
          <w:color w:val="auto"/>
          <w:sz w:val="26"/>
          <w:szCs w:val="26"/>
          <w:lang w:val="vi-VN"/>
        </w:rPr>
        <w:t>. Tần số góc dao động của vật là</w:t>
      </w:r>
    </w:p>
    <w:p w14:paraId="3C981362">
      <w:pPr>
        <w:widowControl w:val="0"/>
        <w:tabs>
          <w:tab w:val="left" w:pos="284"/>
          <w:tab w:val="left" w:pos="567"/>
          <w:tab w:val="left" w:pos="851"/>
          <w:tab w:val="left" w:pos="993"/>
          <w:tab w:val="left" w:pos="2835"/>
          <w:tab w:val="left" w:pos="5387"/>
          <w:tab w:val="left" w:pos="7938"/>
        </w:tabs>
        <w:autoSpaceDE w:val="0"/>
        <w:autoSpaceDN w:val="0"/>
        <w:adjustRightInd w:val="0"/>
        <w:ind w:right="-8"/>
        <w:rPr>
          <w:rFonts w:eastAsia="Meiryo"/>
          <w:color w:val="auto"/>
          <w:sz w:val="26"/>
          <w:szCs w:val="26"/>
          <w:lang w:val="vi-VN"/>
        </w:rPr>
      </w:pPr>
      <w:r>
        <w:rPr>
          <w:rFonts w:eastAsia="Meiryo"/>
          <w:b/>
          <w:bCs/>
          <w:color w:val="auto"/>
          <w:sz w:val="26"/>
          <w:szCs w:val="26"/>
          <w:lang w:val="vi-VN"/>
        </w:rPr>
        <w:tab/>
      </w:r>
      <w:r>
        <w:rPr>
          <w:rFonts w:eastAsia="Meiryo"/>
          <w:b/>
          <w:bCs/>
          <w:color w:val="auto"/>
          <w:sz w:val="26"/>
          <w:szCs w:val="26"/>
          <w:lang w:val="vi-VN"/>
        </w:rPr>
        <w:t>A.</w:t>
      </w:r>
      <w:r>
        <w:rPr>
          <w:rFonts w:eastAsia="Meiryo"/>
          <w:color w:val="auto"/>
          <w:sz w:val="26"/>
          <w:szCs w:val="26"/>
          <w:lang w:val="vi-VN"/>
        </w:rPr>
        <w:t xml:space="preserve"> </w:t>
      </w:r>
      <w:r>
        <w:rPr>
          <w:rFonts w:eastAsia="Meiryo"/>
          <w:color w:val="auto"/>
          <w:sz w:val="26"/>
          <w:szCs w:val="26"/>
          <w:lang w:val="vi-VN"/>
        </w:rPr>
        <w:sym w:font="Symbol" w:char="F077"/>
      </w:r>
      <w:r>
        <w:rPr>
          <w:rFonts w:eastAsia="Meiryo"/>
          <w:color w:val="auto"/>
          <w:sz w:val="26"/>
          <w:szCs w:val="26"/>
          <w:lang w:val="vi-VN"/>
        </w:rPr>
        <w:t xml:space="preserve"> = 2π rad/s.</w:t>
      </w:r>
      <w:r>
        <w:rPr>
          <w:rFonts w:eastAsia="Meiryo"/>
          <w:color w:val="auto"/>
          <w:sz w:val="26"/>
          <w:szCs w:val="26"/>
          <w:lang w:val="vi-VN"/>
        </w:rPr>
        <w:tab/>
      </w:r>
      <w:r>
        <w:rPr>
          <w:rFonts w:eastAsia="Meiryo"/>
          <w:b/>
          <w:bCs/>
          <w:color w:val="auto"/>
          <w:sz w:val="26"/>
          <w:szCs w:val="26"/>
          <w:lang w:val="vi-VN"/>
        </w:rPr>
        <w:t>B.</w:t>
      </w:r>
      <w:r>
        <w:rPr>
          <w:rFonts w:eastAsia="Meiryo"/>
          <w:color w:val="auto"/>
          <w:sz w:val="26"/>
          <w:szCs w:val="26"/>
          <w:lang w:val="vi-VN"/>
        </w:rPr>
        <w:t xml:space="preserve"> </w:t>
      </w:r>
      <w:r>
        <w:rPr>
          <w:rFonts w:eastAsia="Meiryo"/>
          <w:color w:val="auto"/>
          <w:sz w:val="26"/>
          <w:szCs w:val="26"/>
          <w:lang w:val="vi-VN"/>
        </w:rPr>
        <w:sym w:font="Symbol" w:char="F077"/>
      </w:r>
      <w:r>
        <w:rPr>
          <w:rFonts w:eastAsia="Meiryo"/>
          <w:color w:val="auto"/>
          <w:sz w:val="26"/>
          <w:szCs w:val="26"/>
          <w:lang w:val="vi-VN"/>
        </w:rPr>
        <w:t xml:space="preserve"> = π rad/s.</w:t>
      </w:r>
      <w:r>
        <w:rPr>
          <w:rFonts w:eastAsia="Meiryo"/>
          <w:color w:val="auto"/>
          <w:sz w:val="26"/>
          <w:szCs w:val="26"/>
          <w:lang w:val="vi-VN"/>
        </w:rPr>
        <w:tab/>
      </w:r>
      <w:r>
        <w:rPr>
          <w:rFonts w:eastAsia="Meiryo"/>
          <w:b/>
          <w:bCs/>
          <w:color w:val="auto"/>
          <w:sz w:val="26"/>
          <w:szCs w:val="26"/>
          <w:lang w:val="vi-VN"/>
        </w:rPr>
        <w:t>C.</w:t>
      </w:r>
      <w:r>
        <w:rPr>
          <w:rFonts w:eastAsia="Meiryo"/>
          <w:color w:val="auto"/>
          <w:sz w:val="26"/>
          <w:szCs w:val="26"/>
          <w:lang w:val="vi-VN"/>
        </w:rPr>
        <w:t xml:space="preserve"> </w:t>
      </w:r>
      <w:r>
        <w:rPr>
          <w:rFonts w:eastAsia="Meiryo"/>
          <w:color w:val="auto"/>
          <w:sz w:val="26"/>
          <w:szCs w:val="26"/>
          <w:lang w:val="vi-VN"/>
        </w:rPr>
        <w:sym w:font="Symbol" w:char="F077"/>
      </w:r>
      <w:r>
        <w:rPr>
          <w:rFonts w:eastAsia="Meiryo"/>
          <w:color w:val="auto"/>
          <w:sz w:val="26"/>
          <w:szCs w:val="26"/>
          <w:lang w:val="vi-VN"/>
        </w:rPr>
        <w:t xml:space="preserve"> = 2πt rad/s.</w:t>
      </w:r>
      <w:r>
        <w:rPr>
          <w:rFonts w:eastAsia="Meiryo"/>
          <w:color w:val="auto"/>
          <w:sz w:val="26"/>
          <w:szCs w:val="26"/>
          <w:lang w:val="vi-VN"/>
        </w:rPr>
        <w:tab/>
      </w:r>
      <w:r>
        <w:rPr>
          <w:rFonts w:eastAsia="Meiryo"/>
          <w:b/>
          <w:bCs/>
          <w:color w:val="auto"/>
          <w:sz w:val="26"/>
          <w:szCs w:val="26"/>
          <w:lang w:val="vi-VN"/>
        </w:rPr>
        <w:t>D.</w:t>
      </w:r>
      <w:r>
        <w:rPr>
          <w:rFonts w:eastAsia="Meiryo"/>
          <w:color w:val="auto"/>
          <w:sz w:val="26"/>
          <w:szCs w:val="26"/>
          <w:lang w:val="vi-VN"/>
        </w:rPr>
        <w:t xml:space="preserve"> </w:t>
      </w:r>
      <w:r>
        <w:rPr>
          <w:rFonts w:eastAsia="Meiryo"/>
          <w:color w:val="auto"/>
          <w:sz w:val="26"/>
          <w:szCs w:val="26"/>
          <w:lang w:val="vi-VN"/>
        </w:rPr>
        <w:sym w:font="Symbol" w:char="F077"/>
      </w:r>
      <w:r>
        <w:rPr>
          <w:rFonts w:eastAsia="Meiryo"/>
          <w:color w:val="auto"/>
          <w:sz w:val="26"/>
          <w:szCs w:val="26"/>
          <w:lang w:val="vi-VN"/>
        </w:rPr>
        <w:t xml:space="preserve"> = 2πt + π  rad/s.</w:t>
      </w:r>
    </w:p>
    <w:p w14:paraId="312C6F51">
      <w:pPr>
        <w:widowControl w:val="0"/>
        <w:tabs>
          <w:tab w:val="left" w:pos="284"/>
          <w:tab w:val="left" w:pos="567"/>
          <w:tab w:val="left" w:pos="851"/>
          <w:tab w:val="left" w:pos="993"/>
          <w:tab w:val="left" w:pos="2835"/>
          <w:tab w:val="left" w:pos="5387"/>
          <w:tab w:val="left" w:pos="7938"/>
        </w:tabs>
        <w:autoSpaceDE w:val="0"/>
        <w:autoSpaceDN w:val="0"/>
        <w:adjustRightInd w:val="0"/>
        <w:ind w:right="-8"/>
        <w:rPr>
          <w:color w:val="auto"/>
          <w:sz w:val="26"/>
          <w:szCs w:val="26"/>
          <w:lang w:val="vi-VN"/>
        </w:rPr>
      </w:pPr>
      <w:r>
        <w:rPr>
          <w:rFonts w:eastAsiaTheme="minorHAnsi"/>
          <w:b/>
          <w:color w:val="auto"/>
          <w:sz w:val="24"/>
          <w:szCs w:val="24"/>
          <w:lang w:val="vi-VN"/>
        </w:rPr>
        <w:t>Câu 3.</w:t>
      </w:r>
      <w:r>
        <w:rPr>
          <w:rFonts w:eastAsiaTheme="minorHAnsi"/>
          <w:b/>
          <w:color w:val="auto"/>
          <w:sz w:val="24"/>
          <w:szCs w:val="24"/>
          <w:lang w:val="vi-VN"/>
        </w:rPr>
        <w:tab/>
      </w:r>
      <w:r>
        <w:rPr>
          <w:color w:val="auto"/>
          <w:sz w:val="26"/>
          <w:szCs w:val="26"/>
          <w:lang w:val="vi-VN"/>
        </w:rPr>
        <w:t xml:space="preserve">Trong phương trình dao động điều hoà </w:t>
      </w:r>
      <w:r>
        <w:rPr>
          <w:color w:val="auto"/>
          <w:position w:val="-14"/>
          <w:lang w:val="vi-VN"/>
        </w:rPr>
        <w:object>
          <v:shape id="_x0000_i1113" o:spt="75" type="#_x0000_t75" style="height:21.4pt;width:108.3pt;" o:ole="t" filled="f" o:preferrelative="t" stroked="f" coordsize="21600,21600">
            <v:path/>
            <v:fill on="f" focussize="0,0"/>
            <v:stroke on="f" joinstyle="miter"/>
            <v:imagedata r:id="rId235" o:title=""/>
            <o:lock v:ext="edit" aspectratio="t"/>
            <w10:wrap type="none"/>
            <w10:anchorlock/>
          </v:shape>
          <o:OLEObject Type="Embed" ProgID="Equation.DSMT4" ShapeID="_x0000_i1113" DrawAspect="Content" ObjectID="_1468075820" r:id="rId234">
            <o:LockedField>false</o:LockedField>
          </o:OLEObject>
        </w:object>
      </w:r>
      <w:r>
        <w:rPr>
          <w:color w:val="auto"/>
          <w:sz w:val="26"/>
          <w:szCs w:val="26"/>
          <w:lang w:val="vi-VN"/>
        </w:rPr>
        <w:t>, độ dịch chuyển cực đại của vật tính từ vị trí cân bằng là</w:t>
      </w:r>
    </w:p>
    <w:p w14:paraId="10B752AA">
      <w:pPr>
        <w:tabs>
          <w:tab w:val="left" w:pos="180"/>
          <w:tab w:val="left" w:pos="2790"/>
          <w:tab w:val="left" w:pos="5490"/>
          <w:tab w:val="left" w:pos="8100"/>
        </w:tabs>
        <w:rPr>
          <w:color w:val="auto"/>
          <w:sz w:val="26"/>
          <w:szCs w:val="26"/>
          <w:lang w:val="vi-VN"/>
        </w:rPr>
      </w:pPr>
      <w:r>
        <w:rPr>
          <w:color w:val="auto"/>
          <w:sz w:val="26"/>
          <w:szCs w:val="26"/>
          <w:lang w:val="vi-VN"/>
        </w:rPr>
        <w:tab/>
      </w:r>
      <w:r>
        <w:rPr>
          <w:b/>
          <w:color w:val="auto"/>
          <w:sz w:val="26"/>
          <w:szCs w:val="26"/>
          <w:lang w:val="vi-VN"/>
        </w:rPr>
        <w:t>A.</w:t>
      </w:r>
      <w:r>
        <w:rPr>
          <w:color w:val="auto"/>
          <w:sz w:val="26"/>
          <w:szCs w:val="26"/>
          <w:lang w:val="vi-VN"/>
        </w:rPr>
        <w:t xml:space="preserve"> biên độ A.</w:t>
      </w:r>
      <w:r>
        <w:rPr>
          <w:color w:val="auto"/>
          <w:sz w:val="26"/>
          <w:szCs w:val="26"/>
          <w:lang w:val="vi-VN"/>
        </w:rPr>
        <w:tab/>
      </w:r>
      <w:r>
        <w:rPr>
          <w:color w:val="auto"/>
          <w:sz w:val="26"/>
          <w:szCs w:val="26"/>
          <w:lang w:val="vi-VN"/>
        </w:rPr>
        <w:tab/>
      </w:r>
      <w:r>
        <w:rPr>
          <w:b/>
          <w:color w:val="auto"/>
          <w:sz w:val="26"/>
          <w:szCs w:val="26"/>
          <w:lang w:val="vi-VN"/>
        </w:rPr>
        <w:t xml:space="preserve">B. </w:t>
      </w:r>
      <w:r>
        <w:rPr>
          <w:color w:val="auto"/>
          <w:sz w:val="26"/>
          <w:szCs w:val="26"/>
          <w:lang w:val="vi-VN"/>
        </w:rPr>
        <w:t xml:space="preserve">tần số góc </w:t>
      </w:r>
      <w:r>
        <w:rPr>
          <w:color w:val="auto"/>
          <w:sz w:val="26"/>
          <w:szCs w:val="26"/>
        </w:rPr>
        <w:t>ω</w:t>
      </w:r>
      <w:r>
        <w:rPr>
          <w:color w:val="auto"/>
          <w:sz w:val="26"/>
          <w:szCs w:val="26"/>
          <w:lang w:val="vi-VN"/>
        </w:rPr>
        <w:t xml:space="preserve">.     </w:t>
      </w:r>
    </w:p>
    <w:p w14:paraId="63EB0E3C">
      <w:pPr>
        <w:tabs>
          <w:tab w:val="left" w:pos="180"/>
          <w:tab w:val="left" w:pos="2790"/>
          <w:tab w:val="left" w:pos="5490"/>
          <w:tab w:val="left" w:pos="8100"/>
        </w:tabs>
        <w:rPr>
          <w:color w:val="auto"/>
          <w:sz w:val="26"/>
          <w:szCs w:val="26"/>
          <w:lang w:val="vi-VN"/>
        </w:rPr>
      </w:pPr>
      <w:r>
        <w:rPr>
          <w:color w:val="auto"/>
          <w:sz w:val="26"/>
          <w:szCs w:val="26"/>
          <w:lang w:val="vi-VN"/>
        </w:rPr>
        <w:tab/>
      </w:r>
      <w:r>
        <w:rPr>
          <w:b/>
          <w:color w:val="auto"/>
          <w:sz w:val="26"/>
          <w:szCs w:val="26"/>
          <w:lang w:val="vi-VN"/>
        </w:rPr>
        <w:t xml:space="preserve">C. </w:t>
      </w:r>
      <w:r>
        <w:rPr>
          <w:color w:val="auto"/>
          <w:sz w:val="26"/>
          <w:szCs w:val="26"/>
          <w:lang w:val="vi-VN"/>
        </w:rPr>
        <w:t>pha dao động (</w:t>
      </w:r>
      <w:r>
        <w:rPr>
          <w:color w:val="auto"/>
          <w:sz w:val="26"/>
          <w:szCs w:val="26"/>
        </w:rPr>
        <w:t>ω</w:t>
      </w:r>
      <w:r>
        <w:rPr>
          <w:color w:val="auto"/>
          <w:sz w:val="26"/>
          <w:szCs w:val="26"/>
          <w:lang w:val="vi-VN"/>
        </w:rPr>
        <w:t xml:space="preserve">t +  </w:t>
      </w:r>
      <w:r>
        <w:rPr>
          <w:color w:val="auto"/>
          <w:sz w:val="26"/>
          <w:szCs w:val="26"/>
          <w:lang w:val="pt-BR"/>
        </w:rPr>
        <w:t>φ</w:t>
      </w:r>
      <w:r>
        <w:rPr>
          <w:color w:val="auto"/>
          <w:sz w:val="26"/>
          <w:szCs w:val="26"/>
          <w:vertAlign w:val="subscript"/>
          <w:lang w:val="pt-BR"/>
        </w:rPr>
        <w:t>o</w:t>
      </w:r>
      <w:r>
        <w:rPr>
          <w:color w:val="auto"/>
          <w:sz w:val="26"/>
          <w:szCs w:val="26"/>
          <w:lang w:val="vi-VN"/>
        </w:rPr>
        <w:t>).</w:t>
      </w:r>
      <w:r>
        <w:rPr>
          <w:b/>
          <w:color w:val="auto"/>
          <w:sz w:val="26"/>
          <w:szCs w:val="26"/>
          <w:lang w:val="vi-VN"/>
        </w:rPr>
        <w:t xml:space="preserve">  </w:t>
      </w:r>
      <w:r>
        <w:rPr>
          <w:b/>
          <w:color w:val="auto"/>
          <w:sz w:val="26"/>
          <w:szCs w:val="26"/>
          <w:lang w:val="vi-VN"/>
        </w:rPr>
        <w:tab/>
      </w:r>
      <w:r>
        <w:rPr>
          <w:b/>
          <w:color w:val="auto"/>
          <w:sz w:val="26"/>
          <w:szCs w:val="26"/>
          <w:lang w:val="vi-VN"/>
        </w:rPr>
        <w:t xml:space="preserve">D. </w:t>
      </w:r>
      <w:r>
        <w:rPr>
          <w:color w:val="auto"/>
          <w:sz w:val="26"/>
          <w:szCs w:val="26"/>
          <w:lang w:val="vi-VN"/>
        </w:rPr>
        <w:t>chu kỳ dao động T.</w:t>
      </w:r>
    </w:p>
    <w:p w14:paraId="4B8E02C4">
      <w:pPr>
        <w:widowControl w:val="0"/>
        <w:tabs>
          <w:tab w:val="left" w:pos="284"/>
          <w:tab w:val="left" w:pos="567"/>
          <w:tab w:val="left" w:pos="851"/>
          <w:tab w:val="left" w:pos="993"/>
          <w:tab w:val="left" w:pos="2835"/>
          <w:tab w:val="left" w:pos="5387"/>
          <w:tab w:val="left" w:pos="7938"/>
        </w:tabs>
        <w:autoSpaceDE w:val="0"/>
        <w:autoSpaceDN w:val="0"/>
        <w:adjustRightInd w:val="0"/>
        <w:ind w:right="-8"/>
        <w:rPr>
          <w:color w:val="auto"/>
          <w:sz w:val="26"/>
          <w:szCs w:val="26"/>
          <w:lang w:val="pt-BR"/>
        </w:rPr>
      </w:pPr>
      <w:r>
        <w:rPr>
          <w:rFonts w:eastAsiaTheme="minorHAnsi"/>
          <w:b/>
          <w:color w:val="auto"/>
          <w:sz w:val="24"/>
          <w:szCs w:val="24"/>
          <w:lang w:val="pt-BR"/>
        </w:rPr>
        <w:t xml:space="preserve">Câu 4. </w:t>
      </w:r>
      <w:r>
        <w:rPr>
          <w:color w:val="auto"/>
          <w:sz w:val="26"/>
          <w:szCs w:val="26"/>
          <w:lang w:val="pt-BR"/>
        </w:rPr>
        <w:t xml:space="preserve">Phương trình dao động của một vật dao động điều hoà có dạng </w:t>
      </w:r>
      <w:bookmarkStart w:id="10" w:name="_Hlk174737702"/>
      <w:r>
        <w:rPr>
          <w:color w:val="auto"/>
          <w:position w:val="-32"/>
          <w:lang w:val="vi-VN"/>
        </w:rPr>
        <w:object>
          <v:shape id="_x0000_i1114" o:spt="75" type="#_x0000_t75" style="height:38.9pt;width:118.65pt;" o:ole="t" filled="f" o:preferrelative="t" stroked="f" coordsize="21600,21600">
            <v:path/>
            <v:fill on="f" focussize="0,0"/>
            <v:stroke on="f" joinstyle="miter"/>
            <v:imagedata r:id="rId237" o:title=""/>
            <o:lock v:ext="edit" aspectratio="t"/>
            <w10:wrap type="none"/>
            <w10:anchorlock/>
          </v:shape>
          <o:OLEObject Type="Embed" ProgID="Equation.DSMT4" ShapeID="_x0000_i1114" DrawAspect="Content" ObjectID="_1468075821" r:id="rId236">
            <o:LockedField>false</o:LockedField>
          </o:OLEObject>
        </w:object>
      </w:r>
      <w:bookmarkEnd w:id="10"/>
      <w:r>
        <w:rPr>
          <w:color w:val="auto"/>
          <w:sz w:val="26"/>
          <w:szCs w:val="26"/>
          <w:lang w:val="pt-BR"/>
        </w:rPr>
        <w:t>Gốc thời gian đã được chọn lúc nào ?</w:t>
      </w:r>
    </w:p>
    <w:p w14:paraId="220CF36B">
      <w:pPr>
        <w:tabs>
          <w:tab w:val="left" w:pos="180"/>
          <w:tab w:val="left" w:pos="2790"/>
          <w:tab w:val="left" w:pos="5490"/>
          <w:tab w:val="left" w:pos="8100"/>
        </w:tabs>
        <w:rPr>
          <w:color w:val="auto"/>
          <w:sz w:val="26"/>
          <w:szCs w:val="26"/>
          <w:lang w:val="pt-BR"/>
        </w:rPr>
      </w:pPr>
      <w:r>
        <w:rPr>
          <w:color w:val="auto"/>
          <w:sz w:val="26"/>
          <w:szCs w:val="26"/>
          <w:lang w:val="pt-BR"/>
        </w:rPr>
        <w:tab/>
      </w:r>
      <w:r>
        <w:rPr>
          <w:b/>
          <w:color w:val="auto"/>
          <w:sz w:val="26"/>
          <w:szCs w:val="26"/>
          <w:lang w:val="pt-BR"/>
        </w:rPr>
        <w:t>A</w:t>
      </w:r>
      <w:r>
        <w:rPr>
          <w:color w:val="auto"/>
          <w:sz w:val="26"/>
          <w:szCs w:val="26"/>
          <w:lang w:val="pt-BR"/>
        </w:rPr>
        <w:t>. Lúc chất điểm đi qua vị trí có li độ x = A/2 theo chiều dương.</w:t>
      </w:r>
    </w:p>
    <w:p w14:paraId="65E31E05">
      <w:pPr>
        <w:tabs>
          <w:tab w:val="left" w:pos="180"/>
          <w:tab w:val="left" w:pos="2790"/>
          <w:tab w:val="left" w:pos="5490"/>
          <w:tab w:val="left" w:pos="8100"/>
        </w:tabs>
        <w:rPr>
          <w:color w:val="auto"/>
          <w:sz w:val="26"/>
          <w:szCs w:val="26"/>
          <w:lang w:val="pt-BR"/>
        </w:rPr>
      </w:pPr>
      <w:r>
        <w:rPr>
          <w:b/>
          <w:color w:val="auto"/>
          <w:sz w:val="26"/>
          <w:szCs w:val="26"/>
          <w:lang w:val="pt-BR"/>
        </w:rPr>
        <w:tab/>
      </w:r>
      <w:r>
        <w:rPr>
          <w:b/>
          <w:color w:val="auto"/>
          <w:sz w:val="26"/>
          <w:szCs w:val="26"/>
          <w:lang w:val="pt-BR"/>
        </w:rPr>
        <w:t xml:space="preserve">B. </w:t>
      </w:r>
      <w:r>
        <w:rPr>
          <w:color w:val="auto"/>
          <w:sz w:val="26"/>
          <w:szCs w:val="26"/>
          <w:lang w:val="pt-BR"/>
        </w:rPr>
        <w:t xml:space="preserve">Lúc chất điểm đi qua vị trí có li độ x = </w:t>
      </w:r>
      <w:r>
        <w:rPr>
          <w:color w:val="auto"/>
          <w:position w:val="-24"/>
          <w:sz w:val="26"/>
          <w:szCs w:val="26"/>
        </w:rPr>
        <w:object>
          <v:shape id="_x0000_i1115" o:spt="75" type="#_x0000_t75" style="height:34.4pt;width:29.2pt;" o:ole="t" filled="f" o:preferrelative="t" stroked="f" coordsize="21600,21600">
            <v:path/>
            <v:fill on="f" focussize="0,0"/>
            <v:stroke on="f" joinstyle="miter"/>
            <v:imagedata r:id="rId239" o:title=""/>
            <o:lock v:ext="edit" aspectratio="t"/>
            <w10:wrap type="none"/>
            <w10:anchorlock/>
          </v:shape>
          <o:OLEObject Type="Embed" ProgID="Equation.3" ShapeID="_x0000_i1115" DrawAspect="Content" ObjectID="_1468075822" r:id="rId238">
            <o:LockedField>false</o:LockedField>
          </o:OLEObject>
        </w:object>
      </w:r>
      <w:r>
        <w:rPr>
          <w:color w:val="auto"/>
          <w:sz w:val="26"/>
          <w:szCs w:val="26"/>
          <w:lang w:val="pt-BR"/>
        </w:rPr>
        <w:t xml:space="preserve"> theo chiều dương.</w:t>
      </w:r>
    </w:p>
    <w:p w14:paraId="550390F7">
      <w:pPr>
        <w:tabs>
          <w:tab w:val="left" w:pos="180"/>
          <w:tab w:val="left" w:pos="2790"/>
          <w:tab w:val="left" w:pos="5490"/>
          <w:tab w:val="left" w:pos="8100"/>
        </w:tabs>
        <w:rPr>
          <w:color w:val="auto"/>
          <w:sz w:val="26"/>
          <w:szCs w:val="26"/>
          <w:lang w:val="pt-BR"/>
        </w:rPr>
      </w:pPr>
      <w:r>
        <w:rPr>
          <w:color w:val="auto"/>
          <w:sz w:val="26"/>
          <w:szCs w:val="26"/>
          <w:lang w:val="pt-BR"/>
        </w:rPr>
        <w:tab/>
      </w:r>
      <w:r>
        <w:rPr>
          <w:b/>
          <w:color w:val="auto"/>
          <w:sz w:val="26"/>
          <w:szCs w:val="26"/>
          <w:lang w:val="pt-BR"/>
        </w:rPr>
        <w:t xml:space="preserve">C. </w:t>
      </w:r>
      <w:r>
        <w:rPr>
          <w:color w:val="auto"/>
          <w:sz w:val="26"/>
          <w:szCs w:val="26"/>
          <w:lang w:val="pt-BR"/>
        </w:rPr>
        <w:t>Lúc chất điểm đi qua vị trí có li độ x = -</w:t>
      </w:r>
      <w:r>
        <w:rPr>
          <w:color w:val="auto"/>
          <w:position w:val="-24"/>
          <w:sz w:val="26"/>
          <w:szCs w:val="26"/>
        </w:rPr>
        <w:object>
          <v:shape id="_x0000_i1116" o:spt="75" type="#_x0000_t75" style="height:34.4pt;width:29.2pt;" o:ole="t" filled="f" o:preferrelative="t" stroked="f" coordsize="21600,21600">
            <v:path/>
            <v:fill on="f" focussize="0,0"/>
            <v:stroke on="f" joinstyle="miter"/>
            <v:imagedata r:id="rId241" o:title=""/>
            <o:lock v:ext="edit" aspectratio="t"/>
            <w10:wrap type="none"/>
            <w10:anchorlock/>
          </v:shape>
          <o:OLEObject Type="Embed" ProgID="Equation.3" ShapeID="_x0000_i1116" DrawAspect="Content" ObjectID="_1468075823" r:id="rId240">
            <o:LockedField>false</o:LockedField>
          </o:OLEObject>
        </w:object>
      </w:r>
      <w:r>
        <w:rPr>
          <w:color w:val="auto"/>
          <w:sz w:val="26"/>
          <w:szCs w:val="26"/>
          <w:lang w:val="pt-BR"/>
        </w:rPr>
        <w:t xml:space="preserve"> theo chiều âm.</w:t>
      </w:r>
    </w:p>
    <w:p w14:paraId="04DD23D5">
      <w:pPr>
        <w:tabs>
          <w:tab w:val="left" w:pos="180"/>
          <w:tab w:val="left" w:pos="2790"/>
          <w:tab w:val="left" w:pos="5490"/>
          <w:tab w:val="left" w:pos="8100"/>
        </w:tabs>
        <w:rPr>
          <w:color w:val="auto"/>
          <w:sz w:val="26"/>
          <w:szCs w:val="26"/>
          <w:lang w:val="pt-BR"/>
        </w:rPr>
      </w:pPr>
      <w:r>
        <w:rPr>
          <w:color w:val="auto"/>
          <w:sz w:val="26"/>
          <w:szCs w:val="26"/>
          <w:lang w:val="pt-BR"/>
        </w:rPr>
        <w:tab/>
      </w:r>
      <w:r>
        <w:rPr>
          <w:b/>
          <w:color w:val="auto"/>
          <w:sz w:val="26"/>
          <w:szCs w:val="26"/>
          <w:lang w:val="pt-BR"/>
        </w:rPr>
        <w:t xml:space="preserve">D. </w:t>
      </w:r>
      <w:r>
        <w:rPr>
          <w:color w:val="auto"/>
          <w:sz w:val="26"/>
          <w:szCs w:val="26"/>
          <w:lang w:val="pt-BR"/>
        </w:rPr>
        <w:t>Lúc chất điểm đi qua vị trí có li độ x = A/2 theo chiều âm.</w:t>
      </w:r>
    </w:p>
    <w:p w14:paraId="32B45C86">
      <w:pPr>
        <w:widowControl w:val="0"/>
        <w:tabs>
          <w:tab w:val="left" w:pos="284"/>
          <w:tab w:val="left" w:pos="567"/>
          <w:tab w:val="left" w:pos="851"/>
          <w:tab w:val="left" w:pos="993"/>
          <w:tab w:val="left" w:pos="2835"/>
          <w:tab w:val="left" w:pos="5387"/>
          <w:tab w:val="left" w:pos="7938"/>
        </w:tabs>
        <w:autoSpaceDE w:val="0"/>
        <w:autoSpaceDN w:val="0"/>
        <w:adjustRightInd w:val="0"/>
        <w:ind w:right="-8"/>
        <w:rPr>
          <w:color w:val="auto"/>
          <w:sz w:val="26"/>
          <w:szCs w:val="26"/>
          <w:lang w:val="pt-BR"/>
        </w:rPr>
      </w:pPr>
      <w:r>
        <w:rPr>
          <w:rFonts w:eastAsiaTheme="minorHAnsi"/>
          <w:b/>
          <w:color w:val="auto"/>
          <w:sz w:val="24"/>
          <w:szCs w:val="24"/>
          <w:lang w:val="pt-BR"/>
        </w:rPr>
        <w:t xml:space="preserve">Câu 5. </w:t>
      </w:r>
      <w:r>
        <w:rPr>
          <w:color w:val="auto"/>
          <w:sz w:val="26"/>
          <w:szCs w:val="26"/>
          <w:lang w:val="pt-BR"/>
        </w:rPr>
        <w:t>Một chất điểm dao động điều hoà có phương trình li độ theo thời gian là:</w:t>
      </w:r>
    </w:p>
    <w:p w14:paraId="4C4E58B8">
      <w:pPr>
        <w:tabs>
          <w:tab w:val="left" w:pos="283"/>
          <w:tab w:val="left" w:pos="2835"/>
          <w:tab w:val="left" w:pos="5386"/>
          <w:tab w:val="left" w:pos="7937"/>
        </w:tabs>
        <w:spacing w:line="276" w:lineRule="auto"/>
        <w:contextualSpacing/>
        <w:jc w:val="center"/>
        <w:rPr>
          <w:color w:val="auto"/>
          <w:sz w:val="26"/>
          <w:szCs w:val="26"/>
        </w:rPr>
      </w:pPr>
      <w:r>
        <w:rPr>
          <w:color w:val="auto"/>
          <w:position w:val="-32"/>
          <w:sz w:val="26"/>
          <w:szCs w:val="26"/>
          <w:lang w:val="vi-VN"/>
        </w:rPr>
        <w:object>
          <v:shape id="_x0000_i1117" o:spt="75" type="#_x0000_t75" style="height:38.9pt;width:160.2pt;" o:ole="t" filled="f" o:preferrelative="t" stroked="f" coordsize="21600,21600">
            <v:path/>
            <v:fill on="f" focussize="0,0"/>
            <v:stroke on="f" joinstyle="miter"/>
            <v:imagedata r:id="rId243" o:title=""/>
            <o:lock v:ext="edit" aspectratio="t"/>
            <w10:wrap type="none"/>
            <w10:anchorlock/>
          </v:shape>
          <o:OLEObject Type="Embed" ProgID="Equation.DSMT4" ShapeID="_x0000_i1117" DrawAspect="Content" ObjectID="_1468075824" r:id="rId242">
            <o:LockedField>false</o:LockedField>
          </o:OLEObject>
        </w:object>
      </w:r>
    </w:p>
    <w:p w14:paraId="74AE7517">
      <w:pPr>
        <w:tabs>
          <w:tab w:val="left" w:pos="283"/>
          <w:tab w:val="left" w:pos="2835"/>
          <w:tab w:val="left" w:pos="5386"/>
          <w:tab w:val="left" w:pos="7937"/>
        </w:tabs>
        <w:spacing w:line="276" w:lineRule="auto"/>
        <w:contextualSpacing/>
        <w:rPr>
          <w:b/>
          <w:color w:val="auto"/>
          <w:sz w:val="26"/>
          <w:szCs w:val="26"/>
        </w:rPr>
      </w:pPr>
      <w:r>
        <w:rPr>
          <w:color w:val="auto"/>
          <w:sz w:val="26"/>
          <w:szCs w:val="26"/>
        </w:rPr>
        <w:t>Tần số của dao động là</w:t>
      </w:r>
    </w:p>
    <w:p w14:paraId="63CEE2EC">
      <w:pPr>
        <w:tabs>
          <w:tab w:val="left" w:pos="283"/>
          <w:tab w:val="left" w:pos="2835"/>
          <w:tab w:val="left" w:pos="5386"/>
          <w:tab w:val="left" w:pos="7937"/>
        </w:tabs>
        <w:spacing w:line="276" w:lineRule="auto"/>
        <w:ind w:firstLine="284"/>
        <w:contextualSpacing/>
        <w:rPr>
          <w:color w:val="auto"/>
          <w:sz w:val="26"/>
          <w:szCs w:val="26"/>
        </w:rPr>
      </w:pPr>
      <w:r>
        <w:rPr>
          <w:b/>
          <w:color w:val="auto"/>
          <w:sz w:val="26"/>
          <w:szCs w:val="26"/>
        </w:rPr>
        <w:t xml:space="preserve">A. </w:t>
      </w:r>
      <w:r>
        <w:rPr>
          <w:bCs/>
          <w:color w:val="auto"/>
          <w:sz w:val="26"/>
          <w:szCs w:val="26"/>
        </w:rPr>
        <w:t>10 Hz.</w:t>
      </w:r>
      <w:r>
        <w:rPr>
          <w:b/>
          <w:color w:val="auto"/>
          <w:sz w:val="26"/>
          <w:szCs w:val="26"/>
        </w:rPr>
        <w:tab/>
      </w:r>
      <w:r>
        <w:rPr>
          <w:b/>
          <w:color w:val="auto"/>
          <w:sz w:val="26"/>
          <w:szCs w:val="26"/>
        </w:rPr>
        <w:t xml:space="preserve">B. </w:t>
      </w:r>
      <w:r>
        <w:rPr>
          <w:bCs/>
          <w:color w:val="auto"/>
          <w:sz w:val="26"/>
          <w:szCs w:val="26"/>
        </w:rPr>
        <w:t>20 Hz</w:t>
      </w:r>
      <w:r>
        <w:rPr>
          <w:b/>
          <w:color w:val="auto"/>
          <w:sz w:val="26"/>
          <w:szCs w:val="26"/>
        </w:rPr>
        <w:t>.</w:t>
      </w:r>
      <w:r>
        <w:rPr>
          <w:b/>
          <w:color w:val="auto"/>
          <w:sz w:val="26"/>
          <w:szCs w:val="26"/>
        </w:rPr>
        <w:tab/>
      </w:r>
      <w:r>
        <w:rPr>
          <w:b/>
          <w:color w:val="auto"/>
          <w:sz w:val="26"/>
          <w:szCs w:val="26"/>
        </w:rPr>
        <w:t xml:space="preserve">C. </w:t>
      </w:r>
      <w:r>
        <w:rPr>
          <w:b/>
          <w:color w:val="auto"/>
          <w:position w:val="-6"/>
          <w:sz w:val="26"/>
          <w:szCs w:val="26"/>
        </w:rPr>
        <w:object>
          <v:shape id="_x0000_i1118" o:spt="75" type="#_x0000_t75" style="height:14.9pt;width:24pt;" o:ole="t" filled="f" o:preferrelative="t" stroked="f" coordsize="21600,21600">
            <v:path/>
            <v:fill on="f" focussize="0,0"/>
            <v:stroke on="f" joinstyle="miter"/>
            <v:imagedata r:id="rId245" o:title=""/>
            <o:lock v:ext="edit" aspectratio="t"/>
            <w10:wrap type="none"/>
            <w10:anchorlock/>
          </v:shape>
          <o:OLEObject Type="Embed" ProgID="Equation.DSMT4" ShapeID="_x0000_i1118" DrawAspect="Content" ObjectID="_1468075825" r:id="rId244">
            <o:LockedField>false</o:LockedField>
          </o:OLEObject>
        </w:object>
      </w:r>
      <w:r>
        <w:rPr>
          <w:bCs/>
          <w:color w:val="auto"/>
          <w:sz w:val="26"/>
          <w:szCs w:val="26"/>
        </w:rPr>
        <w:t>Hz.</w:t>
      </w:r>
      <w:r>
        <w:rPr>
          <w:b/>
          <w:color w:val="auto"/>
          <w:sz w:val="26"/>
          <w:szCs w:val="26"/>
        </w:rPr>
        <w:tab/>
      </w:r>
      <w:r>
        <w:rPr>
          <w:b/>
          <w:color w:val="auto"/>
          <w:sz w:val="26"/>
          <w:szCs w:val="26"/>
        </w:rPr>
        <w:t xml:space="preserve">D. </w:t>
      </w:r>
      <w:r>
        <w:rPr>
          <w:bCs/>
          <w:color w:val="auto"/>
          <w:sz w:val="26"/>
          <w:szCs w:val="26"/>
        </w:rPr>
        <w:t>5 Hz</w:t>
      </w:r>
      <w:r>
        <w:rPr>
          <w:b/>
          <w:color w:val="auto"/>
          <w:sz w:val="26"/>
          <w:szCs w:val="26"/>
        </w:rPr>
        <w:t>.</w:t>
      </w:r>
    </w:p>
    <w:p w14:paraId="12E46369">
      <w:pPr>
        <w:widowControl w:val="0"/>
        <w:tabs>
          <w:tab w:val="left" w:pos="284"/>
          <w:tab w:val="left" w:pos="567"/>
          <w:tab w:val="left" w:pos="851"/>
          <w:tab w:val="left" w:pos="993"/>
          <w:tab w:val="left" w:pos="2835"/>
          <w:tab w:val="left" w:pos="5387"/>
          <w:tab w:val="left" w:pos="7938"/>
        </w:tabs>
        <w:autoSpaceDE w:val="0"/>
        <w:autoSpaceDN w:val="0"/>
        <w:adjustRightInd w:val="0"/>
        <w:ind w:right="-8"/>
        <w:rPr>
          <w:rFonts w:eastAsia="Meiryo"/>
          <w:color w:val="auto"/>
          <w:sz w:val="26"/>
          <w:szCs w:val="26"/>
        </w:rPr>
      </w:pPr>
      <w:r>
        <w:rPr>
          <w:rFonts w:eastAsia="Meiryo"/>
          <w:b/>
          <w:color w:val="auto"/>
          <w:sz w:val="24"/>
          <w:szCs w:val="24"/>
        </w:rPr>
        <w:t>Câu 6.</w:t>
      </w:r>
      <w:r>
        <w:rPr>
          <w:rFonts w:eastAsia="Meiryo"/>
          <w:b/>
          <w:color w:val="auto"/>
          <w:sz w:val="24"/>
          <w:szCs w:val="24"/>
        </w:rPr>
        <w:tab/>
      </w:r>
      <w:r>
        <w:rPr>
          <w:rFonts w:eastAsia="Meiryo"/>
          <w:color w:val="auto"/>
          <w:sz w:val="26"/>
          <w:szCs w:val="26"/>
        </w:rPr>
        <w:t>Số dao động mà vật thực hiện trong một giây gọi là</w:t>
      </w:r>
    </w:p>
    <w:p w14:paraId="5EC6674B">
      <w:pPr>
        <w:widowControl w:val="0"/>
        <w:tabs>
          <w:tab w:val="left" w:pos="284"/>
          <w:tab w:val="left" w:pos="567"/>
          <w:tab w:val="left" w:pos="851"/>
          <w:tab w:val="left" w:pos="993"/>
          <w:tab w:val="left" w:pos="2835"/>
          <w:tab w:val="left" w:pos="5387"/>
          <w:tab w:val="left" w:pos="7938"/>
        </w:tabs>
        <w:autoSpaceDE w:val="0"/>
        <w:autoSpaceDN w:val="0"/>
        <w:adjustRightInd w:val="0"/>
        <w:ind w:right="-8"/>
        <w:rPr>
          <w:rFonts w:eastAsia="Meiryo"/>
          <w:color w:val="auto"/>
          <w:sz w:val="26"/>
          <w:szCs w:val="26"/>
          <w:lang w:val="vi-VN"/>
        </w:rPr>
      </w:pPr>
      <w:r>
        <w:rPr>
          <w:rFonts w:eastAsia="Meiryo"/>
          <w:b/>
          <w:bCs/>
          <w:color w:val="auto"/>
          <w:sz w:val="26"/>
          <w:szCs w:val="26"/>
          <w:lang w:val="vi-VN"/>
        </w:rPr>
        <w:tab/>
      </w:r>
      <w:r>
        <w:rPr>
          <w:rFonts w:eastAsia="Meiryo"/>
          <w:b/>
          <w:bCs/>
          <w:color w:val="auto"/>
          <w:sz w:val="26"/>
          <w:szCs w:val="26"/>
          <w:lang w:val="vi-VN"/>
        </w:rPr>
        <w:t xml:space="preserve">A. </w:t>
      </w:r>
      <w:r>
        <w:rPr>
          <w:rFonts w:eastAsia="Meiryo"/>
          <w:color w:val="auto"/>
          <w:sz w:val="26"/>
          <w:szCs w:val="26"/>
          <w:lang w:val="vi-VN"/>
        </w:rPr>
        <w:t xml:space="preserve">tần số. </w:t>
      </w:r>
      <w:r>
        <w:rPr>
          <w:rFonts w:eastAsia="Meiryo"/>
          <w:color w:val="auto"/>
          <w:sz w:val="26"/>
          <w:szCs w:val="26"/>
          <w:lang w:val="vi-VN"/>
        </w:rPr>
        <w:tab/>
      </w:r>
      <w:r>
        <w:rPr>
          <w:rFonts w:eastAsia="Meiryo"/>
          <w:b/>
          <w:bCs/>
          <w:color w:val="auto"/>
          <w:sz w:val="26"/>
          <w:szCs w:val="26"/>
          <w:lang w:val="vi-VN"/>
        </w:rPr>
        <w:t xml:space="preserve">B. </w:t>
      </w:r>
      <w:r>
        <w:rPr>
          <w:rFonts w:eastAsia="Meiryo"/>
          <w:color w:val="auto"/>
          <w:sz w:val="26"/>
          <w:szCs w:val="26"/>
          <w:lang w:val="vi-VN"/>
        </w:rPr>
        <w:t xml:space="preserve">pha ban đầu. </w:t>
      </w:r>
      <w:r>
        <w:rPr>
          <w:rFonts w:eastAsia="Meiryo"/>
          <w:color w:val="auto"/>
          <w:sz w:val="26"/>
          <w:szCs w:val="26"/>
          <w:lang w:val="vi-VN"/>
        </w:rPr>
        <w:tab/>
      </w:r>
      <w:r>
        <w:rPr>
          <w:rFonts w:eastAsia="Meiryo"/>
          <w:b/>
          <w:bCs/>
          <w:color w:val="auto"/>
          <w:sz w:val="26"/>
          <w:szCs w:val="26"/>
          <w:lang w:val="vi-VN"/>
        </w:rPr>
        <w:t xml:space="preserve">C. </w:t>
      </w:r>
      <w:r>
        <w:rPr>
          <w:rFonts w:eastAsia="Meiryo"/>
          <w:color w:val="auto"/>
          <w:sz w:val="26"/>
          <w:szCs w:val="26"/>
          <w:lang w:val="vi-VN"/>
        </w:rPr>
        <w:t xml:space="preserve">tần số góc. </w:t>
      </w:r>
      <w:r>
        <w:rPr>
          <w:rFonts w:eastAsia="Meiryo"/>
          <w:color w:val="auto"/>
          <w:sz w:val="26"/>
          <w:szCs w:val="26"/>
          <w:lang w:val="vi-VN"/>
        </w:rPr>
        <w:tab/>
      </w:r>
      <w:r>
        <w:rPr>
          <w:rFonts w:eastAsia="Meiryo"/>
          <w:b/>
          <w:bCs/>
          <w:color w:val="auto"/>
          <w:sz w:val="26"/>
          <w:szCs w:val="26"/>
          <w:lang w:val="vi-VN"/>
        </w:rPr>
        <w:t xml:space="preserve">D. </w:t>
      </w:r>
      <w:r>
        <w:rPr>
          <w:rFonts w:eastAsia="Meiryo"/>
          <w:color w:val="auto"/>
          <w:sz w:val="26"/>
          <w:szCs w:val="26"/>
        </w:rPr>
        <w:t>li độ</w:t>
      </w:r>
      <w:r>
        <w:rPr>
          <w:rFonts w:eastAsia="Meiryo"/>
          <w:color w:val="auto"/>
          <w:sz w:val="26"/>
          <w:szCs w:val="26"/>
          <w:lang w:val="vi-VN"/>
        </w:rPr>
        <w:t>.</w:t>
      </w:r>
    </w:p>
    <w:p w14:paraId="7C759244">
      <w:pPr>
        <w:widowControl w:val="0"/>
        <w:tabs>
          <w:tab w:val="left" w:pos="284"/>
          <w:tab w:val="left" w:pos="567"/>
          <w:tab w:val="left" w:pos="851"/>
          <w:tab w:val="left" w:pos="1276"/>
          <w:tab w:val="left" w:pos="2835"/>
          <w:tab w:val="left" w:pos="5387"/>
          <w:tab w:val="left" w:pos="7938"/>
        </w:tabs>
        <w:autoSpaceDE w:val="0"/>
        <w:autoSpaceDN w:val="0"/>
        <w:adjustRightInd w:val="0"/>
        <w:spacing w:line="276" w:lineRule="auto"/>
        <w:ind w:right="-8"/>
        <w:contextualSpacing/>
        <w:rPr>
          <w:color w:val="auto"/>
          <w:sz w:val="26"/>
          <w:szCs w:val="26"/>
          <w:lang w:val="vi-VN"/>
        </w:rPr>
      </w:pPr>
      <w:r>
        <w:rPr>
          <w:b/>
          <w:color w:val="auto"/>
          <w:sz w:val="24"/>
          <w:szCs w:val="24"/>
          <w:lang w:val="vi-VN"/>
        </w:rPr>
        <w:t>Câu 7.</w:t>
      </w:r>
      <w:r>
        <w:rPr>
          <w:b/>
          <w:color w:val="auto"/>
          <w:sz w:val="24"/>
          <w:szCs w:val="24"/>
        </w:rPr>
        <w:t xml:space="preserve"> </w:t>
      </w:r>
      <w:r>
        <w:rPr>
          <w:rFonts w:eastAsia="Meiryo"/>
          <w:color w:val="auto"/>
          <w:sz w:val="26"/>
          <w:szCs w:val="26"/>
          <w:lang w:val="vi-VN"/>
        </w:rPr>
        <w:t>Trường hợp nào sau đây chuyển động của vật không phải là dao động cơ?</w:t>
      </w:r>
    </w:p>
    <w:p w14:paraId="56F546AE">
      <w:pPr>
        <w:tabs>
          <w:tab w:val="left" w:pos="283"/>
        </w:tabs>
        <w:rPr>
          <w:color w:val="auto"/>
          <w:sz w:val="26"/>
          <w:szCs w:val="26"/>
          <w:lang w:val="vi-VN"/>
        </w:rPr>
      </w:pPr>
      <w:r>
        <w:rPr>
          <w:rStyle w:val="1402"/>
          <w:b/>
          <w:color w:val="auto"/>
          <w:sz w:val="26"/>
          <w:szCs w:val="26"/>
          <w:lang w:val="vi-VN"/>
        </w:rPr>
        <w:tab/>
      </w:r>
      <w:r>
        <w:rPr>
          <w:rStyle w:val="1402"/>
          <w:b/>
          <w:color w:val="auto"/>
          <w:sz w:val="26"/>
          <w:szCs w:val="26"/>
          <w:lang w:val="vi-VN"/>
        </w:rPr>
        <w:t xml:space="preserve">A. </w:t>
      </w:r>
      <w:r>
        <w:rPr>
          <w:rFonts w:eastAsia="Meiryo"/>
          <w:color w:val="auto"/>
          <w:sz w:val="26"/>
          <w:szCs w:val="26"/>
          <w:lang w:val="vi-VN"/>
        </w:rPr>
        <w:t>Dây đàn vĩ cầm rung động.</w:t>
      </w:r>
      <w:r>
        <w:rPr>
          <w:rFonts w:eastAsia="Meiryo"/>
          <w:color w:val="auto"/>
          <w:sz w:val="26"/>
          <w:szCs w:val="26"/>
          <w:lang w:val="vi-VN"/>
        </w:rPr>
        <w:tab/>
      </w:r>
      <w:r>
        <w:rPr>
          <w:rFonts w:eastAsia="Meiryo"/>
          <w:color w:val="auto"/>
          <w:sz w:val="26"/>
          <w:szCs w:val="26"/>
          <w:lang w:val="vi-VN"/>
        </w:rPr>
        <w:tab/>
      </w:r>
      <w:r>
        <w:rPr>
          <w:rFonts w:eastAsia="Meiryo"/>
          <w:color w:val="auto"/>
          <w:sz w:val="26"/>
          <w:szCs w:val="26"/>
          <w:lang w:val="vi-VN"/>
        </w:rPr>
        <w:tab/>
      </w:r>
      <w:r>
        <w:rPr>
          <w:rStyle w:val="1402"/>
          <w:b/>
          <w:color w:val="auto"/>
          <w:sz w:val="26"/>
          <w:szCs w:val="26"/>
          <w:lang w:val="vi-VN"/>
        </w:rPr>
        <w:t xml:space="preserve">B. </w:t>
      </w:r>
      <w:r>
        <w:rPr>
          <w:rFonts w:eastAsia="Meiryo"/>
          <w:color w:val="auto"/>
          <w:sz w:val="26"/>
          <w:szCs w:val="26"/>
          <w:lang w:val="vi-VN"/>
        </w:rPr>
        <w:t>Cành cây đung đưa trước gió.</w:t>
      </w:r>
    </w:p>
    <w:p w14:paraId="559CE824">
      <w:pPr>
        <w:tabs>
          <w:tab w:val="left" w:pos="283"/>
        </w:tabs>
        <w:rPr>
          <w:color w:val="auto"/>
          <w:sz w:val="26"/>
          <w:szCs w:val="26"/>
          <w:lang w:val="vi-VN"/>
        </w:rPr>
      </w:pPr>
      <w:r>
        <w:rPr>
          <w:rStyle w:val="1402"/>
          <w:b/>
          <w:color w:val="auto"/>
          <w:sz w:val="26"/>
          <w:szCs w:val="26"/>
          <w:lang w:val="vi-VN"/>
        </w:rPr>
        <w:tab/>
      </w:r>
      <w:r>
        <w:rPr>
          <w:rStyle w:val="1402"/>
          <w:b/>
          <w:color w:val="auto"/>
          <w:sz w:val="26"/>
          <w:szCs w:val="26"/>
          <w:lang w:val="vi-VN"/>
        </w:rPr>
        <w:t xml:space="preserve">C. </w:t>
      </w:r>
      <w:r>
        <w:rPr>
          <w:rFonts w:eastAsia="Meiryo"/>
          <w:color w:val="auto"/>
          <w:sz w:val="26"/>
          <w:szCs w:val="26"/>
          <w:lang w:val="vi-VN"/>
        </w:rPr>
        <w:t>Thuyền nhấp nhô trên mặt biển.</w:t>
      </w:r>
      <w:r>
        <w:rPr>
          <w:rFonts w:eastAsia="Meiryo"/>
          <w:color w:val="auto"/>
          <w:sz w:val="26"/>
          <w:szCs w:val="26"/>
          <w:lang w:val="vi-VN"/>
        </w:rPr>
        <w:tab/>
      </w:r>
      <w:r>
        <w:rPr>
          <w:rFonts w:eastAsia="Meiryo"/>
          <w:color w:val="auto"/>
          <w:sz w:val="26"/>
          <w:szCs w:val="26"/>
          <w:lang w:val="vi-VN"/>
        </w:rPr>
        <w:tab/>
      </w:r>
      <w:r>
        <w:rPr>
          <w:rStyle w:val="1402"/>
          <w:b/>
          <w:color w:val="auto"/>
          <w:sz w:val="26"/>
          <w:szCs w:val="26"/>
          <w:lang w:val="vi-VN"/>
        </w:rPr>
        <w:t xml:space="preserve">D. </w:t>
      </w:r>
      <w:r>
        <w:rPr>
          <w:rFonts w:eastAsia="Meiryo"/>
          <w:color w:val="auto"/>
          <w:sz w:val="26"/>
          <w:szCs w:val="26"/>
          <w:lang w:val="vi-VN"/>
        </w:rPr>
        <w:t>Thả một vật rơi từ trên cao xuống.</w:t>
      </w:r>
    </w:p>
    <w:p w14:paraId="5B59B08C">
      <w:pPr>
        <w:widowControl w:val="0"/>
        <w:tabs>
          <w:tab w:val="left" w:pos="284"/>
          <w:tab w:val="left" w:pos="567"/>
          <w:tab w:val="left" w:pos="851"/>
          <w:tab w:val="left" w:pos="1276"/>
          <w:tab w:val="left" w:pos="2835"/>
          <w:tab w:val="left" w:pos="5387"/>
          <w:tab w:val="left" w:pos="7938"/>
        </w:tabs>
        <w:autoSpaceDE w:val="0"/>
        <w:autoSpaceDN w:val="0"/>
        <w:adjustRightInd w:val="0"/>
        <w:spacing w:line="276" w:lineRule="auto"/>
        <w:ind w:right="-8"/>
        <w:contextualSpacing/>
        <w:rPr>
          <w:color w:val="auto"/>
          <w:sz w:val="26"/>
          <w:szCs w:val="26"/>
          <w:lang w:val="vi-VN"/>
        </w:rPr>
      </w:pPr>
      <w:r>
        <w:rPr>
          <w:b/>
          <w:color w:val="auto"/>
          <w:sz w:val="24"/>
          <w:szCs w:val="24"/>
          <w:lang w:val="vi-VN"/>
        </w:rPr>
        <w:t>Câu 8.</w:t>
      </w:r>
      <w:r>
        <w:rPr>
          <w:b/>
          <w:color w:val="auto"/>
          <w:sz w:val="24"/>
          <w:szCs w:val="24"/>
          <w:lang w:val="vi-VN"/>
        </w:rPr>
        <w:tab/>
      </w:r>
      <w:r>
        <w:rPr>
          <w:b/>
          <w:color w:val="auto"/>
          <w:sz w:val="26"/>
          <w:szCs w:val="26"/>
        </w:rPr>
        <mc:AlternateContent>
          <mc:Choice Requires="wpg">
            <w:drawing>
              <wp:anchor distT="0" distB="0" distL="114300" distR="114300" simplePos="0" relativeHeight="251682816" behindDoc="0" locked="0" layoutInCell="1" allowOverlap="1">
                <wp:simplePos x="0" y="0"/>
                <wp:positionH relativeFrom="column">
                  <wp:posOffset>3887470</wp:posOffset>
                </wp:positionH>
                <wp:positionV relativeFrom="paragraph">
                  <wp:posOffset>13335</wp:posOffset>
                </wp:positionV>
                <wp:extent cx="2444115" cy="942340"/>
                <wp:effectExtent l="0" t="0" r="0" b="29210"/>
                <wp:wrapSquare wrapText="bothSides"/>
                <wp:docPr id="42" name="Group 42"/>
                <wp:cNvGraphicFramePr/>
                <a:graphic xmlns:a="http://schemas.openxmlformats.org/drawingml/2006/main">
                  <a:graphicData uri="http://schemas.microsoft.com/office/word/2010/wordprocessingGroup">
                    <wpg:wgp>
                      <wpg:cNvGrpSpPr/>
                      <wpg:grpSpPr>
                        <a:xfrm>
                          <a:off x="0" y="0"/>
                          <a:ext cx="2444115" cy="942340"/>
                          <a:chOff x="0" y="-78586"/>
                          <a:chExt cx="2279015" cy="1208886"/>
                        </a:xfrm>
                      </wpg:grpSpPr>
                      <wpg:grpSp>
                        <wpg:cNvPr id="43" name="Group 43"/>
                        <wpg:cNvGrpSpPr/>
                        <wpg:grpSpPr>
                          <a:xfrm>
                            <a:off x="0" y="-78586"/>
                            <a:ext cx="2279015" cy="1208886"/>
                            <a:chOff x="0" y="-78586"/>
                            <a:chExt cx="2279015" cy="1208886"/>
                          </a:xfrm>
                        </wpg:grpSpPr>
                        <wpg:grpSp>
                          <wpg:cNvPr id="44" name="Group 44"/>
                          <wpg:cNvGrpSpPr/>
                          <wpg:grpSpPr>
                            <a:xfrm>
                              <a:off x="0" y="63500"/>
                              <a:ext cx="2279015" cy="1066800"/>
                              <a:chOff x="0" y="0"/>
                              <a:chExt cx="3942715" cy="1619250"/>
                            </a:xfrm>
                          </wpg:grpSpPr>
                          <wpg:grpSp>
                            <wpg:cNvPr id="45" name="Group 45"/>
                            <wpg:cNvGrpSpPr/>
                            <wpg:grpSpPr>
                              <a:xfrm>
                                <a:off x="0" y="0"/>
                                <a:ext cx="3942715" cy="1619250"/>
                                <a:chOff x="0" y="0"/>
                                <a:chExt cx="3942715" cy="1619250"/>
                              </a:xfrm>
                            </wpg:grpSpPr>
                            <wpg:grpSp>
                              <wpg:cNvPr id="48" name="Group 48"/>
                              <wpg:cNvGrpSpPr/>
                              <wpg:grpSpPr>
                                <a:xfrm>
                                  <a:off x="0" y="0"/>
                                  <a:ext cx="3942715" cy="1619250"/>
                                  <a:chOff x="0" y="0"/>
                                  <a:chExt cx="3942715" cy="1619250"/>
                                </a:xfrm>
                              </wpg:grpSpPr>
                              <pic:pic xmlns:pic="http://schemas.openxmlformats.org/drawingml/2006/picture">
                                <pic:nvPicPr>
                                  <pic:cNvPr id="49" name="Picture 49"/>
                                  <pic:cNvPicPr>
                                    <a:picLocks noChangeAspect="1"/>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3942715" cy="1619250"/>
                                  </a:xfrm>
                                  <a:prstGeom prst="rect">
                                    <a:avLst/>
                                  </a:prstGeom>
                                </pic:spPr>
                              </pic:pic>
                              <wps:wsp>
                                <wps:cNvPr id="50" name="Straight Arrow Connector 50"/>
                                <wps:cNvCnPr/>
                                <wps:spPr>
                                  <a:xfrm>
                                    <a:off x="1397000" y="381000"/>
                                    <a:ext cx="0" cy="546100"/>
                                  </a:xfrm>
                                  <a:prstGeom prst="straightConnector1">
                                    <a:avLst/>
                                  </a:prstGeom>
                                  <a:noFill/>
                                  <a:ln w="28575" cap="flat" cmpd="sng" algn="ctr">
                                    <a:solidFill>
                                      <a:sysClr val="windowText" lastClr="000000"/>
                                    </a:solidFill>
                                    <a:prstDash val="solid"/>
                                    <a:miter lim="800000"/>
                                    <a:headEnd type="triangle"/>
                                    <a:tailEnd type="triangle"/>
                                  </a:ln>
                                  <a:effectLst/>
                                </wps:spPr>
                                <wps:bodyPr/>
                              </wps:wsp>
                            </wpg:grpSp>
                            <wps:wsp>
                              <wps:cNvPr id="51" name="Rectangle 51"/>
                              <wps:cNvSpPr/>
                              <wps:spPr>
                                <a:xfrm>
                                  <a:off x="1337636" y="375713"/>
                                  <a:ext cx="474703" cy="572316"/>
                                </a:xfrm>
                                <a:prstGeom prst="rect">
                                  <a:avLst/>
                                </a:prstGeom>
                                <a:noFill/>
                                <a:ln w="12700" cap="flat" cmpd="sng" algn="ctr">
                                  <a:noFill/>
                                  <a:prstDash val="solid"/>
                                  <a:miter lim="800000"/>
                                </a:ln>
                                <a:effectLst/>
                              </wps:spPr>
                              <wps:txbx>
                                <w:txbxContent>
                                  <w:p w14:paraId="39944774">
                                    <w:pPr>
                                      <w:jc w:val="center"/>
                                      <w:rPr>
                                        <w:b/>
                                        <w:bCs/>
                                        <w:color w:val="000000" w:themeColor="text1"/>
                                        <w:sz w:val="20"/>
                                        <w:szCs w:val="20"/>
                                        <w14:textFill>
                                          <w14:solidFill>
                                            <w14:schemeClr w14:val="tx1"/>
                                          </w14:solidFill>
                                        </w14:textFill>
                                      </w:rPr>
                                    </w:pPr>
                                    <w:r>
                                      <w:rPr>
                                        <w:b/>
                                        <w:bCs/>
                                        <w:color w:val="000000" w:themeColor="text1"/>
                                        <w:sz w:val="20"/>
                                        <w:szCs w:val="20"/>
                                        <w14:textFill>
                                          <w14:solidFill>
                                            <w14:schemeClr w14:val="tx1"/>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53" name="Straight Arrow Connector 53"/>
                            <wps:cNvCnPr/>
                            <wps:spPr>
                              <a:xfrm>
                                <a:off x="1397000" y="1460500"/>
                                <a:ext cx="1593850" cy="0"/>
                              </a:xfrm>
                              <a:prstGeom prst="straightConnector1">
                                <a:avLst/>
                              </a:prstGeom>
                              <a:noFill/>
                              <a:ln w="38100" cap="flat" cmpd="sng" algn="ctr">
                                <a:solidFill>
                                  <a:sysClr val="windowText" lastClr="000000"/>
                                </a:solidFill>
                                <a:prstDash val="solid"/>
                                <a:miter lim="800000"/>
                                <a:headEnd type="triangle"/>
                                <a:tailEnd type="triangle"/>
                              </a:ln>
                              <a:effectLst/>
                            </wps:spPr>
                            <wps:bodyPr/>
                          </wps:wsp>
                          <wps:wsp>
                            <wps:cNvPr id="55" name="Rectangle 55"/>
                            <wps:cNvSpPr/>
                            <wps:spPr>
                              <a:xfrm>
                                <a:off x="1944739" y="927100"/>
                                <a:ext cx="557161" cy="513458"/>
                              </a:xfrm>
                              <a:prstGeom prst="rect">
                                <a:avLst/>
                              </a:prstGeom>
                              <a:noFill/>
                              <a:ln w="12700" cap="flat" cmpd="sng" algn="ctr">
                                <a:noFill/>
                                <a:prstDash val="solid"/>
                                <a:miter lim="800000"/>
                              </a:ln>
                              <a:effectLst/>
                            </wps:spPr>
                            <wps:txbx>
                              <w:txbxContent>
                                <w:p w14:paraId="14E129BC">
                                  <w:pPr>
                                    <w:jc w:val="center"/>
                                    <w:rPr>
                                      <w:b/>
                                      <w:bCs/>
                                      <w:color w:val="000000" w:themeColor="text1"/>
                                      <w:sz w:val="20"/>
                                      <w:szCs w:val="20"/>
                                      <w14:textFill>
                                        <w14:solidFill>
                                          <w14:schemeClr w14:val="tx1"/>
                                        </w14:solidFill>
                                      </w14:textFill>
                                    </w:rPr>
                                  </w:pPr>
                                  <w:r>
                                    <w:rPr>
                                      <w:b/>
                                      <w:bCs/>
                                      <w:color w:val="000000" w:themeColor="text1"/>
                                      <w:sz w:val="20"/>
                                      <w:szCs w:val="20"/>
                                      <w14:textFill>
                                        <w14:solidFill>
                                          <w14:schemeClr w14:val="tx1"/>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56" name="Rectangle 56"/>
                          <wps:cNvSpPr/>
                          <wps:spPr>
                            <a:xfrm>
                              <a:off x="69851" y="-78586"/>
                              <a:ext cx="192499" cy="469217"/>
                            </a:xfrm>
                            <a:prstGeom prst="rect">
                              <a:avLst/>
                            </a:prstGeom>
                            <a:noFill/>
                            <a:ln w="12700" cap="flat" cmpd="sng" algn="ctr">
                              <a:noFill/>
                              <a:prstDash val="solid"/>
                              <a:miter lim="800000"/>
                            </a:ln>
                            <a:effectLst/>
                          </wps:spPr>
                          <wps:txbx>
                            <w:txbxContent>
                              <w:p w14:paraId="42AFC025">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x</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57" name="Rectangle 57"/>
                        <wps:cNvSpPr/>
                        <wps:spPr>
                          <a:xfrm>
                            <a:off x="1974850" y="609135"/>
                            <a:ext cx="288564" cy="402706"/>
                          </a:xfrm>
                          <a:prstGeom prst="rect">
                            <a:avLst/>
                          </a:prstGeom>
                          <a:noFill/>
                          <a:ln w="12700" cap="flat" cmpd="sng" algn="ctr">
                            <a:noFill/>
                            <a:prstDash val="solid"/>
                            <a:miter lim="800000"/>
                          </a:ln>
                          <a:effectLst/>
                        </wps:spPr>
                        <wps:txbx>
                          <w:txbxContent>
                            <w:p w14:paraId="058E0ED8">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t</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06.1pt;margin-top:1.05pt;height:74.2pt;width:192.45pt;mso-wrap-distance-bottom:0pt;mso-wrap-distance-left:9pt;mso-wrap-distance-right:9pt;mso-wrap-distance-top:0pt;z-index:251682816;mso-width-relative:page;mso-height-relative:page;" coordorigin="0,-78586" coordsize="2279015,1208886" o:gfxdata="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">
                <o:lock v:ext="edit" aspectratio="f"/>
                <v:group id="_x0000_s1026" o:spid="_x0000_s1026" o:spt="203" style="position:absolute;left:0;top:-78586;height:1208886;width:2279015;" coordorigin="0,-78586" coordsize="2279015,1208886"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63500;height:1066800;width:2279015;" coordsize="3942715,1619250"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619250;width:3942715;" coordsize="3942715,1619250"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1619250;width:3942715;" coordsize="3942715,1619250"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shape id="_x0000_s1026" o:spid="_x0000_s1026" o:spt="75" type="#_x0000_t75" style="position:absolute;left:0;top:0;height:1619250;width:3942715;" filled="f" o:preferrelative="t" stroked="f" coordsize="21600,21600" o:gfxdata="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xRVc&#10;wAAAANsAAAAPAAAAAAAAAAEAIAAAACIAAABkcnMvZG93bnJldi54bWxQSwECFAAUAAAACACHTuJA&#10;My8FnjsAAAA5AAAAEAAAAAAAAAABACAAAAAPAQAAZHJzL3NoYXBleG1sLnhtbFBLBQYAAAAABgAG&#10;AFsBAAC5AwAAAAA=&#10;">
                          <v:fill on="f" focussize="0,0"/>
                          <v:stroke on="f"/>
                          <v:imagedata r:id="rId246" o:title=""/>
                          <o:lock v:ext="edit" aspectratio="t"/>
                        </v:shape>
                        <v:shape id="_x0000_s1026" o:spid="_x0000_s1026" o:spt="32" type="#_x0000_t32" style="position:absolute;left:1397000;top:381000;height:546100;width:0;" filled="f" stroked="t" coordsize="21600,21600" o:gfxdata="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57I7sAAADb&#10;AAAADwAAAAAAAAABACAAAAAiAAAAZHJzL2Rvd25yZXYueG1sUEsBAhQAFAAAAAgAh07iQDMvBZ47&#10;AAAAOQAAABAAAAAAAAAAAQAgAAAACgEAAGRycy9zaGFwZXhtbC54bWxQSwUGAAAAAAYABgBbAQAA&#10;tAMAAAAA&#10;">
                          <v:fill on="f" focussize="0,0"/>
                          <v:stroke weight="2.25pt" color="#000000" miterlimit="8" joinstyle="miter" startarrow="block" endarrow="block"/>
                          <v:imagedata o:title=""/>
                          <o:lock v:ext="edit" aspectratio="f"/>
                        </v:shape>
                      </v:group>
                      <v:rect id="Rectangle 51" o:spid="_x0000_s1026" o:spt="1" style="position:absolute;left:1337636;top:375713;height:572316;width:474703;v-text-anchor:middle;" filled="f" stroked="f" coordsize="21600,21600" o:gfxdata="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BWzy8AAAA&#10;2w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14:paraId="39944774">
                              <w:pPr>
                                <w:jc w:val="center"/>
                                <w:rPr>
                                  <w:b/>
                                  <w:bCs/>
                                  <w:color w:val="000000" w:themeColor="text1"/>
                                  <w:sz w:val="20"/>
                                  <w:szCs w:val="20"/>
                                  <w14:textFill>
                                    <w14:solidFill>
                                      <w14:schemeClr w14:val="tx1"/>
                                    </w14:solidFill>
                                  </w14:textFill>
                                </w:rPr>
                              </w:pPr>
                              <w:r>
                                <w:rPr>
                                  <w:b/>
                                  <w:bCs/>
                                  <w:color w:val="000000" w:themeColor="text1"/>
                                  <w:sz w:val="20"/>
                                  <w:szCs w:val="20"/>
                                  <w14:textFill>
                                    <w14:solidFill>
                                      <w14:schemeClr w14:val="tx1"/>
                                    </w14:solidFill>
                                  </w14:textFill>
                                </w:rPr>
                                <w:t>B</w:t>
                              </w:r>
                            </w:p>
                          </w:txbxContent>
                        </v:textbox>
                      </v:rect>
                    </v:group>
                    <v:shape id="_x0000_s1026" o:spid="_x0000_s1026" o:spt="32" type="#_x0000_t32" style="position:absolute;left:1397000;top:1460500;height:0;width:1593850;" filled="f" stroked="t" coordsize="21600,21600" o:gfxdata="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L1cb4A&#10;AADbAAAADwAAAAAAAAABACAAAAAiAAAAZHJzL2Rvd25yZXYueG1sUEsBAhQAFAAAAAgAh07iQDMv&#10;BZ47AAAAOQAAABAAAAAAAAAAAQAgAAAADQEAAGRycy9zaGFwZXhtbC54bWxQSwUGAAAAAAYABgBb&#10;AQAAtwMAAAAA&#10;">
                      <v:fill on="f" focussize="0,0"/>
                      <v:stroke weight="3pt" color="#000000" miterlimit="8" joinstyle="miter" startarrow="block" endarrow="block"/>
                      <v:imagedata o:title=""/>
                      <o:lock v:ext="edit" aspectratio="f"/>
                    </v:shape>
                    <v:rect id="Rectangle 55" o:spid="_x0000_s1026" o:spt="1" style="position:absolute;left:1944739;top:927100;height:513458;width:557161;v-text-anchor:middle;" filled="f" stroked="f" coordsize="21600,21600" o:gfxdata="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l0/vQAA&#10;ANs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14E129BC">
                            <w:pPr>
                              <w:jc w:val="center"/>
                              <w:rPr>
                                <w:b/>
                                <w:bCs/>
                                <w:color w:val="000000" w:themeColor="text1"/>
                                <w:sz w:val="20"/>
                                <w:szCs w:val="20"/>
                                <w14:textFill>
                                  <w14:solidFill>
                                    <w14:schemeClr w14:val="tx1"/>
                                  </w14:solidFill>
                                </w14:textFill>
                              </w:rPr>
                            </w:pPr>
                            <w:r>
                              <w:rPr>
                                <w:b/>
                                <w:bCs/>
                                <w:color w:val="000000" w:themeColor="text1"/>
                                <w:sz w:val="20"/>
                                <w:szCs w:val="20"/>
                                <w14:textFill>
                                  <w14:solidFill>
                                    <w14:schemeClr w14:val="tx1"/>
                                  </w14:solidFill>
                                </w14:textFill>
                              </w:rPr>
                              <w:t>A</w:t>
                            </w:r>
                          </w:p>
                        </w:txbxContent>
                      </v:textbox>
                    </v:rect>
                  </v:group>
                  <v:rect id="Rectangle 56" o:spid="_x0000_s1026" o:spt="1" style="position:absolute;left:69851;top:-78586;height:469217;width:192499;v-text-anchor:middle;" filled="f" stroked="f" coordsize="21600,21600" o:gfxdata="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KMNIvQAA&#10;ANs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42AFC025">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x</w:t>
                          </w:r>
                        </w:p>
                      </w:txbxContent>
                    </v:textbox>
                  </v:rect>
                </v:group>
                <v:rect id="Rectangle 57" o:spid="_x0000_s1026" o:spt="1" style="position:absolute;left:1974850;top:609135;height:402706;width:288564;v-text-anchor:middle;" filled="f" stroked="f" coordsize="21600,21600" o:gfxdata="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Rm07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058E0ED8">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t</w:t>
                        </w:r>
                      </w:p>
                    </w:txbxContent>
                  </v:textbox>
                </v:rect>
                <w10:wrap type="square"/>
              </v:group>
            </w:pict>
          </mc:Fallback>
        </mc:AlternateContent>
      </w:r>
      <w:r>
        <w:rPr>
          <w:color w:val="auto"/>
          <w:sz w:val="26"/>
          <w:szCs w:val="26"/>
          <w:lang w:val="vi-VN"/>
        </w:rPr>
        <w:t>Hình bên là đồ thị dao động điều hòa x(t) của một vật. Biểu thị bằng chữ "A" trong hình là chỉ đại lượng đặc trưng nào của dao động điều hòa?</w:t>
      </w:r>
    </w:p>
    <w:p w14:paraId="1AD6DE54">
      <w:pPr>
        <w:tabs>
          <w:tab w:val="left" w:pos="283"/>
          <w:tab w:val="left" w:pos="2906"/>
          <w:tab w:val="left" w:pos="5528"/>
          <w:tab w:val="left" w:pos="8150"/>
        </w:tabs>
        <w:rPr>
          <w:color w:val="auto"/>
          <w:sz w:val="26"/>
          <w:szCs w:val="26"/>
          <w:lang w:val="vi-VN"/>
        </w:rPr>
      </w:pPr>
      <w:r>
        <w:rPr>
          <w:b/>
          <w:color w:val="auto"/>
          <w:sz w:val="26"/>
          <w:szCs w:val="26"/>
          <w:lang w:val="vi-VN"/>
        </w:rPr>
        <w:tab/>
      </w:r>
      <w:r>
        <w:rPr>
          <w:b/>
          <w:color w:val="auto"/>
          <w:sz w:val="26"/>
          <w:szCs w:val="26"/>
          <w:lang w:val="vi-VN"/>
        </w:rPr>
        <w:t xml:space="preserve">A. </w:t>
      </w:r>
      <w:r>
        <w:rPr>
          <w:color w:val="auto"/>
          <w:sz w:val="26"/>
          <w:szCs w:val="26"/>
          <w:lang w:val="vi-VN"/>
        </w:rPr>
        <w:t>Tần số.</w:t>
      </w:r>
      <w:r>
        <w:rPr>
          <w:color w:val="auto"/>
          <w:sz w:val="26"/>
          <w:szCs w:val="26"/>
          <w:lang w:val="vi-VN"/>
        </w:rPr>
        <w:tab/>
      </w:r>
      <w:r>
        <w:rPr>
          <w:b/>
          <w:color w:val="auto"/>
          <w:sz w:val="26"/>
          <w:szCs w:val="26"/>
          <w:lang w:val="vi-VN"/>
        </w:rPr>
        <w:t xml:space="preserve">B. </w:t>
      </w:r>
      <w:r>
        <w:rPr>
          <w:color w:val="auto"/>
          <w:sz w:val="26"/>
          <w:szCs w:val="26"/>
          <w:lang w:val="vi-VN"/>
        </w:rPr>
        <w:t>Chu kỳ.</w:t>
      </w:r>
    </w:p>
    <w:p w14:paraId="401BEC78">
      <w:pPr>
        <w:tabs>
          <w:tab w:val="left" w:pos="283"/>
          <w:tab w:val="left" w:pos="2906"/>
          <w:tab w:val="left" w:pos="5528"/>
          <w:tab w:val="left" w:pos="8150"/>
        </w:tabs>
        <w:rPr>
          <w:color w:val="auto"/>
          <w:sz w:val="26"/>
          <w:szCs w:val="26"/>
          <w:lang w:val="vi-VN"/>
        </w:rPr>
      </w:pPr>
      <w:r>
        <w:rPr>
          <w:b/>
          <w:color w:val="auto"/>
          <w:sz w:val="26"/>
          <w:szCs w:val="26"/>
          <w:lang w:val="vi-VN"/>
        </w:rPr>
        <w:tab/>
      </w:r>
      <w:r>
        <w:rPr>
          <w:b/>
          <w:color w:val="auto"/>
          <w:sz w:val="26"/>
          <w:szCs w:val="26"/>
          <w:lang w:val="vi-VN"/>
        </w:rPr>
        <w:t xml:space="preserve">C. </w:t>
      </w:r>
      <w:r>
        <w:rPr>
          <w:color w:val="auto"/>
          <w:sz w:val="26"/>
          <w:szCs w:val="26"/>
          <w:lang w:val="vi-VN"/>
        </w:rPr>
        <w:t>Tần số góc.</w:t>
      </w:r>
      <w:r>
        <w:rPr>
          <w:color w:val="auto"/>
          <w:sz w:val="26"/>
          <w:szCs w:val="26"/>
          <w:lang w:val="vi-VN"/>
        </w:rPr>
        <w:tab/>
      </w:r>
      <w:r>
        <w:rPr>
          <w:b/>
          <w:color w:val="auto"/>
          <w:sz w:val="26"/>
          <w:szCs w:val="26"/>
          <w:lang w:val="vi-VN"/>
        </w:rPr>
        <w:t xml:space="preserve">D. </w:t>
      </w:r>
      <w:r>
        <w:rPr>
          <w:color w:val="auto"/>
          <w:sz w:val="26"/>
          <w:szCs w:val="26"/>
          <w:lang w:val="vi-VN"/>
        </w:rPr>
        <w:t>Biên độ.</w:t>
      </w:r>
    </w:p>
    <w:p w14:paraId="70C3DCD1">
      <w:pPr>
        <w:rPr>
          <w:color w:val="auto"/>
          <w:lang w:val="vi-VN"/>
        </w:rPr>
      </w:pPr>
      <w:r>
        <w:rPr>
          <w:b/>
          <w:color w:val="auto"/>
          <w:sz w:val="24"/>
          <w:szCs w:val="24"/>
        </w:rPr>
        <w:drawing>
          <wp:anchor distT="0" distB="0" distL="114300" distR="114300" simplePos="0" relativeHeight="251683840" behindDoc="0" locked="0" layoutInCell="1" allowOverlap="1">
            <wp:simplePos x="0" y="0"/>
            <wp:positionH relativeFrom="margin">
              <wp:posOffset>4813935</wp:posOffset>
            </wp:positionH>
            <wp:positionV relativeFrom="paragraph">
              <wp:posOffset>7620</wp:posOffset>
            </wp:positionV>
            <wp:extent cx="1689100" cy="1098550"/>
            <wp:effectExtent l="0" t="0" r="6350" b="6350"/>
            <wp:wrapSquare wrapText="bothSides"/>
            <wp:docPr id="1869313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13072" name="Picture 1"/>
                    <pic:cNvPicPr>
                      <a:picLocks noChangeAspect="1"/>
                    </pic:cNvPicPr>
                  </pic:nvPicPr>
                  <pic:blipFill>
                    <a:blip r:embed="rId247">
                      <a:extLst>
                        <a:ext uri="{28A0092B-C50C-407E-A947-70E740481C1C}">
                          <a14:useLocalDpi xmlns:a14="http://schemas.microsoft.com/office/drawing/2010/main" val="0"/>
                        </a:ext>
                      </a:extLst>
                    </a:blip>
                    <a:stretch>
                      <a:fillRect/>
                    </a:stretch>
                  </pic:blipFill>
                  <pic:spPr>
                    <a:xfrm>
                      <a:off x="0" y="0"/>
                      <a:ext cx="1689100" cy="1098550"/>
                    </a:xfrm>
                    <a:prstGeom prst="rect">
                      <a:avLst/>
                    </a:prstGeom>
                  </pic:spPr>
                </pic:pic>
              </a:graphicData>
            </a:graphic>
          </wp:anchor>
        </w:drawing>
      </w:r>
    </w:p>
    <w:p w14:paraId="24FB3AC2">
      <w:pPr>
        <w:widowControl w:val="0"/>
        <w:tabs>
          <w:tab w:val="left" w:pos="284"/>
          <w:tab w:val="left" w:pos="567"/>
          <w:tab w:val="left" w:pos="851"/>
          <w:tab w:val="left" w:pos="1276"/>
          <w:tab w:val="left" w:pos="2835"/>
          <w:tab w:val="left" w:pos="5387"/>
          <w:tab w:val="left" w:pos="7938"/>
        </w:tabs>
        <w:autoSpaceDE w:val="0"/>
        <w:autoSpaceDN w:val="0"/>
        <w:adjustRightInd w:val="0"/>
        <w:spacing w:line="276" w:lineRule="auto"/>
        <w:ind w:right="-8"/>
        <w:contextualSpacing/>
        <w:rPr>
          <w:rFonts w:eastAsia="Calibri"/>
          <w:b/>
          <w:color w:val="auto"/>
          <w:kern w:val="2"/>
          <w:sz w:val="26"/>
          <w:szCs w:val="26"/>
          <w14:ligatures w14:val="standardContextual"/>
        </w:rPr>
      </w:pPr>
      <w:r>
        <w:rPr>
          <w:rFonts w:eastAsia="Calibri"/>
          <w:b/>
          <w:color w:val="auto"/>
          <w:kern w:val="2"/>
          <w:sz w:val="24"/>
          <w:szCs w:val="24"/>
          <w14:ligatures w14:val="standardContextual"/>
        </w:rPr>
        <w:t xml:space="preserve">Câu 9. </w:t>
      </w:r>
      <w:r>
        <w:rPr>
          <w:rFonts w:eastAsia="Calibri"/>
          <w:color w:val="auto"/>
          <w:kern w:val="2"/>
          <w:sz w:val="26"/>
          <w:szCs w:val="26"/>
          <w:lang w:val="vi-VN"/>
          <w14:ligatures w14:val="standardContextual"/>
        </w:rPr>
        <w:t xml:space="preserve">Đồ thị li độ - thời gian của một vật dao động điều hòa được mô tả như hình bên. </w:t>
      </w:r>
      <w:r>
        <w:rPr>
          <w:rFonts w:eastAsia="Calibri"/>
          <w:color w:val="auto"/>
          <w:kern w:val="2"/>
          <w:sz w:val="26"/>
          <w:szCs w:val="26"/>
          <w14:ligatures w14:val="standardContextual"/>
        </w:rPr>
        <w:t>Biên độ dao động của vật là</w:t>
      </w:r>
    </w:p>
    <w:p w14:paraId="5509EFA1">
      <w:pPr>
        <w:tabs>
          <w:tab w:val="left" w:pos="283"/>
          <w:tab w:val="left" w:pos="2835"/>
          <w:tab w:val="left" w:pos="5386"/>
          <w:tab w:val="left" w:pos="7937"/>
        </w:tabs>
        <w:jc w:val="both"/>
        <w:rPr>
          <w:rFonts w:eastAsia="Calibri"/>
          <w:color w:val="auto"/>
          <w:sz w:val="26"/>
          <w:szCs w:val="26"/>
        </w:rPr>
      </w:pPr>
      <w:r>
        <w:rPr>
          <w:rFonts w:eastAsia="Calibri"/>
          <w:b/>
          <w:color w:val="auto"/>
          <w:sz w:val="26"/>
          <w:szCs w:val="26"/>
        </w:rPr>
        <w:tab/>
      </w:r>
      <w:r>
        <w:rPr>
          <w:rFonts w:eastAsia="Calibri"/>
          <w:b/>
          <w:color w:val="auto"/>
          <w:sz w:val="26"/>
          <w:szCs w:val="26"/>
        </w:rPr>
        <w:t xml:space="preserve">A. </w:t>
      </w:r>
      <w:r>
        <w:rPr>
          <w:rFonts w:eastAsia="Calibri"/>
          <w:color w:val="auto"/>
          <w:sz w:val="26"/>
          <w:szCs w:val="26"/>
        </w:rPr>
        <w:t>8π cm.</w:t>
      </w:r>
      <w:r>
        <w:rPr>
          <w:rFonts w:eastAsia="Calibri"/>
          <w:color w:val="auto"/>
          <w:sz w:val="26"/>
          <w:szCs w:val="26"/>
        </w:rPr>
        <w:tab/>
      </w:r>
      <w:r>
        <w:rPr>
          <w:rFonts w:eastAsia="Calibri"/>
          <w:b/>
          <w:color w:val="auto"/>
          <w:sz w:val="26"/>
          <w:szCs w:val="26"/>
        </w:rPr>
        <w:t xml:space="preserve">B. </w:t>
      </w:r>
      <w:r>
        <w:rPr>
          <w:rFonts w:eastAsia="Calibri"/>
          <w:bCs/>
          <w:color w:val="auto"/>
          <w:sz w:val="26"/>
          <w:szCs w:val="26"/>
        </w:rPr>
        <w:t>-</w:t>
      </w:r>
      <w:r>
        <w:rPr>
          <w:rFonts w:eastAsia="Calibri"/>
          <w:color w:val="auto"/>
          <w:sz w:val="26"/>
          <w:szCs w:val="26"/>
        </w:rPr>
        <w:t>8 cm.</w:t>
      </w:r>
      <w:r>
        <w:rPr>
          <w:rFonts w:eastAsia="Calibri"/>
          <w:color w:val="auto"/>
          <w:sz w:val="26"/>
          <w:szCs w:val="26"/>
        </w:rPr>
        <w:tab/>
      </w:r>
    </w:p>
    <w:p w14:paraId="793AD471">
      <w:pPr>
        <w:tabs>
          <w:tab w:val="left" w:pos="283"/>
          <w:tab w:val="left" w:pos="2835"/>
          <w:tab w:val="left" w:pos="5386"/>
          <w:tab w:val="left" w:pos="7937"/>
        </w:tabs>
        <w:jc w:val="both"/>
        <w:rPr>
          <w:rFonts w:eastAsia="Calibri"/>
          <w:color w:val="auto"/>
          <w:sz w:val="26"/>
          <w:szCs w:val="26"/>
        </w:rPr>
      </w:pPr>
      <w:r>
        <w:rPr>
          <w:rFonts w:eastAsia="Calibri"/>
          <w:color w:val="auto"/>
          <w:sz w:val="26"/>
          <w:szCs w:val="26"/>
        </w:rPr>
        <w:tab/>
      </w:r>
      <w:r>
        <w:rPr>
          <w:rFonts w:eastAsia="Calibri"/>
          <w:b/>
          <w:color w:val="auto"/>
          <w:sz w:val="26"/>
          <w:szCs w:val="26"/>
        </w:rPr>
        <w:t xml:space="preserve">C. </w:t>
      </w:r>
      <w:r>
        <w:rPr>
          <w:rFonts w:eastAsia="Calibri"/>
          <w:color w:val="auto"/>
          <w:sz w:val="26"/>
          <w:szCs w:val="26"/>
        </w:rPr>
        <w:t>8 cm.</w:t>
      </w:r>
      <w:bookmarkStart w:id="11" w:name="c7d"/>
      <w:r>
        <w:rPr>
          <w:rFonts w:eastAsia="Calibri"/>
          <w:b/>
          <w:color w:val="auto"/>
          <w:sz w:val="26"/>
          <w:szCs w:val="26"/>
        </w:rPr>
        <w:tab/>
      </w:r>
      <w:r>
        <w:rPr>
          <w:rFonts w:eastAsia="Calibri"/>
          <w:b/>
          <w:color w:val="auto"/>
          <w:sz w:val="26"/>
          <w:szCs w:val="26"/>
        </w:rPr>
        <w:t xml:space="preserve">D. </w:t>
      </w:r>
      <w:r>
        <w:rPr>
          <w:rFonts w:eastAsia="Calibri"/>
          <w:color w:val="auto"/>
          <w:sz w:val="26"/>
          <w:szCs w:val="26"/>
        </w:rPr>
        <w:t>8π</w:t>
      </w:r>
      <w:r>
        <w:rPr>
          <w:rFonts w:eastAsia="Calibri"/>
          <w:color w:val="auto"/>
          <w:sz w:val="26"/>
          <w:szCs w:val="26"/>
          <w:vertAlign w:val="superscript"/>
        </w:rPr>
        <w:t>2</w:t>
      </w:r>
      <w:r>
        <w:rPr>
          <w:rFonts w:eastAsia="Calibri"/>
          <w:color w:val="auto"/>
          <w:sz w:val="26"/>
          <w:szCs w:val="26"/>
        </w:rPr>
        <w:t xml:space="preserve"> cm</w:t>
      </w:r>
      <w:bookmarkEnd w:id="11"/>
      <w:r>
        <w:rPr>
          <w:rFonts w:eastAsia="Calibri"/>
          <w:color w:val="auto"/>
          <w:sz w:val="26"/>
          <w:szCs w:val="26"/>
        </w:rPr>
        <w:t>.</w:t>
      </w:r>
    </w:p>
    <w:p w14:paraId="21359BA0">
      <w:pPr>
        <w:widowControl w:val="0"/>
        <w:tabs>
          <w:tab w:val="left" w:pos="284"/>
          <w:tab w:val="left" w:pos="567"/>
          <w:tab w:val="left" w:pos="851"/>
          <w:tab w:val="left" w:pos="1276"/>
          <w:tab w:val="left" w:pos="2835"/>
          <w:tab w:val="left" w:pos="5387"/>
          <w:tab w:val="left" w:pos="7938"/>
        </w:tabs>
        <w:autoSpaceDE w:val="0"/>
        <w:autoSpaceDN w:val="0"/>
        <w:adjustRightInd w:val="0"/>
        <w:spacing w:line="276" w:lineRule="auto"/>
        <w:ind w:right="-8"/>
        <w:contextualSpacing/>
        <w:rPr>
          <w:color w:val="auto"/>
          <w:sz w:val="26"/>
          <w:szCs w:val="26"/>
        </w:rPr>
      </w:pPr>
      <w:r>
        <w:rPr>
          <w:b/>
          <w:color w:val="auto"/>
          <w:sz w:val="24"/>
          <w:szCs w:val="24"/>
        </w:rPr>
        <w:t>Câu 10.</w:t>
      </w:r>
      <w:r>
        <w:rPr>
          <w:b/>
          <w:color w:val="auto"/>
          <w:sz w:val="24"/>
          <w:szCs w:val="24"/>
        </w:rPr>
        <w:tab/>
      </w:r>
      <w:r>
        <w:rPr>
          <w:color w:val="auto"/>
          <w:sz w:val="26"/>
          <w:szCs w:val="26"/>
        </w:rPr>
        <w:t>Pha của dao động được cho phép xác định</w:t>
      </w:r>
    </w:p>
    <w:p w14:paraId="20A01A6D">
      <w:pPr>
        <w:widowControl w:val="0"/>
        <w:tabs>
          <w:tab w:val="left" w:pos="284"/>
          <w:tab w:val="left" w:pos="567"/>
          <w:tab w:val="left" w:pos="851"/>
          <w:tab w:val="left" w:pos="993"/>
          <w:tab w:val="left" w:pos="2835"/>
          <w:tab w:val="left" w:pos="5387"/>
          <w:tab w:val="left" w:pos="7938"/>
        </w:tabs>
        <w:ind w:right="-8"/>
        <w:jc w:val="both"/>
        <w:rPr>
          <w:color w:val="auto"/>
          <w:sz w:val="26"/>
          <w:szCs w:val="26"/>
        </w:rPr>
      </w:pPr>
      <w:r>
        <w:rPr>
          <w:b/>
          <w:color w:val="auto"/>
          <w:sz w:val="26"/>
          <w:szCs w:val="26"/>
        </w:rPr>
        <w:t xml:space="preserve">A. </w:t>
      </w:r>
      <w:r>
        <w:rPr>
          <w:color w:val="auto"/>
          <w:sz w:val="26"/>
          <w:szCs w:val="26"/>
        </w:rPr>
        <w:t xml:space="preserve">biên độ dao động. </w:t>
      </w:r>
      <w:r>
        <w:rPr>
          <w:color w:val="auto"/>
          <w:sz w:val="26"/>
          <w:szCs w:val="26"/>
        </w:rPr>
        <w:tab/>
      </w:r>
      <w:r>
        <w:rPr>
          <w:color w:val="auto"/>
          <w:sz w:val="26"/>
          <w:szCs w:val="26"/>
        </w:rPr>
        <w:tab/>
      </w:r>
      <w:r>
        <w:rPr>
          <w:b/>
          <w:color w:val="auto"/>
          <w:sz w:val="26"/>
          <w:szCs w:val="26"/>
        </w:rPr>
        <w:t xml:space="preserve">B. </w:t>
      </w:r>
      <w:r>
        <w:rPr>
          <w:color w:val="auto"/>
          <w:sz w:val="26"/>
          <w:szCs w:val="26"/>
        </w:rPr>
        <w:t>trạng thái dao động.</w:t>
      </w:r>
    </w:p>
    <w:p w14:paraId="39227E25">
      <w:pPr>
        <w:widowControl w:val="0"/>
        <w:tabs>
          <w:tab w:val="left" w:pos="284"/>
          <w:tab w:val="left" w:pos="567"/>
          <w:tab w:val="left" w:pos="851"/>
          <w:tab w:val="left" w:pos="993"/>
          <w:tab w:val="left" w:pos="2835"/>
          <w:tab w:val="left" w:pos="5387"/>
          <w:tab w:val="left" w:pos="7938"/>
        </w:tabs>
        <w:ind w:right="-8"/>
        <w:jc w:val="both"/>
        <w:rPr>
          <w:color w:val="auto"/>
          <w:sz w:val="26"/>
          <w:szCs w:val="26"/>
        </w:rPr>
      </w:pPr>
      <w:r>
        <w:rPr>
          <w:b/>
          <w:color w:val="auto"/>
          <w:sz w:val="26"/>
          <w:szCs w:val="26"/>
        </w:rPr>
        <w:t xml:space="preserve">C. </w:t>
      </w:r>
      <w:r>
        <w:rPr>
          <w:color w:val="auto"/>
          <w:sz w:val="26"/>
          <w:szCs w:val="26"/>
        </w:rPr>
        <w:t xml:space="preserve">tần số dao động. </w:t>
      </w:r>
      <w:r>
        <w:rPr>
          <w:color w:val="auto"/>
          <w:sz w:val="26"/>
          <w:szCs w:val="26"/>
        </w:rPr>
        <w:tab/>
      </w:r>
      <w:r>
        <w:rPr>
          <w:color w:val="auto"/>
          <w:sz w:val="26"/>
          <w:szCs w:val="26"/>
        </w:rPr>
        <w:tab/>
      </w:r>
      <w:r>
        <w:rPr>
          <w:b/>
          <w:color w:val="auto"/>
          <w:sz w:val="26"/>
          <w:szCs w:val="26"/>
        </w:rPr>
        <w:t xml:space="preserve">D. </w:t>
      </w:r>
      <w:r>
        <w:rPr>
          <w:color w:val="auto"/>
          <w:sz w:val="26"/>
          <w:szCs w:val="26"/>
        </w:rPr>
        <w:t>chu kỳ dao động.</w:t>
      </w:r>
    </w:p>
    <w:p w14:paraId="7B4E3445">
      <w:pPr>
        <w:widowControl w:val="0"/>
        <w:tabs>
          <w:tab w:val="left" w:pos="284"/>
          <w:tab w:val="left" w:pos="567"/>
          <w:tab w:val="left" w:pos="851"/>
          <w:tab w:val="left" w:pos="1276"/>
          <w:tab w:val="left" w:pos="2835"/>
          <w:tab w:val="left" w:pos="5387"/>
          <w:tab w:val="left" w:pos="7938"/>
        </w:tabs>
        <w:autoSpaceDE w:val="0"/>
        <w:autoSpaceDN w:val="0"/>
        <w:adjustRightInd w:val="0"/>
        <w:spacing w:line="276" w:lineRule="auto"/>
        <w:ind w:right="-8"/>
        <w:contextualSpacing/>
        <w:rPr>
          <w:color w:val="auto"/>
          <w:sz w:val="26"/>
          <w:szCs w:val="26"/>
        </w:rPr>
      </w:pPr>
      <w:r>
        <w:rPr>
          <w:b/>
          <w:color w:val="auto"/>
          <w:sz w:val="24"/>
          <w:szCs w:val="24"/>
        </w:rPr>
        <w:t>Câu 11.</w:t>
      </w:r>
      <w:r>
        <w:rPr>
          <w:b/>
          <w:color w:val="auto"/>
          <w:sz w:val="24"/>
          <w:szCs w:val="24"/>
        </w:rPr>
        <w:tab/>
      </w:r>
      <w:r>
        <w:rPr>
          <w:color w:val="auto"/>
          <w:sz w:val="26"/>
          <w:szCs w:val="26"/>
        </w:rPr>
        <w:t xml:space="preserve">Nhận định nào sau đây là đúng? </w:t>
      </w:r>
    </w:p>
    <w:p w14:paraId="02382B50">
      <w:pPr>
        <w:widowControl w:val="0"/>
        <w:tabs>
          <w:tab w:val="left" w:pos="284"/>
          <w:tab w:val="left" w:pos="567"/>
          <w:tab w:val="left" w:pos="851"/>
          <w:tab w:val="left" w:pos="993"/>
          <w:tab w:val="left" w:pos="2835"/>
          <w:tab w:val="left" w:pos="5387"/>
          <w:tab w:val="left" w:pos="7938"/>
        </w:tabs>
        <w:ind w:right="-8"/>
        <w:jc w:val="both"/>
        <w:rPr>
          <w:color w:val="auto"/>
          <w:sz w:val="26"/>
          <w:szCs w:val="26"/>
        </w:rPr>
      </w:pPr>
      <w:r>
        <w:rPr>
          <w:b/>
          <w:color w:val="auto"/>
          <w:sz w:val="26"/>
          <w:szCs w:val="26"/>
        </w:rPr>
        <w:t>A.</w:t>
      </w:r>
      <w:r>
        <w:rPr>
          <w:color w:val="auto"/>
          <w:sz w:val="26"/>
          <w:szCs w:val="26"/>
        </w:rPr>
        <w:t xml:space="preserve"> Biên độ là đại lượng đại số.</w:t>
      </w:r>
      <w:r>
        <w:rPr>
          <w:color w:val="auto"/>
          <w:sz w:val="26"/>
          <w:szCs w:val="26"/>
        </w:rPr>
        <w:tab/>
      </w:r>
      <w:r>
        <w:rPr>
          <w:b/>
          <w:color w:val="auto"/>
          <w:sz w:val="26"/>
          <w:szCs w:val="26"/>
        </w:rPr>
        <w:t>B.</w:t>
      </w:r>
      <w:r>
        <w:rPr>
          <w:color w:val="auto"/>
          <w:sz w:val="26"/>
          <w:szCs w:val="26"/>
        </w:rPr>
        <w:t xml:space="preserve"> Biên độ là đại lượng luôn dương.</w:t>
      </w:r>
    </w:p>
    <w:p w14:paraId="3FE2536F">
      <w:pPr>
        <w:widowControl w:val="0"/>
        <w:tabs>
          <w:tab w:val="left" w:pos="284"/>
          <w:tab w:val="left" w:pos="567"/>
          <w:tab w:val="left" w:pos="851"/>
          <w:tab w:val="left" w:pos="993"/>
          <w:tab w:val="left" w:pos="2835"/>
          <w:tab w:val="left" w:pos="5387"/>
          <w:tab w:val="left" w:pos="7938"/>
        </w:tabs>
        <w:ind w:right="-8"/>
        <w:jc w:val="both"/>
        <w:rPr>
          <w:color w:val="auto"/>
          <w:sz w:val="26"/>
          <w:szCs w:val="26"/>
        </w:rPr>
      </w:pPr>
      <w:r>
        <w:rPr>
          <w:b/>
          <w:color w:val="auto"/>
          <w:sz w:val="26"/>
          <w:szCs w:val="26"/>
        </w:rPr>
        <w:t>C.</w:t>
      </w:r>
      <w:r>
        <w:rPr>
          <w:color w:val="auto"/>
          <w:sz w:val="26"/>
          <w:szCs w:val="26"/>
        </w:rPr>
        <w:t xml:space="preserve"> Biên độ là đại lượng luôn âm.</w:t>
      </w:r>
      <w:r>
        <w:rPr>
          <w:color w:val="auto"/>
          <w:sz w:val="26"/>
          <w:szCs w:val="26"/>
        </w:rPr>
        <w:tab/>
      </w:r>
      <w:r>
        <w:rPr>
          <w:b/>
          <w:color w:val="auto"/>
          <w:sz w:val="26"/>
          <w:szCs w:val="26"/>
        </w:rPr>
        <w:t>D.</w:t>
      </w:r>
      <w:r>
        <w:rPr>
          <w:color w:val="auto"/>
          <w:sz w:val="26"/>
          <w:szCs w:val="26"/>
        </w:rPr>
        <w:t xml:space="preserve"> Biên độ là đại lượng biến đổi theo thời gian.</w:t>
      </w:r>
    </w:p>
    <w:p w14:paraId="4D08490B">
      <w:pPr>
        <w:widowControl w:val="0"/>
        <w:tabs>
          <w:tab w:val="left" w:pos="284"/>
          <w:tab w:val="left" w:pos="567"/>
          <w:tab w:val="left" w:pos="851"/>
          <w:tab w:val="left" w:pos="1276"/>
          <w:tab w:val="left" w:pos="2835"/>
          <w:tab w:val="left" w:pos="5387"/>
          <w:tab w:val="left" w:pos="7938"/>
        </w:tabs>
        <w:autoSpaceDE w:val="0"/>
        <w:autoSpaceDN w:val="0"/>
        <w:adjustRightInd w:val="0"/>
        <w:spacing w:line="276" w:lineRule="auto"/>
        <w:ind w:right="-8"/>
        <w:contextualSpacing/>
        <w:rPr>
          <w:color w:val="auto"/>
          <w:sz w:val="24"/>
          <w:szCs w:val="24"/>
        </w:rPr>
      </w:pPr>
      <w:r>
        <w:rPr>
          <w:b/>
          <w:color w:val="auto"/>
          <w:sz w:val="24"/>
          <w:szCs w:val="24"/>
        </w:rPr>
        <w:t>Câu 12.</w:t>
      </w:r>
      <w:r>
        <w:rPr>
          <w:b/>
          <w:color w:val="auto"/>
          <w:sz w:val="24"/>
          <w:szCs w:val="24"/>
        </w:rPr>
        <w:tab/>
      </w:r>
      <w:r>
        <w:rPr>
          <w:color w:val="auto"/>
          <w:sz w:val="24"/>
          <w:szCs w:val="24"/>
        </w:rPr>
        <w:t xml:space="preserve">Trong phương trình dao động điều hoà </w:t>
      </w:r>
      <w:r>
        <w:rPr>
          <w:color w:val="auto"/>
          <w:position w:val="-14"/>
          <w:sz w:val="26"/>
          <w:szCs w:val="26"/>
          <w:lang w:val="vi-VN"/>
        </w:rPr>
        <w:object>
          <v:shape id="_x0000_i1119" o:spt="75" type="#_x0000_t75" style="height:21.4pt;width:108.3pt;" o:ole="t" filled="f" o:preferrelative="t" stroked="f" coordsize="21600,21600">
            <v:path/>
            <v:fill on="f" focussize="0,0"/>
            <v:stroke on="f" joinstyle="miter"/>
            <v:imagedata r:id="rId235" o:title=""/>
            <o:lock v:ext="edit" aspectratio="t"/>
            <w10:wrap type="none"/>
            <w10:anchorlock/>
          </v:shape>
          <o:OLEObject Type="Embed" ProgID="Equation.DSMT4" ShapeID="_x0000_i1119" DrawAspect="Content" ObjectID="_1468075826" r:id="rId248">
            <o:LockedField>false</o:LockedField>
          </o:OLEObject>
        </w:object>
      </w:r>
      <w:r>
        <w:rPr>
          <w:color w:val="auto"/>
          <w:sz w:val="26"/>
          <w:szCs w:val="26"/>
        </w:rPr>
        <w:t>.</w:t>
      </w:r>
      <w:r>
        <w:rPr>
          <w:color w:val="auto"/>
          <w:sz w:val="24"/>
          <w:szCs w:val="24"/>
        </w:rPr>
        <w:t xml:space="preserve"> Chọn đáp án phát biểu sai.</w:t>
      </w:r>
    </w:p>
    <w:p w14:paraId="51E71611">
      <w:pPr>
        <w:tabs>
          <w:tab w:val="left" w:pos="181"/>
          <w:tab w:val="left" w:pos="2699"/>
          <w:tab w:val="left" w:pos="5221"/>
          <w:tab w:val="left" w:pos="7739"/>
        </w:tabs>
        <w:rPr>
          <w:color w:val="auto"/>
          <w:sz w:val="24"/>
          <w:szCs w:val="24"/>
        </w:rPr>
      </w:pPr>
      <w:r>
        <w:rPr>
          <w:b/>
          <w:color w:val="auto"/>
          <w:sz w:val="24"/>
          <w:szCs w:val="24"/>
        </w:rPr>
        <w:t>A.</w:t>
      </w:r>
      <w:r>
        <w:rPr>
          <w:color w:val="auto"/>
          <w:sz w:val="24"/>
          <w:szCs w:val="24"/>
        </w:rPr>
        <w:t xml:space="preserve"> Biên độ A phụ thuộc vào cách kích thích dao động.</w:t>
      </w:r>
    </w:p>
    <w:p w14:paraId="294679AC">
      <w:pPr>
        <w:tabs>
          <w:tab w:val="left" w:pos="181"/>
          <w:tab w:val="left" w:pos="2699"/>
          <w:tab w:val="left" w:pos="5221"/>
          <w:tab w:val="left" w:pos="7739"/>
        </w:tabs>
        <w:rPr>
          <w:color w:val="auto"/>
          <w:sz w:val="24"/>
          <w:szCs w:val="24"/>
        </w:rPr>
      </w:pPr>
      <w:r>
        <w:rPr>
          <w:b/>
          <w:color w:val="auto"/>
          <w:sz w:val="24"/>
          <w:szCs w:val="24"/>
        </w:rPr>
        <w:t>B.</w:t>
      </w:r>
      <w:r>
        <w:rPr>
          <w:color w:val="auto"/>
          <w:sz w:val="24"/>
          <w:szCs w:val="24"/>
        </w:rPr>
        <w:t xml:space="preserve"> Biên độ A không phụ thuộc vào gốc thời gian.</w:t>
      </w:r>
    </w:p>
    <w:p w14:paraId="46FCA79A">
      <w:pPr>
        <w:tabs>
          <w:tab w:val="left" w:pos="181"/>
          <w:tab w:val="left" w:pos="2699"/>
          <w:tab w:val="left" w:pos="5221"/>
          <w:tab w:val="left" w:pos="7739"/>
        </w:tabs>
        <w:rPr>
          <w:color w:val="auto"/>
          <w:sz w:val="24"/>
          <w:szCs w:val="24"/>
        </w:rPr>
      </w:pPr>
      <w:r>
        <w:rPr>
          <w:b/>
          <w:color w:val="auto"/>
          <w:sz w:val="24"/>
          <w:szCs w:val="24"/>
        </w:rPr>
        <w:t>C.</w:t>
      </w:r>
      <w:r>
        <w:rPr>
          <w:color w:val="auto"/>
          <w:sz w:val="24"/>
          <w:szCs w:val="24"/>
        </w:rPr>
        <w:t xml:space="preserve"> Pha ban đầu </w:t>
      </w:r>
      <w:r>
        <w:rPr>
          <w:color w:val="auto"/>
          <w:position w:val="-12"/>
          <w:sz w:val="24"/>
          <w:szCs w:val="24"/>
        </w:rPr>
        <w:object>
          <v:shape id="_x0000_i1120" o:spt="75" type="#_x0000_t75" style="height:14.25pt;width:11.7pt;" o:ole="t" filled="f" o:preferrelative="t" stroked="f" coordsize="21600,21600">
            <v:path/>
            <v:fill on="f" focussize="0,0"/>
            <v:stroke on="f" joinstyle="miter"/>
            <v:imagedata r:id="rId250" o:title=""/>
            <o:lock v:ext="edit" aspectratio="t"/>
            <w10:wrap type="none"/>
            <w10:anchorlock/>
          </v:shape>
          <o:OLEObject Type="Embed" ProgID="Equation.DSMT4" ShapeID="_x0000_i1120" DrawAspect="Content" ObjectID="_1468075827" r:id="rId249">
            <o:LockedField>false</o:LockedField>
          </o:OLEObject>
        </w:object>
      </w:r>
      <w:r>
        <w:rPr>
          <w:color w:val="auto"/>
          <w:sz w:val="24"/>
          <w:szCs w:val="24"/>
        </w:rPr>
        <w:t xml:space="preserve"> không phụ thuộc vào gốc thời gian.</w:t>
      </w:r>
    </w:p>
    <w:p w14:paraId="6669926A">
      <w:pPr>
        <w:tabs>
          <w:tab w:val="left" w:pos="181"/>
          <w:tab w:val="left" w:pos="2699"/>
          <w:tab w:val="left" w:pos="5221"/>
          <w:tab w:val="left" w:pos="7739"/>
        </w:tabs>
        <w:rPr>
          <w:color w:val="auto"/>
          <w:sz w:val="24"/>
          <w:szCs w:val="24"/>
        </w:rPr>
      </w:pPr>
      <w:r>
        <w:rPr>
          <w:b/>
          <w:color w:val="auto"/>
          <w:sz w:val="24"/>
          <w:szCs w:val="24"/>
        </w:rPr>
        <w:t>D.</w:t>
      </w:r>
      <w:r>
        <w:rPr>
          <w:color w:val="auto"/>
          <w:sz w:val="24"/>
          <w:szCs w:val="24"/>
        </w:rPr>
        <w:t xml:space="preserve"> Tần số góc</w:t>
      </w:r>
      <w:r>
        <w:rPr>
          <w:color w:val="auto"/>
          <w:sz w:val="40"/>
          <w:szCs w:val="40"/>
          <w:vertAlign w:val="subscript"/>
        </w:rPr>
        <w:t xml:space="preserve"> </w:t>
      </w:r>
      <w:r>
        <w:rPr>
          <w:color w:val="auto"/>
          <w:position w:val="-6"/>
          <w:sz w:val="40"/>
          <w:szCs w:val="40"/>
          <w:vertAlign w:val="subscript"/>
        </w:rPr>
        <w:object>
          <v:shape id="_x0000_i1121" o:spt="75" type="#_x0000_t75" style="height:11.7pt;width:12.95pt;" o:ole="t" filled="f" o:preferrelative="t" stroked="f" coordsize="21600,21600">
            <v:path/>
            <v:fill on="f" focussize="0,0"/>
            <v:stroke on="f" joinstyle="miter"/>
            <v:imagedata r:id="rId252" o:title=""/>
            <o:lock v:ext="edit" aspectratio="t"/>
            <w10:wrap type="none"/>
            <w10:anchorlock/>
          </v:shape>
          <o:OLEObject Type="Embed" ProgID="Equation.DSMT4" ShapeID="_x0000_i1121" DrawAspect="Content" ObjectID="_1468075828" r:id="rId251">
            <o:LockedField>false</o:LockedField>
          </o:OLEObject>
        </w:object>
      </w:r>
      <w:r>
        <w:rPr>
          <w:color w:val="auto"/>
          <w:sz w:val="24"/>
          <w:szCs w:val="24"/>
        </w:rPr>
        <w:t xml:space="preserve"> phụ thuộc vào các đặc tính của hệ.</w:t>
      </w:r>
    </w:p>
    <w:p w14:paraId="7B22DA46">
      <w:pPr>
        <w:widowControl w:val="0"/>
        <w:tabs>
          <w:tab w:val="left" w:pos="284"/>
          <w:tab w:val="left" w:pos="567"/>
          <w:tab w:val="left" w:pos="851"/>
          <w:tab w:val="left" w:pos="1276"/>
          <w:tab w:val="left" w:pos="2835"/>
          <w:tab w:val="left" w:pos="5387"/>
          <w:tab w:val="left" w:pos="7938"/>
        </w:tabs>
        <w:autoSpaceDE w:val="0"/>
        <w:autoSpaceDN w:val="0"/>
        <w:adjustRightInd w:val="0"/>
        <w:spacing w:line="276" w:lineRule="auto"/>
        <w:ind w:right="-8"/>
        <w:contextualSpacing/>
        <w:rPr>
          <w:color w:val="auto"/>
          <w:sz w:val="24"/>
          <w:szCs w:val="24"/>
        </w:rPr>
      </w:pPr>
      <w:r>
        <w:rPr>
          <w:b/>
          <w:color w:val="auto"/>
          <w:sz w:val="24"/>
          <w:szCs w:val="24"/>
        </w:rPr>
        <w:t>Câu 13.</w:t>
      </w:r>
      <w:r>
        <w:rPr>
          <w:b/>
          <w:color w:val="auto"/>
          <w:sz w:val="24"/>
          <w:szCs w:val="24"/>
        </w:rPr>
        <w:tab/>
      </w:r>
      <w:r>
        <w:rPr>
          <w:color w:val="auto"/>
          <w:sz w:val="24"/>
          <w:szCs w:val="24"/>
        </w:rPr>
        <w:t>Một vật dao động điều hòa theo phương trình x = 5cos(10πt + π/3) cm. Pha dao động của vật ở thời điểm t = 0,1 s là</w:t>
      </w:r>
    </w:p>
    <w:p w14:paraId="031CB39B">
      <w:pPr>
        <w:widowControl w:val="0"/>
        <w:tabs>
          <w:tab w:val="left" w:pos="284"/>
          <w:tab w:val="left" w:pos="567"/>
          <w:tab w:val="left" w:pos="851"/>
          <w:tab w:val="left" w:pos="993"/>
          <w:tab w:val="left" w:pos="2835"/>
          <w:tab w:val="left" w:pos="5387"/>
          <w:tab w:val="left" w:pos="7938"/>
        </w:tabs>
        <w:ind w:right="-8"/>
        <w:jc w:val="both"/>
        <w:rPr>
          <w:color w:val="auto"/>
          <w:sz w:val="24"/>
          <w:szCs w:val="24"/>
        </w:rPr>
      </w:pPr>
      <w:r>
        <w:rPr>
          <w:b/>
          <w:color w:val="auto"/>
          <w:sz w:val="24"/>
          <w:szCs w:val="24"/>
        </w:rPr>
        <w:t>A.</w:t>
      </w:r>
      <w:r>
        <w:rPr>
          <w:color w:val="auto"/>
          <w:sz w:val="24"/>
          <w:szCs w:val="24"/>
        </w:rPr>
        <w:t xml:space="preserve"> 4π/3 rad.</w:t>
      </w:r>
      <w:r>
        <w:rPr>
          <w:color w:val="auto"/>
          <w:sz w:val="24"/>
          <w:szCs w:val="24"/>
        </w:rPr>
        <w:tab/>
      </w:r>
      <w:r>
        <w:rPr>
          <w:b/>
          <w:color w:val="auto"/>
          <w:sz w:val="24"/>
          <w:szCs w:val="24"/>
        </w:rPr>
        <w:t>B.</w:t>
      </w:r>
      <w:r>
        <w:rPr>
          <w:color w:val="auto"/>
          <w:sz w:val="24"/>
          <w:szCs w:val="24"/>
        </w:rPr>
        <w:t xml:space="preserve"> 40π/3 rad. </w:t>
      </w:r>
      <w:r>
        <w:rPr>
          <w:color w:val="auto"/>
          <w:sz w:val="24"/>
          <w:szCs w:val="24"/>
        </w:rPr>
        <w:tab/>
      </w:r>
      <w:r>
        <w:rPr>
          <w:b/>
          <w:color w:val="auto"/>
          <w:sz w:val="24"/>
          <w:szCs w:val="24"/>
        </w:rPr>
        <w:t>C.</w:t>
      </w:r>
      <w:r>
        <w:rPr>
          <w:color w:val="auto"/>
          <w:sz w:val="24"/>
          <w:szCs w:val="24"/>
        </w:rPr>
        <w:t xml:space="preserve"> π/3 rad.</w:t>
      </w:r>
      <w:r>
        <w:rPr>
          <w:color w:val="auto"/>
          <w:sz w:val="24"/>
          <w:szCs w:val="24"/>
        </w:rPr>
        <w:tab/>
      </w:r>
      <w:r>
        <w:rPr>
          <w:b/>
          <w:color w:val="auto"/>
          <w:sz w:val="24"/>
          <w:szCs w:val="24"/>
        </w:rPr>
        <w:t>D.</w:t>
      </w:r>
      <w:r>
        <w:rPr>
          <w:color w:val="auto"/>
          <w:sz w:val="24"/>
          <w:szCs w:val="24"/>
        </w:rPr>
        <w:t xml:space="preserve"> 5π/3 rad.</w:t>
      </w:r>
    </w:p>
    <w:p w14:paraId="7F2304AA">
      <w:pPr>
        <w:widowControl w:val="0"/>
        <w:tabs>
          <w:tab w:val="left" w:pos="284"/>
          <w:tab w:val="left" w:pos="567"/>
          <w:tab w:val="left" w:pos="851"/>
          <w:tab w:val="left" w:pos="1276"/>
          <w:tab w:val="left" w:pos="2835"/>
          <w:tab w:val="left" w:pos="5387"/>
          <w:tab w:val="left" w:pos="7938"/>
        </w:tabs>
        <w:autoSpaceDE w:val="0"/>
        <w:autoSpaceDN w:val="0"/>
        <w:adjustRightInd w:val="0"/>
        <w:spacing w:line="276" w:lineRule="auto"/>
        <w:ind w:right="-8"/>
        <w:contextualSpacing/>
        <w:rPr>
          <w:color w:val="auto"/>
          <w:sz w:val="24"/>
          <w:szCs w:val="24"/>
        </w:rPr>
      </w:pPr>
      <w:r>
        <w:rPr>
          <w:b/>
          <w:color w:val="auto"/>
          <w:sz w:val="24"/>
          <w:szCs w:val="24"/>
        </w:rPr>
        <w:t>Câu 14.</w:t>
      </w:r>
      <w:r>
        <w:rPr>
          <w:b/>
          <w:color w:val="auto"/>
          <w:sz w:val="24"/>
          <w:szCs w:val="24"/>
        </w:rPr>
        <w:tab/>
      </w:r>
      <w:r>
        <w:rPr>
          <w:color w:val="auto"/>
        </w:rPr>
        <w:drawing>
          <wp:anchor distT="0" distB="0" distL="114300" distR="114300" simplePos="0" relativeHeight="251684864" behindDoc="0" locked="0" layoutInCell="1" allowOverlap="1">
            <wp:simplePos x="0" y="0"/>
            <wp:positionH relativeFrom="column">
              <wp:posOffset>5025390</wp:posOffset>
            </wp:positionH>
            <wp:positionV relativeFrom="paragraph">
              <wp:posOffset>87630</wp:posOffset>
            </wp:positionV>
            <wp:extent cx="1438275" cy="994410"/>
            <wp:effectExtent l="0" t="0" r="9525" b="0"/>
            <wp:wrapSquare wrapText="bothSides"/>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referRelativeResize="0"/>
                  </pic:nvPicPr>
                  <pic:blipFill>
                    <a:blip r:embed="rId253"/>
                    <a:srcRect/>
                    <a:stretch>
                      <a:fillRect/>
                    </a:stretch>
                  </pic:blipFill>
                  <pic:spPr>
                    <a:xfrm>
                      <a:off x="0" y="0"/>
                      <a:ext cx="1438275" cy="994410"/>
                    </a:xfrm>
                    <a:prstGeom prst="rect">
                      <a:avLst/>
                    </a:prstGeom>
                  </pic:spPr>
                </pic:pic>
              </a:graphicData>
            </a:graphic>
          </wp:anchor>
        </w:drawing>
      </w:r>
      <w:r>
        <w:rPr>
          <w:color w:val="auto"/>
          <w:sz w:val="24"/>
          <w:szCs w:val="24"/>
        </w:rPr>
        <w:t>Một vật nhỏ dao động điều hòa theo đồ thị giữa li độ và thời gian như hình bên. Biết chu kì dao động là 12s. Tốc độ cực đại của vật gần bằng giá trị nào sau đây</w:t>
      </w:r>
    </w:p>
    <w:p w14:paraId="7D76F946">
      <w:pPr>
        <w:rPr>
          <w:color w:val="auto"/>
          <w:sz w:val="24"/>
          <w:szCs w:val="24"/>
        </w:rPr>
      </w:pPr>
      <w:r>
        <w:rPr>
          <w:b/>
          <w:color w:val="auto"/>
          <w:sz w:val="24"/>
          <w:szCs w:val="24"/>
        </w:rPr>
        <w:t>A</w:t>
      </w:r>
      <w:r>
        <w:rPr>
          <w:color w:val="auto"/>
          <w:sz w:val="24"/>
          <w:szCs w:val="24"/>
        </w:rPr>
        <w:t xml:space="preserve">. 1,2 cm/s. </w:t>
      </w:r>
      <w:r>
        <w:rPr>
          <w:color w:val="auto"/>
          <w:sz w:val="24"/>
          <w:szCs w:val="24"/>
        </w:rPr>
        <w:tab/>
      </w:r>
      <w:r>
        <w:rPr>
          <w:color w:val="auto"/>
          <w:sz w:val="24"/>
          <w:szCs w:val="24"/>
        </w:rPr>
        <w:tab/>
      </w:r>
      <w:r>
        <w:rPr>
          <w:b/>
          <w:color w:val="auto"/>
          <w:sz w:val="24"/>
          <w:szCs w:val="24"/>
        </w:rPr>
        <w:t>B</w:t>
      </w:r>
      <w:r>
        <w:rPr>
          <w:color w:val="auto"/>
          <w:sz w:val="24"/>
          <w:szCs w:val="24"/>
        </w:rPr>
        <w:t xml:space="preserve">. 3,6 cm/s. </w:t>
      </w:r>
      <w:r>
        <w:rPr>
          <w:color w:val="auto"/>
          <w:sz w:val="24"/>
          <w:szCs w:val="24"/>
        </w:rPr>
        <w:tab/>
      </w:r>
      <w:r>
        <w:rPr>
          <w:color w:val="auto"/>
          <w:sz w:val="24"/>
          <w:szCs w:val="24"/>
        </w:rPr>
        <w:tab/>
      </w:r>
      <w:r>
        <w:rPr>
          <w:b/>
          <w:color w:val="auto"/>
          <w:sz w:val="24"/>
          <w:szCs w:val="24"/>
        </w:rPr>
        <w:t>C</w:t>
      </w:r>
      <w:r>
        <w:rPr>
          <w:color w:val="auto"/>
          <w:sz w:val="24"/>
          <w:szCs w:val="24"/>
        </w:rPr>
        <w:t xml:space="preserve">. 1,8 cm/s. </w:t>
      </w:r>
      <w:r>
        <w:rPr>
          <w:color w:val="auto"/>
          <w:sz w:val="24"/>
          <w:szCs w:val="24"/>
        </w:rPr>
        <w:tab/>
      </w:r>
      <w:r>
        <w:rPr>
          <w:color w:val="auto"/>
          <w:sz w:val="24"/>
          <w:szCs w:val="24"/>
        </w:rPr>
        <w:tab/>
      </w:r>
      <w:r>
        <w:rPr>
          <w:b/>
          <w:color w:val="auto"/>
          <w:sz w:val="24"/>
          <w:szCs w:val="24"/>
        </w:rPr>
        <w:t>D.</w:t>
      </w:r>
      <w:r>
        <w:rPr>
          <w:color w:val="auto"/>
          <w:sz w:val="24"/>
          <w:szCs w:val="24"/>
        </w:rPr>
        <w:t xml:space="preserve"> 2,1 cm/s.</w:t>
      </w:r>
    </w:p>
    <w:p w14:paraId="5845EB96">
      <w:pPr>
        <w:widowControl w:val="0"/>
        <w:pBdr>
          <w:top w:val="none" w:color="auto" w:sz="0" w:space="0"/>
          <w:left w:val="none" w:color="auto" w:sz="0" w:space="0"/>
          <w:bottom w:val="none" w:color="auto" w:sz="0" w:space="0"/>
          <w:right w:val="none" w:color="auto" w:sz="0" w:space="0"/>
          <w:between w:val="none" w:color="auto" w:sz="0" w:space="0"/>
        </w:pBdr>
        <w:ind w:right="-9" w:hanging="2"/>
        <w:rPr>
          <w:b/>
          <w:color w:val="auto"/>
          <w:sz w:val="24"/>
          <w:szCs w:val="24"/>
        </w:rPr>
      </w:pPr>
    </w:p>
    <w:p w14:paraId="680F88C6">
      <w:pPr>
        <w:widowControl w:val="0"/>
        <w:pBdr>
          <w:top w:val="none" w:color="auto" w:sz="0" w:space="0"/>
          <w:left w:val="none" w:color="auto" w:sz="0" w:space="0"/>
          <w:bottom w:val="none" w:color="auto" w:sz="0" w:space="0"/>
          <w:right w:val="none" w:color="auto" w:sz="0" w:space="0"/>
          <w:between w:val="none" w:color="auto" w:sz="0" w:space="0"/>
        </w:pBdr>
        <w:ind w:right="-9" w:hanging="2"/>
        <w:rPr>
          <w:b/>
          <w:color w:val="auto"/>
          <w:sz w:val="24"/>
          <w:szCs w:val="24"/>
        </w:rPr>
      </w:pPr>
    </w:p>
    <w:p w14:paraId="0CDF19C9">
      <w:pPr>
        <w:widowControl w:val="0"/>
        <w:tabs>
          <w:tab w:val="left" w:pos="284"/>
          <w:tab w:val="left" w:pos="567"/>
          <w:tab w:val="left" w:pos="851"/>
          <w:tab w:val="left" w:pos="1276"/>
          <w:tab w:val="left" w:pos="2835"/>
          <w:tab w:val="left" w:pos="5387"/>
          <w:tab w:val="left" w:pos="7938"/>
        </w:tabs>
        <w:autoSpaceDE w:val="0"/>
        <w:autoSpaceDN w:val="0"/>
        <w:adjustRightInd w:val="0"/>
        <w:spacing w:line="276" w:lineRule="auto"/>
        <w:ind w:right="-8"/>
        <w:contextualSpacing/>
        <w:rPr>
          <w:color w:val="auto"/>
          <w:sz w:val="26"/>
          <w:szCs w:val="26"/>
        </w:rPr>
      </w:pPr>
      <w:r>
        <w:rPr>
          <w:b/>
          <w:color w:val="auto"/>
          <w:sz w:val="24"/>
          <w:szCs w:val="24"/>
        </w:rPr>
        <w:t>Câu 15.</w:t>
      </w:r>
      <w:r>
        <w:rPr>
          <w:b/>
          <w:color w:val="auto"/>
          <w:sz w:val="24"/>
          <w:szCs w:val="24"/>
        </w:rPr>
        <w:tab/>
      </w:r>
      <w:r>
        <w:rPr>
          <w:color w:val="auto"/>
          <w:sz w:val="26"/>
          <w:szCs w:val="26"/>
        </w:rPr>
        <w:t>Một vật dao động điều hòa với chu kì T. Chọn gốc thời gian là lúc vật qua vị trí cân bằng, vận tốc của vật bằng 0 lần đầu tiên ở thời điểm</w:t>
      </w:r>
    </w:p>
    <w:p w14:paraId="65ECDCA1">
      <w:pPr>
        <w:tabs>
          <w:tab w:val="left" w:pos="2700"/>
          <w:tab w:val="left" w:pos="5400"/>
          <w:tab w:val="left" w:pos="8100"/>
        </w:tabs>
        <w:rPr>
          <w:color w:val="auto"/>
          <w:sz w:val="26"/>
          <w:szCs w:val="26"/>
        </w:rPr>
      </w:pPr>
      <w:r>
        <w:rPr>
          <w:b/>
          <w:bCs/>
          <w:color w:val="auto"/>
          <w:sz w:val="26"/>
          <w:szCs w:val="26"/>
        </w:rPr>
        <w:t>A.</w:t>
      </w:r>
      <w:r>
        <w:rPr>
          <w:color w:val="auto"/>
          <w:sz w:val="26"/>
          <w:szCs w:val="26"/>
        </w:rPr>
        <w:t xml:space="preserve"> </w:t>
      </w:r>
      <m:oMath>
        <m:f>
          <m:fPr>
            <m:ctrlPr>
              <w:rPr>
                <w:rFonts w:ascii="Cambria Math" w:hAnsi="Cambria Math"/>
                <w:i/>
                <w:color w:val="auto"/>
                <w:sz w:val="26"/>
                <w:szCs w:val="26"/>
              </w:rPr>
            </m:ctrlPr>
          </m:fPr>
          <m:num>
            <m:r>
              <m:rPr/>
              <w:rPr>
                <w:rFonts w:ascii="Cambria Math" w:hAnsi="Cambria Math"/>
                <w:color w:val="auto"/>
                <w:sz w:val="26"/>
                <w:szCs w:val="26"/>
              </w:rPr>
              <m:t>T</m:t>
            </m:r>
            <m:ctrlPr>
              <w:rPr>
                <w:rFonts w:ascii="Cambria Math" w:hAnsi="Cambria Math"/>
                <w:i/>
                <w:color w:val="auto"/>
                <w:sz w:val="26"/>
                <w:szCs w:val="26"/>
              </w:rPr>
            </m:ctrlPr>
          </m:num>
          <m:den>
            <m:r>
              <m:rPr/>
              <w:rPr>
                <w:rFonts w:ascii="Cambria Math" w:hAnsi="Cambria Math"/>
                <w:color w:val="auto"/>
                <w:sz w:val="26"/>
                <w:szCs w:val="26"/>
              </w:rPr>
              <m:t>2</m:t>
            </m:r>
            <m:ctrlPr>
              <w:rPr>
                <w:rFonts w:ascii="Cambria Math" w:hAnsi="Cambria Math"/>
                <w:i/>
                <w:color w:val="auto"/>
                <w:sz w:val="26"/>
                <w:szCs w:val="26"/>
              </w:rPr>
            </m:ctrlPr>
          </m:den>
        </m:f>
      </m:oMath>
      <w:r>
        <w:rPr>
          <w:color w:val="auto"/>
          <w:sz w:val="26"/>
          <w:szCs w:val="26"/>
        </w:rPr>
        <w:tab/>
      </w:r>
      <w:r>
        <w:rPr>
          <w:b/>
          <w:bCs/>
          <w:color w:val="auto"/>
          <w:sz w:val="26"/>
          <w:szCs w:val="26"/>
        </w:rPr>
        <w:t xml:space="preserve">     B.</w:t>
      </w:r>
      <w:r>
        <w:rPr>
          <w:color w:val="auto"/>
          <w:sz w:val="26"/>
          <w:szCs w:val="26"/>
        </w:rPr>
        <w:t xml:space="preserve"> </w:t>
      </w:r>
      <m:oMath>
        <m:f>
          <m:fPr>
            <m:ctrlPr>
              <w:rPr>
                <w:rFonts w:ascii="Cambria Math" w:hAnsi="Cambria Math"/>
                <w:i/>
                <w:color w:val="auto"/>
                <w:sz w:val="26"/>
                <w:szCs w:val="26"/>
              </w:rPr>
            </m:ctrlPr>
          </m:fPr>
          <m:num>
            <m:r>
              <m:rPr/>
              <w:rPr>
                <w:rFonts w:ascii="Cambria Math" w:hAnsi="Cambria Math"/>
                <w:color w:val="auto"/>
                <w:sz w:val="26"/>
                <w:szCs w:val="26"/>
              </w:rPr>
              <m:t>T</m:t>
            </m:r>
            <m:ctrlPr>
              <w:rPr>
                <w:rFonts w:ascii="Cambria Math" w:hAnsi="Cambria Math"/>
                <w:i/>
                <w:color w:val="auto"/>
                <w:sz w:val="26"/>
                <w:szCs w:val="26"/>
              </w:rPr>
            </m:ctrlPr>
          </m:num>
          <m:den>
            <m:r>
              <m:rPr/>
              <w:rPr>
                <w:rFonts w:ascii="Cambria Math" w:hAnsi="Cambria Math"/>
                <w:color w:val="auto"/>
                <w:sz w:val="26"/>
                <w:szCs w:val="26"/>
              </w:rPr>
              <m:t>3</m:t>
            </m:r>
            <m:ctrlPr>
              <w:rPr>
                <w:rFonts w:ascii="Cambria Math" w:hAnsi="Cambria Math"/>
                <w:i/>
                <w:color w:val="auto"/>
                <w:sz w:val="26"/>
                <w:szCs w:val="26"/>
              </w:rPr>
            </m:ctrlPr>
          </m:den>
        </m:f>
      </m:oMath>
      <w:r>
        <w:rPr>
          <w:color w:val="auto"/>
          <w:sz w:val="26"/>
          <w:szCs w:val="26"/>
        </w:rPr>
        <w:tab/>
      </w:r>
      <w:r>
        <w:rPr>
          <w:b/>
          <w:bCs/>
          <w:color w:val="auto"/>
          <w:sz w:val="26"/>
          <w:szCs w:val="26"/>
        </w:rPr>
        <w:t xml:space="preserve">     C.</w:t>
      </w:r>
      <w:r>
        <w:rPr>
          <w:color w:val="auto"/>
          <w:sz w:val="26"/>
          <w:szCs w:val="26"/>
        </w:rPr>
        <w:t xml:space="preserve"> </w:t>
      </w:r>
      <m:oMath>
        <m:f>
          <m:fPr>
            <m:ctrlPr>
              <w:rPr>
                <w:rFonts w:ascii="Cambria Math" w:hAnsi="Cambria Math"/>
                <w:i/>
                <w:color w:val="auto"/>
                <w:sz w:val="26"/>
                <w:szCs w:val="26"/>
              </w:rPr>
            </m:ctrlPr>
          </m:fPr>
          <m:num>
            <m:r>
              <m:rPr/>
              <w:rPr>
                <w:rFonts w:ascii="Cambria Math" w:hAnsi="Cambria Math"/>
                <w:color w:val="auto"/>
                <w:sz w:val="26"/>
                <w:szCs w:val="26"/>
              </w:rPr>
              <m:t>2T</m:t>
            </m:r>
            <m:ctrlPr>
              <w:rPr>
                <w:rFonts w:ascii="Cambria Math" w:hAnsi="Cambria Math"/>
                <w:i/>
                <w:color w:val="auto"/>
                <w:sz w:val="26"/>
                <w:szCs w:val="26"/>
              </w:rPr>
            </m:ctrlPr>
          </m:num>
          <m:den>
            <m:r>
              <m:rPr/>
              <w:rPr>
                <w:rFonts w:ascii="Cambria Math" w:hAnsi="Cambria Math"/>
                <w:color w:val="auto"/>
                <w:sz w:val="26"/>
                <w:szCs w:val="26"/>
              </w:rPr>
              <m:t>3</m:t>
            </m:r>
            <m:ctrlPr>
              <w:rPr>
                <w:rFonts w:ascii="Cambria Math" w:hAnsi="Cambria Math"/>
                <w:i/>
                <w:color w:val="auto"/>
                <w:sz w:val="26"/>
                <w:szCs w:val="26"/>
              </w:rPr>
            </m:ctrlPr>
          </m:den>
        </m:f>
      </m:oMath>
      <w:r>
        <w:rPr>
          <w:color w:val="auto"/>
          <w:sz w:val="26"/>
          <w:szCs w:val="26"/>
        </w:rPr>
        <w:tab/>
      </w:r>
      <w:r>
        <w:rPr>
          <w:b/>
          <w:bCs/>
          <w:color w:val="auto"/>
          <w:sz w:val="26"/>
          <w:szCs w:val="26"/>
        </w:rPr>
        <w:t xml:space="preserve">     D.</w:t>
      </w:r>
      <w:r>
        <w:rPr>
          <w:color w:val="auto"/>
          <w:sz w:val="26"/>
          <w:szCs w:val="26"/>
        </w:rPr>
        <w:t xml:space="preserve"> </w:t>
      </w:r>
      <m:oMath>
        <m:f>
          <m:fPr>
            <m:ctrlPr>
              <w:rPr>
                <w:rFonts w:ascii="Cambria Math" w:hAnsi="Cambria Math"/>
                <w:i/>
                <w:color w:val="auto"/>
                <w:sz w:val="26"/>
                <w:szCs w:val="26"/>
              </w:rPr>
            </m:ctrlPr>
          </m:fPr>
          <m:num>
            <m:r>
              <m:rPr/>
              <w:rPr>
                <w:rFonts w:ascii="Cambria Math" w:hAnsi="Cambria Math"/>
                <w:color w:val="auto"/>
                <w:sz w:val="26"/>
                <w:szCs w:val="26"/>
              </w:rPr>
              <m:t>T</m:t>
            </m:r>
            <m:ctrlPr>
              <w:rPr>
                <w:rFonts w:ascii="Cambria Math" w:hAnsi="Cambria Math"/>
                <w:i/>
                <w:color w:val="auto"/>
                <w:sz w:val="26"/>
                <w:szCs w:val="26"/>
              </w:rPr>
            </m:ctrlPr>
          </m:num>
          <m:den>
            <m:r>
              <m:rPr/>
              <w:rPr>
                <w:rFonts w:ascii="Cambria Math" w:hAnsi="Cambria Math"/>
                <w:color w:val="auto"/>
                <w:sz w:val="26"/>
                <w:szCs w:val="26"/>
              </w:rPr>
              <m:t>4</m:t>
            </m:r>
            <m:ctrlPr>
              <w:rPr>
                <w:rFonts w:ascii="Cambria Math" w:hAnsi="Cambria Math"/>
                <w:i/>
                <w:color w:val="auto"/>
                <w:sz w:val="26"/>
                <w:szCs w:val="26"/>
              </w:rPr>
            </m:ctrlPr>
          </m:den>
        </m:f>
      </m:oMath>
    </w:p>
    <w:p w14:paraId="33328922">
      <w:pPr>
        <w:widowControl w:val="0"/>
        <w:pBdr>
          <w:top w:val="none" w:color="auto" w:sz="0" w:space="0"/>
          <w:left w:val="none" w:color="auto" w:sz="0" w:space="0"/>
          <w:bottom w:val="none" w:color="auto" w:sz="0" w:space="0"/>
          <w:right w:val="none" w:color="auto" w:sz="0" w:space="0"/>
          <w:between w:val="none" w:color="auto" w:sz="0" w:space="0"/>
        </w:pBdr>
        <w:ind w:right="-9" w:hanging="2"/>
        <w:rPr>
          <w:b/>
          <w:color w:val="auto"/>
          <w:sz w:val="26"/>
          <w:szCs w:val="26"/>
        </w:rPr>
      </w:pPr>
    </w:p>
    <w:p w14:paraId="194C4E52">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color w:val="auto"/>
          <w:sz w:val="24"/>
          <w:szCs w:val="24"/>
        </w:rPr>
      </w:pPr>
      <w:r>
        <w:rPr>
          <w:b/>
          <w:color w:val="auto"/>
          <w:sz w:val="24"/>
          <w:szCs w:val="24"/>
        </w:rPr>
        <w:t>Câu 16.</w:t>
      </w:r>
      <w:r>
        <w:rPr>
          <w:b/>
          <w:color w:val="auto"/>
          <w:sz w:val="24"/>
          <w:szCs w:val="24"/>
        </w:rPr>
        <w:tab/>
      </w:r>
      <w:r>
        <w:rPr>
          <w:color w:val="auto"/>
          <w:sz w:val="24"/>
          <w:szCs w:val="24"/>
          <w:lang w:val="vi-VN" w:eastAsia="vi-VN"/>
        </w:rPr>
        <w:drawing>
          <wp:anchor distT="0" distB="0" distL="114300" distR="114300" simplePos="0" relativeHeight="251685888" behindDoc="0" locked="0" layoutInCell="1" allowOverlap="1">
            <wp:simplePos x="0" y="0"/>
            <wp:positionH relativeFrom="column">
              <wp:posOffset>4725670</wp:posOffset>
            </wp:positionH>
            <wp:positionV relativeFrom="paragraph">
              <wp:posOffset>205105</wp:posOffset>
            </wp:positionV>
            <wp:extent cx="1844675" cy="1085215"/>
            <wp:effectExtent l="0" t="0" r="3175" b="63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a:picLocks noChangeAspect="1"/>
                    </pic:cNvPicPr>
                  </pic:nvPicPr>
                  <pic:blipFill>
                    <a:blip r:embed="rId254"/>
                    <a:stretch>
                      <a:fillRect/>
                    </a:stretch>
                  </pic:blipFill>
                  <pic:spPr>
                    <a:xfrm>
                      <a:off x="0" y="0"/>
                      <a:ext cx="1844675" cy="1085215"/>
                    </a:xfrm>
                    <a:prstGeom prst="rect">
                      <a:avLst/>
                    </a:prstGeom>
                  </pic:spPr>
                </pic:pic>
              </a:graphicData>
            </a:graphic>
          </wp:anchor>
        </w:drawing>
      </w:r>
      <w:r>
        <w:rPr>
          <w:color w:val="auto"/>
          <w:sz w:val="24"/>
          <w:szCs w:val="24"/>
        </w:rPr>
        <w:t>Một vật dao động điều hòa trên trục Ox. Hình bên ℓà đồ thị biểu diễn sự phụ thuộc của ℓi độ x vào thời gian t. Phương trình dao động của ℓi độ ℓà</w:t>
      </w:r>
    </w:p>
    <w:p w14:paraId="1F655C55">
      <w:pPr>
        <w:tabs>
          <w:tab w:val="left" w:pos="283"/>
          <w:tab w:val="left" w:pos="2835"/>
          <w:tab w:val="left" w:pos="5386"/>
          <w:tab w:val="left" w:pos="7937"/>
        </w:tabs>
        <w:spacing w:line="360" w:lineRule="auto"/>
        <w:jc w:val="both"/>
        <w:rPr>
          <w:rFonts w:eastAsiaTheme="minorEastAsia"/>
          <w:color w:val="auto"/>
          <w:sz w:val="24"/>
          <w:szCs w:val="24"/>
        </w:rPr>
      </w:pPr>
      <w:r>
        <w:rPr>
          <w:rFonts w:eastAsiaTheme="minorEastAsia"/>
          <w:color w:val="auto"/>
          <w:sz w:val="24"/>
          <w:szCs w:val="24"/>
        </w:rPr>
        <w:tab/>
      </w:r>
      <w:r>
        <w:rPr>
          <w:rFonts w:eastAsiaTheme="minorEastAsia"/>
          <w:b/>
          <w:color w:val="auto"/>
          <w:sz w:val="24"/>
          <w:szCs w:val="24"/>
        </w:rPr>
        <w:t xml:space="preserve">A. </w:t>
      </w:r>
      <w:r>
        <w:rPr>
          <w:rFonts w:eastAsiaTheme="minorEastAsia"/>
          <w:color w:val="auto"/>
          <w:sz w:val="24"/>
          <w:szCs w:val="24"/>
        </w:rPr>
        <w:t>x = 5cos(2πt-π/2) cm.</w:t>
      </w:r>
      <w:r>
        <w:rPr>
          <w:rFonts w:eastAsiaTheme="minorEastAsia"/>
          <w:color w:val="auto"/>
          <w:sz w:val="24"/>
          <w:szCs w:val="24"/>
        </w:rPr>
        <w:tab/>
      </w:r>
    </w:p>
    <w:p w14:paraId="0E93F9BB">
      <w:pPr>
        <w:tabs>
          <w:tab w:val="left" w:pos="283"/>
          <w:tab w:val="left" w:pos="2835"/>
          <w:tab w:val="left" w:pos="5386"/>
          <w:tab w:val="left" w:pos="7937"/>
        </w:tabs>
        <w:spacing w:line="360" w:lineRule="auto"/>
        <w:jc w:val="both"/>
        <w:rPr>
          <w:rFonts w:eastAsiaTheme="minorEastAsia"/>
          <w:color w:val="auto"/>
          <w:sz w:val="24"/>
          <w:szCs w:val="24"/>
        </w:rPr>
      </w:pPr>
      <w:r>
        <w:rPr>
          <w:rFonts w:eastAsiaTheme="minorEastAsia"/>
          <w:color w:val="auto"/>
          <w:sz w:val="24"/>
          <w:szCs w:val="24"/>
        </w:rPr>
        <w:tab/>
      </w:r>
      <w:r>
        <w:rPr>
          <w:rFonts w:eastAsiaTheme="minorEastAsia"/>
          <w:b/>
          <w:color w:val="auto"/>
          <w:sz w:val="24"/>
          <w:szCs w:val="24"/>
        </w:rPr>
        <w:t xml:space="preserve">B. </w:t>
      </w:r>
      <w:r>
        <w:rPr>
          <w:rFonts w:eastAsiaTheme="minorEastAsia"/>
          <w:color w:val="auto"/>
          <w:sz w:val="24"/>
          <w:szCs w:val="24"/>
        </w:rPr>
        <w:t>x = 5cos(2πt+π/2) cm.</w:t>
      </w:r>
    </w:p>
    <w:p w14:paraId="5DE02E08">
      <w:pPr>
        <w:tabs>
          <w:tab w:val="left" w:pos="283"/>
          <w:tab w:val="left" w:pos="2835"/>
          <w:tab w:val="left" w:pos="5386"/>
          <w:tab w:val="left" w:pos="7937"/>
        </w:tabs>
        <w:spacing w:line="360" w:lineRule="auto"/>
        <w:jc w:val="both"/>
        <w:rPr>
          <w:rFonts w:eastAsiaTheme="minorEastAsia"/>
          <w:color w:val="auto"/>
          <w:sz w:val="24"/>
          <w:szCs w:val="24"/>
        </w:rPr>
      </w:pPr>
      <w:r>
        <w:rPr>
          <w:rFonts w:eastAsiaTheme="minorEastAsia"/>
          <w:color w:val="auto"/>
          <w:sz w:val="24"/>
          <w:szCs w:val="24"/>
        </w:rPr>
        <w:tab/>
      </w:r>
      <w:r>
        <w:rPr>
          <w:rFonts w:eastAsiaTheme="minorEastAsia"/>
          <w:b/>
          <w:color w:val="auto"/>
          <w:sz w:val="24"/>
          <w:szCs w:val="24"/>
        </w:rPr>
        <w:t xml:space="preserve">C. </w:t>
      </w:r>
      <w:r>
        <w:rPr>
          <w:rFonts w:eastAsiaTheme="minorEastAsia"/>
          <w:color w:val="auto"/>
          <w:sz w:val="24"/>
          <w:szCs w:val="24"/>
        </w:rPr>
        <w:t>x = 5cos(πt+π/2) cm.</w:t>
      </w:r>
    </w:p>
    <w:p w14:paraId="7C52E476">
      <w:pPr>
        <w:tabs>
          <w:tab w:val="left" w:pos="283"/>
          <w:tab w:val="left" w:pos="2835"/>
          <w:tab w:val="left" w:pos="5386"/>
          <w:tab w:val="left" w:pos="7937"/>
        </w:tabs>
        <w:spacing w:line="360" w:lineRule="auto"/>
        <w:jc w:val="both"/>
        <w:rPr>
          <w:rFonts w:eastAsiaTheme="minorEastAsia"/>
          <w:color w:val="auto"/>
          <w:sz w:val="24"/>
          <w:szCs w:val="24"/>
        </w:rPr>
      </w:pPr>
      <w:r>
        <w:rPr>
          <w:rFonts w:eastAsiaTheme="minorEastAsia"/>
          <w:color w:val="auto"/>
          <w:sz w:val="24"/>
          <w:szCs w:val="24"/>
        </w:rPr>
        <w:tab/>
      </w:r>
      <w:r>
        <w:rPr>
          <w:rFonts w:eastAsiaTheme="minorEastAsia"/>
          <w:b/>
          <w:color w:val="auto"/>
          <w:sz w:val="24"/>
          <w:szCs w:val="24"/>
        </w:rPr>
        <w:t xml:space="preserve">D. </w:t>
      </w:r>
      <w:r>
        <w:rPr>
          <w:rFonts w:eastAsiaTheme="minorEastAsia"/>
          <w:color w:val="auto"/>
          <w:sz w:val="24"/>
          <w:szCs w:val="24"/>
        </w:rPr>
        <w:t>x=5cosπt cm.</w:t>
      </w:r>
    </w:p>
    <w:p w14:paraId="3F368A5C">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color w:val="auto"/>
          <w:sz w:val="26"/>
          <w:szCs w:val="26"/>
        </w:rPr>
      </w:pPr>
      <w:r>
        <w:rPr>
          <w:b/>
          <w:color w:val="auto"/>
          <w:sz w:val="24"/>
          <w:szCs w:val="24"/>
        </w:rPr>
        <w:t>Câu 17.</w:t>
      </w:r>
      <w:r>
        <w:rPr>
          <w:b/>
          <w:color w:val="auto"/>
          <w:sz w:val="24"/>
          <w:szCs w:val="24"/>
        </w:rPr>
        <w:tab/>
      </w:r>
      <w:r>
        <w:rPr>
          <w:color w:val="auto"/>
          <w:position w:val="-124"/>
          <w:sz w:val="26"/>
          <w:szCs w:val="26"/>
        </w:rPr>
        <w:drawing>
          <wp:anchor distT="0" distB="0" distL="114300" distR="114300" simplePos="0" relativeHeight="251686912" behindDoc="0" locked="0" layoutInCell="1" allowOverlap="1">
            <wp:simplePos x="0" y="0"/>
            <wp:positionH relativeFrom="column">
              <wp:posOffset>3869055</wp:posOffset>
            </wp:positionH>
            <wp:positionV relativeFrom="paragraph">
              <wp:posOffset>27940</wp:posOffset>
            </wp:positionV>
            <wp:extent cx="2447925" cy="1276350"/>
            <wp:effectExtent l="0" t="0" r="9525" b="0"/>
            <wp:wrapSquare wrapText="bothSides"/>
            <wp:docPr id="10068" name="Picture 1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 name="Picture 1006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a:xfrm>
                      <a:off x="0" y="0"/>
                      <a:ext cx="2447925" cy="1276350"/>
                    </a:xfrm>
                    <a:prstGeom prst="rect">
                      <a:avLst/>
                    </a:prstGeom>
                    <a:noFill/>
                  </pic:spPr>
                </pic:pic>
              </a:graphicData>
            </a:graphic>
          </wp:anchor>
        </w:drawing>
      </w:r>
      <w:r>
        <w:rPr>
          <w:color w:val="auto"/>
          <w:sz w:val="26"/>
          <w:szCs w:val="26"/>
        </w:rPr>
        <w:t>Một vật giao động điều hòa có đồ thị li độ theo thời gian như đồ thị hình bên. Tần số góc của vật là</w:t>
      </w:r>
    </w:p>
    <w:p w14:paraId="2A66D047">
      <w:pPr>
        <w:rPr>
          <w:color w:val="auto"/>
          <w:sz w:val="26"/>
          <w:szCs w:val="26"/>
        </w:rPr>
      </w:pPr>
    </w:p>
    <w:p w14:paraId="0D3964D9">
      <w:pPr>
        <w:tabs>
          <w:tab w:val="left" w:pos="283"/>
          <w:tab w:val="left" w:pos="2835"/>
          <w:tab w:val="left" w:pos="5386"/>
          <w:tab w:val="left" w:pos="7937"/>
        </w:tabs>
        <w:rPr>
          <w:b/>
          <w:color w:val="auto"/>
          <w:sz w:val="26"/>
          <w:szCs w:val="26"/>
        </w:rPr>
      </w:pPr>
      <w:r>
        <w:rPr>
          <w:b/>
          <w:bCs/>
          <w:color w:val="auto"/>
          <w:sz w:val="26"/>
          <w:szCs w:val="26"/>
        </w:rPr>
        <w:tab/>
      </w:r>
      <w:r>
        <w:rPr>
          <w:b/>
          <w:bCs/>
          <w:color w:val="auto"/>
          <w:sz w:val="26"/>
          <w:szCs w:val="26"/>
        </w:rPr>
        <w:t>A.</w:t>
      </w:r>
      <w:r>
        <w:rPr>
          <w:color w:val="auto"/>
          <w:sz w:val="26"/>
          <w:szCs w:val="26"/>
        </w:rPr>
        <w:t xml:space="preserve"> </w:t>
      </w:r>
      <w:r>
        <w:rPr>
          <w:color w:val="auto"/>
          <w:position w:val="-6"/>
          <w:sz w:val="26"/>
          <w:szCs w:val="26"/>
        </w:rPr>
        <w:object>
          <v:shape id="_x0000_i1122" o:spt="75" type="#_x0000_t75" style="height:11.7pt;width:11.05pt;" o:ole="t" filled="f" o:preferrelative="t" stroked="f" coordsize="21600,21600">
            <v:path/>
            <v:fill on="f" focussize="0,0"/>
            <v:stroke on="f" joinstyle="miter"/>
            <v:imagedata r:id="rId257" o:title=""/>
            <o:lock v:ext="edit" aspectratio="t"/>
            <w10:wrap type="none"/>
            <w10:anchorlock/>
          </v:shape>
          <o:OLEObject Type="Embed" ProgID="Equation.DSMT4" ShapeID="_x0000_i1122" DrawAspect="Content" ObjectID="_1468075829" r:id="rId256">
            <o:LockedField>false</o:LockedField>
          </o:OLEObject>
        </w:object>
      </w:r>
      <w:r>
        <w:rPr>
          <w:color w:val="auto"/>
          <w:sz w:val="26"/>
          <w:szCs w:val="26"/>
        </w:rPr>
        <w:t>rad/s.</w:t>
      </w:r>
      <w:r>
        <w:rPr>
          <w:color w:val="auto"/>
          <w:sz w:val="26"/>
          <w:szCs w:val="26"/>
        </w:rPr>
        <w:tab/>
      </w:r>
      <w:r>
        <w:rPr>
          <w:b/>
          <w:color w:val="auto"/>
          <w:sz w:val="26"/>
          <w:szCs w:val="26"/>
        </w:rPr>
        <w:t>B.</w:t>
      </w:r>
      <w:r>
        <w:rPr>
          <w:color w:val="auto"/>
          <w:sz w:val="26"/>
          <w:szCs w:val="26"/>
        </w:rPr>
        <w:t xml:space="preserve"> </w:t>
      </w:r>
      <w:r>
        <w:rPr>
          <w:color w:val="auto"/>
          <w:position w:val="-6"/>
          <w:sz w:val="26"/>
          <w:szCs w:val="26"/>
        </w:rPr>
        <w:object>
          <v:shape id="_x0000_i1123" o:spt="75" type="#_x0000_t75" style="height:14.25pt;width:18.15pt;" o:ole="t" filled="f" o:preferrelative="t" stroked="f" coordsize="21600,21600">
            <v:path/>
            <v:fill on="f" focussize="0,0"/>
            <v:stroke on="f" joinstyle="miter"/>
            <v:imagedata r:id="rId259" o:title=""/>
            <o:lock v:ext="edit" aspectratio="t"/>
            <w10:wrap type="none"/>
            <w10:anchorlock/>
          </v:shape>
          <o:OLEObject Type="Embed" ProgID="Equation.DSMT4" ShapeID="_x0000_i1123" DrawAspect="Content" ObjectID="_1468075830" r:id="rId258">
            <o:LockedField>false</o:LockedField>
          </o:OLEObject>
        </w:object>
      </w:r>
      <w:r>
        <w:rPr>
          <w:color w:val="auto"/>
          <w:sz w:val="26"/>
          <w:szCs w:val="26"/>
        </w:rPr>
        <w:t>rad/s.</w:t>
      </w:r>
    </w:p>
    <w:p w14:paraId="4550FA00">
      <w:pPr>
        <w:tabs>
          <w:tab w:val="left" w:pos="283"/>
          <w:tab w:val="left" w:pos="2835"/>
          <w:tab w:val="left" w:pos="5386"/>
          <w:tab w:val="left" w:pos="7937"/>
        </w:tabs>
        <w:rPr>
          <w:color w:val="auto"/>
          <w:sz w:val="26"/>
          <w:szCs w:val="26"/>
        </w:rPr>
      </w:pPr>
      <w:r>
        <w:rPr>
          <w:b/>
          <w:color w:val="auto"/>
          <w:sz w:val="26"/>
          <w:szCs w:val="26"/>
        </w:rPr>
        <w:tab/>
      </w:r>
      <w:r>
        <w:rPr>
          <w:b/>
          <w:color w:val="auto"/>
          <w:sz w:val="26"/>
          <w:szCs w:val="26"/>
        </w:rPr>
        <w:t>C.</w:t>
      </w:r>
      <w:r>
        <w:rPr>
          <w:color w:val="auto"/>
          <w:sz w:val="26"/>
          <w:szCs w:val="26"/>
        </w:rPr>
        <w:t xml:space="preserve"> </w:t>
      </w:r>
      <w:r>
        <w:rPr>
          <w:color w:val="auto"/>
          <w:position w:val="-26"/>
          <w:sz w:val="26"/>
          <w:szCs w:val="26"/>
        </w:rPr>
        <w:object>
          <v:shape id="_x0000_i1124" o:spt="75" type="#_x0000_t75" style="height:35.05pt;width:12.95pt;" o:ole="t" filled="f" o:preferrelative="t" stroked="f" coordsize="21600,21600">
            <v:path/>
            <v:fill on="f" focussize="0,0"/>
            <v:stroke on="f" joinstyle="miter"/>
            <v:imagedata r:id="rId261" o:title=""/>
            <o:lock v:ext="edit" aspectratio="t"/>
            <w10:wrap type="none"/>
            <w10:anchorlock/>
          </v:shape>
          <o:OLEObject Type="Embed" ProgID="Equation.DSMT4" ShapeID="_x0000_i1124" DrawAspect="Content" ObjectID="_1468075831" r:id="rId260">
            <o:LockedField>false</o:LockedField>
          </o:OLEObject>
        </w:object>
      </w:r>
      <w:r>
        <w:rPr>
          <w:color w:val="auto"/>
          <w:sz w:val="26"/>
          <w:szCs w:val="26"/>
        </w:rPr>
        <w:t>rad/s.</w:t>
      </w:r>
      <w:r>
        <w:rPr>
          <w:b/>
          <w:color w:val="auto"/>
          <w:sz w:val="26"/>
          <w:szCs w:val="26"/>
        </w:rPr>
        <w:tab/>
      </w:r>
      <w:r>
        <w:rPr>
          <w:b/>
          <w:color w:val="auto"/>
          <w:sz w:val="26"/>
          <w:szCs w:val="26"/>
        </w:rPr>
        <w:t>D.</w:t>
      </w:r>
      <w:r>
        <w:rPr>
          <w:color w:val="auto"/>
          <w:sz w:val="26"/>
          <w:szCs w:val="26"/>
        </w:rPr>
        <w:t xml:space="preserve"> </w:t>
      </w:r>
      <w:r>
        <w:rPr>
          <w:color w:val="auto"/>
          <w:position w:val="-6"/>
          <w:sz w:val="26"/>
          <w:szCs w:val="26"/>
        </w:rPr>
        <w:object>
          <v:shape id="_x0000_i1125" o:spt="75" type="#_x0000_t75" style="height:14.25pt;width:18.15pt;" o:ole="t" filled="f" o:preferrelative="t" stroked="f" coordsize="21600,21600">
            <v:path/>
            <v:fill on="f" focussize="0,0"/>
            <v:stroke on="f" joinstyle="miter"/>
            <v:imagedata r:id="rId263" o:title=""/>
            <o:lock v:ext="edit" aspectratio="t"/>
            <w10:wrap type="none"/>
            <w10:anchorlock/>
          </v:shape>
          <o:OLEObject Type="Embed" ProgID="Equation.DSMT4" ShapeID="_x0000_i1125" DrawAspect="Content" ObjectID="_1468075832" r:id="rId262">
            <o:LockedField>false</o:LockedField>
          </o:OLEObject>
        </w:object>
      </w:r>
      <w:r>
        <w:rPr>
          <w:color w:val="auto"/>
          <w:sz w:val="26"/>
          <w:szCs w:val="26"/>
        </w:rPr>
        <w:t>rad/s.</w:t>
      </w:r>
    </w:p>
    <w:p w14:paraId="0D6BCEC2">
      <w:pPr>
        <w:widowControl w:val="0"/>
        <w:pBdr>
          <w:top w:val="none" w:color="auto" w:sz="0" w:space="0"/>
          <w:left w:val="none" w:color="auto" w:sz="0" w:space="0"/>
          <w:bottom w:val="none" w:color="auto" w:sz="0" w:space="0"/>
          <w:right w:val="none" w:color="auto" w:sz="0" w:space="0"/>
          <w:between w:val="none" w:color="auto" w:sz="0" w:space="0"/>
        </w:pBdr>
        <w:ind w:right="-9" w:hanging="2"/>
        <w:rPr>
          <w:b/>
          <w:color w:val="auto"/>
          <w:sz w:val="24"/>
          <w:szCs w:val="24"/>
        </w:rPr>
      </w:pPr>
    </w:p>
    <w:p w14:paraId="401C4BB6">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color w:val="auto"/>
          <w:sz w:val="26"/>
          <w:szCs w:val="26"/>
        </w:rPr>
      </w:pPr>
      <w:r>
        <w:rPr>
          <w:b/>
          <w:color w:val="auto"/>
          <w:sz w:val="24"/>
          <w:szCs w:val="24"/>
        </w:rPr>
        <w:t>Câu 18.</w:t>
      </w:r>
      <w:r>
        <w:rPr>
          <w:b/>
          <w:color w:val="auto"/>
          <w:sz w:val="24"/>
          <w:szCs w:val="24"/>
        </w:rPr>
        <w:tab/>
      </w:r>
      <w:r>
        <w:rPr>
          <w:b/>
          <w:bCs/>
          <w:color w:val="auto"/>
          <w:sz w:val="24"/>
          <w:szCs w:val="24"/>
          <w:lang w:val="vi-VN" w:eastAsia="vi-VN"/>
        </w:rPr>
        <w:drawing>
          <wp:anchor distT="0" distB="0" distL="114300" distR="114300" simplePos="0" relativeHeight="251687936" behindDoc="0" locked="0" layoutInCell="1" allowOverlap="1">
            <wp:simplePos x="0" y="0"/>
            <wp:positionH relativeFrom="margin">
              <wp:posOffset>4370705</wp:posOffset>
            </wp:positionH>
            <wp:positionV relativeFrom="paragraph">
              <wp:posOffset>10160</wp:posOffset>
            </wp:positionV>
            <wp:extent cx="1916430" cy="1160145"/>
            <wp:effectExtent l="0" t="0" r="7620" b="1905"/>
            <wp:wrapSquare wrapText="bothSides"/>
            <wp:docPr id="1715335384" name="Picture 171533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35384" name="Picture 1715335384"/>
                    <pic:cNvPicPr>
                      <a:picLocks noChangeAspect="1"/>
                    </pic:cNvPicPr>
                  </pic:nvPicPr>
                  <pic:blipFill>
                    <a:blip r:embed="rId264">
                      <a:extLst>
                        <a:ext uri="{28A0092B-C50C-407E-A947-70E740481C1C}">
                          <a14:useLocalDpi xmlns:a14="http://schemas.microsoft.com/office/drawing/2010/main" val="0"/>
                        </a:ext>
                      </a:extLst>
                    </a:blip>
                    <a:stretch>
                      <a:fillRect/>
                    </a:stretch>
                  </pic:blipFill>
                  <pic:spPr>
                    <a:xfrm>
                      <a:off x="0" y="0"/>
                      <a:ext cx="1916430" cy="1160145"/>
                    </a:xfrm>
                    <a:prstGeom prst="rect">
                      <a:avLst/>
                    </a:prstGeom>
                  </pic:spPr>
                </pic:pic>
              </a:graphicData>
            </a:graphic>
          </wp:anchor>
        </w:drawing>
      </w:r>
      <w:r>
        <w:rPr>
          <w:color w:val="auto"/>
          <w:sz w:val="26"/>
          <w:szCs w:val="26"/>
        </w:rPr>
        <w:t>Cho hai dao động điều hòa x</w:t>
      </w:r>
      <w:r>
        <w:rPr>
          <w:color w:val="auto"/>
          <w:sz w:val="26"/>
          <w:szCs w:val="26"/>
          <w:vertAlign w:val="subscript"/>
        </w:rPr>
        <w:t>1</w:t>
      </w:r>
      <w:r>
        <w:rPr>
          <w:color w:val="auto"/>
          <w:sz w:val="26"/>
          <w:szCs w:val="26"/>
        </w:rPr>
        <w:t xml:space="preserve"> và x</w:t>
      </w:r>
      <w:r>
        <w:rPr>
          <w:color w:val="auto"/>
          <w:sz w:val="26"/>
          <w:szCs w:val="26"/>
          <w:vertAlign w:val="subscript"/>
        </w:rPr>
        <w:t>2</w:t>
      </w:r>
      <w:r>
        <w:rPr>
          <w:color w:val="auto"/>
          <w:sz w:val="26"/>
          <w:szCs w:val="26"/>
        </w:rPr>
        <w:t xml:space="preserve"> cùng tần số có đồ thị phụ thuộc vào thời gian t như hình vẽ. Độ lệch pha của hai dao động là</w:t>
      </w:r>
    </w:p>
    <w:p w14:paraId="53F80D06">
      <w:pPr>
        <w:tabs>
          <w:tab w:val="left" w:pos="283"/>
          <w:tab w:val="left" w:pos="2835"/>
          <w:tab w:val="left" w:pos="5386"/>
          <w:tab w:val="left" w:pos="7937"/>
        </w:tabs>
        <w:ind w:left="360"/>
        <w:rPr>
          <w:b/>
          <w:color w:val="auto"/>
          <w:sz w:val="26"/>
          <w:szCs w:val="26"/>
        </w:rPr>
      </w:pPr>
      <w:r>
        <w:rPr>
          <w:b/>
          <w:bCs/>
          <w:color w:val="auto"/>
          <w:sz w:val="26"/>
          <w:szCs w:val="26"/>
        </w:rPr>
        <w:t>A.</w:t>
      </w:r>
      <w:r>
        <w:rPr>
          <w:color w:val="auto"/>
          <w:sz w:val="26"/>
          <w:szCs w:val="26"/>
        </w:rPr>
        <w:t xml:space="preserve"> </w:t>
      </w:r>
      <w:r>
        <w:rPr>
          <w:color w:val="auto"/>
          <w:position w:val="-6"/>
          <w:sz w:val="26"/>
          <w:szCs w:val="26"/>
        </w:rPr>
        <w:object>
          <v:shape id="_x0000_i1126" o:spt="75" type="#_x0000_t75" style="height:11.7pt;width:11.05pt;" o:ole="t" filled="f" o:preferrelative="t" stroked="f" coordsize="21600,21600">
            <v:path/>
            <v:fill on="f" focussize="0,0"/>
            <v:stroke on="f" joinstyle="miter"/>
            <v:imagedata r:id="rId257" o:title=""/>
            <o:lock v:ext="edit" aspectratio="t"/>
            <w10:wrap type="none"/>
            <w10:anchorlock/>
          </v:shape>
          <o:OLEObject Type="Embed" ProgID="Equation.DSMT4" ShapeID="_x0000_i1126" DrawAspect="Content" ObjectID="_1468075833" r:id="rId265">
            <o:LockedField>false</o:LockedField>
          </o:OLEObject>
        </w:object>
      </w:r>
      <w:r>
        <w:rPr>
          <w:color w:val="auto"/>
          <w:sz w:val="26"/>
          <w:szCs w:val="26"/>
        </w:rPr>
        <w:t>rad.</w:t>
      </w:r>
      <w:r>
        <w:rPr>
          <w:color w:val="auto"/>
          <w:sz w:val="26"/>
          <w:szCs w:val="26"/>
        </w:rPr>
        <w:tab/>
      </w:r>
      <w:r>
        <w:rPr>
          <w:b/>
          <w:color w:val="auto"/>
          <w:sz w:val="26"/>
          <w:szCs w:val="26"/>
        </w:rPr>
        <w:t>B.</w:t>
      </w:r>
      <w:r>
        <w:rPr>
          <w:color w:val="auto"/>
          <w:sz w:val="26"/>
          <w:szCs w:val="26"/>
        </w:rPr>
        <w:t xml:space="preserve"> </w:t>
      </w:r>
      <w:r>
        <w:rPr>
          <w:color w:val="auto"/>
          <w:position w:val="-6"/>
          <w:sz w:val="26"/>
          <w:szCs w:val="26"/>
        </w:rPr>
        <w:object>
          <v:shape id="_x0000_i1127" o:spt="75" type="#_x0000_t75" style="height:11.7pt;width:14.25pt;" o:ole="t" filled="f" o:preferrelative="t" stroked="f" coordsize="21600,21600">
            <v:path/>
            <v:fill on="f" focussize="0,0"/>
            <v:stroke on="f" joinstyle="miter"/>
            <v:imagedata r:id="rId267" o:title=""/>
            <o:lock v:ext="edit" aspectratio="t"/>
            <w10:wrap type="none"/>
            <w10:anchorlock/>
          </v:shape>
          <o:OLEObject Type="Embed" ProgID="Equation.DSMT4" ShapeID="_x0000_i1127" DrawAspect="Content" ObjectID="_1468075834" r:id="rId266">
            <o:LockedField>false</o:LockedField>
          </o:OLEObject>
        </w:object>
      </w:r>
      <w:r>
        <w:rPr>
          <w:color w:val="auto"/>
          <w:sz w:val="26"/>
          <w:szCs w:val="26"/>
        </w:rPr>
        <w:t>rad.</w:t>
      </w:r>
    </w:p>
    <w:p w14:paraId="6E188408">
      <w:pPr>
        <w:tabs>
          <w:tab w:val="left" w:pos="283"/>
          <w:tab w:val="left" w:pos="2835"/>
          <w:tab w:val="left" w:pos="5386"/>
          <w:tab w:val="left" w:pos="7937"/>
        </w:tabs>
        <w:ind w:left="360"/>
        <w:rPr>
          <w:color w:val="auto"/>
          <w:sz w:val="26"/>
          <w:szCs w:val="26"/>
        </w:rPr>
      </w:pPr>
      <w:r>
        <w:rPr>
          <w:b/>
          <w:color w:val="auto"/>
          <w:sz w:val="26"/>
          <w:szCs w:val="26"/>
        </w:rPr>
        <w:t>C.</w:t>
      </w:r>
      <w:r>
        <w:rPr>
          <w:color w:val="auto"/>
          <w:sz w:val="26"/>
          <w:szCs w:val="26"/>
        </w:rPr>
        <w:t xml:space="preserve"> </w:t>
      </w:r>
      <w:r>
        <w:rPr>
          <w:color w:val="auto"/>
          <w:position w:val="-26"/>
          <w:sz w:val="26"/>
          <w:szCs w:val="26"/>
        </w:rPr>
        <w:object>
          <v:shape id="_x0000_i1128" o:spt="75" type="#_x0000_t75" style="height:35.05pt;width:12.95pt;" o:ole="t" filled="f" o:preferrelative="t" stroked="f" coordsize="21600,21600">
            <v:path/>
            <v:fill on="f" focussize="0,0"/>
            <v:stroke on="f" joinstyle="miter"/>
            <v:imagedata r:id="rId261" o:title=""/>
            <o:lock v:ext="edit" aspectratio="t"/>
            <w10:wrap type="none"/>
            <w10:anchorlock/>
          </v:shape>
          <o:OLEObject Type="Embed" ProgID="Equation.DSMT4" ShapeID="_x0000_i1128" DrawAspect="Content" ObjectID="_1468075835" r:id="rId268">
            <o:LockedField>false</o:LockedField>
          </o:OLEObject>
        </w:object>
      </w:r>
      <w:r>
        <w:rPr>
          <w:color w:val="auto"/>
          <w:sz w:val="26"/>
          <w:szCs w:val="26"/>
        </w:rPr>
        <w:t>rad.</w:t>
      </w:r>
      <w:r>
        <w:rPr>
          <w:b/>
          <w:color w:val="auto"/>
          <w:sz w:val="26"/>
          <w:szCs w:val="26"/>
        </w:rPr>
        <w:tab/>
      </w:r>
      <w:r>
        <w:rPr>
          <w:b/>
          <w:color w:val="auto"/>
          <w:sz w:val="26"/>
          <w:szCs w:val="26"/>
        </w:rPr>
        <w:t>D.</w:t>
      </w:r>
      <w:r>
        <w:rPr>
          <w:color w:val="auto"/>
          <w:sz w:val="26"/>
          <w:szCs w:val="26"/>
        </w:rPr>
        <w:t xml:space="preserve"> 0rad.</w:t>
      </w:r>
    </w:p>
    <w:p w14:paraId="11089512">
      <w:pPr>
        <w:tabs>
          <w:tab w:val="left" w:pos="283"/>
          <w:tab w:val="left" w:pos="2835"/>
          <w:tab w:val="left" w:pos="5386"/>
          <w:tab w:val="left" w:pos="7937"/>
        </w:tabs>
        <w:rPr>
          <w:color w:val="auto"/>
          <w:sz w:val="26"/>
          <w:szCs w:val="26"/>
        </w:rPr>
      </w:pPr>
    </w:p>
    <w:p w14:paraId="719F0E0F">
      <w:pPr>
        <w:rPr>
          <w:b/>
          <w:iCs/>
          <w:color w:val="C00000"/>
          <w:sz w:val="24"/>
          <w:szCs w:val="24"/>
        </w:rPr>
      </w:pPr>
      <w:r>
        <w:rPr>
          <w:b/>
          <w:iCs/>
          <w:color w:val="C00000"/>
          <w:sz w:val="24"/>
          <w:szCs w:val="24"/>
        </w:rPr>
        <w:t xml:space="preserve">Phần II. Câu trắc nghiệm đúng sai (4 điểm). </w:t>
      </w:r>
    </w:p>
    <w:p w14:paraId="7DEB5832">
      <w:pPr>
        <w:rPr>
          <w:b/>
          <w:iCs/>
          <w:color w:val="auto"/>
          <w:sz w:val="24"/>
          <w:szCs w:val="24"/>
        </w:rPr>
      </w:pPr>
      <w:r>
        <w:rPr>
          <w:i/>
          <w:iCs/>
          <w:color w:val="auto"/>
          <w:sz w:val="24"/>
          <w:szCs w:val="24"/>
        </w:rPr>
        <w:t xml:space="preserve">Thí sinh trả lời từ câu 1 đến câu 4. Trong mỗi ý </w:t>
      </w:r>
      <w:r>
        <w:rPr>
          <w:b/>
          <w:i/>
          <w:iCs/>
          <w:color w:val="auto"/>
          <w:sz w:val="24"/>
          <w:szCs w:val="24"/>
        </w:rPr>
        <w:t>a), b), c), d)</w:t>
      </w:r>
      <w:r>
        <w:rPr>
          <w:i/>
          <w:iCs/>
          <w:color w:val="auto"/>
          <w:sz w:val="24"/>
          <w:szCs w:val="24"/>
        </w:rPr>
        <w:t xml:space="preserve"> ở mỗi câu, thí sinh chọn đúng hoặc sai.</w:t>
      </w:r>
    </w:p>
    <w:p w14:paraId="48A37504">
      <w:pPr>
        <w:rPr>
          <w:i/>
          <w:iCs/>
          <w:color w:val="auto"/>
          <w:sz w:val="24"/>
          <w:szCs w:val="24"/>
        </w:rPr>
      </w:pPr>
      <w:r>
        <w:rPr>
          <w:i/>
          <w:iCs/>
          <w:color w:val="auto"/>
          <w:sz w:val="24"/>
          <w:szCs w:val="24"/>
        </w:rPr>
        <w:t xml:space="preserve"> Điểm tối đa của 01 câu hỏi là 1 điểm.</w:t>
      </w:r>
    </w:p>
    <w:p w14:paraId="41CD0839">
      <w:pPr>
        <w:rPr>
          <w:i/>
          <w:iCs/>
          <w:color w:val="auto"/>
          <w:sz w:val="24"/>
          <w:szCs w:val="24"/>
        </w:rPr>
      </w:pPr>
      <w:r>
        <w:rPr>
          <w:i/>
          <w:iCs/>
          <w:color w:val="auto"/>
          <w:sz w:val="24"/>
          <w:szCs w:val="24"/>
        </w:rPr>
        <w:t>- Thí sinh chỉ lựa chọn chính xác 01 ý trong 1 câu hỏi được 0,1 điểm.</w:t>
      </w:r>
    </w:p>
    <w:p w14:paraId="71C15084">
      <w:pPr>
        <w:rPr>
          <w:i/>
          <w:iCs/>
          <w:color w:val="auto"/>
          <w:sz w:val="24"/>
          <w:szCs w:val="24"/>
        </w:rPr>
      </w:pPr>
      <w:r>
        <w:rPr>
          <w:i/>
          <w:iCs/>
          <w:color w:val="auto"/>
          <w:sz w:val="24"/>
          <w:szCs w:val="24"/>
        </w:rPr>
        <w:t>- Thí sinh chỉ lựa chọn chính xác 02 ý trong 1 câu hỏi được 0,25 điểm.</w:t>
      </w:r>
    </w:p>
    <w:p w14:paraId="203AC1AE">
      <w:pPr>
        <w:rPr>
          <w:i/>
          <w:iCs/>
          <w:color w:val="auto"/>
          <w:sz w:val="24"/>
          <w:szCs w:val="24"/>
        </w:rPr>
      </w:pPr>
      <w:r>
        <w:rPr>
          <w:i/>
          <w:iCs/>
          <w:color w:val="auto"/>
          <w:sz w:val="24"/>
          <w:szCs w:val="24"/>
        </w:rPr>
        <w:t>- Thí sinh chỉ lựa chọn chính xác 03 ý trong 1 câu hỏi được 0,5 điểm.</w:t>
      </w:r>
    </w:p>
    <w:p w14:paraId="37FC946B">
      <w:pPr>
        <w:rPr>
          <w:i/>
          <w:iCs/>
          <w:color w:val="auto"/>
          <w:sz w:val="24"/>
          <w:szCs w:val="24"/>
        </w:rPr>
      </w:pPr>
      <w:r>
        <w:rPr>
          <w:i/>
          <w:iCs/>
          <w:color w:val="auto"/>
          <w:sz w:val="24"/>
          <w:szCs w:val="24"/>
        </w:rPr>
        <w:t xml:space="preserve"> - Thí sinh lựa chọn chính xác cả 04 ý trong 1 câu hỏi được 1 điểm.</w:t>
      </w:r>
    </w:p>
    <w:p w14:paraId="1556CD5E">
      <w:pPr>
        <w:rPr>
          <w:i/>
          <w:iCs/>
          <w:color w:val="000000" w:themeColor="text1"/>
          <w:sz w:val="24"/>
          <w:szCs w:val="24"/>
          <w14:textFill>
            <w14:solidFill>
              <w14:schemeClr w14:val="tx1"/>
            </w14:solidFill>
          </w14:textFill>
        </w:rPr>
      </w:pPr>
    </w:p>
    <w:p w14:paraId="3666CF1C">
      <w:pPr>
        <w:ind w:left="720" w:hanging="720"/>
        <w:rPr>
          <w:i/>
          <w:iCs/>
          <w:color w:val="000000" w:themeColor="text1"/>
          <w:sz w:val="24"/>
          <w:szCs w:val="24"/>
          <w14:textFill>
            <w14:solidFill>
              <w14:schemeClr w14:val="tx1"/>
            </w14:solidFill>
          </w14:textFill>
        </w:rPr>
      </w:pPr>
      <w:r>
        <w:rPr>
          <w:rFonts w:eastAsiaTheme="minorHAnsi"/>
          <w:b/>
          <w:bCs/>
          <w:color w:val="000000" w:themeColor="text1"/>
          <w:sz w:val="24"/>
          <w:szCs w:val="24"/>
          <w14:textFill>
            <w14:solidFill>
              <w14:schemeClr w14:val="tx1"/>
            </w14:solidFill>
          </w14:textFill>
        </w:rPr>
        <w:t>Câu 1.</w:t>
      </w:r>
      <w:r>
        <w:rPr>
          <w:rFonts w:eastAsiaTheme="minorHAnsi"/>
          <w:b/>
          <w:bCs/>
          <w:color w:val="000000" w:themeColor="text1"/>
          <w:sz w:val="24"/>
          <w:szCs w:val="24"/>
          <w14:textFill>
            <w14:solidFill>
              <w14:schemeClr w14:val="tx1"/>
            </w14:solidFill>
          </w14:textFill>
        </w:rPr>
        <w:tab/>
      </w:r>
      <w:r>
        <w:rPr>
          <w:color w:val="000000"/>
          <w:sz w:val="26"/>
          <w:szCs w:val="26"/>
          <w:lang w:val="de-DE"/>
        </w:rPr>
        <w:t>Một vật dao động điều hòa có đồ thị li độ  phụ thuộc thời gian như hình bên dưới.</w:t>
      </w:r>
    </w:p>
    <w:p w14:paraId="0C4151DF">
      <w:pPr>
        <w:rPr>
          <w:i/>
          <w:iCs/>
          <w:color w:val="000000" w:themeColor="text1"/>
          <w:sz w:val="24"/>
          <w:szCs w:val="24"/>
          <w14:textFill>
            <w14:solidFill>
              <w14:schemeClr w14:val="tx1"/>
            </w14:solidFill>
          </w14:textFill>
        </w:rPr>
      </w:pPr>
      <w:r>
        <w:rPr>
          <w:i/>
          <w:iCs/>
          <w:color w:val="000000" w:themeColor="text1"/>
          <w:sz w:val="24"/>
          <w:szCs w:val="24"/>
          <w14:textFill>
            <w14:solidFill>
              <w14:schemeClr w14:val="tx1"/>
            </w14:solidFill>
          </w14:textFill>
        </w:rPr>
        <mc:AlternateContent>
          <mc:Choice Requires="wpg">
            <w:drawing>
              <wp:anchor distT="0" distB="0" distL="114300" distR="114300" simplePos="0" relativeHeight="251688960" behindDoc="0" locked="0" layoutInCell="1" allowOverlap="1">
                <wp:simplePos x="0" y="0"/>
                <wp:positionH relativeFrom="column">
                  <wp:posOffset>0</wp:posOffset>
                </wp:positionH>
                <wp:positionV relativeFrom="paragraph">
                  <wp:posOffset>170180</wp:posOffset>
                </wp:positionV>
                <wp:extent cx="4229735" cy="2431415"/>
                <wp:effectExtent l="0" t="0" r="18415" b="6985"/>
                <wp:wrapSquare wrapText="bothSides"/>
                <wp:docPr id="1715335417" name="Group 1715335417"/>
                <wp:cNvGraphicFramePr/>
                <a:graphic xmlns:a="http://schemas.openxmlformats.org/drawingml/2006/main">
                  <a:graphicData uri="http://schemas.microsoft.com/office/word/2010/wordprocessingGroup">
                    <wpg:wgp>
                      <wpg:cNvGrpSpPr/>
                      <wpg:grpSpPr>
                        <a:xfrm>
                          <a:off x="0" y="0"/>
                          <a:ext cx="4229735" cy="2431415"/>
                          <a:chOff x="0" y="0"/>
                          <a:chExt cx="4230357" cy="2431575"/>
                        </a:xfrm>
                      </wpg:grpSpPr>
                      <wpg:grpSp>
                        <wpg:cNvPr id="1715335418" name="Group 1715335418"/>
                        <wpg:cNvGrpSpPr/>
                        <wpg:grpSpPr>
                          <a:xfrm>
                            <a:off x="0" y="0"/>
                            <a:ext cx="4230357" cy="2431575"/>
                            <a:chOff x="0" y="0"/>
                            <a:chExt cx="4230357" cy="2431575"/>
                          </a:xfrm>
                        </wpg:grpSpPr>
                        <wpg:grpSp>
                          <wpg:cNvPr id="1715335419" name="Group 1715335419"/>
                          <wpg:cNvGrpSpPr/>
                          <wpg:grpSpPr>
                            <a:xfrm>
                              <a:off x="0" y="0"/>
                              <a:ext cx="4230357" cy="2431575"/>
                              <a:chOff x="0" y="0"/>
                              <a:chExt cx="4230357" cy="2431575"/>
                            </a:xfrm>
                          </wpg:grpSpPr>
                          <wpg:grpSp>
                            <wpg:cNvPr id="1715335420" name="Group 1715335420"/>
                            <wpg:cNvGrpSpPr/>
                            <wpg:grpSpPr>
                              <a:xfrm>
                                <a:off x="0" y="0"/>
                                <a:ext cx="4230357" cy="2361364"/>
                                <a:chOff x="0" y="0"/>
                                <a:chExt cx="4230357" cy="2361364"/>
                              </a:xfrm>
                            </wpg:grpSpPr>
                            <wpg:grpSp>
                              <wpg:cNvPr id="1715335421" name="Group 1715335421"/>
                              <wpg:cNvGrpSpPr/>
                              <wpg:grpSpPr>
                                <a:xfrm>
                                  <a:off x="308359" y="0"/>
                                  <a:ext cx="3921998" cy="2361364"/>
                                  <a:chOff x="0" y="0"/>
                                  <a:chExt cx="3921998" cy="2361364"/>
                                </a:xfrm>
                              </wpg:grpSpPr>
                              <wpg:grpSp>
                                <wpg:cNvPr id="1715335422" name="Group 1715335422"/>
                                <wpg:cNvGrpSpPr/>
                                <wpg:grpSpPr>
                                  <a:xfrm>
                                    <a:off x="0" y="0"/>
                                    <a:ext cx="3921998" cy="2361364"/>
                                    <a:chOff x="0" y="0"/>
                                    <a:chExt cx="3921998" cy="2361364"/>
                                  </a:xfrm>
                                </wpg:grpSpPr>
                                <wpg:grpSp>
                                  <wpg:cNvPr id="1715335423" name="Group 1715335423"/>
                                  <wpg:cNvGrpSpPr/>
                                  <wpg:grpSpPr>
                                    <a:xfrm>
                                      <a:off x="0" y="0"/>
                                      <a:ext cx="3921998" cy="2361364"/>
                                      <a:chOff x="0" y="0"/>
                                      <a:chExt cx="3921998" cy="2361364"/>
                                    </a:xfrm>
                                  </wpg:grpSpPr>
                                  <wpg:grpSp>
                                    <wpg:cNvPr id="64" name="Group 64"/>
                                    <wpg:cNvGrpSpPr/>
                                    <wpg:grpSpPr>
                                      <a:xfrm>
                                        <a:off x="0" y="0"/>
                                        <a:ext cx="3903924" cy="2361364"/>
                                        <a:chOff x="0" y="0"/>
                                        <a:chExt cx="3903924" cy="2361364"/>
                                      </a:xfrm>
                                    </wpg:grpSpPr>
                                    <wpg:grpSp>
                                      <wpg:cNvPr id="65" name="Group 65"/>
                                      <wpg:cNvGrpSpPr/>
                                      <wpg:grpSpPr>
                                        <a:xfrm>
                                          <a:off x="0" y="48149"/>
                                          <a:ext cx="3903924" cy="2313215"/>
                                          <a:chOff x="0" y="0"/>
                                          <a:chExt cx="4299020" cy="2230734"/>
                                        </a:xfrm>
                                      </wpg:grpSpPr>
                                      <wpg:grpSp>
                                        <wpg:cNvPr id="66" name="Group 66"/>
                                        <wpg:cNvGrpSpPr/>
                                        <wpg:grpSpPr>
                                          <a:xfrm>
                                            <a:off x="0" y="0"/>
                                            <a:ext cx="3905250" cy="2230734"/>
                                            <a:chOff x="0" y="0"/>
                                            <a:chExt cx="3905250" cy="2230734"/>
                                          </a:xfrm>
                                        </wpg:grpSpPr>
                                        <pic:pic xmlns:pic="http://schemas.openxmlformats.org/drawingml/2006/picture">
                                          <pic:nvPicPr>
                                            <pic:cNvPr id="67" name="Picture 67"/>
                                            <pic:cNvPicPr>
                                              <a:picLocks noChangeAspect="1"/>
                                            </pic:cNvPicPr>
                                          </pic:nvPicPr>
                                          <pic:blipFill>
                                            <a:blip r:embed="rId269">
                                              <a:extLst>
                                                <a:ext uri="{28A0092B-C50C-407E-A947-70E740481C1C}">
                                                  <a14:useLocalDpi xmlns:a14="http://schemas.microsoft.com/office/drawing/2010/main" val="0"/>
                                                </a:ext>
                                              </a:extLst>
                                            </a:blip>
                                            <a:stretch>
                                              <a:fillRect/>
                                            </a:stretch>
                                          </pic:blipFill>
                                          <pic:spPr>
                                            <a:xfrm>
                                              <a:off x="0" y="434173"/>
                                              <a:ext cx="3905250" cy="1714500"/>
                                            </a:xfrm>
                                            <a:prstGeom prst="rect">
                                              <a:avLst/>
                                            </a:prstGeom>
                                          </pic:spPr>
                                        </pic:pic>
                                        <wps:wsp>
                                          <wps:cNvPr id="68" name="Straight Arrow Connector 68"/>
                                          <wps:cNvCnPr/>
                                          <wps:spPr>
                                            <a:xfrm flipV="1">
                                              <a:off x="6909" y="0"/>
                                              <a:ext cx="0" cy="223073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69" name="Straight Arrow Connector 69"/>
                                        <wps:cNvCnPr/>
                                        <wps:spPr>
                                          <a:xfrm flipV="1">
                                            <a:off x="2094" y="1274048"/>
                                            <a:ext cx="4296926" cy="3014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70" name="Text Box 70"/>
                                      <wps:cNvSpPr txBox="1"/>
                                      <wps:spPr>
                                        <a:xfrm>
                                          <a:off x="3140" y="0"/>
                                          <a:ext cx="713433" cy="331596"/>
                                        </a:xfrm>
                                        <a:prstGeom prst="rect">
                                          <a:avLst/>
                                        </a:prstGeom>
                                        <a:noFill/>
                                        <a:ln w="6350">
                                          <a:noFill/>
                                        </a:ln>
                                      </wps:spPr>
                                      <wps:txbx>
                                        <w:txbxContent>
                                          <w:p w14:paraId="0719DFBB">
                                            <w:pP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x(cm)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71" name="Text Box 71"/>
                                    <wps:cNvSpPr txBox="1"/>
                                    <wps:spPr>
                                      <a:xfrm>
                                        <a:off x="3560257" y="1055077"/>
                                        <a:ext cx="361741" cy="331596"/>
                                      </a:xfrm>
                                      <a:prstGeom prst="rect">
                                        <a:avLst/>
                                      </a:prstGeom>
                                      <a:noFill/>
                                      <a:ln w="6350">
                                        <a:noFill/>
                                      </a:ln>
                                    </wps:spPr>
                                    <wps:txbx>
                                      <w:txbxContent>
                                        <w:p w14:paraId="10F22999">
                                          <w:pP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t(s)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72" name="Text Box 72"/>
                                  <wps:cNvSpPr txBox="1"/>
                                  <wps:spPr>
                                    <a:xfrm>
                                      <a:off x="1178796" y="1356527"/>
                                      <a:ext cx="472273" cy="331470"/>
                                    </a:xfrm>
                                    <a:prstGeom prst="rect">
                                      <a:avLst/>
                                    </a:prstGeom>
                                    <a:noFill/>
                                    <a:ln w="6350">
                                      <a:noFill/>
                                    </a:ln>
                                  </wps:spPr>
                                  <wps:txbx>
                                    <w:txbxContent>
                                      <w:p w14:paraId="6ED7B8E9">
                                        <w:pP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0,5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73" name="Text Box 73"/>
                                <wps:cNvSpPr txBox="1"/>
                                <wps:spPr>
                                  <a:xfrm>
                                    <a:off x="2595615" y="1366575"/>
                                    <a:ext cx="311499" cy="331470"/>
                                  </a:xfrm>
                                  <a:prstGeom prst="rect">
                                    <a:avLst/>
                                  </a:prstGeom>
                                  <a:noFill/>
                                  <a:ln w="6350">
                                    <a:noFill/>
                                  </a:ln>
                                </wps:spPr>
                                <wps:txbx>
                                  <w:txbxContent>
                                    <w:p w14:paraId="29919BB4">
                                      <w:pP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74" name="Text Box 74"/>
                              <wps:cNvSpPr txBox="1"/>
                              <wps:spPr>
                                <a:xfrm>
                                  <a:off x="0" y="351692"/>
                                  <a:ext cx="391886" cy="331470"/>
                                </a:xfrm>
                                <a:prstGeom prst="rect">
                                  <a:avLst/>
                                </a:prstGeom>
                                <a:noFill/>
                                <a:ln w="6350">
                                  <a:noFill/>
                                </a:ln>
                              </wps:spPr>
                              <wps:txbx>
                                <w:txbxContent>
                                  <w:p w14:paraId="263A0A4B">
                                    <w:pP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75" name="Text Box 75"/>
                            <wps:cNvSpPr txBox="1"/>
                            <wps:spPr>
                              <a:xfrm>
                                <a:off x="40194" y="2100105"/>
                                <a:ext cx="391795" cy="331470"/>
                              </a:xfrm>
                              <a:prstGeom prst="rect">
                                <a:avLst/>
                              </a:prstGeom>
                              <a:noFill/>
                              <a:ln w="6350">
                                <a:noFill/>
                              </a:ln>
                            </wps:spPr>
                            <wps:txbx>
                              <w:txbxContent>
                                <w:p w14:paraId="56851150">
                                  <w:pP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76" name="Straight Connector 76"/>
                          <wps:cNvCnPr/>
                          <wps:spPr>
                            <a:xfrm>
                              <a:off x="331596" y="2260879"/>
                              <a:ext cx="3496826"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grpSp>
                      <wps:wsp>
                        <wps:cNvPr id="77" name="Straight Connector 77"/>
                        <wps:cNvCnPr/>
                        <wps:spPr>
                          <a:xfrm>
                            <a:off x="311498" y="512466"/>
                            <a:ext cx="349631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0pt;margin-top:13.4pt;height:191.45pt;width:333.05pt;mso-wrap-distance-bottom:0pt;mso-wrap-distance-left:9pt;mso-wrap-distance-right:9pt;mso-wrap-distance-top:0pt;z-index:251688960;mso-width-relative:page;mso-height-relative:page;" coordsize="4230357,2431575" o:gfxdata="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">
                <o:lock v:ext="edit" aspectratio="f"/>
                <v:group id="_x0000_s1026" o:spid="_x0000_s1026" o:spt="203" style="position:absolute;left:0;top:0;height:2431575;width:4230357;" coordsize="4230357,2431575" o:gfxdata="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WyvPgxQAAAOMAAAAPAAAAAAAAAAEAIAAAACIAAABkcnMvZG93&#10;bnJldi54bWxQSwECFAAUAAAACACHTuJAMy8FnjsAAAA5AAAAFQAAAAAAAAABACAAAAAUAQAAZHJz&#10;L2dyb3Vwc2hhcGV4bWwueG1sUEsFBgAAAAAGAAYAYAEAANEDAAAAAA==&#10;">
                  <o:lock v:ext="edit" aspectratio="f"/>
                  <v:group id="_x0000_s1026" o:spid="_x0000_s1026" o:spt="203" style="position:absolute;left:0;top:0;height:2431575;width:4230357;" coordsize="4230357,2431575" o:gfxdata="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5hlZ7wgAAAOMAAAAPAAAAAAAAAAEAIAAAACIAAABkcnMvZG93bnJl&#10;di54bWxQSwECFAAUAAAACACHTuJAMy8FnjsAAAA5AAAAFQAAAAAAAAABACAAAAARAQAAZHJzL2dy&#10;b3Vwc2hhcGV4bWwueG1sUEsFBgAAAAAGAAYAYAEAAM4DAAAAAA==&#10;">
                    <o:lock v:ext="edit" aspectratio="f"/>
                    <v:group id="_x0000_s1026" o:spid="_x0000_s1026" o:spt="203" style="position:absolute;left:0;top:0;height:2361364;width:4230357;" coordsize="4230357,2361364" o:gfxdata="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m0DVbxQAAAOMAAAAPAAAAAAAAAAEAIAAAACIAAABkcnMvZG93&#10;bnJldi54bWxQSwECFAAUAAAACACHTuJAMy8FnjsAAAA5AAAAFQAAAAAAAAABACAAAAAUAQAAZHJz&#10;L2dyb3Vwc2hhcGV4bWwueG1sUEsFBgAAAAAGAAYAYAEAANEDAAAAAA==&#10;">
                      <o:lock v:ext="edit" aspectratio="f"/>
                      <v:group id="_x0000_s1026" o:spid="_x0000_s1026" o:spt="203" style="position:absolute;left:308359;top:0;height:2361364;width:3921998;" coordsize="3921998,2361364" o:gfxdata="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JnJDAwgAAAOMAAAAPAAAAAAAAAAEAIAAAACIAAABkcnMvZG93bnJl&#10;di54bWxQSwECFAAUAAAACACHTuJAMy8FnjsAAAA5AAAAFQAAAAAAAAABACAAAAARAQAAZHJzL2dy&#10;b3Vwc2hhcGV4bWwueG1sUEsFBgAAAAAGAAYAYAEAAM4DAAAAAA==&#10;">
                        <o:lock v:ext="edit" aspectratio="f"/>
                        <v:group id="_x0000_s1026" o:spid="_x0000_s1026" o:spt="203" style="position:absolute;left:0;top:0;height:2361364;width:3921998;" coordsize="3921998,2361364" o:gfxdata="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5Tg63wgAAAOMAAAAPAAAAAAAAAAEAIAAAACIAAABkcnMvZG93bnJl&#10;di54bWxQSwECFAAUAAAACACHTuJAMy8FnjsAAAA5AAAAFQAAAAAAAAABACAAAAARAQAAZHJzL2dy&#10;b3Vwc2hhcGV4bWwueG1sUEsFBgAAAAAGAAYAYAEAAM4DAAAAAA==&#10;">
                          <o:lock v:ext="edit" aspectratio="f"/>
                          <v:group id="_x0000_s1026" o:spid="_x0000_s1026" o:spt="203" style="position:absolute;left:0;top:0;height:2361364;width:3921998;" coordsize="3921998,2361364" o:gfxdata="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WAqsswgAAAOMAAAAPAAAAAAAAAAEAIAAAACIAAABkcnMvZG93bnJl&#10;di54bWxQSwECFAAUAAAACACHTuJAMy8FnjsAAAA5AAAAFQAAAAAAAAABACAAAAARAQAAZHJzL2dy&#10;b3Vwc2hhcGV4bWwueG1sUEsFBgAAAAAGAAYAYAEAAM4DAAAAAA==&#10;">
                            <o:lock v:ext="edit" aspectratio="f"/>
                            <v:group id="_x0000_s1026" o:spid="_x0000_s1026" o:spt="203" style="position:absolute;left:0;top:0;height:2361364;width:3903924;" coordsize="3903924,2361364"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48149;height:2313215;width:3903924;" coordsize="4299020,2230734"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2230734;width:3905250;" coordsize="3905250,2230734" o:gfxdata="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rd+HvAAAANsAAAAPAAAAAAAAAAEAIAAAACIAAABkcnMvZG93bnJldi54bWxQ&#10;SwECFAAUAAAACACHTuJAMy8FnjsAAAA5AAAAFQAAAAAAAAABACAAAAALAQAAZHJzL2dyb3Vwc2hh&#10;cGV4bWwueG1sUEsFBgAAAAAGAAYAYAEAAMgDAAAAAA==&#10;">
                                  <o:lock v:ext="edit" aspectratio="f"/>
                                  <v:shape id="_x0000_s1026" o:spid="_x0000_s1026" o:spt="75" type="#_x0000_t75" style="position:absolute;left:0;top:434173;height:1714500;width:3905250;" filled="f" o:preferrelative="t" stroked="f" coordsize="21600,21600" o:gfxdata="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VELsAAADb&#10;AAAADwAAAAAAAAABACAAAAAiAAAAZHJzL2Rvd25yZXYueG1sUEsBAhQAFAAAAAgAh07iQDMvBZ47&#10;AAAAOQAAABAAAAAAAAAAAQAgAAAACgEAAGRycy9zaGFwZXhtbC54bWxQSwUGAAAAAAYABgBbAQAA&#10;tAMAAAAA&#10;">
                                    <v:fill on="f" focussize="0,0"/>
                                    <v:stroke on="f"/>
                                    <v:imagedata r:id="rId269" o:title=""/>
                                    <o:lock v:ext="edit" aspectratio="t"/>
                                  </v:shape>
                                  <v:shape id="_x0000_s1026" o:spid="_x0000_s1026" o:spt="32" type="#_x0000_t32" style="position:absolute;left:6909;top:0;flip:y;height:2230734;width:0;" filled="f" stroked="t" coordsize="21600,21600" o:gfxdata="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BZB65AAAA2wAA&#10;AA8AAAAAAAAAAQAgAAAAIgAAAGRycy9kb3ducmV2LnhtbFBLAQIUABQAAAAIAIdO4kAzLwWeOwAA&#10;ADkAAAAQAAAAAAAAAAEAIAAAAAgBAABkcnMvc2hhcGV4bWwueG1sUEsFBgAAAAAGAAYAWwEAALID&#10;AAAAAA==&#10;">
                                    <v:fill on="f" focussize="0,0"/>
                                    <v:stroke weight="2.25pt" color="#000000 [3213]" miterlimit="8" joinstyle="miter" endarrow="block"/>
                                    <v:imagedata o:title=""/>
                                    <o:lock v:ext="edit" aspectratio="f"/>
                                  </v:shape>
                                </v:group>
                                <v:shape id="_x0000_s1026" o:spid="_x0000_s1026" o:spt="32" type="#_x0000_t32" style="position:absolute;left:2094;top:1274048;flip:y;height:30145;width:4296926;" filled="f" stroked="t" coordsize="21600,21600" o:gfxdata="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NwYW8AAAA&#10;2wAAAA8AAAAAAAAAAQAgAAAAIgAAAGRycy9kb3ducmV2LnhtbFBLAQIUABQAAAAIAIdO4kAzLwWe&#10;OwAAADkAAAAQAAAAAAAAAAEAIAAAAAsBAABkcnMvc2hhcGV4bWwueG1sUEsFBgAAAAAGAAYAWwEA&#10;ALUDAAAAAA==&#10;">
                                  <v:fill on="f" focussize="0,0"/>
                                  <v:stroke weight="2.25pt" color="#000000 [3213]" miterlimit="8" joinstyle="miter" endarrow="block"/>
                                  <v:imagedata o:title=""/>
                                  <o:lock v:ext="edit" aspectratio="f"/>
                                </v:shape>
                              </v:group>
                              <v:shape id="_x0000_s1026" o:spid="_x0000_s1026" o:spt="202" type="#_x0000_t202" style="position:absolute;left:3140;top:0;height:331596;width:713433;" filled="f" stroked="f" coordsize="21600,21600" o:gfxdata="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usI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0719DFBB">
                                      <w:pP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x(cm)</w:t>
                                      </w:r>
                                    </w:p>
                                  </w:txbxContent>
                                </v:textbox>
                              </v:shape>
                            </v:group>
                            <v:shape id="_x0000_s1026" o:spid="_x0000_s1026" o:spt="202" type="#_x0000_t202" style="position:absolute;left:3560257;top:1055077;height:331596;width:361741;" filled="f" stroked="f" coordsize="21600,21600" o:gfxdata="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cJu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10F22999">
                                    <w:pP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t(s)</w:t>
                                    </w:r>
                                  </w:p>
                                </w:txbxContent>
                              </v:textbox>
                            </v:shape>
                          </v:group>
                          <v:shape id="_x0000_s1026" o:spid="_x0000_s1026" o:spt="202" type="#_x0000_t202" style="position:absolute;left:1178796;top:1356527;height:331470;width:472273;" filled="f" stroked="f" coordsize="21600,21600" o:gfxdata="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WXz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ED7B8E9">
                                  <w:pP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0,5</w:t>
                                  </w:r>
                                </w:p>
                              </w:txbxContent>
                            </v:textbox>
                          </v:shape>
                        </v:group>
                        <v:shape id="_x0000_s1026" o:spid="_x0000_s1026" o:spt="202" type="#_x0000_t202" style="position:absolute;left:2595615;top:1366575;height:331470;width:311499;" filled="f" stroked="f" coordsize="21600,21600" o:gfxdata="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kyV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29919BB4">
                                <w:pP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1</w:t>
                                </w:r>
                              </w:p>
                            </w:txbxContent>
                          </v:textbox>
                        </v:shape>
                      </v:group>
                      <v:shape id="_x0000_s1026" o:spid="_x0000_s1026" o:spt="202" type="#_x0000_t202" style="position:absolute;left:0;top:351692;height:331470;width:391886;" filled="f" stroked="f" coordsize="21600,21600" o:gfxdata="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CqI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263A0A4B">
                              <w:pP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+5</w:t>
                              </w:r>
                            </w:p>
                          </w:txbxContent>
                        </v:textbox>
                      </v:shape>
                    </v:group>
                    <v:shape id="_x0000_s1026" o:spid="_x0000_s1026" o:spt="202" type="#_x0000_t202" style="position:absolute;left:40194;top:2100105;height:331470;width:391795;" filled="f" stroked="f" coordsize="21600,21600" o:gfxdata="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jA+4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56851150">
                            <w:pP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-5</w:t>
                            </w:r>
                          </w:p>
                        </w:txbxContent>
                      </v:textbox>
                    </v:shape>
                  </v:group>
                  <v:line id="_x0000_s1026" o:spid="_x0000_s1026" o:spt="20" style="position:absolute;left:331596;top:2260879;height:0;width:3496826;" filled="f" stroked="t" coordsize="21600,21600" o:gfxdata="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6cif7sAAADb&#10;AAAADwAAAAAAAAABACAAAAAiAAAAZHJzL2Rvd25yZXYueG1sUEsBAhQAFAAAAAgAh07iQDMvBZ47&#10;AAAAOQAAABAAAAAAAAAAAQAgAAAACgEAAGRycy9zaGFwZXhtbC54bWxQSwUGAAAAAAYABgBbAQAA&#10;tAMAAAAA&#10;">
                    <v:fill on="f" focussize="0,0"/>
                    <v:stroke weight="0.5pt" color="#000000 [3213]" miterlimit="8" joinstyle="miter" dashstyle="longDash"/>
                    <v:imagedata o:title=""/>
                    <o:lock v:ext="edit" aspectratio="f"/>
                  </v:line>
                </v:group>
                <v:line id="_x0000_s1026" o:spid="_x0000_s1026" o:spt="20" style="position:absolute;left:311498;top:512466;height:0;width:3496310;" filled="f" stroked="t" coordsize="21600,21600" o:gfxdata="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uH5LsAAADb&#10;AAAADwAAAAAAAAABACAAAAAiAAAAZHJzL2Rvd25yZXYueG1sUEsBAhQAFAAAAAgAh07iQDMvBZ47&#10;AAAAOQAAABAAAAAAAAAAAQAgAAAACgEAAGRycy9zaGFwZXhtbC54bWxQSwUGAAAAAAYABgBbAQAA&#10;tAMAAAAA&#10;">
                  <v:fill on="f" focussize="0,0"/>
                  <v:stroke weight="0.5pt" color="#000000 [3213]" miterlimit="8" joinstyle="miter" dashstyle="longDash"/>
                  <v:imagedata o:title=""/>
                  <o:lock v:ext="edit" aspectratio="f"/>
                </v:line>
                <w10:wrap type="square"/>
              </v:group>
            </w:pict>
          </mc:Fallback>
        </mc:AlternateContent>
      </w:r>
    </w:p>
    <w:p w14:paraId="0AF887E0">
      <w:pPr>
        <w:rPr>
          <w:i/>
          <w:iCs/>
          <w:color w:val="000000" w:themeColor="text1"/>
          <w:sz w:val="24"/>
          <w:szCs w:val="24"/>
          <w14:textFill>
            <w14:solidFill>
              <w14:schemeClr w14:val="tx1"/>
            </w14:solidFill>
          </w14:textFill>
        </w:rPr>
      </w:pPr>
    </w:p>
    <w:p w14:paraId="18816212">
      <w:pPr>
        <w:rPr>
          <w:i/>
          <w:iCs/>
          <w:color w:val="000000" w:themeColor="text1"/>
          <w:sz w:val="24"/>
          <w:szCs w:val="24"/>
          <w14:textFill>
            <w14:solidFill>
              <w14:schemeClr w14:val="tx1"/>
            </w14:solidFill>
          </w14:textFill>
        </w:rPr>
      </w:pPr>
    </w:p>
    <w:p w14:paraId="066E793A">
      <w:pPr>
        <w:rPr>
          <w:i/>
          <w:iCs/>
          <w:color w:val="000000" w:themeColor="text1"/>
          <w:sz w:val="24"/>
          <w:szCs w:val="24"/>
          <w14:textFill>
            <w14:solidFill>
              <w14:schemeClr w14:val="tx1"/>
            </w14:solidFill>
          </w14:textFill>
        </w:rPr>
      </w:pPr>
    </w:p>
    <w:p w14:paraId="3A450A62">
      <w:pPr>
        <w:rPr>
          <w:i/>
          <w:iCs/>
          <w:color w:val="000000" w:themeColor="text1"/>
          <w:sz w:val="24"/>
          <w:szCs w:val="24"/>
          <w14:textFill>
            <w14:solidFill>
              <w14:schemeClr w14:val="tx1"/>
            </w14:solidFill>
          </w14:textFill>
        </w:rPr>
      </w:pPr>
    </w:p>
    <w:p w14:paraId="67E01394">
      <w:pPr>
        <w:rPr>
          <w:i/>
          <w:iCs/>
          <w:color w:val="000000" w:themeColor="text1"/>
          <w:sz w:val="24"/>
          <w:szCs w:val="24"/>
          <w14:textFill>
            <w14:solidFill>
              <w14:schemeClr w14:val="tx1"/>
            </w14:solidFill>
          </w14:textFill>
        </w:rPr>
      </w:pPr>
    </w:p>
    <w:p w14:paraId="5766F93E">
      <w:pPr>
        <w:rPr>
          <w:i/>
          <w:iCs/>
          <w:color w:val="000000" w:themeColor="text1"/>
          <w:sz w:val="24"/>
          <w:szCs w:val="24"/>
          <w14:textFill>
            <w14:solidFill>
              <w14:schemeClr w14:val="tx1"/>
            </w14:solidFill>
          </w14:textFill>
        </w:rPr>
      </w:pPr>
    </w:p>
    <w:p w14:paraId="2909AC80">
      <w:pPr>
        <w:rPr>
          <w:i/>
          <w:iCs/>
          <w:color w:val="000000" w:themeColor="text1"/>
          <w:sz w:val="24"/>
          <w:szCs w:val="24"/>
          <w14:textFill>
            <w14:solidFill>
              <w14:schemeClr w14:val="tx1"/>
            </w14:solidFill>
          </w14:textFill>
        </w:rPr>
      </w:pPr>
    </w:p>
    <w:p w14:paraId="65E00207">
      <w:pPr>
        <w:rPr>
          <w:i/>
          <w:iCs/>
          <w:color w:val="000000" w:themeColor="text1"/>
          <w:sz w:val="24"/>
          <w:szCs w:val="24"/>
          <w14:textFill>
            <w14:solidFill>
              <w14:schemeClr w14:val="tx1"/>
            </w14:solidFill>
          </w14:textFill>
        </w:rPr>
      </w:pPr>
    </w:p>
    <w:p w14:paraId="5EE93BC4">
      <w:pPr>
        <w:rPr>
          <w:i/>
          <w:iCs/>
          <w:color w:val="000000" w:themeColor="text1"/>
          <w:sz w:val="24"/>
          <w:szCs w:val="24"/>
          <w14:textFill>
            <w14:solidFill>
              <w14:schemeClr w14:val="tx1"/>
            </w14:solidFill>
          </w14:textFill>
        </w:rPr>
      </w:pPr>
    </w:p>
    <w:p w14:paraId="7D57C850">
      <w:pPr>
        <w:rPr>
          <w:i/>
          <w:iCs/>
          <w:color w:val="000000" w:themeColor="text1"/>
          <w:sz w:val="24"/>
          <w:szCs w:val="24"/>
          <w14:textFill>
            <w14:solidFill>
              <w14:schemeClr w14:val="tx1"/>
            </w14:solidFill>
          </w14:textFill>
        </w:rPr>
      </w:pPr>
    </w:p>
    <w:p w14:paraId="195E32AD">
      <w:pPr>
        <w:rPr>
          <w:i/>
          <w:iCs/>
          <w:color w:val="000000" w:themeColor="text1"/>
          <w:sz w:val="24"/>
          <w:szCs w:val="24"/>
          <w14:textFill>
            <w14:solidFill>
              <w14:schemeClr w14:val="tx1"/>
            </w14:solidFill>
          </w14:textFill>
        </w:rPr>
      </w:pPr>
    </w:p>
    <w:p w14:paraId="7AC5E108">
      <w:pPr>
        <w:rPr>
          <w:i/>
          <w:iCs/>
          <w:color w:val="000000" w:themeColor="text1"/>
          <w:sz w:val="24"/>
          <w:szCs w:val="24"/>
          <w14:textFill>
            <w14:solidFill>
              <w14:schemeClr w14:val="tx1"/>
            </w14:solidFill>
          </w14:textFill>
        </w:rPr>
      </w:pPr>
    </w:p>
    <w:p w14:paraId="1CFD22C8">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color w:val="000000" w:themeColor="text1"/>
          <w:sz w:val="26"/>
          <w:szCs w:val="26"/>
          <w14:textFill>
            <w14:solidFill>
              <w14:schemeClr w14:val="tx1"/>
            </w14:solidFill>
          </w14:textFill>
        </w:rPr>
      </w:pPr>
    </w:p>
    <w:p w14:paraId="0A65B84A">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color w:val="000000" w:themeColor="text1"/>
          <w:sz w:val="26"/>
          <w:szCs w:val="26"/>
          <w14:textFill>
            <w14:solidFill>
              <w14:schemeClr w14:val="tx1"/>
            </w14:solidFill>
          </w14:textFill>
        </w:rPr>
      </w:pPr>
    </w:p>
    <w:p w14:paraId="03F5062B">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Nhận định nào sau đây đúng, nhận định nào sai khi nói về dao động trên?</w:t>
      </w:r>
    </w:p>
    <w:tbl>
      <w:tblPr>
        <w:tblStyle w:val="47"/>
        <w:tblW w:w="0" w:type="auto"/>
        <w:tblInd w:w="-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30"/>
        <w:gridCol w:w="7038"/>
        <w:gridCol w:w="1107"/>
        <w:gridCol w:w="980"/>
      </w:tblGrid>
      <w:tr w14:paraId="2AF24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0" w:type="dxa"/>
          </w:tcPr>
          <w:p w14:paraId="2B60EE93">
            <w:pPr>
              <w:pStyle w:val="15"/>
              <w:tabs>
                <w:tab w:val="left" w:pos="1134"/>
              </w:tabs>
              <w:spacing w:after="0"/>
              <w:jc w:val="center"/>
              <w:rPr>
                <w:b/>
                <w:sz w:val="26"/>
                <w:szCs w:val="26"/>
              </w:rPr>
            </w:pPr>
          </w:p>
        </w:tc>
        <w:tc>
          <w:tcPr>
            <w:tcW w:w="7038" w:type="dxa"/>
          </w:tcPr>
          <w:p w14:paraId="40AD5645">
            <w:pPr>
              <w:pStyle w:val="15"/>
              <w:tabs>
                <w:tab w:val="left" w:pos="1134"/>
              </w:tabs>
              <w:spacing w:after="0"/>
              <w:jc w:val="center"/>
              <w:rPr>
                <w:b/>
                <w:sz w:val="26"/>
                <w:szCs w:val="26"/>
              </w:rPr>
            </w:pPr>
            <w:r>
              <w:rPr>
                <w:b/>
                <w:sz w:val="26"/>
                <w:szCs w:val="26"/>
              </w:rPr>
              <w:t xml:space="preserve">Phát biểu </w:t>
            </w:r>
          </w:p>
        </w:tc>
        <w:tc>
          <w:tcPr>
            <w:tcW w:w="1061" w:type="dxa"/>
          </w:tcPr>
          <w:p w14:paraId="54D358E0">
            <w:pPr>
              <w:pStyle w:val="15"/>
              <w:tabs>
                <w:tab w:val="left" w:pos="1134"/>
              </w:tabs>
              <w:spacing w:after="0"/>
              <w:jc w:val="center"/>
              <w:rPr>
                <w:b/>
                <w:sz w:val="26"/>
                <w:szCs w:val="26"/>
              </w:rPr>
            </w:pPr>
            <w:r>
              <w:rPr>
                <w:b/>
                <w:sz w:val="26"/>
                <w:szCs w:val="26"/>
              </w:rPr>
              <w:t xml:space="preserve">Đúng </w:t>
            </w:r>
          </w:p>
        </w:tc>
        <w:tc>
          <w:tcPr>
            <w:tcW w:w="980" w:type="dxa"/>
          </w:tcPr>
          <w:p w14:paraId="4B0571F9">
            <w:pPr>
              <w:pStyle w:val="15"/>
              <w:tabs>
                <w:tab w:val="left" w:pos="1134"/>
              </w:tabs>
              <w:spacing w:after="0"/>
              <w:jc w:val="center"/>
              <w:rPr>
                <w:b/>
                <w:sz w:val="26"/>
                <w:szCs w:val="26"/>
              </w:rPr>
            </w:pPr>
            <w:r>
              <w:rPr>
                <w:b/>
                <w:sz w:val="26"/>
                <w:szCs w:val="26"/>
              </w:rPr>
              <w:t xml:space="preserve">Sai </w:t>
            </w:r>
          </w:p>
        </w:tc>
      </w:tr>
      <w:tr w14:paraId="76814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0" w:type="dxa"/>
            <w:vAlign w:val="center"/>
          </w:tcPr>
          <w:p w14:paraId="2C878A85">
            <w:pPr>
              <w:pStyle w:val="15"/>
              <w:tabs>
                <w:tab w:val="left" w:pos="1134"/>
              </w:tabs>
              <w:spacing w:after="0"/>
              <w:jc w:val="center"/>
              <w:rPr>
                <w:b/>
                <w:sz w:val="26"/>
                <w:szCs w:val="26"/>
              </w:rPr>
            </w:pPr>
            <w:r>
              <w:rPr>
                <w:b/>
                <w:sz w:val="26"/>
                <w:szCs w:val="26"/>
              </w:rPr>
              <w:t>a</w:t>
            </w:r>
          </w:p>
        </w:tc>
        <w:tc>
          <w:tcPr>
            <w:tcW w:w="7038" w:type="dxa"/>
          </w:tcPr>
          <w:p w14:paraId="66D9DB9E">
            <w:pPr>
              <w:pStyle w:val="15"/>
              <w:tabs>
                <w:tab w:val="left" w:pos="1134"/>
              </w:tabs>
              <w:spacing w:after="0"/>
              <w:ind w:hanging="33"/>
              <w:jc w:val="left"/>
              <w:rPr>
                <w:sz w:val="26"/>
                <w:szCs w:val="26"/>
              </w:rPr>
            </w:pPr>
            <w:r>
              <w:rPr>
                <w:sz w:val="26"/>
                <w:szCs w:val="26"/>
              </w:rPr>
              <w:t>Biên độ dao động của vật là 5 cm</w:t>
            </w:r>
          </w:p>
        </w:tc>
        <w:tc>
          <w:tcPr>
            <w:tcW w:w="1061" w:type="dxa"/>
            <w:vAlign w:val="center"/>
          </w:tcPr>
          <w:p w14:paraId="4ECB2B4B">
            <w:pPr>
              <w:pStyle w:val="15"/>
              <w:tabs>
                <w:tab w:val="left" w:pos="1134"/>
              </w:tabs>
              <w:spacing w:after="0"/>
              <w:jc w:val="left"/>
              <w:rPr>
                <w:b/>
                <w:sz w:val="26"/>
                <w:szCs w:val="26"/>
              </w:rPr>
            </w:pPr>
          </w:p>
        </w:tc>
        <w:tc>
          <w:tcPr>
            <w:tcW w:w="980" w:type="dxa"/>
            <w:vAlign w:val="center"/>
          </w:tcPr>
          <w:p w14:paraId="6348AF7D">
            <w:pPr>
              <w:pStyle w:val="15"/>
              <w:tabs>
                <w:tab w:val="left" w:pos="1134"/>
              </w:tabs>
              <w:spacing w:after="0"/>
              <w:jc w:val="left"/>
              <w:rPr>
                <w:b/>
                <w:sz w:val="26"/>
                <w:szCs w:val="26"/>
                <w:lang w:val="en-US"/>
              </w:rPr>
            </w:pPr>
          </w:p>
        </w:tc>
      </w:tr>
      <w:tr w14:paraId="39554D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0" w:type="dxa"/>
            <w:vAlign w:val="center"/>
          </w:tcPr>
          <w:p w14:paraId="588F5BC5">
            <w:pPr>
              <w:pStyle w:val="15"/>
              <w:tabs>
                <w:tab w:val="left" w:pos="1134"/>
              </w:tabs>
              <w:spacing w:after="0"/>
              <w:jc w:val="center"/>
              <w:rPr>
                <w:b/>
                <w:sz w:val="26"/>
                <w:szCs w:val="26"/>
              </w:rPr>
            </w:pPr>
            <w:r>
              <w:rPr>
                <w:b/>
                <w:sz w:val="26"/>
                <w:szCs w:val="26"/>
              </w:rPr>
              <w:t>b</w:t>
            </w:r>
          </w:p>
        </w:tc>
        <w:tc>
          <w:tcPr>
            <w:tcW w:w="7038" w:type="dxa"/>
          </w:tcPr>
          <w:p w14:paraId="066CA810">
            <w:pPr>
              <w:pStyle w:val="15"/>
              <w:tabs>
                <w:tab w:val="left" w:pos="1134"/>
              </w:tabs>
              <w:spacing w:after="0"/>
              <w:ind w:firstLine="0"/>
              <w:jc w:val="left"/>
              <w:rPr>
                <w:sz w:val="26"/>
                <w:szCs w:val="26"/>
              </w:rPr>
            </w:pPr>
            <w:r>
              <w:rPr>
                <w:sz w:val="26"/>
                <w:szCs w:val="26"/>
              </w:rPr>
              <w:t>Tần số dao động của vật là 1 Hz.</w:t>
            </w:r>
          </w:p>
        </w:tc>
        <w:tc>
          <w:tcPr>
            <w:tcW w:w="1061" w:type="dxa"/>
            <w:vAlign w:val="center"/>
          </w:tcPr>
          <w:p w14:paraId="11781980">
            <w:pPr>
              <w:pStyle w:val="15"/>
              <w:tabs>
                <w:tab w:val="left" w:pos="1134"/>
              </w:tabs>
              <w:spacing w:after="0"/>
              <w:jc w:val="left"/>
              <w:rPr>
                <w:b/>
                <w:sz w:val="26"/>
                <w:szCs w:val="26"/>
                <w:lang w:val="en-US"/>
              </w:rPr>
            </w:pPr>
          </w:p>
        </w:tc>
        <w:tc>
          <w:tcPr>
            <w:tcW w:w="980" w:type="dxa"/>
            <w:vAlign w:val="center"/>
          </w:tcPr>
          <w:p w14:paraId="4776F301">
            <w:pPr>
              <w:pStyle w:val="15"/>
              <w:tabs>
                <w:tab w:val="left" w:pos="1134"/>
              </w:tabs>
              <w:spacing w:after="0"/>
              <w:jc w:val="left"/>
              <w:rPr>
                <w:b/>
                <w:sz w:val="26"/>
                <w:szCs w:val="26"/>
                <w:lang w:val="en-US"/>
              </w:rPr>
            </w:pPr>
          </w:p>
        </w:tc>
      </w:tr>
      <w:tr w14:paraId="5BB27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0" w:type="dxa"/>
            <w:vAlign w:val="center"/>
          </w:tcPr>
          <w:p w14:paraId="18851CF6">
            <w:pPr>
              <w:pStyle w:val="15"/>
              <w:tabs>
                <w:tab w:val="left" w:pos="1134"/>
              </w:tabs>
              <w:spacing w:after="0"/>
              <w:jc w:val="center"/>
              <w:rPr>
                <w:b/>
                <w:sz w:val="26"/>
                <w:szCs w:val="26"/>
              </w:rPr>
            </w:pPr>
            <w:r>
              <w:rPr>
                <w:b/>
                <w:sz w:val="26"/>
                <w:szCs w:val="26"/>
              </w:rPr>
              <w:t>c</w:t>
            </w:r>
          </w:p>
        </w:tc>
        <w:tc>
          <w:tcPr>
            <w:tcW w:w="7038" w:type="dxa"/>
          </w:tcPr>
          <w:p w14:paraId="45B4C3BC">
            <w:pPr>
              <w:pStyle w:val="15"/>
              <w:tabs>
                <w:tab w:val="left" w:pos="1134"/>
              </w:tabs>
              <w:spacing w:after="0"/>
              <w:ind w:hanging="33"/>
              <w:jc w:val="left"/>
              <w:rPr>
                <w:sz w:val="26"/>
                <w:szCs w:val="26"/>
              </w:rPr>
            </w:pPr>
            <w:r>
              <w:rPr>
                <w:sz w:val="26"/>
                <w:szCs w:val="26"/>
              </w:rPr>
              <w:t xml:space="preserve">Tần số góc của dao động là </w:t>
            </w:r>
            <w:r>
              <w:rPr>
                <w:position w:val="-6"/>
                <w:sz w:val="26"/>
                <w:szCs w:val="26"/>
              </w:rPr>
              <w:object>
                <v:shape id="_x0000_i1129" o:spt="75" type="#_x0000_t75" style="height:11.7pt;width:11.05pt;" o:ole="t" filled="f" o:preferrelative="t" stroked="f" coordsize="21600,21600">
                  <v:path/>
                  <v:fill on="f" focussize="0,0"/>
                  <v:stroke on="f" joinstyle="miter"/>
                  <v:imagedata r:id="rId271" o:title=""/>
                  <o:lock v:ext="edit" aspectratio="t"/>
                  <w10:wrap type="none"/>
                  <w10:anchorlock/>
                </v:shape>
                <o:OLEObject Type="Embed" ProgID="Equation.DSMT4" ShapeID="_x0000_i1129" DrawAspect="Content" ObjectID="_1468075836" r:id="rId270">
                  <o:LockedField>false</o:LockedField>
                </o:OLEObject>
              </w:object>
            </w:r>
            <w:r>
              <w:rPr>
                <w:sz w:val="26"/>
                <w:szCs w:val="26"/>
              </w:rPr>
              <w:t>rad/s</w:t>
            </w:r>
          </w:p>
        </w:tc>
        <w:tc>
          <w:tcPr>
            <w:tcW w:w="1061" w:type="dxa"/>
            <w:vAlign w:val="center"/>
          </w:tcPr>
          <w:p w14:paraId="42C5F03E">
            <w:pPr>
              <w:pStyle w:val="15"/>
              <w:tabs>
                <w:tab w:val="left" w:pos="1134"/>
              </w:tabs>
              <w:spacing w:after="0"/>
              <w:jc w:val="left"/>
              <w:rPr>
                <w:b/>
                <w:sz w:val="26"/>
                <w:szCs w:val="26"/>
              </w:rPr>
            </w:pPr>
          </w:p>
        </w:tc>
        <w:tc>
          <w:tcPr>
            <w:tcW w:w="980" w:type="dxa"/>
            <w:vAlign w:val="center"/>
          </w:tcPr>
          <w:p w14:paraId="3E9E5869">
            <w:pPr>
              <w:pStyle w:val="15"/>
              <w:tabs>
                <w:tab w:val="left" w:pos="1134"/>
              </w:tabs>
              <w:spacing w:after="0"/>
              <w:jc w:val="left"/>
              <w:rPr>
                <w:b/>
                <w:sz w:val="26"/>
                <w:szCs w:val="26"/>
                <w:lang w:val="en-US"/>
              </w:rPr>
            </w:pPr>
          </w:p>
        </w:tc>
      </w:tr>
      <w:tr w14:paraId="54865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0" w:type="dxa"/>
            <w:vAlign w:val="center"/>
          </w:tcPr>
          <w:p w14:paraId="69AAC8FD">
            <w:pPr>
              <w:pStyle w:val="15"/>
              <w:tabs>
                <w:tab w:val="left" w:pos="1134"/>
              </w:tabs>
              <w:spacing w:after="0"/>
              <w:jc w:val="center"/>
              <w:rPr>
                <w:b/>
                <w:sz w:val="26"/>
                <w:szCs w:val="26"/>
              </w:rPr>
            </w:pPr>
            <w:r>
              <w:rPr>
                <w:b/>
                <w:sz w:val="26"/>
                <w:szCs w:val="26"/>
              </w:rPr>
              <w:t>d</w:t>
            </w:r>
          </w:p>
        </w:tc>
        <w:tc>
          <w:tcPr>
            <w:tcW w:w="7038" w:type="dxa"/>
          </w:tcPr>
          <w:p w14:paraId="57ED745D">
            <w:pPr>
              <w:pStyle w:val="15"/>
              <w:tabs>
                <w:tab w:val="left" w:pos="1134"/>
              </w:tabs>
              <w:spacing w:after="0"/>
              <w:ind w:firstLine="0"/>
              <w:rPr>
                <w:sz w:val="26"/>
                <w:szCs w:val="26"/>
              </w:rPr>
            </w:pPr>
            <w:r>
              <w:rPr>
                <w:sz w:val="26"/>
                <w:szCs w:val="26"/>
              </w:rPr>
              <w:t>Độ dịch chuyển của vật ở thời điểm 1,2 s là 2 cm.</w:t>
            </w:r>
          </w:p>
        </w:tc>
        <w:tc>
          <w:tcPr>
            <w:tcW w:w="1061" w:type="dxa"/>
            <w:vAlign w:val="center"/>
          </w:tcPr>
          <w:p w14:paraId="4B96078D">
            <w:pPr>
              <w:pStyle w:val="15"/>
              <w:tabs>
                <w:tab w:val="left" w:pos="1134"/>
              </w:tabs>
              <w:spacing w:after="0"/>
              <w:jc w:val="left"/>
              <w:rPr>
                <w:b/>
                <w:sz w:val="26"/>
                <w:szCs w:val="26"/>
                <w:lang w:val="en-US"/>
              </w:rPr>
            </w:pPr>
          </w:p>
        </w:tc>
        <w:tc>
          <w:tcPr>
            <w:tcW w:w="980" w:type="dxa"/>
            <w:vAlign w:val="center"/>
          </w:tcPr>
          <w:p w14:paraId="55AC780D">
            <w:pPr>
              <w:pStyle w:val="15"/>
              <w:tabs>
                <w:tab w:val="left" w:pos="1134"/>
              </w:tabs>
              <w:spacing w:after="0"/>
              <w:jc w:val="left"/>
              <w:rPr>
                <w:b/>
                <w:sz w:val="26"/>
                <w:szCs w:val="26"/>
              </w:rPr>
            </w:pPr>
          </w:p>
        </w:tc>
      </w:tr>
    </w:tbl>
    <w:p w14:paraId="528F510A">
      <w:pPr>
        <w:widowControl w:val="0"/>
        <w:tabs>
          <w:tab w:val="left" w:pos="5792"/>
        </w:tabs>
        <w:autoSpaceDE w:val="0"/>
        <w:autoSpaceDN w:val="0"/>
        <w:adjustRightInd w:val="0"/>
        <w:spacing w:line="276" w:lineRule="auto"/>
        <w:ind w:right="-8"/>
        <w:contextualSpacing/>
        <w:rPr>
          <w:color w:val="auto"/>
          <w:sz w:val="26"/>
          <w:szCs w:val="26"/>
        </w:rPr>
      </w:pPr>
      <w:r>
        <w:rPr>
          <w:color w:val="auto"/>
          <w:sz w:val="26"/>
          <w:szCs w:val="26"/>
        </w:rPr>
        <w:tab/>
      </w:r>
    </w:p>
    <w:p w14:paraId="7D8327C6">
      <w:pPr>
        <w:ind w:left="720" w:hanging="720"/>
        <w:rPr>
          <w:i/>
          <w:iCs/>
          <w:color w:val="000000" w:themeColor="text1"/>
          <w:sz w:val="24"/>
          <w:szCs w:val="24"/>
          <w:lang w:val="fr-FR"/>
          <w14:textFill>
            <w14:solidFill>
              <w14:schemeClr w14:val="tx1"/>
            </w14:solidFill>
          </w14:textFill>
        </w:rPr>
      </w:pPr>
      <w:r>
        <w:rPr>
          <w:rFonts w:eastAsiaTheme="minorHAnsi"/>
          <w:b/>
          <w:bCs/>
          <w:color w:val="000000" w:themeColor="text1"/>
          <w:sz w:val="24"/>
          <w:szCs w:val="24"/>
          <w:lang w:val="fr-FR"/>
          <w14:textFill>
            <w14:solidFill>
              <w14:schemeClr w14:val="tx1"/>
            </w14:solidFill>
          </w14:textFill>
        </w:rPr>
        <w:t>Câu 2.</w:t>
      </w:r>
      <w:r>
        <w:rPr>
          <w:rFonts w:eastAsiaTheme="minorHAnsi"/>
          <w:b/>
          <w:bCs/>
          <w:color w:val="000000" w:themeColor="text1"/>
          <w:sz w:val="24"/>
          <w:szCs w:val="24"/>
          <w:lang w:val="fr-FR"/>
          <w14:textFill>
            <w14:solidFill>
              <w14:schemeClr w14:val="tx1"/>
            </w14:solidFill>
          </w14:textFill>
        </w:rPr>
        <w:tab/>
      </w:r>
      <w:r>
        <w:rPr>
          <w:color w:val="000000"/>
          <w:sz w:val="26"/>
          <w:szCs w:val="26"/>
          <w:lang w:val="de-DE"/>
        </w:rPr>
        <w:t>Một vật dao động điều hòa có đồ thị li độ  phụ thuộc thời gian như hình bên dưới.</w:t>
      </w:r>
    </w:p>
    <w:p w14:paraId="2B99CF91">
      <w:pPr>
        <w:rPr>
          <w:i/>
          <w:iCs/>
          <w:color w:val="000000" w:themeColor="text1"/>
          <w:sz w:val="24"/>
          <w:szCs w:val="24"/>
          <w:lang w:val="fr-FR"/>
          <w14:textFill>
            <w14:solidFill>
              <w14:schemeClr w14:val="tx1"/>
            </w14:solidFill>
          </w14:textFill>
        </w:rPr>
      </w:pPr>
      <w:r>
        <w:rPr>
          <w:i/>
          <w:iCs/>
          <w:color w:val="000000" w:themeColor="text1"/>
          <w:sz w:val="24"/>
          <w:szCs w:val="24"/>
          <w14:textFill>
            <w14:solidFill>
              <w14:schemeClr w14:val="tx1"/>
            </w14:solidFill>
          </w14:textFill>
        </w:rPr>
        <w:drawing>
          <wp:anchor distT="0" distB="0" distL="114300" distR="114300" simplePos="0" relativeHeight="251689984" behindDoc="0" locked="0" layoutInCell="1" allowOverlap="1">
            <wp:simplePos x="0" y="0"/>
            <wp:positionH relativeFrom="column">
              <wp:posOffset>1467485</wp:posOffset>
            </wp:positionH>
            <wp:positionV relativeFrom="paragraph">
              <wp:posOffset>12065</wp:posOffset>
            </wp:positionV>
            <wp:extent cx="2439670" cy="1226185"/>
            <wp:effectExtent l="0" t="0" r="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a:xfrm>
                      <a:off x="0" y="0"/>
                      <a:ext cx="2439518" cy="1225899"/>
                    </a:xfrm>
                    <a:prstGeom prst="rect">
                      <a:avLst/>
                    </a:prstGeom>
                    <a:noFill/>
                  </pic:spPr>
                </pic:pic>
              </a:graphicData>
            </a:graphic>
          </wp:anchor>
        </w:drawing>
      </w:r>
    </w:p>
    <w:p w14:paraId="46BCB23C">
      <w:pPr>
        <w:rPr>
          <w:i/>
          <w:iCs/>
          <w:color w:val="000000" w:themeColor="text1"/>
          <w:sz w:val="24"/>
          <w:szCs w:val="24"/>
          <w:lang w:val="fr-FR"/>
          <w14:textFill>
            <w14:solidFill>
              <w14:schemeClr w14:val="tx1"/>
            </w14:solidFill>
          </w14:textFill>
        </w:rPr>
      </w:pPr>
    </w:p>
    <w:p w14:paraId="500E895A">
      <w:pPr>
        <w:rPr>
          <w:i/>
          <w:iCs/>
          <w:color w:val="000000" w:themeColor="text1"/>
          <w:sz w:val="24"/>
          <w:szCs w:val="24"/>
          <w:lang w:val="fr-FR"/>
          <w14:textFill>
            <w14:solidFill>
              <w14:schemeClr w14:val="tx1"/>
            </w14:solidFill>
          </w14:textFill>
        </w:rPr>
      </w:pPr>
    </w:p>
    <w:p w14:paraId="58B82E91">
      <w:pPr>
        <w:rPr>
          <w:i/>
          <w:iCs/>
          <w:color w:val="000000" w:themeColor="text1"/>
          <w:sz w:val="24"/>
          <w:szCs w:val="24"/>
          <w:lang w:val="fr-FR"/>
          <w14:textFill>
            <w14:solidFill>
              <w14:schemeClr w14:val="tx1"/>
            </w14:solidFill>
          </w14:textFill>
        </w:rPr>
      </w:pPr>
    </w:p>
    <w:p w14:paraId="2CDF4798">
      <w:pPr>
        <w:rPr>
          <w:i/>
          <w:iCs/>
          <w:color w:val="000000" w:themeColor="text1"/>
          <w:sz w:val="24"/>
          <w:szCs w:val="24"/>
          <w:lang w:val="fr-FR"/>
          <w14:textFill>
            <w14:solidFill>
              <w14:schemeClr w14:val="tx1"/>
            </w14:solidFill>
          </w14:textFill>
        </w:rPr>
      </w:pPr>
    </w:p>
    <w:p w14:paraId="0CCA60AC">
      <w:pPr>
        <w:rPr>
          <w:i/>
          <w:iCs/>
          <w:color w:val="000000" w:themeColor="text1"/>
          <w:sz w:val="24"/>
          <w:szCs w:val="24"/>
          <w:lang w:val="fr-FR"/>
          <w14:textFill>
            <w14:solidFill>
              <w14:schemeClr w14:val="tx1"/>
            </w14:solidFill>
          </w14:textFill>
        </w:rPr>
      </w:pPr>
    </w:p>
    <w:p w14:paraId="4AEB60C7">
      <w:pPr>
        <w:rPr>
          <w:i/>
          <w:iCs/>
          <w:color w:val="000000" w:themeColor="text1"/>
          <w:sz w:val="24"/>
          <w:szCs w:val="24"/>
          <w:lang w:val="fr-FR"/>
          <w14:textFill>
            <w14:solidFill>
              <w14:schemeClr w14:val="tx1"/>
            </w14:solidFill>
          </w14:textFill>
        </w:rPr>
      </w:pPr>
    </w:p>
    <w:p w14:paraId="42EC9845">
      <w:pPr>
        <w:rPr>
          <w:i/>
          <w:iCs/>
          <w:color w:val="000000" w:themeColor="text1"/>
          <w:sz w:val="24"/>
          <w:szCs w:val="24"/>
          <w:lang w:val="fr-FR"/>
          <w14:textFill>
            <w14:solidFill>
              <w14:schemeClr w14:val="tx1"/>
            </w14:solidFill>
          </w14:textFill>
        </w:rPr>
      </w:pPr>
    </w:p>
    <w:p w14:paraId="5BA7010E">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color w:val="000000" w:themeColor="text1"/>
          <w:sz w:val="26"/>
          <w:szCs w:val="26"/>
          <w:lang w:val="fr-FR"/>
          <w14:textFill>
            <w14:solidFill>
              <w14:schemeClr w14:val="tx1"/>
            </w14:solidFill>
          </w14:textFill>
        </w:rPr>
      </w:pPr>
      <w:r>
        <w:rPr>
          <w:color w:val="000000" w:themeColor="text1"/>
          <w:sz w:val="26"/>
          <w:szCs w:val="26"/>
          <w:lang w:val="fr-FR"/>
          <w14:textFill>
            <w14:solidFill>
              <w14:schemeClr w14:val="tx1"/>
            </w14:solidFill>
          </w14:textFill>
        </w:rPr>
        <w:t>Nhận định nào sau đây đúng, nhận định nào sai khi nói về dao động trên?</w:t>
      </w:r>
    </w:p>
    <w:p w14:paraId="6D772EFA">
      <w:pPr>
        <w:rPr>
          <w:color w:val="000000" w:themeColor="text1"/>
          <w:sz w:val="26"/>
          <w:szCs w:val="26"/>
          <w:lang w:val="fr-FR"/>
          <w14:textFill>
            <w14:solidFill>
              <w14:schemeClr w14:val="tx1"/>
            </w14:solidFill>
          </w14:textFill>
        </w:rPr>
      </w:pPr>
      <w:r>
        <w:rPr>
          <w:color w:val="000000" w:themeColor="text1"/>
          <w:sz w:val="26"/>
          <w:szCs w:val="26"/>
          <w:lang w:val="fr-FR"/>
          <w14:textFill>
            <w14:solidFill>
              <w14:schemeClr w14:val="tx1"/>
            </w14:solidFill>
          </w14:textFill>
        </w:rPr>
        <w:br w:type="page"/>
      </w:r>
    </w:p>
    <w:p w14:paraId="2670B06B">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color w:val="000000" w:themeColor="text1"/>
          <w:sz w:val="26"/>
          <w:szCs w:val="26"/>
          <w:lang w:val="fr-FR"/>
          <w14:textFill>
            <w14:solidFill>
              <w14:schemeClr w14:val="tx1"/>
            </w14:solidFill>
          </w14:textFill>
        </w:rPr>
      </w:pPr>
    </w:p>
    <w:tbl>
      <w:tblPr>
        <w:tblStyle w:val="47"/>
        <w:tblW w:w="0" w:type="auto"/>
        <w:tblInd w:w="-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30"/>
        <w:gridCol w:w="7038"/>
        <w:gridCol w:w="1107"/>
        <w:gridCol w:w="980"/>
      </w:tblGrid>
      <w:tr w14:paraId="27256C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0" w:type="dxa"/>
          </w:tcPr>
          <w:p w14:paraId="30E0564C">
            <w:pPr>
              <w:pStyle w:val="15"/>
              <w:tabs>
                <w:tab w:val="left" w:pos="1134"/>
              </w:tabs>
              <w:spacing w:after="0"/>
              <w:jc w:val="center"/>
              <w:rPr>
                <w:b/>
                <w:sz w:val="26"/>
                <w:szCs w:val="26"/>
              </w:rPr>
            </w:pPr>
          </w:p>
        </w:tc>
        <w:tc>
          <w:tcPr>
            <w:tcW w:w="7038" w:type="dxa"/>
          </w:tcPr>
          <w:p w14:paraId="295B5DC7">
            <w:pPr>
              <w:pStyle w:val="15"/>
              <w:tabs>
                <w:tab w:val="left" w:pos="1134"/>
              </w:tabs>
              <w:spacing w:after="0"/>
              <w:jc w:val="center"/>
              <w:rPr>
                <w:b/>
                <w:sz w:val="26"/>
                <w:szCs w:val="26"/>
              </w:rPr>
            </w:pPr>
            <w:r>
              <w:rPr>
                <w:b/>
                <w:sz w:val="26"/>
                <w:szCs w:val="26"/>
              </w:rPr>
              <w:t xml:space="preserve">Phát biểu </w:t>
            </w:r>
          </w:p>
        </w:tc>
        <w:tc>
          <w:tcPr>
            <w:tcW w:w="1061" w:type="dxa"/>
          </w:tcPr>
          <w:p w14:paraId="31296FAA">
            <w:pPr>
              <w:pStyle w:val="15"/>
              <w:tabs>
                <w:tab w:val="left" w:pos="1134"/>
              </w:tabs>
              <w:spacing w:after="0"/>
              <w:jc w:val="center"/>
              <w:rPr>
                <w:b/>
                <w:sz w:val="26"/>
                <w:szCs w:val="26"/>
              </w:rPr>
            </w:pPr>
            <w:r>
              <w:rPr>
                <w:b/>
                <w:sz w:val="26"/>
                <w:szCs w:val="26"/>
              </w:rPr>
              <w:t xml:space="preserve">Đúng </w:t>
            </w:r>
          </w:p>
        </w:tc>
        <w:tc>
          <w:tcPr>
            <w:tcW w:w="980" w:type="dxa"/>
          </w:tcPr>
          <w:p w14:paraId="1DAD9477">
            <w:pPr>
              <w:pStyle w:val="15"/>
              <w:tabs>
                <w:tab w:val="left" w:pos="1134"/>
              </w:tabs>
              <w:spacing w:after="0"/>
              <w:jc w:val="center"/>
              <w:rPr>
                <w:b/>
                <w:sz w:val="26"/>
                <w:szCs w:val="26"/>
              </w:rPr>
            </w:pPr>
            <w:r>
              <w:rPr>
                <w:b/>
                <w:sz w:val="26"/>
                <w:szCs w:val="26"/>
              </w:rPr>
              <w:t xml:space="preserve">Sai </w:t>
            </w:r>
          </w:p>
        </w:tc>
      </w:tr>
      <w:tr w14:paraId="4906D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0" w:type="dxa"/>
            <w:vAlign w:val="center"/>
          </w:tcPr>
          <w:p w14:paraId="61C23676">
            <w:pPr>
              <w:pStyle w:val="15"/>
              <w:tabs>
                <w:tab w:val="left" w:pos="1134"/>
              </w:tabs>
              <w:spacing w:after="0"/>
              <w:jc w:val="center"/>
              <w:rPr>
                <w:b/>
                <w:sz w:val="26"/>
                <w:szCs w:val="26"/>
              </w:rPr>
            </w:pPr>
            <w:r>
              <w:rPr>
                <w:b/>
                <w:sz w:val="26"/>
                <w:szCs w:val="26"/>
              </w:rPr>
              <w:t>a</w:t>
            </w:r>
          </w:p>
        </w:tc>
        <w:tc>
          <w:tcPr>
            <w:tcW w:w="7038" w:type="dxa"/>
          </w:tcPr>
          <w:p w14:paraId="72B03384">
            <w:pPr>
              <w:pStyle w:val="15"/>
              <w:tabs>
                <w:tab w:val="left" w:pos="1134"/>
              </w:tabs>
              <w:spacing w:after="0"/>
              <w:ind w:hanging="33"/>
              <w:jc w:val="left"/>
              <w:rPr>
                <w:sz w:val="26"/>
                <w:szCs w:val="26"/>
              </w:rPr>
            </w:pPr>
            <w:r>
              <w:rPr>
                <w:sz w:val="26"/>
                <w:szCs w:val="26"/>
              </w:rPr>
              <w:t>Biên độ dao động của vật là 5 cm</w:t>
            </w:r>
          </w:p>
        </w:tc>
        <w:tc>
          <w:tcPr>
            <w:tcW w:w="1061" w:type="dxa"/>
            <w:vAlign w:val="center"/>
          </w:tcPr>
          <w:p w14:paraId="6CB5494F">
            <w:pPr>
              <w:pStyle w:val="15"/>
              <w:tabs>
                <w:tab w:val="left" w:pos="1134"/>
              </w:tabs>
              <w:spacing w:after="0"/>
              <w:jc w:val="left"/>
              <w:rPr>
                <w:b/>
                <w:sz w:val="26"/>
                <w:szCs w:val="26"/>
              </w:rPr>
            </w:pPr>
          </w:p>
        </w:tc>
        <w:tc>
          <w:tcPr>
            <w:tcW w:w="980" w:type="dxa"/>
            <w:vAlign w:val="center"/>
          </w:tcPr>
          <w:p w14:paraId="01CA4D5F">
            <w:pPr>
              <w:pStyle w:val="15"/>
              <w:tabs>
                <w:tab w:val="left" w:pos="1134"/>
              </w:tabs>
              <w:spacing w:after="0"/>
              <w:jc w:val="left"/>
              <w:rPr>
                <w:b/>
                <w:sz w:val="26"/>
                <w:szCs w:val="26"/>
                <w:lang w:val="en-US"/>
              </w:rPr>
            </w:pPr>
          </w:p>
        </w:tc>
      </w:tr>
      <w:tr w14:paraId="0D786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0" w:type="dxa"/>
            <w:vAlign w:val="center"/>
          </w:tcPr>
          <w:p w14:paraId="268FE155">
            <w:pPr>
              <w:pStyle w:val="15"/>
              <w:tabs>
                <w:tab w:val="left" w:pos="1134"/>
              </w:tabs>
              <w:spacing w:after="0"/>
              <w:jc w:val="center"/>
              <w:rPr>
                <w:b/>
                <w:sz w:val="26"/>
                <w:szCs w:val="26"/>
              </w:rPr>
            </w:pPr>
            <w:r>
              <w:rPr>
                <w:b/>
                <w:sz w:val="26"/>
                <w:szCs w:val="26"/>
              </w:rPr>
              <w:t>b</w:t>
            </w:r>
          </w:p>
        </w:tc>
        <w:tc>
          <w:tcPr>
            <w:tcW w:w="7038" w:type="dxa"/>
          </w:tcPr>
          <w:p w14:paraId="78C438AA">
            <w:pPr>
              <w:pStyle w:val="15"/>
              <w:tabs>
                <w:tab w:val="left" w:pos="1134"/>
              </w:tabs>
              <w:spacing w:after="0"/>
              <w:ind w:firstLine="0"/>
              <w:jc w:val="left"/>
              <w:rPr>
                <w:sz w:val="26"/>
                <w:szCs w:val="26"/>
              </w:rPr>
            </w:pPr>
            <w:r>
              <w:rPr>
                <w:sz w:val="26"/>
                <w:szCs w:val="26"/>
              </w:rPr>
              <w:t>Tần số dao động của vật là 1 Hz.</w:t>
            </w:r>
          </w:p>
        </w:tc>
        <w:tc>
          <w:tcPr>
            <w:tcW w:w="1061" w:type="dxa"/>
            <w:vAlign w:val="center"/>
          </w:tcPr>
          <w:p w14:paraId="1ABEDA34">
            <w:pPr>
              <w:pStyle w:val="15"/>
              <w:tabs>
                <w:tab w:val="left" w:pos="1134"/>
              </w:tabs>
              <w:spacing w:after="0"/>
              <w:jc w:val="left"/>
              <w:rPr>
                <w:b/>
                <w:sz w:val="26"/>
                <w:szCs w:val="26"/>
              </w:rPr>
            </w:pPr>
          </w:p>
        </w:tc>
        <w:tc>
          <w:tcPr>
            <w:tcW w:w="980" w:type="dxa"/>
            <w:vAlign w:val="center"/>
          </w:tcPr>
          <w:p w14:paraId="26C5CDE4">
            <w:pPr>
              <w:pStyle w:val="15"/>
              <w:tabs>
                <w:tab w:val="left" w:pos="1134"/>
              </w:tabs>
              <w:spacing w:after="0"/>
              <w:jc w:val="left"/>
              <w:rPr>
                <w:b/>
                <w:sz w:val="26"/>
                <w:szCs w:val="26"/>
                <w:lang w:val="en-US"/>
              </w:rPr>
            </w:pPr>
          </w:p>
        </w:tc>
      </w:tr>
      <w:tr w14:paraId="0B335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0" w:type="dxa"/>
            <w:vAlign w:val="center"/>
          </w:tcPr>
          <w:p w14:paraId="5EC26599">
            <w:pPr>
              <w:pStyle w:val="15"/>
              <w:tabs>
                <w:tab w:val="left" w:pos="1134"/>
              </w:tabs>
              <w:spacing w:after="0"/>
              <w:jc w:val="center"/>
              <w:rPr>
                <w:b/>
                <w:sz w:val="26"/>
                <w:szCs w:val="26"/>
              </w:rPr>
            </w:pPr>
            <w:r>
              <w:rPr>
                <w:b/>
                <w:sz w:val="26"/>
                <w:szCs w:val="26"/>
              </w:rPr>
              <w:t>c</w:t>
            </w:r>
          </w:p>
        </w:tc>
        <w:tc>
          <w:tcPr>
            <w:tcW w:w="7038" w:type="dxa"/>
          </w:tcPr>
          <w:p w14:paraId="62C08D53">
            <w:pPr>
              <w:pStyle w:val="15"/>
              <w:tabs>
                <w:tab w:val="left" w:pos="1134"/>
              </w:tabs>
              <w:spacing w:after="0"/>
              <w:ind w:hanging="33"/>
              <w:jc w:val="left"/>
              <w:rPr>
                <w:sz w:val="26"/>
                <w:szCs w:val="26"/>
                <w:lang w:val="fr-FR"/>
              </w:rPr>
            </w:pPr>
            <w:r>
              <w:rPr>
                <w:sz w:val="26"/>
                <w:szCs w:val="26"/>
              </w:rPr>
              <w:t>Pha ban đầu của dao động là</w:t>
            </w:r>
            <w:r>
              <w:rPr>
                <w:sz w:val="26"/>
                <w:szCs w:val="26"/>
                <w:lang w:val="fr-FR"/>
              </w:rPr>
              <w:t xml:space="preserve"> </w:t>
            </w:r>
            <w:r>
              <w:rPr>
                <w:position w:val="-26"/>
                <w:sz w:val="26"/>
                <w:szCs w:val="26"/>
                <w:lang w:val="fr-FR"/>
              </w:rPr>
              <w:object>
                <v:shape id="_x0000_i1130" o:spt="75" type="#_x0000_t75" style="height:35.05pt;width:42.8pt;" o:ole="t" filled="f" o:preferrelative="t" stroked="f" coordsize="21600,21600">
                  <v:path/>
                  <v:fill on="f" focussize="0,0"/>
                  <v:stroke on="f" joinstyle="miter"/>
                  <v:imagedata r:id="rId274" o:title=""/>
                  <o:lock v:ext="edit" aspectratio="t"/>
                  <w10:wrap type="none"/>
                  <w10:anchorlock/>
                </v:shape>
                <o:OLEObject Type="Embed" ProgID="Equation.DSMT4" ShapeID="_x0000_i1130" DrawAspect="Content" ObjectID="_1468075837" r:id="rId273">
                  <o:LockedField>false</o:LockedField>
                </o:OLEObject>
              </w:object>
            </w:r>
          </w:p>
        </w:tc>
        <w:tc>
          <w:tcPr>
            <w:tcW w:w="1061" w:type="dxa"/>
            <w:vAlign w:val="center"/>
          </w:tcPr>
          <w:p w14:paraId="0FFA94D4">
            <w:pPr>
              <w:pStyle w:val="15"/>
              <w:tabs>
                <w:tab w:val="left" w:pos="1134"/>
              </w:tabs>
              <w:spacing w:after="0"/>
              <w:jc w:val="left"/>
              <w:rPr>
                <w:b/>
                <w:sz w:val="26"/>
                <w:szCs w:val="26"/>
                <w:lang w:val="en-US"/>
              </w:rPr>
            </w:pPr>
          </w:p>
        </w:tc>
        <w:tc>
          <w:tcPr>
            <w:tcW w:w="980" w:type="dxa"/>
            <w:vAlign w:val="center"/>
          </w:tcPr>
          <w:p w14:paraId="1B2C3D2B">
            <w:pPr>
              <w:pStyle w:val="15"/>
              <w:tabs>
                <w:tab w:val="left" w:pos="1134"/>
              </w:tabs>
              <w:spacing w:after="0"/>
              <w:jc w:val="left"/>
              <w:rPr>
                <w:b/>
                <w:sz w:val="26"/>
                <w:szCs w:val="26"/>
              </w:rPr>
            </w:pPr>
          </w:p>
        </w:tc>
      </w:tr>
      <w:tr w14:paraId="6D7C1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0" w:type="dxa"/>
            <w:vAlign w:val="center"/>
          </w:tcPr>
          <w:p w14:paraId="4CB4CAD2">
            <w:pPr>
              <w:pStyle w:val="15"/>
              <w:tabs>
                <w:tab w:val="left" w:pos="1134"/>
              </w:tabs>
              <w:spacing w:after="0"/>
              <w:jc w:val="center"/>
              <w:rPr>
                <w:b/>
                <w:sz w:val="26"/>
                <w:szCs w:val="26"/>
              </w:rPr>
            </w:pPr>
            <w:r>
              <w:rPr>
                <w:b/>
                <w:sz w:val="26"/>
                <w:szCs w:val="26"/>
              </w:rPr>
              <w:t>d</w:t>
            </w:r>
          </w:p>
        </w:tc>
        <w:tc>
          <w:tcPr>
            <w:tcW w:w="7038" w:type="dxa"/>
          </w:tcPr>
          <w:p w14:paraId="4ED5ABE3">
            <w:pPr>
              <w:pStyle w:val="15"/>
              <w:tabs>
                <w:tab w:val="left" w:pos="1134"/>
              </w:tabs>
              <w:spacing w:after="0"/>
              <w:ind w:firstLine="0"/>
              <w:rPr>
                <w:sz w:val="26"/>
                <w:szCs w:val="26"/>
              </w:rPr>
            </w:pPr>
            <w:r>
              <w:rPr>
                <w:sz w:val="26"/>
                <w:szCs w:val="26"/>
              </w:rPr>
              <w:t>Quãng đường vật đi được sau 0,6 s là 18 cm.</w:t>
            </w:r>
          </w:p>
        </w:tc>
        <w:tc>
          <w:tcPr>
            <w:tcW w:w="1061" w:type="dxa"/>
            <w:vAlign w:val="center"/>
          </w:tcPr>
          <w:p w14:paraId="762FF5E2">
            <w:pPr>
              <w:pStyle w:val="15"/>
              <w:tabs>
                <w:tab w:val="left" w:pos="1134"/>
              </w:tabs>
              <w:spacing w:after="0"/>
              <w:jc w:val="left"/>
              <w:rPr>
                <w:b/>
                <w:sz w:val="26"/>
                <w:szCs w:val="26"/>
                <w:lang w:val="en-US"/>
              </w:rPr>
            </w:pPr>
          </w:p>
        </w:tc>
        <w:tc>
          <w:tcPr>
            <w:tcW w:w="980" w:type="dxa"/>
            <w:vAlign w:val="center"/>
          </w:tcPr>
          <w:p w14:paraId="28F8D7D0">
            <w:pPr>
              <w:pStyle w:val="15"/>
              <w:tabs>
                <w:tab w:val="left" w:pos="1134"/>
              </w:tabs>
              <w:spacing w:after="0"/>
              <w:jc w:val="left"/>
              <w:rPr>
                <w:b/>
                <w:sz w:val="26"/>
                <w:szCs w:val="26"/>
              </w:rPr>
            </w:pPr>
          </w:p>
        </w:tc>
      </w:tr>
    </w:tbl>
    <w:p w14:paraId="4BCBF9EC">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color w:val="auto"/>
          <w:sz w:val="26"/>
          <w:szCs w:val="26"/>
        </w:rPr>
      </w:pPr>
    </w:p>
    <w:p w14:paraId="2A9C19A0">
      <w:pPr>
        <w:tabs>
          <w:tab w:val="left" w:pos="851"/>
        </w:tabs>
        <w:rPr>
          <w:color w:val="auto"/>
          <w:sz w:val="26"/>
          <w:szCs w:val="26"/>
          <w:lang w:val="vi-VN"/>
        </w:rPr>
      </w:pPr>
      <w:r>
        <w:rPr>
          <w:rFonts w:eastAsiaTheme="minorHAnsi"/>
          <w:b/>
          <w:bCs/>
          <w:color w:val="auto"/>
          <w:sz w:val="26"/>
          <w:szCs w:val="26"/>
          <w:lang w:val="vi-VN"/>
        </w:rPr>
        <w:t>Câu 3.</w:t>
      </w:r>
      <w:r>
        <w:rPr>
          <w:rFonts w:eastAsiaTheme="minorHAnsi"/>
          <w:b/>
          <w:bCs/>
          <w:color w:val="auto"/>
          <w:sz w:val="26"/>
          <w:szCs w:val="26"/>
          <w:lang w:val="vi-VN"/>
        </w:rPr>
        <w:tab/>
      </w:r>
      <w:r>
        <w:rPr>
          <w:color w:val="auto"/>
          <w:sz w:val="26"/>
          <w:szCs w:val="26"/>
          <w:lang w:val="vi-VN"/>
        </w:rPr>
        <w:t>Dựa vào đồ thị dao động của con lắc lò xo như hình , hãy xác định đúng/sai cho các phát biểu sau:</w:t>
      </w:r>
      <w:r>
        <w:rPr>
          <w:color w:val="auto"/>
          <w:lang w:val="vi-VN"/>
        </w:rPr>
        <w:t xml:space="preserve"> </w:t>
      </w:r>
    </w:p>
    <w:p w14:paraId="14A53295">
      <w:pPr>
        <w:pStyle w:val="62"/>
        <w:tabs>
          <w:tab w:val="left" w:pos="851"/>
        </w:tabs>
        <w:ind w:left="0"/>
        <w:rPr>
          <w:rFonts w:ascii="Times New Roman" w:hAnsi="Times New Roman" w:cs="Times New Roman"/>
          <w:sz w:val="26"/>
          <w:szCs w:val="26"/>
          <w:lang w:val="vi-VN"/>
        </w:rPr>
      </w:pPr>
      <w:r>
        <w:rPr>
          <w:rFonts w:ascii="Times New Roman" w:hAnsi="Times New Roman" w:cs="Times New Roman"/>
          <w:sz w:val="26"/>
          <w:szCs w:val="26"/>
          <w:lang w:val="vi-VN"/>
        </w:rPr>
        <w:drawing>
          <wp:inline distT="0" distB="0" distL="0" distR="0">
            <wp:extent cx="3996690" cy="2594610"/>
            <wp:effectExtent l="0" t="0" r="3810" b="0"/>
            <wp:docPr id="818536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536132" name="Picture 1"/>
                    <pic:cNvPicPr>
                      <a:picLocks noChangeAspect="1"/>
                    </pic:cNvPicPr>
                  </pic:nvPicPr>
                  <pic:blipFill>
                    <a:blip r:embed="rId275"/>
                    <a:stretch>
                      <a:fillRect/>
                    </a:stretch>
                  </pic:blipFill>
                  <pic:spPr>
                    <a:xfrm>
                      <a:off x="0" y="0"/>
                      <a:ext cx="4002742" cy="2598554"/>
                    </a:xfrm>
                    <a:prstGeom prst="rect">
                      <a:avLst/>
                    </a:prstGeom>
                  </pic:spPr>
                </pic:pic>
              </a:graphicData>
            </a:graphic>
          </wp:inline>
        </w:drawing>
      </w:r>
    </w:p>
    <w:p w14:paraId="61CDD439">
      <w:pPr>
        <w:rPr>
          <w:color w:val="auto"/>
          <w:sz w:val="26"/>
          <w:szCs w:val="26"/>
        </w:rPr>
      </w:pPr>
    </w:p>
    <w:tbl>
      <w:tblPr>
        <w:tblStyle w:val="47"/>
        <w:tblW w:w="0" w:type="auto"/>
        <w:tblInd w:w="-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30"/>
        <w:gridCol w:w="7038"/>
        <w:gridCol w:w="1107"/>
        <w:gridCol w:w="980"/>
      </w:tblGrid>
      <w:tr w14:paraId="03C83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0" w:type="dxa"/>
          </w:tcPr>
          <w:p w14:paraId="049BF191">
            <w:pPr>
              <w:pStyle w:val="15"/>
              <w:tabs>
                <w:tab w:val="left" w:pos="1134"/>
              </w:tabs>
              <w:spacing w:after="0"/>
              <w:jc w:val="center"/>
              <w:rPr>
                <w:b/>
                <w:sz w:val="26"/>
                <w:szCs w:val="26"/>
              </w:rPr>
            </w:pPr>
          </w:p>
        </w:tc>
        <w:tc>
          <w:tcPr>
            <w:tcW w:w="7038" w:type="dxa"/>
          </w:tcPr>
          <w:p w14:paraId="6D8EFFDF">
            <w:pPr>
              <w:pStyle w:val="15"/>
              <w:tabs>
                <w:tab w:val="left" w:pos="1134"/>
              </w:tabs>
              <w:spacing w:after="0"/>
              <w:jc w:val="center"/>
              <w:rPr>
                <w:b/>
                <w:sz w:val="26"/>
                <w:szCs w:val="26"/>
              </w:rPr>
            </w:pPr>
            <w:r>
              <w:rPr>
                <w:b/>
                <w:sz w:val="26"/>
                <w:szCs w:val="26"/>
              </w:rPr>
              <w:t xml:space="preserve">Phát biểu </w:t>
            </w:r>
          </w:p>
        </w:tc>
        <w:tc>
          <w:tcPr>
            <w:tcW w:w="1107" w:type="dxa"/>
          </w:tcPr>
          <w:p w14:paraId="21FB07B0">
            <w:pPr>
              <w:pStyle w:val="15"/>
              <w:tabs>
                <w:tab w:val="left" w:pos="1134"/>
              </w:tabs>
              <w:spacing w:after="0"/>
              <w:jc w:val="center"/>
              <w:rPr>
                <w:b/>
                <w:sz w:val="26"/>
                <w:szCs w:val="26"/>
              </w:rPr>
            </w:pPr>
            <w:r>
              <w:rPr>
                <w:b/>
                <w:sz w:val="26"/>
                <w:szCs w:val="26"/>
              </w:rPr>
              <w:t xml:space="preserve">Đúng </w:t>
            </w:r>
          </w:p>
        </w:tc>
        <w:tc>
          <w:tcPr>
            <w:tcW w:w="980" w:type="dxa"/>
          </w:tcPr>
          <w:p w14:paraId="3662B50B">
            <w:pPr>
              <w:pStyle w:val="15"/>
              <w:tabs>
                <w:tab w:val="left" w:pos="1134"/>
              </w:tabs>
              <w:spacing w:after="0"/>
              <w:jc w:val="center"/>
              <w:rPr>
                <w:b/>
                <w:sz w:val="26"/>
                <w:szCs w:val="26"/>
              </w:rPr>
            </w:pPr>
            <w:r>
              <w:rPr>
                <w:b/>
                <w:sz w:val="26"/>
                <w:szCs w:val="26"/>
              </w:rPr>
              <w:t xml:space="preserve">Sai </w:t>
            </w:r>
          </w:p>
        </w:tc>
      </w:tr>
      <w:tr w14:paraId="13B74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0" w:type="dxa"/>
            <w:vAlign w:val="center"/>
          </w:tcPr>
          <w:p w14:paraId="325E1B15">
            <w:pPr>
              <w:pStyle w:val="15"/>
              <w:tabs>
                <w:tab w:val="left" w:pos="1134"/>
              </w:tabs>
              <w:spacing w:after="0"/>
              <w:jc w:val="center"/>
              <w:rPr>
                <w:b/>
                <w:sz w:val="26"/>
                <w:szCs w:val="26"/>
              </w:rPr>
            </w:pPr>
            <w:r>
              <w:rPr>
                <w:b/>
                <w:sz w:val="26"/>
                <w:szCs w:val="26"/>
              </w:rPr>
              <w:t>a</w:t>
            </w:r>
          </w:p>
        </w:tc>
        <w:tc>
          <w:tcPr>
            <w:tcW w:w="7038" w:type="dxa"/>
          </w:tcPr>
          <w:p w14:paraId="5F41C0E8">
            <w:pPr>
              <w:pStyle w:val="15"/>
              <w:tabs>
                <w:tab w:val="left" w:pos="1134"/>
              </w:tabs>
              <w:spacing w:after="0"/>
              <w:ind w:hanging="33"/>
              <w:rPr>
                <w:sz w:val="26"/>
                <w:szCs w:val="26"/>
              </w:rPr>
            </w:pPr>
            <w:r>
              <w:rPr>
                <w:sz w:val="26"/>
                <w:szCs w:val="26"/>
              </w:rPr>
              <w:t>Biên độ là khoảng cách lớn nhất từ vị trí cân bằng đến điểm cực đại trên đồ thị.</w:t>
            </w:r>
          </w:p>
        </w:tc>
        <w:tc>
          <w:tcPr>
            <w:tcW w:w="1107" w:type="dxa"/>
            <w:vAlign w:val="center"/>
          </w:tcPr>
          <w:p w14:paraId="78925AAC">
            <w:pPr>
              <w:pStyle w:val="15"/>
              <w:tabs>
                <w:tab w:val="left" w:pos="1134"/>
              </w:tabs>
              <w:spacing w:after="0"/>
              <w:jc w:val="left"/>
              <w:rPr>
                <w:b/>
                <w:sz w:val="26"/>
                <w:szCs w:val="26"/>
              </w:rPr>
            </w:pPr>
          </w:p>
        </w:tc>
        <w:tc>
          <w:tcPr>
            <w:tcW w:w="980" w:type="dxa"/>
            <w:vAlign w:val="center"/>
          </w:tcPr>
          <w:p w14:paraId="21AD62E2">
            <w:pPr>
              <w:pStyle w:val="15"/>
              <w:tabs>
                <w:tab w:val="left" w:pos="1134"/>
              </w:tabs>
              <w:spacing w:after="0"/>
              <w:jc w:val="left"/>
              <w:rPr>
                <w:b/>
                <w:sz w:val="26"/>
                <w:szCs w:val="26"/>
                <w:lang w:val="en-US"/>
              </w:rPr>
            </w:pPr>
          </w:p>
        </w:tc>
      </w:tr>
      <w:tr w14:paraId="60F5A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0" w:type="dxa"/>
            <w:vAlign w:val="center"/>
          </w:tcPr>
          <w:p w14:paraId="7A67E0E0">
            <w:pPr>
              <w:pStyle w:val="15"/>
              <w:tabs>
                <w:tab w:val="left" w:pos="1134"/>
              </w:tabs>
              <w:spacing w:after="0"/>
              <w:jc w:val="center"/>
              <w:rPr>
                <w:b/>
                <w:sz w:val="26"/>
                <w:szCs w:val="26"/>
              </w:rPr>
            </w:pPr>
            <w:r>
              <w:rPr>
                <w:b/>
                <w:sz w:val="26"/>
                <w:szCs w:val="26"/>
              </w:rPr>
              <w:t>b</w:t>
            </w:r>
          </w:p>
        </w:tc>
        <w:tc>
          <w:tcPr>
            <w:tcW w:w="7038" w:type="dxa"/>
          </w:tcPr>
          <w:p w14:paraId="7E2AEC07">
            <w:pPr>
              <w:pStyle w:val="15"/>
              <w:tabs>
                <w:tab w:val="left" w:pos="1134"/>
              </w:tabs>
              <w:spacing w:after="0"/>
              <w:ind w:firstLine="0"/>
              <w:rPr>
                <w:sz w:val="26"/>
                <w:szCs w:val="26"/>
              </w:rPr>
            </w:pPr>
            <w:r>
              <w:rPr>
                <w:sz w:val="26"/>
                <w:szCs w:val="26"/>
              </w:rPr>
              <w:t>Chu kì của dao động điều hòa là khoảng thời gian để vật thực hiện được một dao động toàn phần, và được tính bằng 1/T.</w:t>
            </w:r>
          </w:p>
        </w:tc>
        <w:tc>
          <w:tcPr>
            <w:tcW w:w="1107" w:type="dxa"/>
            <w:vAlign w:val="center"/>
          </w:tcPr>
          <w:p w14:paraId="4FADD615">
            <w:pPr>
              <w:pStyle w:val="15"/>
              <w:tabs>
                <w:tab w:val="left" w:pos="1134"/>
              </w:tabs>
              <w:spacing w:after="0"/>
              <w:jc w:val="left"/>
              <w:rPr>
                <w:b/>
                <w:sz w:val="26"/>
                <w:szCs w:val="26"/>
              </w:rPr>
            </w:pPr>
          </w:p>
        </w:tc>
        <w:tc>
          <w:tcPr>
            <w:tcW w:w="980" w:type="dxa"/>
            <w:vAlign w:val="center"/>
          </w:tcPr>
          <w:p w14:paraId="5AFAC21D">
            <w:pPr>
              <w:pStyle w:val="15"/>
              <w:tabs>
                <w:tab w:val="left" w:pos="1134"/>
              </w:tabs>
              <w:spacing w:after="0"/>
              <w:jc w:val="left"/>
              <w:rPr>
                <w:b/>
                <w:sz w:val="26"/>
                <w:szCs w:val="26"/>
                <w:lang w:val="en-US"/>
              </w:rPr>
            </w:pPr>
            <w:r>
              <w:rPr>
                <w:b/>
                <w:bCs/>
                <w:color w:val="FF0000"/>
                <w:sz w:val="26"/>
                <w:szCs w:val="26"/>
              </w:rPr>
              <w:t>S</w:t>
            </w:r>
          </w:p>
        </w:tc>
      </w:tr>
      <w:tr w14:paraId="269F9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0" w:type="dxa"/>
            <w:vAlign w:val="center"/>
          </w:tcPr>
          <w:p w14:paraId="4C2A8D50">
            <w:pPr>
              <w:pStyle w:val="15"/>
              <w:tabs>
                <w:tab w:val="left" w:pos="1134"/>
              </w:tabs>
              <w:spacing w:after="0"/>
              <w:jc w:val="center"/>
              <w:rPr>
                <w:b/>
                <w:sz w:val="26"/>
                <w:szCs w:val="26"/>
              </w:rPr>
            </w:pPr>
            <w:r>
              <w:rPr>
                <w:b/>
                <w:sz w:val="26"/>
                <w:szCs w:val="26"/>
              </w:rPr>
              <w:t>c</w:t>
            </w:r>
          </w:p>
        </w:tc>
        <w:tc>
          <w:tcPr>
            <w:tcW w:w="7038" w:type="dxa"/>
          </w:tcPr>
          <w:p w14:paraId="177C1B85">
            <w:pPr>
              <w:pStyle w:val="15"/>
              <w:tabs>
                <w:tab w:val="left" w:pos="1134"/>
              </w:tabs>
              <w:spacing w:after="0"/>
              <w:ind w:hanging="33"/>
              <w:jc w:val="left"/>
              <w:rPr>
                <w:sz w:val="26"/>
                <w:szCs w:val="26"/>
              </w:rPr>
            </w:pPr>
            <w:r>
              <w:rPr>
                <w:sz w:val="26"/>
                <w:szCs w:val="26"/>
              </w:rPr>
              <w:t>Tần số là số lần vật đạt giá trị biên độ trong một giây, được xác định bằng nghịch đảo của chu kì.</w:t>
            </w:r>
          </w:p>
        </w:tc>
        <w:tc>
          <w:tcPr>
            <w:tcW w:w="1107" w:type="dxa"/>
            <w:vAlign w:val="center"/>
          </w:tcPr>
          <w:p w14:paraId="0F386E8C">
            <w:pPr>
              <w:pStyle w:val="15"/>
              <w:tabs>
                <w:tab w:val="left" w:pos="1134"/>
              </w:tabs>
              <w:spacing w:after="0"/>
              <w:jc w:val="left"/>
              <w:rPr>
                <w:b/>
                <w:sz w:val="26"/>
                <w:szCs w:val="26"/>
                <w:lang w:val="en-US"/>
              </w:rPr>
            </w:pPr>
          </w:p>
        </w:tc>
        <w:tc>
          <w:tcPr>
            <w:tcW w:w="980" w:type="dxa"/>
            <w:vAlign w:val="center"/>
          </w:tcPr>
          <w:p w14:paraId="02F5B14D">
            <w:pPr>
              <w:pStyle w:val="15"/>
              <w:tabs>
                <w:tab w:val="left" w:pos="1134"/>
              </w:tabs>
              <w:spacing w:after="0"/>
              <w:jc w:val="left"/>
              <w:rPr>
                <w:b/>
                <w:sz w:val="26"/>
                <w:szCs w:val="26"/>
              </w:rPr>
            </w:pPr>
          </w:p>
        </w:tc>
      </w:tr>
      <w:tr w14:paraId="158E1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0" w:type="dxa"/>
            <w:vAlign w:val="center"/>
          </w:tcPr>
          <w:p w14:paraId="52C5A17C">
            <w:pPr>
              <w:pStyle w:val="15"/>
              <w:tabs>
                <w:tab w:val="left" w:pos="1134"/>
              </w:tabs>
              <w:spacing w:after="0"/>
              <w:jc w:val="center"/>
              <w:rPr>
                <w:b/>
                <w:sz w:val="26"/>
                <w:szCs w:val="26"/>
              </w:rPr>
            </w:pPr>
            <w:r>
              <w:rPr>
                <w:b/>
                <w:sz w:val="26"/>
                <w:szCs w:val="26"/>
              </w:rPr>
              <w:t>d</w:t>
            </w:r>
          </w:p>
        </w:tc>
        <w:tc>
          <w:tcPr>
            <w:tcW w:w="7038" w:type="dxa"/>
          </w:tcPr>
          <w:p w14:paraId="02D0EB5E">
            <w:pPr>
              <w:pStyle w:val="15"/>
              <w:tabs>
                <w:tab w:val="left" w:pos="1134"/>
              </w:tabs>
              <w:spacing w:after="0"/>
              <w:ind w:firstLine="0"/>
              <w:rPr>
                <w:sz w:val="26"/>
                <w:szCs w:val="26"/>
              </w:rPr>
            </w:pPr>
            <w:r>
              <w:rPr>
                <w:sz w:val="26"/>
                <w:szCs w:val="26"/>
              </w:rPr>
              <w:t>Độ lệch pha là sự khác biệt giữa pha ban đầu và pha tại một thời điểm bất kỳ trên đồ thị, được biểu diễn bằng độ hoặc radian.</w:t>
            </w:r>
          </w:p>
        </w:tc>
        <w:tc>
          <w:tcPr>
            <w:tcW w:w="1107" w:type="dxa"/>
            <w:vAlign w:val="center"/>
          </w:tcPr>
          <w:p w14:paraId="23E2160B">
            <w:pPr>
              <w:pStyle w:val="15"/>
              <w:tabs>
                <w:tab w:val="left" w:pos="1134"/>
              </w:tabs>
              <w:spacing w:after="0"/>
              <w:jc w:val="left"/>
              <w:rPr>
                <w:b/>
                <w:sz w:val="26"/>
                <w:szCs w:val="26"/>
              </w:rPr>
            </w:pPr>
          </w:p>
        </w:tc>
        <w:tc>
          <w:tcPr>
            <w:tcW w:w="980" w:type="dxa"/>
            <w:vAlign w:val="center"/>
          </w:tcPr>
          <w:p w14:paraId="337473E0">
            <w:pPr>
              <w:pStyle w:val="15"/>
              <w:tabs>
                <w:tab w:val="left" w:pos="1134"/>
              </w:tabs>
              <w:spacing w:after="0"/>
              <w:jc w:val="left"/>
              <w:rPr>
                <w:b/>
                <w:sz w:val="26"/>
                <w:szCs w:val="26"/>
              </w:rPr>
            </w:pPr>
          </w:p>
        </w:tc>
      </w:tr>
    </w:tbl>
    <w:p w14:paraId="22BD41AB">
      <w:pPr>
        <w:pStyle w:val="62"/>
        <w:tabs>
          <w:tab w:val="left" w:pos="283"/>
          <w:tab w:val="left" w:pos="426"/>
          <w:tab w:val="left" w:pos="2835"/>
          <w:tab w:val="left" w:pos="5386"/>
          <w:tab w:val="left" w:pos="7937"/>
        </w:tabs>
        <w:spacing w:line="360" w:lineRule="auto"/>
        <w:ind w:left="786"/>
        <w:jc w:val="center"/>
        <w:rPr>
          <w:rFonts w:ascii="Times New Roman" w:hAnsi="Times New Roman" w:cs="Times New Roman"/>
          <w:b/>
          <w:bCs/>
          <w:color w:val="FF0000"/>
          <w:sz w:val="26"/>
          <w:szCs w:val="26"/>
        </w:rPr>
      </w:pPr>
    </w:p>
    <w:p w14:paraId="0A575640">
      <w:pPr>
        <w:tabs>
          <w:tab w:val="left" w:pos="851"/>
        </w:tabs>
        <w:rPr>
          <w:color w:val="auto"/>
          <w:sz w:val="26"/>
          <w:szCs w:val="26"/>
        </w:rPr>
      </w:pPr>
      <w:r>
        <w:rPr>
          <w:rFonts w:eastAsiaTheme="minorHAnsi"/>
          <w:b/>
          <w:bCs/>
          <w:color w:val="auto"/>
          <w:sz w:val="26"/>
          <w:szCs w:val="26"/>
        </w:rPr>
        <w:t>Câu 4.</w:t>
      </w:r>
      <w:r>
        <w:rPr>
          <w:rFonts w:eastAsiaTheme="minorHAnsi"/>
          <w:b/>
          <w:bCs/>
          <w:color w:val="auto"/>
          <w:sz w:val="26"/>
          <w:szCs w:val="26"/>
        </w:rPr>
        <w:tab/>
      </w:r>
      <w:r>
        <w:rPr>
          <w:color w:val="auto"/>
          <w:sz w:val="26"/>
          <w:szCs w:val="26"/>
        </w:rPr>
        <w:t>Xét hai vật (1) và (2) dao động điều hoà cùng phương, li độ tương ứng là x</w:t>
      </w:r>
      <w:r>
        <w:rPr>
          <w:color w:val="auto"/>
          <w:sz w:val="26"/>
          <w:szCs w:val="26"/>
          <w:vertAlign w:val="subscript"/>
        </w:rPr>
        <w:t>1</w:t>
      </w:r>
      <w:r>
        <w:rPr>
          <w:color w:val="auto"/>
          <w:sz w:val="26"/>
          <w:szCs w:val="26"/>
        </w:rPr>
        <w:t xml:space="preserve"> và x</w:t>
      </w:r>
      <w:r>
        <w:rPr>
          <w:color w:val="auto"/>
          <w:sz w:val="26"/>
          <w:szCs w:val="26"/>
          <w:vertAlign w:val="subscript"/>
        </w:rPr>
        <w:t>2</w:t>
      </w:r>
      <w:r>
        <w:rPr>
          <w:color w:val="auto"/>
          <w:sz w:val="26"/>
          <w:szCs w:val="26"/>
        </w:rPr>
        <w:t xml:space="preserve">. Một phần đồ thị li độ - thời gian của hai vật được cho như hình. </w:t>
      </w:r>
    </w:p>
    <w:p w14:paraId="2FE89BAC">
      <w:pPr>
        <w:pStyle w:val="62"/>
        <w:tabs>
          <w:tab w:val="left" w:pos="851"/>
        </w:tabs>
        <w:ind w:left="0"/>
        <w:rPr>
          <w:rFonts w:ascii="Times New Roman" w:hAnsi="Times New Roman" w:cs="Times New Roman"/>
          <w:sz w:val="26"/>
          <w:szCs w:val="26"/>
        </w:rPr>
      </w:pPr>
      <w:r>
        <w:rPr>
          <w:rFonts w:ascii="Times New Roman" w:hAnsi="Times New Roman" w:cs="Times New Roman"/>
          <w:sz w:val="26"/>
          <w:szCs w:val="26"/>
        </w:rPr>
        <w:t>Xét tính đúng sai của các phát biểu sau:</w:t>
      </w:r>
      <w:r>
        <w:rPr>
          <w:rFonts w:ascii="Times New Roman" w:hAnsi="Times New Roman" w:cs="Times New Roman"/>
        </w:rPr>
        <w:t xml:space="preserve"> </w:t>
      </w:r>
    </w:p>
    <w:p w14:paraId="52E26814">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color w:val="auto"/>
          <w:sz w:val="26"/>
          <w:szCs w:val="26"/>
        </w:rPr>
      </w:pPr>
      <w:r>
        <w:rPr>
          <w:color w:val="auto"/>
          <w:sz w:val="26"/>
          <w:szCs w:val="26"/>
        </w:rPr>
        <w:drawing>
          <wp:inline distT="0" distB="0" distL="0" distR="0">
            <wp:extent cx="3857625" cy="1724025"/>
            <wp:effectExtent l="0" t="0" r="0" b="9525"/>
            <wp:docPr id="2073582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82587" name="Picture 1"/>
                    <pic:cNvPicPr>
                      <a:picLocks noChangeAspect="1"/>
                    </pic:cNvPicPr>
                  </pic:nvPicPr>
                  <pic:blipFill>
                    <a:blip r:embed="rId276"/>
                    <a:stretch>
                      <a:fillRect/>
                    </a:stretch>
                  </pic:blipFill>
                  <pic:spPr>
                    <a:xfrm>
                      <a:off x="0" y="0"/>
                      <a:ext cx="3858163" cy="1724266"/>
                    </a:xfrm>
                    <a:prstGeom prst="rect">
                      <a:avLst/>
                    </a:prstGeom>
                  </pic:spPr>
                </pic:pic>
              </a:graphicData>
            </a:graphic>
          </wp:inline>
        </w:drawing>
      </w:r>
    </w:p>
    <w:p w14:paraId="209C4C0E">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color w:val="auto"/>
          <w:sz w:val="26"/>
          <w:szCs w:val="26"/>
        </w:rPr>
      </w:pPr>
    </w:p>
    <w:tbl>
      <w:tblPr>
        <w:tblStyle w:val="47"/>
        <w:tblW w:w="0" w:type="auto"/>
        <w:tblInd w:w="-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30"/>
        <w:gridCol w:w="7038"/>
        <w:gridCol w:w="1107"/>
        <w:gridCol w:w="980"/>
      </w:tblGrid>
      <w:tr w14:paraId="7D538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0" w:type="dxa"/>
          </w:tcPr>
          <w:p w14:paraId="4EE82091">
            <w:pPr>
              <w:pStyle w:val="15"/>
              <w:tabs>
                <w:tab w:val="left" w:pos="1134"/>
              </w:tabs>
              <w:spacing w:after="0"/>
              <w:jc w:val="center"/>
              <w:rPr>
                <w:b/>
                <w:sz w:val="26"/>
                <w:szCs w:val="26"/>
              </w:rPr>
            </w:pPr>
          </w:p>
        </w:tc>
        <w:tc>
          <w:tcPr>
            <w:tcW w:w="7038" w:type="dxa"/>
          </w:tcPr>
          <w:p w14:paraId="3A362A07">
            <w:pPr>
              <w:pStyle w:val="15"/>
              <w:tabs>
                <w:tab w:val="left" w:pos="1134"/>
              </w:tabs>
              <w:spacing w:after="0"/>
              <w:jc w:val="center"/>
              <w:rPr>
                <w:b/>
                <w:sz w:val="26"/>
                <w:szCs w:val="26"/>
              </w:rPr>
            </w:pPr>
            <w:r>
              <w:rPr>
                <w:b/>
                <w:sz w:val="26"/>
                <w:szCs w:val="26"/>
              </w:rPr>
              <w:t xml:space="preserve">Phát biểu </w:t>
            </w:r>
          </w:p>
        </w:tc>
        <w:tc>
          <w:tcPr>
            <w:tcW w:w="1107" w:type="dxa"/>
          </w:tcPr>
          <w:p w14:paraId="4AF70FBB">
            <w:pPr>
              <w:pStyle w:val="15"/>
              <w:tabs>
                <w:tab w:val="left" w:pos="1134"/>
              </w:tabs>
              <w:spacing w:after="0"/>
              <w:jc w:val="center"/>
              <w:rPr>
                <w:b/>
                <w:sz w:val="26"/>
                <w:szCs w:val="26"/>
              </w:rPr>
            </w:pPr>
            <w:r>
              <w:rPr>
                <w:b/>
                <w:sz w:val="26"/>
                <w:szCs w:val="26"/>
              </w:rPr>
              <w:t xml:space="preserve">Đúng </w:t>
            </w:r>
          </w:p>
        </w:tc>
        <w:tc>
          <w:tcPr>
            <w:tcW w:w="980" w:type="dxa"/>
          </w:tcPr>
          <w:p w14:paraId="032353D3">
            <w:pPr>
              <w:pStyle w:val="15"/>
              <w:tabs>
                <w:tab w:val="left" w:pos="1134"/>
              </w:tabs>
              <w:spacing w:after="0"/>
              <w:jc w:val="center"/>
              <w:rPr>
                <w:b/>
                <w:sz w:val="26"/>
                <w:szCs w:val="26"/>
              </w:rPr>
            </w:pPr>
            <w:r>
              <w:rPr>
                <w:b/>
                <w:sz w:val="26"/>
                <w:szCs w:val="26"/>
              </w:rPr>
              <w:t xml:space="preserve">Sai </w:t>
            </w:r>
          </w:p>
        </w:tc>
      </w:tr>
      <w:tr w14:paraId="260BA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0" w:type="dxa"/>
            <w:vAlign w:val="center"/>
          </w:tcPr>
          <w:p w14:paraId="084082CF">
            <w:pPr>
              <w:pStyle w:val="15"/>
              <w:tabs>
                <w:tab w:val="left" w:pos="1134"/>
              </w:tabs>
              <w:spacing w:after="0"/>
              <w:jc w:val="center"/>
              <w:rPr>
                <w:b/>
                <w:sz w:val="26"/>
                <w:szCs w:val="26"/>
              </w:rPr>
            </w:pPr>
            <w:r>
              <w:rPr>
                <w:b/>
                <w:sz w:val="26"/>
                <w:szCs w:val="26"/>
              </w:rPr>
              <w:t>a</w:t>
            </w:r>
          </w:p>
        </w:tc>
        <w:tc>
          <w:tcPr>
            <w:tcW w:w="7038" w:type="dxa"/>
          </w:tcPr>
          <w:p w14:paraId="2DE7034F">
            <w:pPr>
              <w:pStyle w:val="15"/>
              <w:tabs>
                <w:tab w:val="left" w:pos="1134"/>
              </w:tabs>
              <w:spacing w:after="0"/>
              <w:ind w:hanging="33"/>
              <w:rPr>
                <w:sz w:val="26"/>
                <w:szCs w:val="26"/>
              </w:rPr>
            </w:pPr>
            <w:r>
              <w:rPr>
                <w:sz w:val="26"/>
                <w:szCs w:val="26"/>
              </w:rPr>
              <w:t>Hai dao động có cùng tần số.</w:t>
            </w:r>
          </w:p>
        </w:tc>
        <w:tc>
          <w:tcPr>
            <w:tcW w:w="1107" w:type="dxa"/>
            <w:vAlign w:val="center"/>
          </w:tcPr>
          <w:p w14:paraId="1276CBD0">
            <w:pPr>
              <w:pStyle w:val="15"/>
              <w:tabs>
                <w:tab w:val="left" w:pos="1134"/>
              </w:tabs>
              <w:spacing w:after="0"/>
              <w:jc w:val="left"/>
              <w:rPr>
                <w:b/>
                <w:sz w:val="26"/>
                <w:szCs w:val="26"/>
              </w:rPr>
            </w:pPr>
          </w:p>
        </w:tc>
        <w:tc>
          <w:tcPr>
            <w:tcW w:w="980" w:type="dxa"/>
            <w:vAlign w:val="center"/>
          </w:tcPr>
          <w:p w14:paraId="7275A36E">
            <w:pPr>
              <w:pStyle w:val="15"/>
              <w:tabs>
                <w:tab w:val="left" w:pos="1134"/>
              </w:tabs>
              <w:spacing w:after="0"/>
              <w:jc w:val="left"/>
              <w:rPr>
                <w:b/>
                <w:sz w:val="26"/>
                <w:szCs w:val="26"/>
                <w:lang w:val="en-US"/>
              </w:rPr>
            </w:pPr>
          </w:p>
        </w:tc>
      </w:tr>
      <w:tr w14:paraId="28015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0" w:type="dxa"/>
            <w:vAlign w:val="center"/>
          </w:tcPr>
          <w:p w14:paraId="291ECD01">
            <w:pPr>
              <w:pStyle w:val="15"/>
              <w:tabs>
                <w:tab w:val="left" w:pos="1134"/>
              </w:tabs>
              <w:spacing w:after="0"/>
              <w:jc w:val="center"/>
              <w:rPr>
                <w:b/>
                <w:sz w:val="26"/>
                <w:szCs w:val="26"/>
              </w:rPr>
            </w:pPr>
            <w:r>
              <w:rPr>
                <w:b/>
                <w:sz w:val="26"/>
                <w:szCs w:val="26"/>
              </w:rPr>
              <w:t>b</w:t>
            </w:r>
          </w:p>
        </w:tc>
        <w:tc>
          <w:tcPr>
            <w:tcW w:w="7038" w:type="dxa"/>
          </w:tcPr>
          <w:p w14:paraId="1DAB7023">
            <w:pPr>
              <w:pStyle w:val="15"/>
              <w:tabs>
                <w:tab w:val="left" w:pos="1134"/>
              </w:tabs>
              <w:spacing w:after="0"/>
              <w:ind w:firstLine="0"/>
              <w:rPr>
                <w:sz w:val="26"/>
                <w:szCs w:val="26"/>
              </w:rPr>
            </w:pPr>
            <w:r>
              <w:rPr>
                <w:sz w:val="26"/>
                <w:szCs w:val="26"/>
              </w:rPr>
              <w:t>Hai dao động có cùng biên độ.</w:t>
            </w:r>
          </w:p>
        </w:tc>
        <w:tc>
          <w:tcPr>
            <w:tcW w:w="1107" w:type="dxa"/>
            <w:vAlign w:val="center"/>
          </w:tcPr>
          <w:p w14:paraId="54F9C136">
            <w:pPr>
              <w:pStyle w:val="15"/>
              <w:tabs>
                <w:tab w:val="left" w:pos="1134"/>
              </w:tabs>
              <w:spacing w:after="0"/>
              <w:jc w:val="left"/>
              <w:rPr>
                <w:b/>
                <w:sz w:val="26"/>
                <w:szCs w:val="26"/>
              </w:rPr>
            </w:pPr>
          </w:p>
        </w:tc>
        <w:tc>
          <w:tcPr>
            <w:tcW w:w="980" w:type="dxa"/>
            <w:vAlign w:val="center"/>
          </w:tcPr>
          <w:p w14:paraId="0C760DEF">
            <w:pPr>
              <w:pStyle w:val="15"/>
              <w:tabs>
                <w:tab w:val="left" w:pos="1134"/>
              </w:tabs>
              <w:spacing w:after="0"/>
              <w:jc w:val="left"/>
              <w:rPr>
                <w:b/>
                <w:sz w:val="26"/>
                <w:szCs w:val="26"/>
                <w:lang w:val="en-US"/>
              </w:rPr>
            </w:pPr>
          </w:p>
        </w:tc>
      </w:tr>
      <w:tr w14:paraId="30514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0" w:type="dxa"/>
            <w:vAlign w:val="center"/>
          </w:tcPr>
          <w:p w14:paraId="55906280">
            <w:pPr>
              <w:pStyle w:val="15"/>
              <w:tabs>
                <w:tab w:val="left" w:pos="1134"/>
              </w:tabs>
              <w:spacing w:after="0"/>
              <w:jc w:val="center"/>
              <w:rPr>
                <w:b/>
                <w:sz w:val="26"/>
                <w:szCs w:val="26"/>
              </w:rPr>
            </w:pPr>
            <w:r>
              <w:rPr>
                <w:b/>
                <w:sz w:val="26"/>
                <w:szCs w:val="26"/>
              </w:rPr>
              <w:t>c</w:t>
            </w:r>
          </w:p>
        </w:tc>
        <w:tc>
          <w:tcPr>
            <w:tcW w:w="7038" w:type="dxa"/>
          </w:tcPr>
          <w:p w14:paraId="1F1FBA78">
            <w:pPr>
              <w:pStyle w:val="15"/>
              <w:tabs>
                <w:tab w:val="left" w:pos="1134"/>
              </w:tabs>
              <w:spacing w:after="0"/>
              <w:ind w:hanging="33"/>
              <w:jc w:val="left"/>
              <w:rPr>
                <w:sz w:val="26"/>
                <w:szCs w:val="26"/>
              </w:rPr>
            </w:pPr>
            <w:r>
              <w:rPr>
                <w:sz w:val="26"/>
                <w:szCs w:val="26"/>
              </w:rPr>
              <w:t>Chu kì dao động của vật (1) là 1,25 s.</w:t>
            </w:r>
          </w:p>
        </w:tc>
        <w:tc>
          <w:tcPr>
            <w:tcW w:w="1107" w:type="dxa"/>
            <w:vAlign w:val="center"/>
          </w:tcPr>
          <w:p w14:paraId="1F414BA3">
            <w:pPr>
              <w:pStyle w:val="15"/>
              <w:tabs>
                <w:tab w:val="left" w:pos="1134"/>
              </w:tabs>
              <w:spacing w:after="0"/>
              <w:jc w:val="left"/>
              <w:rPr>
                <w:b/>
                <w:sz w:val="26"/>
                <w:szCs w:val="26"/>
              </w:rPr>
            </w:pPr>
          </w:p>
        </w:tc>
        <w:tc>
          <w:tcPr>
            <w:tcW w:w="980" w:type="dxa"/>
            <w:vAlign w:val="center"/>
          </w:tcPr>
          <w:p w14:paraId="26FF6EFA">
            <w:pPr>
              <w:pStyle w:val="15"/>
              <w:tabs>
                <w:tab w:val="left" w:pos="1134"/>
              </w:tabs>
              <w:spacing w:after="0"/>
              <w:jc w:val="left"/>
              <w:rPr>
                <w:b/>
                <w:sz w:val="26"/>
                <w:szCs w:val="26"/>
                <w:lang w:val="en-US"/>
              </w:rPr>
            </w:pPr>
          </w:p>
        </w:tc>
      </w:tr>
      <w:tr w14:paraId="50015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0" w:type="dxa"/>
            <w:vAlign w:val="center"/>
          </w:tcPr>
          <w:p w14:paraId="3827BD8B">
            <w:pPr>
              <w:pStyle w:val="15"/>
              <w:tabs>
                <w:tab w:val="left" w:pos="1134"/>
              </w:tabs>
              <w:spacing w:after="0"/>
              <w:jc w:val="center"/>
              <w:rPr>
                <w:b/>
                <w:sz w:val="26"/>
                <w:szCs w:val="26"/>
              </w:rPr>
            </w:pPr>
            <w:r>
              <w:rPr>
                <w:b/>
                <w:sz w:val="26"/>
                <w:szCs w:val="26"/>
              </w:rPr>
              <w:t>d</w:t>
            </w:r>
          </w:p>
        </w:tc>
        <w:tc>
          <w:tcPr>
            <w:tcW w:w="7038" w:type="dxa"/>
          </w:tcPr>
          <w:p w14:paraId="679F4B6B">
            <w:pPr>
              <w:pStyle w:val="15"/>
              <w:tabs>
                <w:tab w:val="left" w:pos="1134"/>
              </w:tabs>
              <w:spacing w:after="0"/>
              <w:ind w:firstLine="0"/>
              <w:rPr>
                <w:sz w:val="26"/>
                <w:szCs w:val="26"/>
              </w:rPr>
            </w:pPr>
            <w:r>
              <w:rPr>
                <w:sz w:val="26"/>
                <w:szCs w:val="26"/>
              </w:rPr>
              <w:t xml:space="preserve">Độ lệch pha của hai dao động là </w:t>
            </w:r>
            <w:r>
              <w:rPr>
                <w:position w:val="-26"/>
                <w:sz w:val="26"/>
                <w:szCs w:val="26"/>
              </w:rPr>
              <w:object>
                <v:shape id="_x0000_i1131" o:spt="75" type="#_x0000_t75" style="height:35.05pt;width:12.95pt;" o:ole="t" filled="f" o:preferrelative="t" stroked="f" coordsize="21600,21600">
                  <v:path/>
                  <v:fill on="f" focussize="0,0"/>
                  <v:stroke on="f" joinstyle="miter"/>
                  <v:imagedata r:id="rId278" o:title=""/>
                  <o:lock v:ext="edit" aspectratio="t"/>
                  <w10:wrap type="none"/>
                  <w10:anchorlock/>
                </v:shape>
                <o:OLEObject Type="Embed" ProgID="Equation.DSMT4" ShapeID="_x0000_i1131" DrawAspect="Content" ObjectID="_1468075838" r:id="rId277">
                  <o:LockedField>false</o:LockedField>
                </o:OLEObject>
              </w:object>
            </w:r>
            <w:r>
              <w:rPr>
                <w:sz w:val="26"/>
                <w:szCs w:val="26"/>
              </w:rPr>
              <w:t xml:space="preserve"> rad.</w:t>
            </w:r>
          </w:p>
        </w:tc>
        <w:tc>
          <w:tcPr>
            <w:tcW w:w="1107" w:type="dxa"/>
            <w:vAlign w:val="center"/>
          </w:tcPr>
          <w:p w14:paraId="651D447A">
            <w:pPr>
              <w:pStyle w:val="15"/>
              <w:tabs>
                <w:tab w:val="left" w:pos="1134"/>
              </w:tabs>
              <w:spacing w:after="0"/>
              <w:jc w:val="left"/>
              <w:rPr>
                <w:b/>
                <w:sz w:val="26"/>
                <w:szCs w:val="26"/>
              </w:rPr>
            </w:pPr>
          </w:p>
        </w:tc>
        <w:tc>
          <w:tcPr>
            <w:tcW w:w="980" w:type="dxa"/>
            <w:vAlign w:val="center"/>
          </w:tcPr>
          <w:p w14:paraId="2ED8D8C8">
            <w:pPr>
              <w:pStyle w:val="15"/>
              <w:tabs>
                <w:tab w:val="left" w:pos="1134"/>
              </w:tabs>
              <w:spacing w:after="0"/>
              <w:jc w:val="left"/>
              <w:rPr>
                <w:b/>
                <w:sz w:val="26"/>
                <w:szCs w:val="26"/>
              </w:rPr>
            </w:pPr>
          </w:p>
        </w:tc>
      </w:tr>
    </w:tbl>
    <w:p w14:paraId="3B038B15">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color w:val="auto"/>
          <w:sz w:val="26"/>
          <w:szCs w:val="26"/>
        </w:rPr>
      </w:pPr>
    </w:p>
    <w:p w14:paraId="198BC209">
      <w:pPr>
        <w:tabs>
          <w:tab w:val="left" w:pos="284"/>
        </w:tabs>
        <w:jc w:val="both"/>
        <w:rPr>
          <w:b/>
          <w:bCs/>
          <w:color w:val="C00000"/>
          <w:sz w:val="24"/>
          <w:szCs w:val="24"/>
        </w:rPr>
      </w:pPr>
    </w:p>
    <w:p w14:paraId="107DC8E4">
      <w:pPr>
        <w:tabs>
          <w:tab w:val="left" w:pos="284"/>
        </w:tabs>
        <w:jc w:val="both"/>
        <w:rPr>
          <w:b/>
          <w:bCs/>
          <w:color w:val="C00000"/>
          <w:sz w:val="24"/>
          <w:szCs w:val="24"/>
        </w:rPr>
      </w:pPr>
      <w:r>
        <w:rPr>
          <w:b/>
          <w:bCs/>
          <w:color w:val="C00000"/>
          <w:sz w:val="24"/>
          <w:szCs w:val="24"/>
        </w:rPr>
        <w:t>PHẦN III. Trắc nghiệm trả lời ngắn</w:t>
      </w:r>
    </w:p>
    <w:p w14:paraId="72AE458B">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jc w:val="both"/>
        <w:rPr>
          <w:b/>
          <w:bCs/>
          <w:color w:val="auto"/>
          <w:sz w:val="26"/>
          <w:szCs w:val="26"/>
        </w:rPr>
      </w:pPr>
      <w:r>
        <w:rPr>
          <w:rFonts w:eastAsiaTheme="minorHAnsi"/>
          <w:b/>
          <w:bCs/>
          <w:color w:val="auto"/>
          <w:sz w:val="26"/>
          <w:szCs w:val="26"/>
        </w:rPr>
        <w:t>Câu 1.</w:t>
      </w:r>
      <w:r>
        <w:rPr>
          <w:rFonts w:eastAsiaTheme="minorHAnsi"/>
          <w:b/>
          <w:bCs/>
          <w:color w:val="auto"/>
          <w:sz w:val="26"/>
          <w:szCs w:val="26"/>
        </w:rPr>
        <w:tab/>
      </w:r>
      <w:r>
        <w:rPr>
          <w:color w:val="auto"/>
          <w:sz w:val="26"/>
          <w:szCs w:val="26"/>
        </w:rPr>
        <w:t>Một chất điểm dao động điều hoà trên trục Ox. Đồ thị li độ - thời gian (x -1) của vật được cho như hình bên dưới. Độ dịch chuyển của vật kể từ thời điểm t = 0  đến t = 0,125 s là bao nhiêu xentimet?(Lấy 3 chữ số có nghĩa)</w:t>
      </w:r>
    </w:p>
    <w:p w14:paraId="6781A98D">
      <w:pPr>
        <w:pStyle w:val="62"/>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left="0" w:right="-8"/>
        <w:jc w:val="both"/>
        <w:rPr>
          <w:rFonts w:ascii="Times New Roman" w:hAnsi="Times New Roman" w:cs="Times New Roman"/>
          <w:b/>
          <w:bCs/>
          <w:sz w:val="26"/>
          <w:szCs w:val="26"/>
        </w:rPr>
      </w:pPr>
      <w:r>
        <w:rPr>
          <w:rFonts w:ascii="Times New Roman" w:hAnsi="Times New Roman" w:cs="Times New Roman"/>
          <w:sz w:val="26"/>
          <w:szCs w:val="26"/>
        </w:rPr>
        <w:drawing>
          <wp:anchor distT="0" distB="0" distL="114300" distR="114300" simplePos="0" relativeHeight="251691008" behindDoc="0" locked="0" layoutInCell="1" allowOverlap="1">
            <wp:simplePos x="0" y="0"/>
            <wp:positionH relativeFrom="margin">
              <wp:posOffset>2344420</wp:posOffset>
            </wp:positionH>
            <wp:positionV relativeFrom="paragraph">
              <wp:posOffset>7620</wp:posOffset>
            </wp:positionV>
            <wp:extent cx="2637155" cy="139573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279">
                      <a:extLst>
                        <a:ext uri="{28A0092B-C50C-407E-A947-70E740481C1C}">
                          <a14:useLocalDpi xmlns:a14="http://schemas.microsoft.com/office/drawing/2010/main" val="0"/>
                        </a:ext>
                      </a:extLst>
                    </a:blip>
                    <a:stretch>
                      <a:fillRect/>
                    </a:stretch>
                  </pic:blipFill>
                  <pic:spPr>
                    <a:xfrm>
                      <a:off x="0" y="0"/>
                      <a:ext cx="2637155" cy="1395730"/>
                    </a:xfrm>
                    <a:prstGeom prst="rect">
                      <a:avLst/>
                    </a:prstGeom>
                  </pic:spPr>
                </pic:pic>
              </a:graphicData>
            </a:graphic>
          </wp:anchor>
        </w:drawing>
      </w:r>
    </w:p>
    <w:p w14:paraId="1927A15F">
      <w:pPr>
        <w:pStyle w:val="62"/>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left="0" w:right="-8"/>
        <w:jc w:val="both"/>
        <w:rPr>
          <w:rFonts w:ascii="Times New Roman" w:hAnsi="Times New Roman" w:cs="Times New Roman"/>
          <w:b/>
          <w:bCs/>
          <w:sz w:val="26"/>
          <w:szCs w:val="26"/>
        </w:rPr>
      </w:pPr>
    </w:p>
    <w:p w14:paraId="18020E76">
      <w:pPr>
        <w:pStyle w:val="62"/>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left="0" w:right="-8"/>
        <w:jc w:val="both"/>
        <w:rPr>
          <w:rFonts w:ascii="Times New Roman" w:hAnsi="Times New Roman" w:cs="Times New Roman"/>
          <w:b/>
          <w:bCs/>
          <w:sz w:val="26"/>
          <w:szCs w:val="26"/>
        </w:rPr>
      </w:pPr>
    </w:p>
    <w:p w14:paraId="46A5A505">
      <w:pPr>
        <w:pStyle w:val="62"/>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left="0" w:right="-8"/>
        <w:jc w:val="both"/>
        <w:rPr>
          <w:rFonts w:ascii="Times New Roman" w:hAnsi="Times New Roman" w:cs="Times New Roman"/>
          <w:b/>
          <w:bCs/>
          <w:sz w:val="26"/>
          <w:szCs w:val="26"/>
        </w:rPr>
      </w:pPr>
    </w:p>
    <w:p w14:paraId="5435C379">
      <w:pPr>
        <w:pStyle w:val="62"/>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left="0" w:right="-8"/>
        <w:jc w:val="both"/>
        <w:rPr>
          <w:rFonts w:ascii="Times New Roman" w:hAnsi="Times New Roman" w:cs="Times New Roman"/>
          <w:b/>
          <w:bCs/>
          <w:sz w:val="26"/>
          <w:szCs w:val="26"/>
        </w:rPr>
      </w:pPr>
    </w:p>
    <w:tbl>
      <w:tblPr>
        <w:tblStyle w:val="4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5"/>
        <w:gridCol w:w="567"/>
        <w:gridCol w:w="518"/>
        <w:gridCol w:w="616"/>
        <w:gridCol w:w="567"/>
      </w:tblGrid>
      <w:tr w14:paraId="5CBDA2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5" w:type="dxa"/>
          </w:tcPr>
          <w:p w14:paraId="4FF8B727">
            <w:pPr>
              <w:tabs>
                <w:tab w:val="left" w:pos="851"/>
              </w:tabs>
              <w:spacing w:before="120" w:after="120" w:line="276" w:lineRule="auto"/>
              <w:contextualSpacing/>
              <w:jc w:val="center"/>
              <w:rPr>
                <w:rFonts w:eastAsia="Calibri"/>
                <w:b/>
                <w:i/>
                <w:iCs/>
                <w:color w:val="auto"/>
                <w:sz w:val="26"/>
                <w:szCs w:val="26"/>
                <w14:ligatures w14:val="standardContextual"/>
              </w:rPr>
            </w:pPr>
            <w:r>
              <w:rPr>
                <w:rFonts w:eastAsia="Calibri"/>
                <w:b/>
                <w:i/>
                <w:iCs/>
                <w:color w:val="auto"/>
                <w:sz w:val="26"/>
                <w:szCs w:val="26"/>
                <w14:ligatures w14:val="standardContextual"/>
              </w:rPr>
              <w:t>Đáp án</w:t>
            </w:r>
          </w:p>
        </w:tc>
        <w:tc>
          <w:tcPr>
            <w:tcW w:w="567" w:type="dxa"/>
          </w:tcPr>
          <w:p w14:paraId="1397249E">
            <w:pPr>
              <w:tabs>
                <w:tab w:val="left" w:pos="851"/>
              </w:tabs>
              <w:spacing w:before="120" w:after="120" w:line="276" w:lineRule="auto"/>
              <w:contextualSpacing/>
              <w:jc w:val="center"/>
              <w:rPr>
                <w:rFonts w:eastAsia="Calibri"/>
                <w:b/>
                <w:color w:val="FF0000"/>
                <w:sz w:val="26"/>
                <w:szCs w:val="26"/>
                <w14:ligatures w14:val="standardContextual"/>
              </w:rPr>
            </w:pPr>
          </w:p>
        </w:tc>
        <w:tc>
          <w:tcPr>
            <w:tcW w:w="518" w:type="dxa"/>
          </w:tcPr>
          <w:p w14:paraId="286485E2">
            <w:pPr>
              <w:tabs>
                <w:tab w:val="left" w:pos="851"/>
              </w:tabs>
              <w:spacing w:before="120" w:after="120" w:line="276" w:lineRule="auto"/>
              <w:contextualSpacing/>
              <w:jc w:val="center"/>
              <w:rPr>
                <w:rFonts w:eastAsia="Calibri"/>
                <w:b/>
                <w:color w:val="FF0000"/>
                <w:sz w:val="26"/>
                <w:szCs w:val="26"/>
                <w14:ligatures w14:val="standardContextual"/>
              </w:rPr>
            </w:pPr>
          </w:p>
        </w:tc>
        <w:tc>
          <w:tcPr>
            <w:tcW w:w="616" w:type="dxa"/>
          </w:tcPr>
          <w:p w14:paraId="337109B1">
            <w:pPr>
              <w:tabs>
                <w:tab w:val="left" w:pos="851"/>
              </w:tabs>
              <w:spacing w:before="120" w:after="120" w:line="276" w:lineRule="auto"/>
              <w:contextualSpacing/>
              <w:jc w:val="center"/>
              <w:rPr>
                <w:rFonts w:eastAsia="Calibri"/>
                <w:b/>
                <w:color w:val="FF0000"/>
                <w:sz w:val="26"/>
                <w:szCs w:val="26"/>
                <w14:ligatures w14:val="standardContextual"/>
              </w:rPr>
            </w:pPr>
          </w:p>
        </w:tc>
        <w:tc>
          <w:tcPr>
            <w:tcW w:w="567" w:type="dxa"/>
          </w:tcPr>
          <w:p w14:paraId="128D95EF">
            <w:pPr>
              <w:tabs>
                <w:tab w:val="left" w:pos="851"/>
              </w:tabs>
              <w:spacing w:before="120" w:after="120" w:line="276" w:lineRule="auto"/>
              <w:contextualSpacing/>
              <w:jc w:val="center"/>
              <w:rPr>
                <w:rFonts w:eastAsia="Calibri"/>
                <w:b/>
                <w:color w:val="FF0000"/>
                <w:sz w:val="26"/>
                <w:szCs w:val="26"/>
                <w14:ligatures w14:val="standardContextual"/>
              </w:rPr>
            </w:pPr>
          </w:p>
        </w:tc>
      </w:tr>
    </w:tbl>
    <w:p w14:paraId="7625F750">
      <w:pPr>
        <w:widowControl w:val="0"/>
        <w:tabs>
          <w:tab w:val="left" w:pos="283"/>
          <w:tab w:val="left" w:pos="567"/>
          <w:tab w:val="left" w:pos="851"/>
          <w:tab w:val="left" w:pos="1276"/>
          <w:tab w:val="left" w:pos="2835"/>
          <w:tab w:val="left" w:pos="5386"/>
          <w:tab w:val="left" w:pos="7937"/>
        </w:tabs>
        <w:autoSpaceDE w:val="0"/>
        <w:autoSpaceDN w:val="0"/>
        <w:adjustRightInd w:val="0"/>
        <w:spacing w:line="360" w:lineRule="auto"/>
        <w:ind w:right="-8"/>
        <w:jc w:val="both"/>
        <w:rPr>
          <w:rFonts w:eastAsiaTheme="minorHAnsi"/>
          <w:b/>
          <w:bCs/>
          <w:color w:val="auto"/>
          <w:sz w:val="26"/>
          <w:szCs w:val="26"/>
        </w:rPr>
      </w:pPr>
    </w:p>
    <w:p w14:paraId="7AEC81A2">
      <w:pPr>
        <w:widowControl w:val="0"/>
        <w:tabs>
          <w:tab w:val="left" w:pos="283"/>
          <w:tab w:val="left" w:pos="567"/>
          <w:tab w:val="left" w:pos="851"/>
          <w:tab w:val="left" w:pos="1276"/>
          <w:tab w:val="left" w:pos="2835"/>
          <w:tab w:val="left" w:pos="5386"/>
          <w:tab w:val="left" w:pos="7937"/>
        </w:tabs>
        <w:autoSpaceDE w:val="0"/>
        <w:autoSpaceDN w:val="0"/>
        <w:adjustRightInd w:val="0"/>
        <w:spacing w:line="360" w:lineRule="auto"/>
        <w:ind w:right="-8"/>
        <w:jc w:val="both"/>
        <w:rPr>
          <w:color w:val="auto"/>
          <w:sz w:val="26"/>
          <w:szCs w:val="26"/>
        </w:rPr>
      </w:pPr>
      <w:r>
        <w:rPr>
          <w:rFonts w:eastAsiaTheme="minorHAnsi"/>
          <w:b/>
          <w:bCs/>
          <w:color w:val="auto"/>
          <w:sz w:val="26"/>
          <w:szCs w:val="26"/>
        </w:rPr>
        <w:t>Câu 2.</w:t>
      </w:r>
      <w:r>
        <w:rPr>
          <w:rFonts w:eastAsiaTheme="minorHAnsi"/>
          <w:b/>
          <w:bCs/>
          <w:color w:val="auto"/>
          <w:sz w:val="26"/>
          <w:szCs w:val="26"/>
        </w:rPr>
        <w:tab/>
      </w:r>
      <w:r>
        <w:rPr>
          <w:color w:val="auto"/>
          <w:sz w:val="28"/>
          <w:szCs w:val="28"/>
        </w:rPr>
        <w:drawing>
          <wp:anchor distT="0" distB="0" distL="114300" distR="114300" simplePos="0" relativeHeight="251693056" behindDoc="0" locked="0" layoutInCell="1" allowOverlap="1">
            <wp:simplePos x="0" y="0"/>
            <wp:positionH relativeFrom="margin">
              <wp:posOffset>2165985</wp:posOffset>
            </wp:positionH>
            <wp:positionV relativeFrom="paragraph">
              <wp:posOffset>740410</wp:posOffset>
            </wp:positionV>
            <wp:extent cx="2359660" cy="1259840"/>
            <wp:effectExtent l="0" t="0" r="2540" b="0"/>
            <wp:wrapSquare wrapText="bothSides"/>
            <wp:docPr id="127" name="Picutre 127"/>
            <wp:cNvGraphicFramePr/>
            <a:graphic xmlns:a="http://schemas.openxmlformats.org/drawingml/2006/main">
              <a:graphicData uri="http://schemas.openxmlformats.org/drawingml/2006/picture">
                <pic:pic xmlns:pic="http://schemas.openxmlformats.org/drawingml/2006/picture">
                  <pic:nvPicPr>
                    <pic:cNvPr id="127" name="Picutre 127"/>
                    <pic:cNvPicPr/>
                  </pic:nvPicPr>
                  <pic:blipFill>
                    <a:blip r:embed="rId280">
                      <a:extLst>
                        <a:ext uri="{28A0092B-C50C-407E-A947-70E740481C1C}">
                          <a14:useLocalDpi xmlns:a14="http://schemas.microsoft.com/office/drawing/2010/main" val="0"/>
                        </a:ext>
                      </a:extLst>
                    </a:blip>
                    <a:stretch>
                      <a:fillRect/>
                    </a:stretch>
                  </pic:blipFill>
                  <pic:spPr>
                    <a:xfrm>
                      <a:off x="0" y="0"/>
                      <a:ext cx="2359660" cy="1259840"/>
                    </a:xfrm>
                    <a:prstGeom prst="rect">
                      <a:avLst/>
                    </a:prstGeom>
                  </pic:spPr>
                </pic:pic>
              </a:graphicData>
            </a:graphic>
          </wp:anchor>
        </w:drawing>
      </w:r>
      <w:r>
        <w:rPr>
          <w:color w:val="auto"/>
          <w:sz w:val="26"/>
          <w:szCs w:val="26"/>
        </w:rPr>
        <w:t xml:space="preserve">Một vật dao động điều hoà dọc theo trục Ox. Đồ thị li độ - thời gian của vật được cho như hình bên dưới. Lấy gia tổc rơi tự do là </w:t>
      </w:r>
      <w:r>
        <w:rPr>
          <w:color w:val="auto"/>
          <w:position w:val="-12"/>
        </w:rPr>
        <w:object>
          <v:shape id="_x0000_i1132" o:spt="75" type="#_x0000_t75" style="height:21.4pt;width:93.35pt;" o:ole="t" filled="f" o:preferrelative="t" stroked="f" coordsize="21600,21600">
            <v:path/>
            <v:fill on="f" focussize="0,0"/>
            <v:stroke on="f" joinstyle="miter"/>
            <v:imagedata r:id="rId282" o:title=""/>
            <o:lock v:ext="edit" aspectratio="t"/>
            <w10:wrap type="none"/>
            <w10:anchorlock/>
          </v:shape>
          <o:OLEObject Type="Embed" ProgID="Equation.DSMT4" ShapeID="_x0000_i1132" DrawAspect="Content" ObjectID="_1468075839" r:id="rId281">
            <o:LockedField>false</o:LockedField>
          </o:OLEObject>
        </w:object>
      </w:r>
      <w:r>
        <w:rPr>
          <w:color w:val="auto"/>
          <w:sz w:val="26"/>
          <w:szCs w:val="26"/>
        </w:rPr>
        <w:t>. Chu kỳ dao động của vật bằng bao nhiêu giây?</w:t>
      </w:r>
    </w:p>
    <w:p w14:paraId="64F8A4EE">
      <w:pPr>
        <w:widowControl w:val="0"/>
        <w:tabs>
          <w:tab w:val="left" w:pos="283"/>
          <w:tab w:val="left" w:pos="567"/>
          <w:tab w:val="left" w:pos="851"/>
          <w:tab w:val="left" w:pos="1276"/>
          <w:tab w:val="left" w:pos="2835"/>
          <w:tab w:val="left" w:pos="5386"/>
          <w:tab w:val="left" w:pos="7937"/>
        </w:tabs>
        <w:autoSpaceDE w:val="0"/>
        <w:autoSpaceDN w:val="0"/>
        <w:adjustRightInd w:val="0"/>
        <w:spacing w:line="360" w:lineRule="auto"/>
        <w:ind w:right="-8"/>
        <w:jc w:val="both"/>
        <w:rPr>
          <w:color w:val="auto"/>
          <w:sz w:val="26"/>
          <w:szCs w:val="26"/>
        </w:rPr>
      </w:pPr>
    </w:p>
    <w:p w14:paraId="563309CF">
      <w:pPr>
        <w:widowControl w:val="0"/>
        <w:tabs>
          <w:tab w:val="left" w:pos="283"/>
          <w:tab w:val="left" w:pos="567"/>
          <w:tab w:val="left" w:pos="851"/>
          <w:tab w:val="left" w:pos="1276"/>
          <w:tab w:val="left" w:pos="2835"/>
          <w:tab w:val="left" w:pos="5386"/>
          <w:tab w:val="left" w:pos="7937"/>
        </w:tabs>
        <w:autoSpaceDE w:val="0"/>
        <w:autoSpaceDN w:val="0"/>
        <w:adjustRightInd w:val="0"/>
        <w:spacing w:line="360" w:lineRule="auto"/>
        <w:ind w:right="-8"/>
        <w:jc w:val="both"/>
        <w:rPr>
          <w:color w:val="auto"/>
          <w:sz w:val="26"/>
          <w:szCs w:val="26"/>
        </w:rPr>
      </w:pPr>
    </w:p>
    <w:p w14:paraId="128CC5C1">
      <w:pPr>
        <w:widowControl w:val="0"/>
        <w:tabs>
          <w:tab w:val="left" w:pos="283"/>
          <w:tab w:val="left" w:pos="567"/>
          <w:tab w:val="left" w:pos="851"/>
          <w:tab w:val="left" w:pos="1276"/>
          <w:tab w:val="left" w:pos="2835"/>
          <w:tab w:val="left" w:pos="5386"/>
          <w:tab w:val="left" w:pos="7937"/>
        </w:tabs>
        <w:autoSpaceDE w:val="0"/>
        <w:autoSpaceDN w:val="0"/>
        <w:adjustRightInd w:val="0"/>
        <w:spacing w:line="360" w:lineRule="auto"/>
        <w:ind w:right="-8"/>
        <w:jc w:val="both"/>
        <w:rPr>
          <w:color w:val="auto"/>
          <w:sz w:val="26"/>
          <w:szCs w:val="26"/>
        </w:rPr>
      </w:pPr>
    </w:p>
    <w:p w14:paraId="76ED0FD6">
      <w:pPr>
        <w:widowControl w:val="0"/>
        <w:tabs>
          <w:tab w:val="left" w:pos="283"/>
          <w:tab w:val="left" w:pos="567"/>
          <w:tab w:val="left" w:pos="851"/>
          <w:tab w:val="left" w:pos="1276"/>
          <w:tab w:val="left" w:pos="2835"/>
          <w:tab w:val="left" w:pos="5386"/>
          <w:tab w:val="left" w:pos="7937"/>
        </w:tabs>
        <w:autoSpaceDE w:val="0"/>
        <w:autoSpaceDN w:val="0"/>
        <w:adjustRightInd w:val="0"/>
        <w:spacing w:line="360" w:lineRule="auto"/>
        <w:ind w:right="-8"/>
        <w:jc w:val="both"/>
        <w:rPr>
          <w:color w:val="auto"/>
          <w:sz w:val="26"/>
          <w:szCs w:val="26"/>
        </w:rPr>
      </w:pPr>
    </w:p>
    <w:tbl>
      <w:tblPr>
        <w:tblStyle w:val="4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5"/>
        <w:gridCol w:w="567"/>
        <w:gridCol w:w="518"/>
        <w:gridCol w:w="616"/>
        <w:gridCol w:w="567"/>
      </w:tblGrid>
      <w:tr w14:paraId="73C2C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5" w:type="dxa"/>
          </w:tcPr>
          <w:p w14:paraId="5E361C1C">
            <w:pPr>
              <w:tabs>
                <w:tab w:val="left" w:pos="851"/>
              </w:tabs>
              <w:spacing w:before="120" w:after="120" w:line="276" w:lineRule="auto"/>
              <w:contextualSpacing/>
              <w:jc w:val="center"/>
              <w:rPr>
                <w:rFonts w:eastAsia="Calibri"/>
                <w:b/>
                <w:i/>
                <w:iCs/>
                <w:color w:val="auto"/>
                <w:sz w:val="26"/>
                <w:szCs w:val="26"/>
                <w14:ligatures w14:val="standardContextual"/>
              </w:rPr>
            </w:pPr>
            <w:r>
              <w:rPr>
                <w:rFonts w:eastAsia="Calibri"/>
                <w:b/>
                <w:i/>
                <w:iCs/>
                <w:color w:val="auto"/>
                <w:sz w:val="26"/>
                <w:szCs w:val="26"/>
                <w14:ligatures w14:val="standardContextual"/>
              </w:rPr>
              <w:t>Đáp án</w:t>
            </w:r>
          </w:p>
        </w:tc>
        <w:tc>
          <w:tcPr>
            <w:tcW w:w="567" w:type="dxa"/>
          </w:tcPr>
          <w:p w14:paraId="5CE14C8A">
            <w:pPr>
              <w:tabs>
                <w:tab w:val="left" w:pos="851"/>
              </w:tabs>
              <w:spacing w:before="120" w:after="120" w:line="276" w:lineRule="auto"/>
              <w:contextualSpacing/>
              <w:jc w:val="center"/>
              <w:rPr>
                <w:rFonts w:eastAsia="Calibri"/>
                <w:b/>
                <w:color w:val="FF0000"/>
                <w:sz w:val="26"/>
                <w:szCs w:val="26"/>
                <w14:ligatures w14:val="standardContextual"/>
              </w:rPr>
            </w:pPr>
          </w:p>
        </w:tc>
        <w:tc>
          <w:tcPr>
            <w:tcW w:w="518" w:type="dxa"/>
          </w:tcPr>
          <w:p w14:paraId="4A423953">
            <w:pPr>
              <w:tabs>
                <w:tab w:val="left" w:pos="851"/>
              </w:tabs>
              <w:spacing w:before="120" w:after="120" w:line="276" w:lineRule="auto"/>
              <w:contextualSpacing/>
              <w:jc w:val="center"/>
              <w:rPr>
                <w:rFonts w:eastAsia="Calibri"/>
                <w:b/>
                <w:color w:val="FF0000"/>
                <w:sz w:val="26"/>
                <w:szCs w:val="26"/>
                <w14:ligatures w14:val="standardContextual"/>
              </w:rPr>
            </w:pPr>
          </w:p>
        </w:tc>
        <w:tc>
          <w:tcPr>
            <w:tcW w:w="616" w:type="dxa"/>
          </w:tcPr>
          <w:p w14:paraId="699E1445">
            <w:pPr>
              <w:tabs>
                <w:tab w:val="left" w:pos="851"/>
              </w:tabs>
              <w:spacing w:before="120" w:after="120" w:line="276" w:lineRule="auto"/>
              <w:contextualSpacing/>
              <w:jc w:val="center"/>
              <w:rPr>
                <w:rFonts w:eastAsia="Calibri"/>
                <w:b/>
                <w:color w:val="FF0000"/>
                <w:sz w:val="26"/>
                <w:szCs w:val="26"/>
                <w14:ligatures w14:val="standardContextual"/>
              </w:rPr>
            </w:pPr>
          </w:p>
        </w:tc>
        <w:tc>
          <w:tcPr>
            <w:tcW w:w="567" w:type="dxa"/>
          </w:tcPr>
          <w:p w14:paraId="707C8337">
            <w:pPr>
              <w:tabs>
                <w:tab w:val="left" w:pos="851"/>
              </w:tabs>
              <w:spacing w:before="120" w:after="120" w:line="276" w:lineRule="auto"/>
              <w:contextualSpacing/>
              <w:jc w:val="center"/>
              <w:rPr>
                <w:rFonts w:eastAsia="Calibri"/>
                <w:b/>
                <w:color w:val="auto"/>
                <w:sz w:val="26"/>
                <w:szCs w:val="26"/>
                <w14:ligatures w14:val="standardContextual"/>
              </w:rPr>
            </w:pPr>
          </w:p>
        </w:tc>
      </w:tr>
    </w:tbl>
    <w:p w14:paraId="117CA03A">
      <w:pPr>
        <w:pStyle w:val="62"/>
        <w:widowControl w:val="0"/>
        <w:tabs>
          <w:tab w:val="left" w:pos="283"/>
          <w:tab w:val="left" w:pos="567"/>
          <w:tab w:val="left" w:pos="851"/>
          <w:tab w:val="left" w:pos="1276"/>
          <w:tab w:val="left" w:pos="2835"/>
          <w:tab w:val="left" w:pos="5386"/>
          <w:tab w:val="left" w:pos="7937"/>
        </w:tabs>
        <w:autoSpaceDE w:val="0"/>
        <w:autoSpaceDN w:val="0"/>
        <w:adjustRightInd w:val="0"/>
        <w:spacing w:line="360" w:lineRule="auto"/>
        <w:ind w:left="0" w:right="-8"/>
        <w:jc w:val="both"/>
        <w:rPr>
          <w:rFonts w:ascii="Times New Roman" w:hAnsi="Times New Roman" w:cs="Times New Roman"/>
          <w:sz w:val="26"/>
          <w:szCs w:val="26"/>
        </w:rPr>
      </w:pPr>
    </w:p>
    <w:p w14:paraId="4D180D8D">
      <w:pPr>
        <w:widowControl w:val="0"/>
        <w:tabs>
          <w:tab w:val="left" w:pos="283"/>
          <w:tab w:val="left" w:pos="567"/>
          <w:tab w:val="left" w:pos="851"/>
          <w:tab w:val="left" w:pos="1276"/>
          <w:tab w:val="left" w:pos="2835"/>
          <w:tab w:val="left" w:pos="5386"/>
          <w:tab w:val="left" w:pos="7937"/>
        </w:tabs>
        <w:autoSpaceDE w:val="0"/>
        <w:autoSpaceDN w:val="0"/>
        <w:adjustRightInd w:val="0"/>
        <w:spacing w:line="360" w:lineRule="auto"/>
        <w:ind w:right="-8"/>
        <w:jc w:val="both"/>
        <w:rPr>
          <w:color w:val="auto"/>
          <w:sz w:val="26"/>
          <w:szCs w:val="26"/>
        </w:rPr>
      </w:pPr>
      <w:r>
        <w:rPr>
          <w:rFonts w:eastAsiaTheme="minorHAnsi"/>
          <w:b/>
          <w:bCs/>
          <w:color w:val="auto"/>
          <w:sz w:val="26"/>
          <w:szCs w:val="26"/>
        </w:rPr>
        <w:t>Câu 3.</w:t>
      </w:r>
      <w:r>
        <w:rPr>
          <w:rFonts w:eastAsiaTheme="minorHAnsi"/>
          <w:b/>
          <w:bCs/>
          <w:color w:val="auto"/>
          <w:sz w:val="26"/>
          <w:szCs w:val="26"/>
        </w:rPr>
        <w:tab/>
      </w:r>
      <w:r>
        <w:rPr>
          <w:color w:val="auto"/>
          <w:sz w:val="26"/>
          <w:szCs w:val="26"/>
        </w:rPr>
        <w:t>Hình bên dưới là đồ thị của một vật dao động điều hòa với chu kì 1,2s. Gía trị của t</w:t>
      </w:r>
      <w:r>
        <w:rPr>
          <w:color w:val="auto"/>
          <w:sz w:val="26"/>
          <w:szCs w:val="26"/>
          <w:vertAlign w:val="subscript"/>
        </w:rPr>
        <w:t xml:space="preserve">0 </w:t>
      </w:r>
      <w:r>
        <w:rPr>
          <w:color w:val="auto"/>
          <w:sz w:val="26"/>
          <w:szCs w:val="26"/>
        </w:rPr>
        <w:t>trong đồ thị là bao nhiêu giây?</w:t>
      </w:r>
    </w:p>
    <w:p w14:paraId="2E36257E">
      <w:pPr>
        <w:pStyle w:val="62"/>
        <w:widowControl w:val="0"/>
        <w:tabs>
          <w:tab w:val="left" w:pos="283"/>
          <w:tab w:val="left" w:pos="567"/>
          <w:tab w:val="left" w:pos="851"/>
          <w:tab w:val="left" w:pos="1276"/>
          <w:tab w:val="left" w:pos="2835"/>
          <w:tab w:val="left" w:pos="5386"/>
          <w:tab w:val="left" w:pos="7937"/>
        </w:tabs>
        <w:autoSpaceDE w:val="0"/>
        <w:autoSpaceDN w:val="0"/>
        <w:adjustRightInd w:val="0"/>
        <w:spacing w:line="360" w:lineRule="auto"/>
        <w:ind w:left="0" w:right="-8"/>
        <w:jc w:val="both"/>
        <w:rPr>
          <w:rFonts w:ascii="Times New Roman" w:hAnsi="Times New Roman" w:cs="Times New Roman"/>
          <w:sz w:val="26"/>
          <w:szCs w:val="26"/>
        </w:rPr>
      </w:pPr>
      <w:r>
        <w:rPr>
          <w:rFonts w:ascii="Times New Roman" w:hAnsi="Times New Roman" w:cs="Times New Roman"/>
        </w:rPr>
        <mc:AlternateContent>
          <mc:Choice Requires="wps">
            <w:drawing>
              <wp:anchor distT="0" distB="0" distL="114300" distR="114300" simplePos="0" relativeHeight="251694080" behindDoc="0" locked="0" layoutInCell="1" allowOverlap="1">
                <wp:simplePos x="0" y="0"/>
                <wp:positionH relativeFrom="column">
                  <wp:posOffset>3098165</wp:posOffset>
                </wp:positionH>
                <wp:positionV relativeFrom="paragraph">
                  <wp:posOffset>385445</wp:posOffset>
                </wp:positionV>
                <wp:extent cx="518795" cy="49403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518984" cy="494271"/>
                        </a:xfrm>
                        <a:prstGeom prst="rect">
                          <a:avLst/>
                        </a:prstGeom>
                        <a:noFill/>
                        <a:ln w="6350">
                          <a:noFill/>
                        </a:ln>
                      </wps:spPr>
                      <wps:txbx>
                        <w:txbxContent>
                          <w:p w14:paraId="3DF78BC0">
                            <w:pPr>
                              <w:rPr>
                                <w:b/>
                                <w:bCs/>
                                <w:vertAlign w:val="subscript"/>
                              </w:rPr>
                            </w:pP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43.95pt;margin-top:30.35pt;height:38.9pt;width:40.85pt;mso-wrap-style:none;z-index:251694080;mso-width-relative:page;mso-height-relative:page;" filled="f" stroked="f" coordsize="21600,21600" o:gfxdata="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aAYeHZAAAACgEAAA8AAAAAAAAAAQAgAAAAIgAAAGRycy9kb3ducmV2LnhtbFBLAQIU&#10;ABQAAAAIAIdO4kBy49lRKwIAAGYEAAAOAAAAAAAAAAEAIAAAACgBAABkcnMvZTJvRG9jLnhtbFBL&#10;BQYAAAAABgAGAFkBAADFBQAAAAA=&#10;">
                <v:fill on="f" focussize="0,0"/>
                <v:stroke on="f" weight="0.5pt"/>
                <v:imagedata o:title=""/>
                <o:lock v:ext="edit" aspectratio="f"/>
                <v:textbox style="mso-fit-shape-to-text:t;">
                  <w:txbxContent>
                    <w:p w14:paraId="3DF78BC0">
                      <w:pPr>
                        <w:rPr>
                          <w:b/>
                          <w:bCs/>
                          <w:vertAlign w:val="subscript"/>
                        </w:rPr>
                      </w:pPr>
                    </w:p>
                  </w:txbxContent>
                </v:textbox>
              </v:shape>
            </w:pict>
          </mc:Fallback>
        </mc:AlternateContent>
      </w:r>
      <w:r>
        <w:rPr>
          <w:rFonts w:ascii="Times New Roman" w:hAnsi="Times New Roman" w:cs="Times New Roman"/>
          <w:sz w:val="26"/>
          <w:szCs w:val="26"/>
          <w:lang w:val="vi-VN"/>
        </w:rPr>
        <mc:AlternateContent>
          <mc:Choice Requires="wpg">
            <w:drawing>
              <wp:anchor distT="0" distB="0" distL="114300" distR="114300" simplePos="0" relativeHeight="251695104" behindDoc="0" locked="0" layoutInCell="1" allowOverlap="1">
                <wp:simplePos x="0" y="0"/>
                <wp:positionH relativeFrom="margin">
                  <wp:align>center</wp:align>
                </wp:positionH>
                <wp:positionV relativeFrom="paragraph">
                  <wp:posOffset>51435</wp:posOffset>
                </wp:positionV>
                <wp:extent cx="3743960" cy="2336165"/>
                <wp:effectExtent l="0" t="38100" r="0" b="6985"/>
                <wp:wrapSquare wrapText="bothSides"/>
                <wp:docPr id="124" name="Group 124"/>
                <wp:cNvGraphicFramePr/>
                <a:graphic xmlns:a="http://schemas.openxmlformats.org/drawingml/2006/main">
                  <a:graphicData uri="http://schemas.microsoft.com/office/word/2010/wordprocessingGroup">
                    <wpg:wgp>
                      <wpg:cNvGrpSpPr/>
                      <wpg:grpSpPr>
                        <a:xfrm>
                          <a:off x="0" y="0"/>
                          <a:ext cx="3743960" cy="2336165"/>
                          <a:chOff x="0" y="0"/>
                          <a:chExt cx="3744060" cy="2336457"/>
                        </a:xfrm>
                      </wpg:grpSpPr>
                      <wpg:grpSp>
                        <wpg:cNvPr id="121" name="Group 121"/>
                        <wpg:cNvGrpSpPr/>
                        <wpg:grpSpPr>
                          <a:xfrm>
                            <a:off x="0" y="0"/>
                            <a:ext cx="3744060" cy="2171374"/>
                            <a:chOff x="0" y="0"/>
                            <a:chExt cx="3744060" cy="2171374"/>
                          </a:xfrm>
                        </wpg:grpSpPr>
                        <wpg:grpSp>
                          <wpg:cNvPr id="119" name="Group 119"/>
                          <wpg:cNvGrpSpPr/>
                          <wpg:grpSpPr>
                            <a:xfrm>
                              <a:off x="0" y="0"/>
                              <a:ext cx="3744060" cy="2171374"/>
                              <a:chOff x="0" y="0"/>
                              <a:chExt cx="3744060" cy="2171374"/>
                            </a:xfrm>
                          </wpg:grpSpPr>
                          <wpg:grpSp>
                            <wpg:cNvPr id="116" name="Group 116"/>
                            <wpg:cNvGrpSpPr/>
                            <wpg:grpSpPr>
                              <a:xfrm>
                                <a:off x="0" y="0"/>
                                <a:ext cx="3744060" cy="2171374"/>
                                <a:chOff x="0" y="0"/>
                                <a:chExt cx="3744060" cy="2171374"/>
                              </a:xfrm>
                            </wpg:grpSpPr>
                            <wps:wsp>
                              <wps:cNvPr id="103" name="Text Box 103"/>
                              <wps:cNvSpPr txBox="1"/>
                              <wps:spPr>
                                <a:xfrm>
                                  <a:off x="49427" y="259492"/>
                                  <a:ext cx="604520" cy="583565"/>
                                </a:xfrm>
                                <a:prstGeom prst="rect">
                                  <a:avLst/>
                                </a:prstGeom>
                                <a:noFill/>
                                <a:ln w="6350">
                                  <a:noFill/>
                                </a:ln>
                              </wps:spPr>
                              <wps:txbx>
                                <w:txbxContent>
                                  <w:p w14:paraId="46A063F7">
                                    <w:pPr>
                                      <w:rPr>
                                        <w:sz w:val="24"/>
                                        <w:szCs w:val="24"/>
                                      </w:rPr>
                                    </w:pPr>
                                    <w:r>
                                      <w:rPr>
                                        <w:position w:val="-26"/>
                                        <w:sz w:val="24"/>
                                        <w:szCs w:val="24"/>
                                      </w:rPr>
                                      <w:object>
                                        <v:shape id="_x0000_i1133" o:spt="75" type="#_x0000_t75" style="height:38.25pt;width:33.75pt;" o:ole="t" filled="f" o:preferrelative="t" stroked="f" coordsize="21600,21600">
                                          <v:path/>
                                          <v:fill on="f" focussize="0,0"/>
                                          <v:stroke on="f" joinstyle="miter"/>
                                          <v:imagedata r:id="rId284" o:title=""/>
                                          <o:lock v:ext="edit" aspectratio="t"/>
                                          <w10:wrap type="none"/>
                                          <w10:anchorlock/>
                                        </v:shape>
                                        <o:OLEObject Type="Embed" ProgID="Equation.DSMT4" ShapeID="_x0000_i1133" DrawAspect="Content" ObjectID="_1468075840" r:id="rId283">
                                          <o:LockedField>false</o:LockedField>
                                        </o:OLEObject>
                                      </w:objec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 name="Text Box 105"/>
                              <wps:cNvSpPr txBox="1"/>
                              <wps:spPr>
                                <a:xfrm>
                                  <a:off x="568410" y="0"/>
                                  <a:ext cx="827865" cy="345961"/>
                                </a:xfrm>
                                <a:prstGeom prst="rect">
                                  <a:avLst/>
                                </a:prstGeom>
                                <a:noFill/>
                                <a:ln w="6350">
                                  <a:noFill/>
                                </a:ln>
                              </wps:spPr>
                              <wps:txbx>
                                <w:txbxContent>
                                  <w:p w14:paraId="1227D10D">
                                    <w:pPr>
                                      <w:jc w:val="center"/>
                                      <w:rPr>
                                        <w:color w:val="auto"/>
                                      </w:rPr>
                                    </w:pPr>
                                    <w:r>
                                      <w:rPr>
                                        <w:color w:val="auto"/>
                                      </w:rPr>
                                      <w:t>x (cm)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 name="Text Box 107"/>
                              <wps:cNvSpPr txBox="1"/>
                              <wps:spPr>
                                <a:xfrm>
                                  <a:off x="2916194" y="902043"/>
                                  <a:ext cx="827866" cy="345933"/>
                                </a:xfrm>
                                <a:prstGeom prst="rect">
                                  <a:avLst/>
                                </a:prstGeom>
                                <a:noFill/>
                                <a:ln w="6350">
                                  <a:noFill/>
                                </a:ln>
                              </wps:spPr>
                              <wps:txbx>
                                <w:txbxContent>
                                  <w:p w14:paraId="1C8B9CCB">
                                    <w:pPr>
                                      <w:jc w:val="center"/>
                                      <w:rPr>
                                        <w:color w:val="auto"/>
                                      </w:rPr>
                                    </w:pPr>
                                    <w:r>
                                      <w:rPr>
                                        <w:color w:val="auto"/>
                                      </w:rPr>
                                      <w:t>t (s)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 name="Text Box 111"/>
                              <wps:cNvSpPr txBox="1"/>
                              <wps:spPr>
                                <a:xfrm>
                                  <a:off x="0" y="1668162"/>
                                  <a:ext cx="827830" cy="345905"/>
                                </a:xfrm>
                                <a:prstGeom prst="rect">
                                  <a:avLst/>
                                </a:prstGeom>
                                <a:noFill/>
                                <a:ln w="6350">
                                  <a:noFill/>
                                </a:ln>
                              </wps:spPr>
                              <wps:txbx>
                                <w:txbxContent>
                                  <w:p w14:paraId="330ACCA6">
                                    <w:pPr>
                                      <w:jc w:val="center"/>
                                      <w:rPr>
                                        <w:color w:val="auto"/>
                                      </w:rPr>
                                    </w:pPr>
                                    <w:r>
                                      <w:rPr>
                                        <w:color w:val="auto"/>
                                      </w:rPr>
                                      <w:t xml:space="preserve">-A </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113" name="Picture 113"/>
                                <pic:cNvPicPr>
                                  <a:picLocks noChangeAspect="1"/>
                                </pic:cNvPicPr>
                              </pic:nvPicPr>
                              <pic:blipFill>
                                <a:blip r:embed="rId285">
                                  <a:extLst>
                                    <a:ext uri="{28A0092B-C50C-407E-A947-70E740481C1C}">
                                      <a14:useLocalDpi xmlns:a14="http://schemas.microsoft.com/office/drawing/2010/main" val="0"/>
                                    </a:ext>
                                  </a:extLst>
                                </a:blip>
                                <a:stretch>
                                  <a:fillRect/>
                                </a:stretch>
                              </pic:blipFill>
                              <pic:spPr>
                                <a:xfrm>
                                  <a:off x="617838" y="308919"/>
                                  <a:ext cx="2557780" cy="1862455"/>
                                </a:xfrm>
                                <a:prstGeom prst="rect">
                                  <a:avLst/>
                                </a:prstGeom>
                              </pic:spPr>
                            </pic:pic>
                          </wpg:grpSp>
                          <wpg:grpSp>
                            <wpg:cNvPr id="118" name="Group 118"/>
                            <wpg:cNvGrpSpPr/>
                            <wpg:grpSpPr>
                              <a:xfrm>
                                <a:off x="605481" y="1195001"/>
                                <a:ext cx="2982612" cy="711545"/>
                                <a:chOff x="0" y="0"/>
                                <a:chExt cx="2982612" cy="711545"/>
                              </a:xfrm>
                            </wpg:grpSpPr>
                            <wps:wsp>
                              <wps:cNvPr id="115" name="Straight Arrow Connector 115"/>
                              <wps:cNvCnPr/>
                              <wps:spPr>
                                <a:xfrm>
                                  <a:off x="0" y="0"/>
                                  <a:ext cx="2982612"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1007590" y="3605"/>
                                  <a:ext cx="0" cy="70794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120" name="Text Box 120"/>
                          <wps:cNvSpPr txBox="1"/>
                          <wps:spPr>
                            <a:xfrm>
                              <a:off x="1223319" y="902043"/>
                              <a:ext cx="827843" cy="345912"/>
                            </a:xfrm>
                            <a:prstGeom prst="rect">
                              <a:avLst/>
                            </a:prstGeom>
                            <a:noFill/>
                            <a:ln w="6350">
                              <a:noFill/>
                            </a:ln>
                          </wps:spPr>
                          <wps:txbx>
                            <w:txbxContent>
                              <w:p w14:paraId="4059B8EC">
                                <w:pPr>
                                  <w:jc w:val="center"/>
                                  <w:rPr>
                                    <w:b/>
                                    <w:bCs/>
                                    <w:color w:val="auto"/>
                                    <w:vertAlign w:val="subscript"/>
                                  </w:rPr>
                                </w:pPr>
                                <w:r>
                                  <w:rPr>
                                    <w:b/>
                                    <w:bCs/>
                                    <w:color w:val="auto"/>
                                  </w:rPr>
                                  <w:t>t</w:t>
                                </w:r>
                                <w:r>
                                  <w:rPr>
                                    <w:b/>
                                    <w:bCs/>
                                    <w:color w:val="auto"/>
                                    <w:vertAlign w:val="subscript"/>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22" name="Straight Arrow Connector 122"/>
                        <wps:cNvCnPr/>
                        <wps:spPr>
                          <a:xfrm flipV="1">
                            <a:off x="613204" y="1030"/>
                            <a:ext cx="0" cy="2335427"/>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top:4.05pt;height:183.95pt;width:294.8pt;mso-position-horizontal:center;mso-position-horizontal-relative:margin;mso-wrap-distance-bottom:0pt;mso-wrap-distance-left:9pt;mso-wrap-distance-right:9pt;mso-wrap-distance-top:0pt;z-index:251695104;mso-width-relative:page;mso-height-relative:page;" coordsize="3744060,2336457" o:gfxdata="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">
                <o:lock v:ext="edit" aspectratio="f"/>
                <v:group id="_x0000_s1026" o:spid="_x0000_s1026" o:spt="203" style="position:absolute;left:0;top:0;height:2171374;width:3744060;" coordsize="3744060,2171374" o:gfxdata="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WNkKr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2171374;width:3744060;" coordsize="3744060,2171374" o:gfxdata="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eaKR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0;top:0;height:2171374;width:3744060;" coordsize="3744060,2171374"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49427;top:259492;height:583565;width:604520;" filled="f" stroked="f" coordsize="21600,21600" o:gfxdata="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iT+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46A063F7">
                              <w:pPr>
                                <w:rPr>
                                  <w:sz w:val="24"/>
                                  <w:szCs w:val="24"/>
                                </w:rPr>
                              </w:pPr>
                              <w:r>
                                <w:rPr>
                                  <w:position w:val="-26"/>
                                  <w:sz w:val="24"/>
                                  <w:szCs w:val="24"/>
                                </w:rPr>
                                <w:object>
                                  <v:shape id="_x0000_i1133" o:spt="75" type="#_x0000_t75" style="height:38.25pt;width:33.75pt;" o:ole="t" filled="f" o:preferrelative="t" stroked="f" coordsize="21600,21600">
                                    <v:path/>
                                    <v:fill on="f" focussize="0,0"/>
                                    <v:stroke on="f" joinstyle="miter"/>
                                    <v:imagedata r:id="rId284" o:title=""/>
                                    <o:lock v:ext="edit" aspectratio="t"/>
                                    <w10:wrap type="none"/>
                                    <w10:anchorlock/>
                                  </v:shape>
                                  <o:OLEObject Type="Embed" ProgID="Equation.DSMT4" ShapeID="_x0000_i1133" DrawAspect="Content" ObjectID="_1468075841" r:id="rId286">
                                    <o:LockedField>false</o:LockedField>
                                  </o:OLEObject>
                                </w:object>
                              </w:r>
                            </w:p>
                          </w:txbxContent>
                        </v:textbox>
                      </v:shape>
                      <v:shape id="_x0000_s1026" o:spid="_x0000_s1026" o:spt="202" type="#_x0000_t202" style="position:absolute;left:568410;top:0;height:345961;width:827865;" filled="f" stroked="f" coordsize="21600,21600" o:gfxdata="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rha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1227D10D">
                              <w:pPr>
                                <w:jc w:val="center"/>
                                <w:rPr>
                                  <w:color w:val="auto"/>
                                </w:rPr>
                              </w:pPr>
                              <w:r>
                                <w:rPr>
                                  <w:color w:val="auto"/>
                                </w:rPr>
                                <w:t>x (cm)</w:t>
                              </w:r>
                            </w:p>
                          </w:txbxContent>
                        </v:textbox>
                      </v:shape>
                      <v:shape id="_x0000_s1026" o:spid="_x0000_s1026" o:spt="202" type="#_x0000_t202" style="position:absolute;left:2916194;top:902043;height:345933;width:827866;" filled="f" stroked="f" coordsize="21600,21600" o:gfxdata="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OV+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1C8B9CCB">
                              <w:pPr>
                                <w:jc w:val="center"/>
                                <w:rPr>
                                  <w:color w:val="auto"/>
                                </w:rPr>
                              </w:pPr>
                              <w:r>
                                <w:rPr>
                                  <w:color w:val="auto"/>
                                </w:rPr>
                                <w:t>t (s)</w:t>
                              </w:r>
                            </w:p>
                          </w:txbxContent>
                        </v:textbox>
                      </v:shape>
                      <v:shape id="_x0000_s1026" o:spid="_x0000_s1026" o:spt="202" type="#_x0000_t202" style="position:absolute;left:0;top:1668162;height:345905;width:827830;" filled="f" stroked="f" coordsize="21600,21600" o:gfxdata="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8+y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330ACCA6">
                              <w:pPr>
                                <w:jc w:val="center"/>
                                <w:rPr>
                                  <w:color w:val="auto"/>
                                </w:rPr>
                              </w:pPr>
                              <w:r>
                                <w:rPr>
                                  <w:color w:val="auto"/>
                                </w:rPr>
                                <w:t xml:space="preserve">-A </w:t>
                              </w:r>
                            </w:p>
                          </w:txbxContent>
                        </v:textbox>
                      </v:shape>
                      <v:shape id="_x0000_s1026" o:spid="_x0000_s1026" o:spt="75" type="#_x0000_t75" style="position:absolute;left:617838;top:308919;height:1862455;width:2557780;" filled="f" o:preferrelative="t" stroked="f" coordsize="21600,21600" o:gfxdata="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yZ92rsAAADc&#10;AAAADwAAAAAAAAABACAAAAAiAAAAZHJzL2Rvd25yZXYueG1sUEsBAhQAFAAAAAgAh07iQDMvBZ47&#10;AAAAOQAAABAAAAAAAAAAAQAgAAAACgEAAGRycy9zaGFwZXhtbC54bWxQSwUGAAAAAAYABgBbAQAA&#10;tAMAAAAA&#10;">
                        <v:fill on="f" focussize="0,0"/>
                        <v:stroke on="f"/>
                        <v:imagedata r:id="rId285" o:title=""/>
                        <o:lock v:ext="edit" aspectratio="t"/>
                      </v:shape>
                    </v:group>
                    <v:group id="_x0000_s1026" o:spid="_x0000_s1026" o:spt="203" style="position:absolute;left:605481;top:1195001;height:711545;width:2982612;" coordsize="2982612,711545" o:gfxdata="UEsDBAoAAAAAAIdO4kAAAAAAAAAAAAAAAAAEAAAAZHJzL1BLAwQUAAAACACHTuJA9jUHCr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0Ir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NQcK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0;height:0;width:2982612;" filled="f" stroked="t" coordsize="21600,21600" o:gfxdata="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xfpG8AAAA&#10;3AAAAA8AAAAAAAAAAQAgAAAAIgAAAGRycy9kb3ducmV2LnhtbFBLAQIUABQAAAAIAIdO4kAzLwWe&#10;OwAAADkAAAAQAAAAAAAAAAEAIAAAAAsBAABkcnMvc2hhcGV4bWwueG1sUEsFBgAAAAAGAAYAWwEA&#10;ALUDAAAAAA==&#10;">
                        <v:fill on="f" focussize="0,0"/>
                        <v:stroke weight="3pt" color="#000000 [3213]" miterlimit="8" joinstyle="miter" endarrow="block"/>
                        <v:imagedata o:title=""/>
                        <o:lock v:ext="edit" aspectratio="f"/>
                      </v:shape>
                      <v:line id="_x0000_s1026" o:spid="_x0000_s1026" o:spt="20" style="position:absolute;left:1007590;top:3605;height:707940;width:0;" filled="f" stroked="t" coordsize="21600,21600" o:gfxdata="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avMq8AAAA&#10;3AAAAA8AAAAAAAAAAQAgAAAAIgAAAGRycy9kb3ducmV2LnhtbFBLAQIUABQAAAAIAIdO4kAzLwWe&#10;OwAAADkAAAAQAAAAAAAAAAEAIAAAAAsBAABkcnMvc2hhcGV4bWwueG1sUEsFBgAAAAAGAAYAWwEA&#10;ALUDAAAAAA==&#10;">
                        <v:fill on="f" focussize="0,0"/>
                        <v:stroke weight="2.25pt" color="#000000 [3213]" miterlimit="8" joinstyle="miter" dashstyle="dash"/>
                        <v:imagedata o:title=""/>
                        <o:lock v:ext="edit" aspectratio="f"/>
                      </v:line>
                    </v:group>
                  </v:group>
                  <v:shape id="_x0000_s1026" o:spid="_x0000_s1026" o:spt="202" type="#_x0000_t202" style="position:absolute;left:1223319;top:902043;height:345912;width:827843;" filled="f" stroked="f" coordsize="21600,21600" o:gfxdata="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f1Hu&#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4059B8EC">
                          <w:pPr>
                            <w:jc w:val="center"/>
                            <w:rPr>
                              <w:b/>
                              <w:bCs/>
                              <w:color w:val="auto"/>
                              <w:vertAlign w:val="subscript"/>
                            </w:rPr>
                          </w:pPr>
                          <w:r>
                            <w:rPr>
                              <w:b/>
                              <w:bCs/>
                              <w:color w:val="auto"/>
                            </w:rPr>
                            <w:t>t</w:t>
                          </w:r>
                          <w:r>
                            <w:rPr>
                              <w:b/>
                              <w:bCs/>
                              <w:color w:val="auto"/>
                              <w:vertAlign w:val="subscript"/>
                            </w:rPr>
                            <w:t>o</w:t>
                          </w:r>
                        </w:p>
                      </w:txbxContent>
                    </v:textbox>
                  </v:shape>
                </v:group>
                <v:shape id="_x0000_s1026" o:spid="_x0000_s1026" o:spt="32" type="#_x0000_t32" style="position:absolute;left:613204;top:1030;flip:y;height:2335427;width:0;" filled="f" stroked="t" coordsize="21600,21600" o:gfxdata="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lpsSvQAA&#10;ANwAAAAPAAAAAAAAAAEAIAAAACIAAABkcnMvZG93bnJldi54bWxQSwECFAAUAAAACACHTuJAMy8F&#10;njsAAAA5AAAAEAAAAAAAAAABACAAAAAMAQAAZHJzL3NoYXBleG1sLnhtbFBLBQYAAAAABgAGAFsB&#10;AAC2AwAAAAA=&#10;">
                  <v:fill on="f" focussize="0,0"/>
                  <v:stroke weight="3pt" color="#000000 [3213]" miterlimit="8" joinstyle="miter" endarrow="block"/>
                  <v:imagedata o:title=""/>
                  <o:lock v:ext="edit" aspectratio="f"/>
                </v:shape>
                <w10:wrap type="square"/>
              </v:group>
            </w:pict>
          </mc:Fallback>
        </mc:AlternateContent>
      </w:r>
    </w:p>
    <w:p w14:paraId="6E492352">
      <w:pPr>
        <w:tabs>
          <w:tab w:val="left" w:pos="283"/>
          <w:tab w:val="left" w:pos="2835"/>
          <w:tab w:val="left" w:pos="5386"/>
          <w:tab w:val="left" w:pos="7937"/>
        </w:tabs>
        <w:spacing w:line="360" w:lineRule="auto"/>
        <w:jc w:val="both"/>
        <w:rPr>
          <w:color w:val="auto"/>
          <w:sz w:val="26"/>
          <w:szCs w:val="26"/>
          <w:lang w:val="vi-VN"/>
        </w:rPr>
      </w:pPr>
    </w:p>
    <w:p w14:paraId="06DCE4BF">
      <w:pPr>
        <w:tabs>
          <w:tab w:val="left" w:pos="283"/>
          <w:tab w:val="left" w:pos="2835"/>
          <w:tab w:val="left" w:pos="5386"/>
          <w:tab w:val="left" w:pos="7937"/>
        </w:tabs>
        <w:spacing w:line="360" w:lineRule="auto"/>
        <w:jc w:val="both"/>
        <w:rPr>
          <w:color w:val="auto"/>
          <w:sz w:val="26"/>
          <w:szCs w:val="26"/>
          <w:lang w:val="vi-VN"/>
        </w:rPr>
      </w:pPr>
    </w:p>
    <w:p w14:paraId="634032D9">
      <w:pPr>
        <w:tabs>
          <w:tab w:val="left" w:pos="283"/>
          <w:tab w:val="left" w:pos="2835"/>
          <w:tab w:val="left" w:pos="5386"/>
          <w:tab w:val="left" w:pos="7937"/>
        </w:tabs>
        <w:spacing w:line="360" w:lineRule="auto"/>
        <w:jc w:val="both"/>
        <w:rPr>
          <w:color w:val="auto"/>
          <w:sz w:val="26"/>
          <w:szCs w:val="26"/>
          <w:lang w:val="vi-VN"/>
        </w:rPr>
      </w:pPr>
    </w:p>
    <w:p w14:paraId="30EBA944">
      <w:pPr>
        <w:tabs>
          <w:tab w:val="left" w:pos="283"/>
          <w:tab w:val="left" w:pos="2835"/>
          <w:tab w:val="left" w:pos="5386"/>
          <w:tab w:val="left" w:pos="7937"/>
        </w:tabs>
        <w:spacing w:line="360" w:lineRule="auto"/>
        <w:jc w:val="both"/>
        <w:rPr>
          <w:color w:val="auto"/>
          <w:sz w:val="26"/>
          <w:szCs w:val="26"/>
          <w:lang w:val="vi-VN"/>
        </w:rPr>
      </w:pPr>
    </w:p>
    <w:p w14:paraId="5BC967E6">
      <w:pPr>
        <w:tabs>
          <w:tab w:val="left" w:pos="283"/>
          <w:tab w:val="left" w:pos="2835"/>
          <w:tab w:val="left" w:pos="5386"/>
          <w:tab w:val="left" w:pos="7937"/>
        </w:tabs>
        <w:spacing w:line="360" w:lineRule="auto"/>
        <w:jc w:val="both"/>
        <w:rPr>
          <w:color w:val="auto"/>
          <w:sz w:val="26"/>
          <w:szCs w:val="26"/>
          <w:lang w:val="vi-VN"/>
        </w:rPr>
      </w:pPr>
    </w:p>
    <w:p w14:paraId="58A3C65C">
      <w:pPr>
        <w:tabs>
          <w:tab w:val="left" w:pos="283"/>
          <w:tab w:val="left" w:pos="2835"/>
          <w:tab w:val="left" w:pos="5386"/>
          <w:tab w:val="left" w:pos="7937"/>
        </w:tabs>
        <w:spacing w:line="360" w:lineRule="auto"/>
        <w:jc w:val="both"/>
        <w:rPr>
          <w:color w:val="auto"/>
          <w:sz w:val="26"/>
          <w:szCs w:val="26"/>
          <w:lang w:val="vi-VN"/>
        </w:rPr>
      </w:pPr>
    </w:p>
    <w:p w14:paraId="1DFD8F2A">
      <w:pPr>
        <w:tabs>
          <w:tab w:val="left" w:pos="283"/>
          <w:tab w:val="left" w:pos="2835"/>
          <w:tab w:val="left" w:pos="5386"/>
          <w:tab w:val="left" w:pos="7937"/>
        </w:tabs>
        <w:spacing w:line="360" w:lineRule="auto"/>
        <w:jc w:val="both"/>
        <w:rPr>
          <w:color w:val="auto"/>
          <w:sz w:val="26"/>
          <w:szCs w:val="26"/>
          <w:lang w:val="vi-VN"/>
        </w:rPr>
      </w:pPr>
    </w:p>
    <w:p w14:paraId="236A0CA3">
      <w:pPr>
        <w:tabs>
          <w:tab w:val="left" w:pos="283"/>
          <w:tab w:val="left" w:pos="2835"/>
          <w:tab w:val="left" w:pos="5386"/>
          <w:tab w:val="left" w:pos="7937"/>
        </w:tabs>
        <w:spacing w:line="360" w:lineRule="auto"/>
        <w:jc w:val="both"/>
        <w:rPr>
          <w:color w:val="auto"/>
          <w:sz w:val="26"/>
          <w:szCs w:val="26"/>
          <w:lang w:val="vi-VN"/>
        </w:rPr>
      </w:pPr>
    </w:p>
    <w:tbl>
      <w:tblPr>
        <w:tblStyle w:val="4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5"/>
        <w:gridCol w:w="567"/>
        <w:gridCol w:w="518"/>
        <w:gridCol w:w="616"/>
        <w:gridCol w:w="567"/>
      </w:tblGrid>
      <w:tr w14:paraId="365F9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5" w:type="dxa"/>
          </w:tcPr>
          <w:p w14:paraId="36737C8B">
            <w:pPr>
              <w:tabs>
                <w:tab w:val="left" w:pos="851"/>
              </w:tabs>
              <w:spacing w:before="120" w:after="120" w:line="276" w:lineRule="auto"/>
              <w:contextualSpacing/>
              <w:jc w:val="center"/>
              <w:rPr>
                <w:rFonts w:eastAsia="Calibri"/>
                <w:b/>
                <w:i/>
                <w:iCs/>
                <w:color w:val="auto"/>
                <w:sz w:val="26"/>
                <w:szCs w:val="26"/>
                <w14:ligatures w14:val="standardContextual"/>
              </w:rPr>
            </w:pPr>
            <w:r>
              <w:rPr>
                <w:rFonts w:eastAsia="Calibri"/>
                <w:b/>
                <w:i/>
                <w:iCs/>
                <w:color w:val="auto"/>
                <w:sz w:val="26"/>
                <w:szCs w:val="26"/>
                <w14:ligatures w14:val="standardContextual"/>
              </w:rPr>
              <w:t>Đáp án</w:t>
            </w:r>
          </w:p>
        </w:tc>
        <w:tc>
          <w:tcPr>
            <w:tcW w:w="567" w:type="dxa"/>
          </w:tcPr>
          <w:p w14:paraId="077DA43C">
            <w:pPr>
              <w:tabs>
                <w:tab w:val="left" w:pos="851"/>
              </w:tabs>
              <w:spacing w:before="120" w:after="120" w:line="276" w:lineRule="auto"/>
              <w:contextualSpacing/>
              <w:jc w:val="center"/>
              <w:rPr>
                <w:rFonts w:eastAsia="Calibri"/>
                <w:b/>
                <w:color w:val="FF0000"/>
                <w:sz w:val="26"/>
                <w:szCs w:val="26"/>
                <w14:ligatures w14:val="standardContextual"/>
              </w:rPr>
            </w:pPr>
          </w:p>
        </w:tc>
        <w:tc>
          <w:tcPr>
            <w:tcW w:w="518" w:type="dxa"/>
          </w:tcPr>
          <w:p w14:paraId="7A124D10">
            <w:pPr>
              <w:tabs>
                <w:tab w:val="left" w:pos="851"/>
              </w:tabs>
              <w:spacing w:before="120" w:after="120" w:line="276" w:lineRule="auto"/>
              <w:contextualSpacing/>
              <w:jc w:val="center"/>
              <w:rPr>
                <w:rFonts w:eastAsia="Calibri"/>
                <w:b/>
                <w:color w:val="FF0000"/>
                <w:sz w:val="26"/>
                <w:szCs w:val="26"/>
                <w14:ligatures w14:val="standardContextual"/>
              </w:rPr>
            </w:pPr>
          </w:p>
        </w:tc>
        <w:tc>
          <w:tcPr>
            <w:tcW w:w="616" w:type="dxa"/>
          </w:tcPr>
          <w:p w14:paraId="2B2352A7">
            <w:pPr>
              <w:tabs>
                <w:tab w:val="left" w:pos="851"/>
              </w:tabs>
              <w:spacing w:before="120" w:after="120" w:line="276" w:lineRule="auto"/>
              <w:contextualSpacing/>
              <w:jc w:val="center"/>
              <w:rPr>
                <w:rFonts w:eastAsia="Calibri"/>
                <w:b/>
                <w:color w:val="FF0000"/>
                <w:sz w:val="26"/>
                <w:szCs w:val="26"/>
                <w14:ligatures w14:val="standardContextual"/>
              </w:rPr>
            </w:pPr>
          </w:p>
        </w:tc>
        <w:tc>
          <w:tcPr>
            <w:tcW w:w="567" w:type="dxa"/>
          </w:tcPr>
          <w:p w14:paraId="0526A39E">
            <w:pPr>
              <w:tabs>
                <w:tab w:val="left" w:pos="851"/>
              </w:tabs>
              <w:spacing w:before="120" w:after="120" w:line="276" w:lineRule="auto"/>
              <w:contextualSpacing/>
              <w:jc w:val="center"/>
              <w:rPr>
                <w:rFonts w:eastAsia="Calibri"/>
                <w:b/>
                <w:color w:val="auto"/>
                <w:sz w:val="26"/>
                <w:szCs w:val="26"/>
                <w14:ligatures w14:val="standardContextual"/>
              </w:rPr>
            </w:pPr>
          </w:p>
        </w:tc>
      </w:tr>
    </w:tbl>
    <w:p w14:paraId="0CC25902">
      <w:pPr>
        <w:tabs>
          <w:tab w:val="left" w:pos="283"/>
          <w:tab w:val="left" w:pos="2835"/>
          <w:tab w:val="left" w:pos="5386"/>
          <w:tab w:val="left" w:pos="7937"/>
        </w:tabs>
        <w:spacing w:line="360" w:lineRule="auto"/>
        <w:jc w:val="both"/>
        <w:rPr>
          <w:color w:val="auto"/>
          <w:sz w:val="26"/>
          <w:szCs w:val="26"/>
          <w:lang w:val="vi-VN"/>
        </w:rPr>
      </w:pPr>
    </w:p>
    <w:p w14:paraId="08D2BDB4">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jc w:val="both"/>
        <w:rPr>
          <w:color w:val="auto"/>
          <w:sz w:val="26"/>
          <w:szCs w:val="26"/>
        </w:rPr>
      </w:pPr>
      <w:r>
        <w:rPr>
          <w:rFonts w:eastAsiaTheme="minorHAnsi"/>
          <w:b/>
          <w:bCs/>
          <w:color w:val="auto"/>
          <w:sz w:val="26"/>
          <w:szCs w:val="26"/>
        </w:rPr>
        <w:t>Câu 4.</w:t>
      </w:r>
      <w:r>
        <w:rPr>
          <w:rFonts w:eastAsiaTheme="minorHAnsi"/>
          <w:b/>
          <w:bCs/>
          <w:color w:val="auto"/>
          <w:sz w:val="26"/>
          <w:szCs w:val="26"/>
        </w:rPr>
        <w:tab/>
      </w:r>
      <w:r>
        <w:rPr>
          <w:color w:val="auto"/>
          <w:sz w:val="26"/>
          <w:szCs w:val="26"/>
          <w:lang w:val="vi-VN"/>
        </w:rPr>
        <w:t xml:space="preserve">Một vật dao động theo phương trình </w:t>
      </w:r>
      <w:r>
        <w:rPr>
          <w:color w:val="auto"/>
          <w:position w:val="-32"/>
        </w:rPr>
        <w:object>
          <v:shape id="_x0000_i1134" o:spt="75" type="#_x0000_t75" style="height:38.9pt;width:151.85pt;" o:ole="t" filled="f" o:preferrelative="t" stroked="f" coordsize="21600,21600">
            <v:path/>
            <v:fill on="f" focussize="0,0"/>
            <v:stroke on="f" joinstyle="miter"/>
            <v:imagedata r:id="rId288" o:title=""/>
            <o:lock v:ext="edit" aspectratio="t"/>
            <w10:wrap type="none"/>
            <w10:anchorlock/>
          </v:shape>
          <o:OLEObject Type="Embed" ProgID="Equation.DSMT4" ShapeID="_x0000_i1134" DrawAspect="Content" ObjectID="_1468075842" r:id="rId287">
            <o:LockedField>false</o:LockedField>
          </o:OLEObject>
        </w:object>
      </w:r>
      <w:r>
        <w:rPr>
          <w:color w:val="auto"/>
          <w:sz w:val="26"/>
          <w:szCs w:val="26"/>
          <w:lang w:val="vi-VN"/>
        </w:rPr>
        <w:t xml:space="preserve"> . Kể từ </w:t>
      </w:r>
      <w:r>
        <w:rPr>
          <w:rFonts w:eastAsiaTheme="minorEastAsia"/>
          <w:color w:val="auto"/>
          <w:sz w:val="26"/>
          <w:szCs w:val="26"/>
          <w:lang w:val="vi-VN"/>
        </w:rPr>
        <w:t>t = 0</w:t>
      </w:r>
      <w:r>
        <w:rPr>
          <w:color w:val="auto"/>
          <w:sz w:val="26"/>
          <w:szCs w:val="26"/>
          <w:lang w:val="vi-VN"/>
        </w:rPr>
        <w:t xml:space="preserve">, thời điểm vật cách vị trí cân bằng </w:t>
      </w:r>
      <w:r>
        <w:rPr>
          <w:rFonts w:eastAsiaTheme="minorEastAsia"/>
          <w:color w:val="auto"/>
          <w:sz w:val="26"/>
          <w:szCs w:val="26"/>
          <w:lang w:val="vi-VN"/>
        </w:rPr>
        <w:t>9 cm</w:t>
      </w:r>
      <w:r>
        <w:rPr>
          <w:color w:val="auto"/>
          <w:sz w:val="26"/>
          <w:szCs w:val="26"/>
          <w:lang w:val="vi-VN"/>
        </w:rPr>
        <w:t xml:space="preserve"> và đang lại gần vị trí cân bằng lần thứ 2021 là bao nhiêu giây? </w:t>
      </w:r>
      <w:r>
        <w:rPr>
          <w:color w:val="auto"/>
          <w:sz w:val="26"/>
          <w:szCs w:val="26"/>
        </w:rPr>
        <w:t>(Chỉ lấy kết quả phần nguyên)</w:t>
      </w:r>
    </w:p>
    <w:p w14:paraId="2277FE82">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jc w:val="both"/>
        <w:rPr>
          <w:color w:val="auto"/>
          <w:sz w:val="26"/>
          <w:szCs w:val="26"/>
        </w:rPr>
      </w:pPr>
    </w:p>
    <w:tbl>
      <w:tblPr>
        <w:tblStyle w:val="4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5"/>
        <w:gridCol w:w="567"/>
        <w:gridCol w:w="518"/>
        <w:gridCol w:w="616"/>
        <w:gridCol w:w="567"/>
      </w:tblGrid>
      <w:tr w14:paraId="1943A7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5" w:type="dxa"/>
          </w:tcPr>
          <w:p w14:paraId="6331F243">
            <w:pPr>
              <w:tabs>
                <w:tab w:val="left" w:pos="851"/>
              </w:tabs>
              <w:spacing w:before="120" w:after="120" w:line="276" w:lineRule="auto"/>
              <w:contextualSpacing/>
              <w:jc w:val="center"/>
              <w:rPr>
                <w:rFonts w:eastAsia="Calibri"/>
                <w:b/>
                <w:i/>
                <w:iCs/>
                <w:color w:val="auto"/>
                <w:sz w:val="26"/>
                <w:szCs w:val="26"/>
                <w14:ligatures w14:val="standardContextual"/>
              </w:rPr>
            </w:pPr>
            <w:r>
              <w:rPr>
                <w:rFonts w:eastAsia="Calibri"/>
                <w:b/>
                <w:i/>
                <w:iCs/>
                <w:color w:val="auto"/>
                <w:sz w:val="26"/>
                <w:szCs w:val="26"/>
                <w14:ligatures w14:val="standardContextual"/>
              </w:rPr>
              <w:t>Đáp án</w:t>
            </w:r>
          </w:p>
        </w:tc>
        <w:tc>
          <w:tcPr>
            <w:tcW w:w="567" w:type="dxa"/>
          </w:tcPr>
          <w:p w14:paraId="0E27E76F">
            <w:pPr>
              <w:tabs>
                <w:tab w:val="left" w:pos="851"/>
              </w:tabs>
              <w:spacing w:before="120" w:after="120" w:line="276" w:lineRule="auto"/>
              <w:contextualSpacing/>
              <w:jc w:val="center"/>
              <w:rPr>
                <w:rFonts w:eastAsia="Calibri"/>
                <w:b/>
                <w:color w:val="FF0000"/>
                <w:sz w:val="26"/>
                <w:szCs w:val="26"/>
                <w14:ligatures w14:val="standardContextual"/>
              </w:rPr>
            </w:pPr>
          </w:p>
        </w:tc>
        <w:tc>
          <w:tcPr>
            <w:tcW w:w="518" w:type="dxa"/>
          </w:tcPr>
          <w:p w14:paraId="2BE640CD">
            <w:pPr>
              <w:tabs>
                <w:tab w:val="left" w:pos="851"/>
              </w:tabs>
              <w:spacing w:before="120" w:after="120" w:line="276" w:lineRule="auto"/>
              <w:contextualSpacing/>
              <w:jc w:val="center"/>
              <w:rPr>
                <w:rFonts w:eastAsia="Calibri"/>
                <w:b/>
                <w:color w:val="FF0000"/>
                <w:sz w:val="26"/>
                <w:szCs w:val="26"/>
                <w14:ligatures w14:val="standardContextual"/>
              </w:rPr>
            </w:pPr>
          </w:p>
        </w:tc>
        <w:tc>
          <w:tcPr>
            <w:tcW w:w="616" w:type="dxa"/>
          </w:tcPr>
          <w:p w14:paraId="3B50CA25">
            <w:pPr>
              <w:tabs>
                <w:tab w:val="left" w:pos="851"/>
              </w:tabs>
              <w:spacing w:before="120" w:after="120" w:line="276" w:lineRule="auto"/>
              <w:contextualSpacing/>
              <w:jc w:val="center"/>
              <w:rPr>
                <w:rFonts w:eastAsia="Calibri"/>
                <w:b/>
                <w:color w:val="FF0000"/>
                <w:sz w:val="26"/>
                <w:szCs w:val="26"/>
                <w14:ligatures w14:val="standardContextual"/>
              </w:rPr>
            </w:pPr>
          </w:p>
        </w:tc>
        <w:tc>
          <w:tcPr>
            <w:tcW w:w="567" w:type="dxa"/>
          </w:tcPr>
          <w:p w14:paraId="2567C6D5">
            <w:pPr>
              <w:tabs>
                <w:tab w:val="left" w:pos="851"/>
              </w:tabs>
              <w:spacing w:before="120" w:after="120" w:line="276" w:lineRule="auto"/>
              <w:contextualSpacing/>
              <w:jc w:val="center"/>
              <w:rPr>
                <w:rFonts w:eastAsia="Calibri"/>
                <w:b/>
                <w:color w:val="FF0000"/>
                <w:sz w:val="26"/>
                <w:szCs w:val="26"/>
                <w14:ligatures w14:val="standardContextual"/>
              </w:rPr>
            </w:pPr>
          </w:p>
        </w:tc>
      </w:tr>
    </w:tbl>
    <w:p w14:paraId="15B460CB">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jc w:val="both"/>
        <w:rPr>
          <w:rFonts w:eastAsiaTheme="minorHAnsi"/>
          <w:b/>
          <w:bCs/>
          <w:color w:val="auto"/>
          <w:sz w:val="26"/>
          <w:szCs w:val="26"/>
        </w:rPr>
      </w:pPr>
    </w:p>
    <w:p w14:paraId="5B1DAEE5">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jc w:val="both"/>
        <w:rPr>
          <w:color w:val="auto"/>
          <w:sz w:val="26"/>
          <w:szCs w:val="26"/>
          <w:lang w:val="vi-VN"/>
        </w:rPr>
      </w:pPr>
      <w:r>
        <w:rPr>
          <w:rFonts w:eastAsiaTheme="minorHAnsi"/>
          <w:b/>
          <w:bCs/>
          <w:color w:val="auto"/>
          <w:sz w:val="26"/>
          <w:szCs w:val="26"/>
          <w:lang w:val="vi-VN"/>
        </w:rPr>
        <w:t>Câu 5.</w:t>
      </w:r>
      <w:r>
        <w:rPr>
          <w:rFonts w:eastAsiaTheme="minorHAnsi"/>
          <w:b/>
          <w:bCs/>
          <w:color w:val="auto"/>
          <w:sz w:val="26"/>
          <w:szCs w:val="26"/>
          <w:lang w:val="vi-VN"/>
        </w:rPr>
        <w:tab/>
      </w:r>
      <w:r>
        <w:rPr>
          <w:color w:val="auto"/>
        </w:rPr>
        <w:drawing>
          <wp:anchor distT="0" distB="0" distL="114300" distR="114300" simplePos="0" relativeHeight="251692032" behindDoc="0" locked="0" layoutInCell="1" allowOverlap="1">
            <wp:simplePos x="0" y="0"/>
            <wp:positionH relativeFrom="column">
              <wp:posOffset>1825625</wp:posOffset>
            </wp:positionH>
            <wp:positionV relativeFrom="paragraph">
              <wp:posOffset>804545</wp:posOffset>
            </wp:positionV>
            <wp:extent cx="2879090" cy="1590675"/>
            <wp:effectExtent l="0" t="0" r="0" b="9525"/>
            <wp:wrapSquare wrapText="bothSides"/>
            <wp:docPr id="1715335383" name="Picture 1715335383"/>
            <wp:cNvGraphicFramePr/>
            <a:graphic xmlns:a="http://schemas.openxmlformats.org/drawingml/2006/main">
              <a:graphicData uri="http://schemas.openxmlformats.org/drawingml/2006/picture">
                <pic:pic xmlns:pic="http://schemas.openxmlformats.org/drawingml/2006/picture">
                  <pic:nvPicPr>
                    <pic:cNvPr id="1715335383" name="Picture 1715335383"/>
                    <pic:cNvPicPr preferRelativeResize="0"/>
                  </pic:nvPicPr>
                  <pic:blipFill>
                    <a:blip r:embed="rId289">
                      <a:extLst>
                        <a:ext uri="{28A0092B-C50C-407E-A947-70E740481C1C}">
                          <a14:useLocalDpi xmlns:a14="http://schemas.microsoft.com/office/drawing/2010/main" val="0"/>
                        </a:ext>
                      </a:extLst>
                    </a:blip>
                    <a:srcRect/>
                    <a:stretch>
                      <a:fillRect/>
                    </a:stretch>
                  </pic:blipFill>
                  <pic:spPr>
                    <a:xfrm>
                      <a:off x="0" y="0"/>
                      <a:ext cx="2879090" cy="1590675"/>
                    </a:xfrm>
                    <a:prstGeom prst="rect">
                      <a:avLst/>
                    </a:prstGeom>
                  </pic:spPr>
                </pic:pic>
              </a:graphicData>
            </a:graphic>
          </wp:anchor>
        </w:drawing>
      </w:r>
      <w:r>
        <w:rPr>
          <w:b/>
          <w:color w:val="auto"/>
          <w:sz w:val="26"/>
          <w:szCs w:val="26"/>
          <w:lang w:val="vi-VN"/>
        </w:rPr>
        <w:t xml:space="preserve"> </w:t>
      </w:r>
      <w:r>
        <w:rPr>
          <w:color w:val="auto"/>
          <w:sz w:val="26"/>
          <w:szCs w:val="26"/>
          <w:lang w:val="vi-VN"/>
        </w:rPr>
        <w:t xml:space="preserve">Thực hiện thí nghiệm với thiết bị ghi đồ thị dao động điều hoà của một vật nhỏ, thu được kết quả như hình vẽ bên dưới. Biết quả nặng có khối lượng 100g, dây treo có chiều dài 1m, lấy g </w:t>
      </w:r>
      <m:oMath>
        <m:r>
          <m:rPr/>
          <w:rPr>
            <w:rFonts w:ascii="Cambria Math" w:hAnsi="Cambria Math"/>
            <w:color w:val="auto"/>
            <w:sz w:val="26"/>
            <w:szCs w:val="26"/>
            <w:lang w:val="vi-VN"/>
          </w:rPr>
          <m:t>≈</m:t>
        </m:r>
      </m:oMath>
      <w:r>
        <w:rPr>
          <w:color w:val="auto"/>
          <w:sz w:val="26"/>
          <w:szCs w:val="26"/>
          <w:lang w:val="vi-VN"/>
        </w:rPr>
        <w:t xml:space="preserve"> </w:t>
      </w:r>
      <w:r>
        <w:rPr>
          <w:color w:val="auto"/>
          <w:vertAlign w:val="subscript"/>
        </w:rPr>
        <w:drawing>
          <wp:inline distT="0" distB="0" distL="114300" distR="114300">
            <wp:extent cx="180975" cy="190500"/>
            <wp:effectExtent l="0" t="0" r="9525" b="0"/>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referRelativeResize="0"/>
                  </pic:nvPicPr>
                  <pic:blipFill>
                    <a:blip r:embed="rId290"/>
                    <a:srcRect/>
                    <a:stretch>
                      <a:fillRect/>
                    </a:stretch>
                  </pic:blipFill>
                  <pic:spPr>
                    <a:xfrm>
                      <a:off x="0" y="0"/>
                      <a:ext cx="180975" cy="190500"/>
                    </a:xfrm>
                    <a:prstGeom prst="rect">
                      <a:avLst/>
                    </a:prstGeom>
                  </pic:spPr>
                </pic:pic>
              </a:graphicData>
            </a:graphic>
          </wp:inline>
        </w:drawing>
      </w:r>
      <w:r>
        <w:rPr>
          <w:color w:val="auto"/>
          <w:sz w:val="26"/>
          <w:szCs w:val="26"/>
          <w:lang w:val="vi-VN"/>
        </w:rPr>
        <w:t>m/s</w:t>
      </w:r>
      <w:r>
        <w:rPr>
          <w:color w:val="auto"/>
          <w:sz w:val="26"/>
          <w:szCs w:val="26"/>
          <w:vertAlign w:val="superscript"/>
          <w:lang w:val="vi-VN"/>
        </w:rPr>
        <w:t>2</w:t>
      </w:r>
      <w:r>
        <w:rPr>
          <w:color w:val="auto"/>
          <w:sz w:val="26"/>
          <w:szCs w:val="26"/>
          <w:lang w:val="vi-VN"/>
        </w:rPr>
        <w:t xml:space="preserve">. Thời gian ngắn nhất kể từ thời điểm ban đầu đến khi vật qua vị trí cân bằng lần thứ 2 là bao nhiêu giây ? </w:t>
      </w:r>
    </w:p>
    <w:p w14:paraId="21C1A840">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jc w:val="both"/>
        <w:rPr>
          <w:color w:val="auto"/>
          <w:sz w:val="26"/>
          <w:szCs w:val="26"/>
          <w:lang w:val="vi-VN"/>
        </w:rPr>
      </w:pPr>
    </w:p>
    <w:p w14:paraId="2ABCF7F6">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jc w:val="both"/>
        <w:rPr>
          <w:color w:val="auto"/>
          <w:sz w:val="26"/>
          <w:szCs w:val="26"/>
          <w:lang w:val="vi-VN"/>
        </w:rPr>
      </w:pPr>
    </w:p>
    <w:p w14:paraId="35B9BBEE">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jc w:val="both"/>
        <w:rPr>
          <w:color w:val="auto"/>
          <w:sz w:val="26"/>
          <w:szCs w:val="26"/>
          <w:lang w:val="vi-VN"/>
        </w:rPr>
      </w:pPr>
    </w:p>
    <w:p w14:paraId="7F08871C">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jc w:val="both"/>
        <w:rPr>
          <w:color w:val="auto"/>
          <w:sz w:val="26"/>
          <w:szCs w:val="26"/>
          <w:lang w:val="vi-VN"/>
        </w:rPr>
      </w:pPr>
    </w:p>
    <w:p w14:paraId="41C14B00">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jc w:val="both"/>
        <w:rPr>
          <w:color w:val="auto"/>
          <w:sz w:val="26"/>
          <w:szCs w:val="26"/>
          <w:lang w:val="vi-VN"/>
        </w:rPr>
      </w:pPr>
    </w:p>
    <w:p w14:paraId="1F78F591">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jc w:val="both"/>
        <w:rPr>
          <w:color w:val="auto"/>
          <w:sz w:val="26"/>
          <w:szCs w:val="26"/>
          <w:lang w:val="vi-VN"/>
        </w:rPr>
      </w:pPr>
    </w:p>
    <w:p w14:paraId="6331C0C6">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jc w:val="both"/>
        <w:rPr>
          <w:color w:val="auto"/>
          <w:sz w:val="26"/>
          <w:szCs w:val="26"/>
          <w:lang w:val="vi-VN"/>
        </w:rPr>
      </w:pPr>
    </w:p>
    <w:tbl>
      <w:tblPr>
        <w:tblStyle w:val="4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5"/>
        <w:gridCol w:w="567"/>
        <w:gridCol w:w="518"/>
        <w:gridCol w:w="616"/>
        <w:gridCol w:w="567"/>
      </w:tblGrid>
      <w:tr w14:paraId="03248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5" w:type="dxa"/>
          </w:tcPr>
          <w:p w14:paraId="42C63189">
            <w:pPr>
              <w:tabs>
                <w:tab w:val="left" w:pos="851"/>
              </w:tabs>
              <w:spacing w:before="120" w:after="120" w:line="276" w:lineRule="auto"/>
              <w:contextualSpacing/>
              <w:jc w:val="center"/>
              <w:rPr>
                <w:rFonts w:eastAsia="Calibri"/>
                <w:b/>
                <w:i/>
                <w:iCs/>
                <w:color w:val="auto"/>
                <w:sz w:val="26"/>
                <w:szCs w:val="26"/>
                <w14:ligatures w14:val="standardContextual"/>
              </w:rPr>
            </w:pPr>
            <w:r>
              <w:rPr>
                <w:rFonts w:eastAsia="Calibri"/>
                <w:b/>
                <w:i/>
                <w:iCs/>
                <w:color w:val="auto"/>
                <w:sz w:val="26"/>
                <w:szCs w:val="26"/>
                <w14:ligatures w14:val="standardContextual"/>
              </w:rPr>
              <w:t>Đáp án</w:t>
            </w:r>
          </w:p>
        </w:tc>
        <w:tc>
          <w:tcPr>
            <w:tcW w:w="567" w:type="dxa"/>
          </w:tcPr>
          <w:p w14:paraId="48673BA5">
            <w:pPr>
              <w:tabs>
                <w:tab w:val="left" w:pos="851"/>
              </w:tabs>
              <w:spacing w:before="120" w:after="120" w:line="276" w:lineRule="auto"/>
              <w:contextualSpacing/>
              <w:jc w:val="center"/>
              <w:rPr>
                <w:rFonts w:eastAsia="Calibri"/>
                <w:b/>
                <w:color w:val="FF0000"/>
                <w:sz w:val="26"/>
                <w:szCs w:val="26"/>
                <w14:ligatures w14:val="standardContextual"/>
              </w:rPr>
            </w:pPr>
          </w:p>
        </w:tc>
        <w:tc>
          <w:tcPr>
            <w:tcW w:w="518" w:type="dxa"/>
          </w:tcPr>
          <w:p w14:paraId="3B6811D7">
            <w:pPr>
              <w:tabs>
                <w:tab w:val="left" w:pos="851"/>
              </w:tabs>
              <w:spacing w:before="120" w:after="120" w:line="276" w:lineRule="auto"/>
              <w:contextualSpacing/>
              <w:jc w:val="center"/>
              <w:rPr>
                <w:rFonts w:eastAsia="Calibri"/>
                <w:b/>
                <w:color w:val="FF0000"/>
                <w:sz w:val="26"/>
                <w:szCs w:val="26"/>
                <w14:ligatures w14:val="standardContextual"/>
              </w:rPr>
            </w:pPr>
          </w:p>
        </w:tc>
        <w:tc>
          <w:tcPr>
            <w:tcW w:w="616" w:type="dxa"/>
          </w:tcPr>
          <w:p w14:paraId="22814A56">
            <w:pPr>
              <w:tabs>
                <w:tab w:val="left" w:pos="851"/>
              </w:tabs>
              <w:spacing w:before="120" w:after="120" w:line="276" w:lineRule="auto"/>
              <w:contextualSpacing/>
              <w:jc w:val="center"/>
              <w:rPr>
                <w:rFonts w:eastAsia="Calibri"/>
                <w:b/>
                <w:color w:val="FF0000"/>
                <w:sz w:val="26"/>
                <w:szCs w:val="26"/>
                <w14:ligatures w14:val="standardContextual"/>
              </w:rPr>
            </w:pPr>
          </w:p>
        </w:tc>
        <w:tc>
          <w:tcPr>
            <w:tcW w:w="567" w:type="dxa"/>
          </w:tcPr>
          <w:p w14:paraId="550D87ED">
            <w:pPr>
              <w:tabs>
                <w:tab w:val="left" w:pos="851"/>
              </w:tabs>
              <w:spacing w:before="120" w:after="120" w:line="276" w:lineRule="auto"/>
              <w:contextualSpacing/>
              <w:jc w:val="center"/>
              <w:rPr>
                <w:rFonts w:eastAsia="Calibri"/>
                <w:b/>
                <w:color w:val="auto"/>
                <w:sz w:val="26"/>
                <w:szCs w:val="26"/>
                <w14:ligatures w14:val="standardContextual"/>
              </w:rPr>
            </w:pPr>
          </w:p>
        </w:tc>
      </w:tr>
    </w:tbl>
    <w:p w14:paraId="0A6B462F">
      <w:pPr>
        <w:tabs>
          <w:tab w:val="left" w:pos="720"/>
          <w:tab w:val="left" w:pos="2880"/>
          <w:tab w:val="left" w:pos="5040"/>
          <w:tab w:val="left" w:pos="7200"/>
        </w:tabs>
        <w:jc w:val="both"/>
        <w:rPr>
          <w:color w:val="auto"/>
          <w:sz w:val="26"/>
          <w:szCs w:val="26"/>
        </w:rPr>
      </w:pPr>
      <w:r>
        <w:rPr>
          <w:color w:val="auto"/>
          <w:sz w:val="26"/>
          <w:szCs w:val="26"/>
        </w:rPr>
        <w:t xml:space="preserve">  </w:t>
      </w:r>
    </w:p>
    <w:p w14:paraId="6AEA39C9">
      <w:pPr>
        <w:tabs>
          <w:tab w:val="left" w:pos="283"/>
          <w:tab w:val="left" w:pos="2906"/>
          <w:tab w:val="left" w:pos="5528"/>
          <w:tab w:val="left" w:pos="8150"/>
        </w:tabs>
        <w:rPr>
          <w:color w:val="auto"/>
          <w:sz w:val="26"/>
          <w:szCs w:val="26"/>
          <w:lang w:val="fr-FR"/>
        </w:rPr>
      </w:pPr>
    </w:p>
    <w:p w14:paraId="07875C06">
      <w:pPr>
        <w:widowControl w:val="0"/>
        <w:tabs>
          <w:tab w:val="left" w:pos="283"/>
          <w:tab w:val="left" w:pos="567"/>
          <w:tab w:val="left" w:pos="851"/>
          <w:tab w:val="left" w:pos="1276"/>
          <w:tab w:val="left" w:pos="2835"/>
          <w:tab w:val="left" w:pos="5386"/>
          <w:tab w:val="left" w:pos="7937"/>
        </w:tabs>
        <w:autoSpaceDE w:val="0"/>
        <w:autoSpaceDN w:val="0"/>
        <w:adjustRightInd w:val="0"/>
        <w:spacing w:line="360" w:lineRule="auto"/>
        <w:ind w:right="-8"/>
        <w:jc w:val="both"/>
        <w:rPr>
          <w:color w:val="auto"/>
          <w:sz w:val="26"/>
          <w:szCs w:val="26"/>
          <w:lang w:val="fr-FR"/>
        </w:rPr>
      </w:pPr>
      <w:r>
        <w:rPr>
          <w:rFonts w:eastAsiaTheme="minorHAnsi"/>
          <w:b/>
          <w:bCs/>
          <w:color w:val="auto"/>
          <w:sz w:val="26"/>
          <w:szCs w:val="26"/>
          <w:lang w:val="fr-FR"/>
        </w:rPr>
        <w:t>Câu 6.</w:t>
      </w:r>
      <w:r>
        <w:rPr>
          <w:rFonts w:eastAsiaTheme="minorHAnsi"/>
          <w:b/>
          <w:bCs/>
          <w:color w:val="auto"/>
          <w:sz w:val="26"/>
          <w:szCs w:val="26"/>
          <w:lang w:val="fr-FR"/>
        </w:rPr>
        <w:tab/>
      </w:r>
      <w:r>
        <w:rPr>
          <w:color w:val="auto"/>
          <w:sz w:val="26"/>
          <w:szCs w:val="26"/>
          <w:lang w:val="fr-FR"/>
        </w:rPr>
        <w:t>Một vật dao động điều hòa theo phương trình</w:t>
      </w:r>
      <w:r>
        <w:rPr>
          <w:color w:val="auto"/>
          <w:position w:val="-32"/>
        </w:rPr>
        <w:object>
          <v:shape id="_x0000_i1135" o:spt="75" type="#_x0000_t75" style="height:38.9pt;width:149.85pt;" o:ole="t" filled="f" o:preferrelative="t" stroked="f" coordsize="21600,21600">
            <v:path/>
            <v:fill on="f" focussize="0,0"/>
            <v:stroke on="f" joinstyle="miter"/>
            <v:imagedata r:id="rId292" o:title=""/>
            <o:lock v:ext="edit" aspectratio="t"/>
            <w10:wrap type="none"/>
            <w10:anchorlock/>
          </v:shape>
          <o:OLEObject Type="Embed" ProgID="Equation.DSMT4" ShapeID="_x0000_i1135" DrawAspect="Content" ObjectID="_1468075843" r:id="rId291">
            <o:LockedField>false</o:LockedField>
          </o:OLEObject>
        </w:object>
      </w:r>
      <w:r>
        <w:rPr>
          <w:color w:val="auto"/>
          <w:sz w:val="26"/>
          <w:szCs w:val="26"/>
          <w:lang w:val="fr-FR"/>
        </w:rPr>
        <w:t xml:space="preserve">. Kể từ </w:t>
      </w:r>
      <w:r>
        <w:rPr>
          <w:rFonts w:eastAsiaTheme="minorEastAsia"/>
          <w:color w:val="auto"/>
          <w:sz w:val="26"/>
          <w:szCs w:val="26"/>
          <w:lang w:val="fr-FR"/>
        </w:rPr>
        <w:t>t = 2,8 s</w:t>
      </w:r>
      <w:r>
        <w:rPr>
          <w:color w:val="auto"/>
          <w:sz w:val="26"/>
          <w:szCs w:val="26"/>
          <w:lang w:val="fr-FR"/>
        </w:rPr>
        <w:t>, khoảng thời gian để vật đi được quãng đường 117 cm bao nhiêu giây ?</w:t>
      </w:r>
    </w:p>
    <w:tbl>
      <w:tblPr>
        <w:tblStyle w:val="4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5"/>
        <w:gridCol w:w="567"/>
        <w:gridCol w:w="518"/>
        <w:gridCol w:w="616"/>
        <w:gridCol w:w="567"/>
      </w:tblGrid>
      <w:tr w14:paraId="1428F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5" w:type="dxa"/>
          </w:tcPr>
          <w:p w14:paraId="26B99D25">
            <w:pPr>
              <w:tabs>
                <w:tab w:val="left" w:pos="851"/>
              </w:tabs>
              <w:spacing w:before="120" w:after="120" w:line="276" w:lineRule="auto"/>
              <w:contextualSpacing/>
              <w:jc w:val="center"/>
              <w:rPr>
                <w:rFonts w:eastAsia="Calibri"/>
                <w:b/>
                <w:i/>
                <w:iCs/>
                <w:color w:val="auto"/>
                <w:sz w:val="26"/>
                <w:szCs w:val="26"/>
                <w14:ligatures w14:val="standardContextual"/>
              </w:rPr>
            </w:pPr>
            <w:r>
              <w:rPr>
                <w:rFonts w:eastAsia="Calibri"/>
                <w:b/>
                <w:i/>
                <w:iCs/>
                <w:color w:val="auto"/>
                <w:sz w:val="26"/>
                <w:szCs w:val="26"/>
                <w14:ligatures w14:val="standardContextual"/>
              </w:rPr>
              <w:t>Đáp án</w:t>
            </w:r>
          </w:p>
        </w:tc>
        <w:tc>
          <w:tcPr>
            <w:tcW w:w="567" w:type="dxa"/>
          </w:tcPr>
          <w:p w14:paraId="39CE5B8D">
            <w:pPr>
              <w:tabs>
                <w:tab w:val="left" w:pos="851"/>
              </w:tabs>
              <w:spacing w:before="120" w:after="120" w:line="276" w:lineRule="auto"/>
              <w:contextualSpacing/>
              <w:jc w:val="center"/>
              <w:rPr>
                <w:rFonts w:eastAsia="Calibri"/>
                <w:b/>
                <w:color w:val="FF0000"/>
                <w:sz w:val="26"/>
                <w:szCs w:val="26"/>
                <w14:ligatures w14:val="standardContextual"/>
              </w:rPr>
            </w:pPr>
          </w:p>
        </w:tc>
        <w:tc>
          <w:tcPr>
            <w:tcW w:w="518" w:type="dxa"/>
          </w:tcPr>
          <w:p w14:paraId="3C9AF229">
            <w:pPr>
              <w:tabs>
                <w:tab w:val="left" w:pos="851"/>
              </w:tabs>
              <w:spacing w:before="120" w:after="120" w:line="276" w:lineRule="auto"/>
              <w:contextualSpacing/>
              <w:jc w:val="center"/>
              <w:rPr>
                <w:rFonts w:eastAsia="Calibri"/>
                <w:b/>
                <w:color w:val="FF0000"/>
                <w:sz w:val="26"/>
                <w:szCs w:val="26"/>
                <w14:ligatures w14:val="standardContextual"/>
              </w:rPr>
            </w:pPr>
          </w:p>
        </w:tc>
        <w:tc>
          <w:tcPr>
            <w:tcW w:w="616" w:type="dxa"/>
          </w:tcPr>
          <w:p w14:paraId="1F48E2BE">
            <w:pPr>
              <w:tabs>
                <w:tab w:val="left" w:pos="851"/>
              </w:tabs>
              <w:spacing w:before="120" w:after="120" w:line="276" w:lineRule="auto"/>
              <w:contextualSpacing/>
              <w:jc w:val="center"/>
              <w:rPr>
                <w:rFonts w:eastAsia="Calibri"/>
                <w:b/>
                <w:color w:val="FF0000"/>
                <w:sz w:val="26"/>
                <w:szCs w:val="26"/>
                <w14:ligatures w14:val="standardContextual"/>
              </w:rPr>
            </w:pPr>
          </w:p>
        </w:tc>
        <w:tc>
          <w:tcPr>
            <w:tcW w:w="567" w:type="dxa"/>
          </w:tcPr>
          <w:p w14:paraId="4A2F5051">
            <w:pPr>
              <w:tabs>
                <w:tab w:val="left" w:pos="851"/>
              </w:tabs>
              <w:spacing w:before="120" w:after="120" w:line="276" w:lineRule="auto"/>
              <w:contextualSpacing/>
              <w:jc w:val="center"/>
              <w:rPr>
                <w:rFonts w:eastAsia="Calibri"/>
                <w:b/>
                <w:color w:val="FF0000"/>
                <w:sz w:val="26"/>
                <w:szCs w:val="26"/>
                <w14:ligatures w14:val="standardContextual"/>
              </w:rPr>
            </w:pPr>
          </w:p>
        </w:tc>
      </w:tr>
    </w:tbl>
    <w:p w14:paraId="1C8F1170">
      <w:pPr>
        <w:tabs>
          <w:tab w:val="left" w:pos="283"/>
          <w:tab w:val="left" w:pos="2835"/>
          <w:tab w:val="left" w:pos="5386"/>
          <w:tab w:val="left" w:pos="7937"/>
        </w:tabs>
        <w:spacing w:line="360" w:lineRule="auto"/>
        <w:jc w:val="both"/>
        <w:rPr>
          <w:i/>
          <w:iCs/>
          <w:color w:val="C00000"/>
          <w:sz w:val="26"/>
          <w:szCs w:val="26"/>
        </w:rPr>
      </w:pPr>
      <w:bookmarkStart w:id="12" w:name="_GoBack"/>
      <w:bookmarkEnd w:id="12"/>
    </w:p>
    <w:sectPr>
      <w:footerReference r:id="rId4" w:type="default"/>
      <w:headerReference r:id="rId3" w:type="even"/>
      <w:footerReference r:id="rId5" w:type="even"/>
      <w:pgSz w:w="11907" w:h="16840"/>
      <w:pgMar w:top="562" w:right="567" w:bottom="446" w:left="900" w:header="283" w:footer="283" w:gutter="0"/>
      <w:cols w:space="720" w:num="1"/>
      <w:docGrid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nTime">
    <w:altName w:val="Courier New"/>
    <w:panose1 w:val="020B7200000000000000"/>
    <w:charset w:val="00"/>
    <w:family w:val="swiss"/>
    <w:pitch w:val="default"/>
    <w:sig w:usb0="00000000" w:usb1="00000000" w:usb2="00000000" w:usb3="00000000" w:csb0="00000001" w:csb1="00000000"/>
  </w:font>
  <w:font w:name="VNI-Times">
    <w:altName w:val="Segoe Print"/>
    <w:panose1 w:val="00000000000000000000"/>
    <w:charset w:val="00"/>
    <w:family w:val="auto"/>
    <w:pitch w:val="default"/>
    <w:sig w:usb0="00000000" w:usb1="00000000" w:usb2="00000000" w:usb3="00000000" w:csb0="00000013" w:csb1="00000000"/>
  </w:font>
  <w:font w:name="Symbol">
    <w:panose1 w:val="05050102010706020507"/>
    <w:charset w:val="02"/>
    <w:family w:val="roman"/>
    <w:pitch w:val="default"/>
    <w:sig w:usb0="00000000" w:usb1="00000000" w:usb2="00000000" w:usb3="00000000" w:csb0="80000000" w:csb1="00000000"/>
  </w:font>
  <w:font w:name=".VnCentury Schoolbook">
    <w:altName w:val="Calibri"/>
    <w:panose1 w:val="020B7200000000000000"/>
    <w:charset w:val="00"/>
    <w:family w:val="swiss"/>
    <w:pitch w:val="default"/>
    <w:sig w:usb0="00000000" w:usb1="00000000" w:usb2="00000000" w:usb3="00000000" w:csb0="00000001" w:csb1="00000000"/>
  </w:font>
  <w:font w:name="VNI-Souvir">
    <w:altName w:val="Segoe Print"/>
    <w:panose1 w:val="00000000000000000000"/>
    <w:charset w:val="00"/>
    <w:family w:val="auto"/>
    <w:pitch w:val="default"/>
    <w:sig w:usb0="00000000" w:usb1="00000000" w:usb2="00000000" w:usb3="00000000" w:csb0="00000001" w:csb1="00000000"/>
  </w:font>
  <w:font w:name="Yu Mincho">
    <w:altName w:val="Yu Gothic"/>
    <w:panose1 w:val="00000000000000000000"/>
    <w:charset w:val="80"/>
    <w:family w:val="roman"/>
    <w:pitch w:val="default"/>
    <w:sig w:usb0="00000000" w:usb1="00000000" w:usb2="00000012" w:usb3="00000000" w:csb0="0002009F" w:csb1="00000000"/>
  </w:font>
  <w:font w:name="Palatino Linotype">
    <w:panose1 w:val="02040502050505030304"/>
    <w:charset w:val="00"/>
    <w:family w:val="roman"/>
    <w:pitch w:val="default"/>
    <w:sig w:usb0="E0000287" w:usb1="40000013" w:usb2="00000000" w:usb3="00000000" w:csb0="2000019F" w:csb1="00000000"/>
  </w:font>
  <w:font w:name="VNI-Franko">
    <w:altName w:val="Segoe Print"/>
    <w:panose1 w:val="00000000000000000000"/>
    <w:charset w:val="00"/>
    <w:family w:val="auto"/>
    <w:pitch w:val="default"/>
    <w:sig w:usb0="00000000" w:usb1="00000000" w:usb2="00000000" w:usb3="00000000" w:csb0="00000001" w:csb1="00000000"/>
  </w:font>
  <w:font w:name="MT Extra">
    <w:panose1 w:val="05050102010205020202"/>
    <w:charset w:val="02"/>
    <w:family w:val="roman"/>
    <w:pitch w:val="default"/>
    <w:sig w:usb0="8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TimesNewRomanPSMT">
    <w:altName w:val="Times New Roman"/>
    <w:panose1 w:val="00000000000000000000"/>
    <w:charset w:val="80"/>
    <w:family w:val="auto"/>
    <w:pitch w:val="default"/>
    <w:sig w:usb0="00000000" w:usb1="00000000" w:usb2="00000010" w:usb3="00000000" w:csb0="00020000" w:csb1="00000000"/>
  </w:font>
  <w:font w:name="Georgia">
    <w:panose1 w:val="02040502050405020303"/>
    <w:charset w:val="00"/>
    <w:family w:val="roman"/>
    <w:pitch w:val="default"/>
    <w:sig w:usb0="00000287" w:usb1="00000000" w:usb2="00000000" w:usb3="00000000" w:csb0="2000009F" w:csb1="00000000"/>
  </w:font>
  <w:font w:name="Cambria Math">
    <w:panose1 w:val="02040503050406030204"/>
    <w:charset w:val="00"/>
    <w:family w:val="roman"/>
    <w:pitch w:val="default"/>
    <w:sig w:usb0="E00006FF" w:usb1="420024FF" w:usb2="02000000" w:usb3="00000000" w:csb0="2000019F" w:csb1="00000000"/>
  </w:font>
  <w:font w:name="MJXc-TeX-ams-Rw">
    <w:altName w:val="Segoe Print"/>
    <w:panose1 w:val="00000000000000000000"/>
    <w:charset w:val="00"/>
    <w:family w:val="roman"/>
    <w:pitch w:val="default"/>
    <w:sig w:usb0="00000000" w:usb1="00000000" w:usb2="00000000" w:usb3="00000000" w:csb0="00000000" w:csb1="00000000"/>
  </w:font>
  <w:font w:name="MJXc-TeX-cal-Bw">
    <w:altName w:val="Segoe Print"/>
    <w:panose1 w:val="00000000000000000000"/>
    <w:charset w:val="00"/>
    <w:family w:val="roman"/>
    <w:pitch w:val="default"/>
    <w:sig w:usb0="00000000" w:usb1="00000000" w:usb2="00000000" w:usb3="00000000" w:csb0="00000000" w:csb1="00000000"/>
  </w:font>
  <w:font w:name="MJXc-TeX-frak-Rw">
    <w:altName w:val="Segoe Print"/>
    <w:panose1 w:val="00000000000000000000"/>
    <w:charset w:val="00"/>
    <w:family w:val="roman"/>
    <w:pitch w:val="default"/>
    <w:sig w:usb0="00000000" w:usb1="00000000" w:usb2="00000000" w:usb3="00000000" w:csb0="00000000" w:csb1="00000000"/>
  </w:font>
  <w:font w:name="MJXc-TeX-frak-Bw">
    <w:altName w:val="Segoe Print"/>
    <w:panose1 w:val="00000000000000000000"/>
    <w:charset w:val="00"/>
    <w:family w:val="roman"/>
    <w:pitch w:val="default"/>
    <w:sig w:usb0="00000000" w:usb1="00000000" w:usb2="00000000" w:usb3="00000000" w:csb0="00000000" w:csb1="00000000"/>
  </w:font>
  <w:font w:name="MJXc-TeX-math-BIw">
    <w:altName w:val="Segoe Print"/>
    <w:panose1 w:val="00000000000000000000"/>
    <w:charset w:val="00"/>
    <w:family w:val="roman"/>
    <w:pitch w:val="default"/>
    <w:sig w:usb0="00000000" w:usb1="00000000" w:usb2="00000000" w:usb3="00000000" w:csb0="00000000" w:csb1="00000000"/>
  </w:font>
  <w:font w:name="MJXc-TeX-sans-Rw">
    <w:altName w:val="Segoe Print"/>
    <w:panose1 w:val="00000000000000000000"/>
    <w:charset w:val="00"/>
    <w:family w:val="roman"/>
    <w:pitch w:val="default"/>
    <w:sig w:usb0="00000000" w:usb1="00000000" w:usb2="00000000" w:usb3="00000000" w:csb0="00000000" w:csb1="00000000"/>
  </w:font>
  <w:font w:name="MJXc-TeX-sans-Bw">
    <w:altName w:val="Segoe Print"/>
    <w:panose1 w:val="00000000000000000000"/>
    <w:charset w:val="00"/>
    <w:family w:val="roman"/>
    <w:pitch w:val="default"/>
    <w:sig w:usb0="00000000" w:usb1="00000000" w:usb2="00000000" w:usb3="00000000" w:csb0="00000000" w:csb1="00000000"/>
  </w:font>
  <w:font w:name="MJXc-TeX-sans-Iw">
    <w:altName w:val="Segoe Print"/>
    <w:panose1 w:val="00000000000000000000"/>
    <w:charset w:val="00"/>
    <w:family w:val="roman"/>
    <w:pitch w:val="default"/>
    <w:sig w:usb0="00000000" w:usb1="00000000" w:usb2="00000000" w:usb3="00000000" w:csb0="00000000" w:csb1="00000000"/>
  </w:font>
  <w:font w:name="MJXc-TeX-script-Rw">
    <w:altName w:val="Segoe Print"/>
    <w:panose1 w:val="00000000000000000000"/>
    <w:charset w:val="00"/>
    <w:family w:val="roman"/>
    <w:pitch w:val="default"/>
    <w:sig w:usb0="00000000" w:usb1="00000000" w:usb2="00000000" w:usb3="00000000" w:csb0="00000000" w:csb1="00000000"/>
  </w:font>
  <w:font w:name="MJXc-TeX-type-Rw">
    <w:altName w:val="Segoe Print"/>
    <w:panose1 w:val="00000000000000000000"/>
    <w:charset w:val="00"/>
    <w:family w:val="roman"/>
    <w:pitch w:val="default"/>
    <w:sig w:usb0="00000000" w:usb1="00000000" w:usb2="00000000" w:usb3="00000000" w:csb0="00000000" w:csb1="00000000"/>
  </w:font>
  <w:font w:name="MJXc-TeX-cal-Rw">
    <w:altName w:val="Segoe Print"/>
    <w:panose1 w:val="00000000000000000000"/>
    <w:charset w:val="00"/>
    <w:family w:val="roman"/>
    <w:pitch w:val="default"/>
    <w:sig w:usb0="00000000" w:usb1="00000000" w:usb2="00000000" w:usb3="00000000" w:csb0="00000000" w:csb1="00000000"/>
  </w:font>
  <w:font w:name="MJXc-TeX-main-Bw">
    <w:altName w:val="Segoe Print"/>
    <w:panose1 w:val="00000000000000000000"/>
    <w:charset w:val="00"/>
    <w:family w:val="roman"/>
    <w:pitch w:val="default"/>
    <w:sig w:usb0="00000000" w:usb1="00000000" w:usb2="00000000" w:usb3="00000000" w:csb0="00000000" w:csb1="00000000"/>
  </w:font>
  <w:font w:name="MJXc-TeX-main-Iw">
    <w:altName w:val="Segoe Print"/>
    <w:panose1 w:val="00000000000000000000"/>
    <w:charset w:val="00"/>
    <w:family w:val="auto"/>
    <w:pitch w:val="default"/>
    <w:sig w:usb0="00000000" w:usb1="00000000" w:usb2="00000000" w:usb3="00000000" w:csb0="00000000" w:csb1="00000000"/>
  </w:font>
  <w:font w:name="MJXc-TeX-main-Rw">
    <w:altName w:val="Cambria"/>
    <w:panose1 w:val="00000000000000000000"/>
    <w:charset w:val="00"/>
    <w:family w:val="auto"/>
    <w:pitch w:val="default"/>
    <w:sig w:usb0="00000000" w:usb1="00000000" w:usb2="00000000" w:usb3="00000000" w:csb0="00000000" w:csb1="00000000"/>
  </w:font>
  <w:font w:name="MJXc-TeX-math-Iw">
    <w:altName w:val="Cambria"/>
    <w:panose1 w:val="00000000000000000000"/>
    <w:charset w:val="00"/>
    <w:family w:val="auto"/>
    <w:pitch w:val="default"/>
    <w:sig w:usb0="00000000" w:usb1="00000000" w:usb2="00000000" w:usb3="00000000" w:csb0="00000000" w:csb1="00000000"/>
  </w:font>
  <w:font w:name="MJXc-TeX-size1-Rw">
    <w:altName w:val="Cambria"/>
    <w:panose1 w:val="00000000000000000000"/>
    <w:charset w:val="00"/>
    <w:family w:val="roman"/>
    <w:pitch w:val="default"/>
    <w:sig w:usb0="00000000" w:usb1="00000000" w:usb2="00000000" w:usb3="00000000" w:csb0="00000000" w:csb1="00000000"/>
  </w:font>
  <w:font w:name="MJXc-TeX-size2-Rw">
    <w:altName w:val="Cambria"/>
    <w:panose1 w:val="00000000000000000000"/>
    <w:charset w:val="00"/>
    <w:family w:val="roman"/>
    <w:pitch w:val="default"/>
    <w:sig w:usb0="00000000" w:usb1="00000000" w:usb2="00000000" w:usb3="00000000" w:csb0="00000000" w:csb1="00000000"/>
  </w:font>
  <w:font w:name="MJXc-TeX-size3-Rw">
    <w:altName w:val="Segoe Print"/>
    <w:panose1 w:val="00000000000000000000"/>
    <w:charset w:val="00"/>
    <w:family w:val="roman"/>
    <w:pitch w:val="default"/>
    <w:sig w:usb0="00000000" w:usb1="00000000" w:usb2="00000000" w:usb3="00000000" w:csb0="00000000" w:csb1="00000000"/>
  </w:font>
  <w:font w:name="MJXc-TeX-size4-Rw">
    <w:altName w:val="Segoe Print"/>
    <w:panose1 w:val="00000000000000000000"/>
    <w:charset w:val="00"/>
    <w:family w:val="roman"/>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0" w:usb3="00000000" w:csb0="00000001" w:csb1="00000000"/>
  </w:font>
  <w:font w:name="TimesNewRomanPS-BoldMT">
    <w:altName w:val="Segoe Print"/>
    <w:panose1 w:val="00000000000000000000"/>
    <w:charset w:val="00"/>
    <w:family w:val="roman"/>
    <w:pitch w:val="default"/>
    <w:sig w:usb0="00000000" w:usb1="00000000" w:usb2="00000000" w:usb3="00000000" w:csb0="00000001" w:csb1="00000000"/>
  </w:font>
  <w:font w:name="TimesNewRomanPS-ItalicMT">
    <w:altName w:val="Times New Roman"/>
    <w:panose1 w:val="00000000000000000000"/>
    <w:charset w:val="00"/>
    <w:family w:val="roman"/>
    <w:pitch w:val="default"/>
    <w:sig w:usb0="00000000" w:usb1="00000000" w:usb2="00000000" w:usb3="00000000" w:csb0="00000001" w:csb1="00000000"/>
  </w:font>
  <w:font w:name="TimesNewRomanPS-BoldItalicMT">
    <w:altName w:val="Times New Roman"/>
    <w:panose1 w:val="00000000000000000000"/>
    <w:charset w:val="00"/>
    <w:family w:val="roman"/>
    <w:pitch w:val="default"/>
    <w:sig w:usb0="00000000" w:usb1="00000000" w:usb2="00000000" w:usb3="00000000" w:csb0="00000001" w:csb1="00000000"/>
  </w:font>
  <w:font w:name="SymbolMT">
    <w:altName w:val="MingLiU-ExtB"/>
    <w:panose1 w:val="00000000000000000000"/>
    <w:charset w:val="88"/>
    <w:family w:val="auto"/>
    <w:pitch w:val="default"/>
    <w:sig w:usb0="00000000" w:usb1="00000000" w:usb2="00000010" w:usb3="00000000" w:csb0="00100000" w:csb1="00000000"/>
  </w:font>
  <w:font w:name="Arial-ItalicMT">
    <w:altName w:val="Times New Roman"/>
    <w:panose1 w:val="00000000000000000000"/>
    <w:charset w:val="00"/>
    <w:family w:val="roman"/>
    <w:pitch w:val="default"/>
    <w:sig w:usb0="00000000" w:usb1="00000000" w:usb2="00000000" w:usb3="00000000" w:csb0="00000001" w:csb1="00000000"/>
  </w:font>
  <w:font w:name="ArialMT">
    <w:altName w:val="Times New Roman"/>
    <w:panose1 w:val="00000000000000000000"/>
    <w:charset w:val="00"/>
    <w:family w:val="roman"/>
    <w:pitch w:val="default"/>
    <w:sig w:usb0="00000000" w:usb1="00000000" w:usb2="00000000" w:usb3="00000000" w:csb0="00000001" w:csb1="00000000"/>
  </w:font>
  <w:font w:name="Euclid-Italic">
    <w:altName w:val="Times New Roman"/>
    <w:panose1 w:val="00000000000000000000"/>
    <w:charset w:val="00"/>
    <w:family w:val="roman"/>
    <w:pitch w:val="default"/>
    <w:sig w:usb0="00000000" w:usb1="00000000" w:usb2="00000000" w:usb3="00000000" w:csb0="00000001" w:csb1="00000000"/>
  </w:font>
  <w:font w:name="Euclid">
    <w:altName w:val="PMingLiU-ExtB"/>
    <w:panose1 w:val="02020503060505020303"/>
    <w:charset w:val="00"/>
    <w:family w:val="roman"/>
    <w:pitch w:val="default"/>
    <w:sig w:usb0="00000000" w:usb1="00000000" w:usb2="00000000" w:usb3="00000000" w:csb0="00000001" w:csb1="00000000"/>
  </w:font>
  <w:font w:name="EuclidSymbol">
    <w:altName w:val="Times New Roman"/>
    <w:panose1 w:val="00000000000000000000"/>
    <w:charset w:val="00"/>
    <w:family w:val="roman"/>
    <w:pitch w:val="default"/>
    <w:sig w:usb0="00000000" w:usb1="00000000" w:usb2="00000000" w:usb3="00000000" w:csb0="00000001" w:csb1="00000000"/>
  </w:font>
  <w:font w:name="EuclidExtra">
    <w:altName w:val="Times New Roman"/>
    <w:panose1 w:val="00000000000000000000"/>
    <w:charset w:val="00"/>
    <w:family w:val="roman"/>
    <w:pitch w:val="default"/>
    <w:sig w:usb0="00000000" w:usb1="00000000" w:usb2="00000000" w:usb3="00000000" w:csb0="00000001" w:csb1="00000000"/>
  </w:font>
  <w:font w:name="MT-Extra">
    <w:altName w:val="Times New Roman"/>
    <w:panose1 w:val="00000000000000000000"/>
    <w:charset w:val="00"/>
    <w:family w:val="roman"/>
    <w:pitch w:val="default"/>
    <w:sig w:usb0="00000000" w:usb1="00000000" w:usb2="00000000" w:usb3="00000000" w:csb0="00000001" w:csb1="00000000"/>
  </w:font>
  <w:font w:name=".VnAvantH">
    <w:altName w:val="Segoe Print"/>
    <w:panose1 w:val="020B7200000000000000"/>
    <w:charset w:val="00"/>
    <w:family w:val="swiss"/>
    <w:pitch w:val="default"/>
    <w:sig w:usb0="00000000" w:usb1="00000000" w:usb2="00000000" w:usb3="00000000" w:csb0="00000001" w:csb1="00000000"/>
  </w:font>
  <w:font w:name=".VnCentury SchoolbookH">
    <w:altName w:val="Segoe Print"/>
    <w:panose1 w:val="020B7200000000000000"/>
    <w:charset w:val="00"/>
    <w:family w:val="swiss"/>
    <w:pitch w:val="default"/>
    <w:sig w:usb0="00000000" w:usb1="00000000" w:usb2="0000000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Verdana">
    <w:panose1 w:val="020B0604030504040204"/>
    <w:charset w:val="00"/>
    <w:family w:val="swiss"/>
    <w:pitch w:val="default"/>
    <w:sig w:usb0="A00006FF" w:usb1="4000205B" w:usb2="00000010" w:usb3="00000000" w:csb0="2000019F" w:csb1="00000000"/>
  </w:font>
  <w:font w:name="Arial Unicode MS">
    <w:altName w:val="Arial"/>
    <w:panose1 w:val="020B0604020202020204"/>
    <w:charset w:val="80"/>
    <w:family w:val="swiss"/>
    <w:pitch w:val="default"/>
    <w:sig w:usb0="00000000" w:usb1="00000000" w:usb2="0000003F" w:usb3="00000000" w:csb0="003F01FF" w:csb1="00000000"/>
  </w:font>
  <w:font w:name="Cambria">
    <w:panose1 w:val="02040503050406030204"/>
    <w:charset w:val="00"/>
    <w:family w:val="roman"/>
    <w:pitch w:val="default"/>
    <w:sig w:usb0="E00006FF" w:usb1="420024FF" w:usb2="02000000" w:usb3="00000000" w:csb0="2000019F" w:csb1="00000000"/>
  </w:font>
  <w:font w:name="Candara">
    <w:panose1 w:val="020E0502030303020204"/>
    <w:charset w:val="00"/>
    <w:family w:val="swiss"/>
    <w:pitch w:val="default"/>
    <w:sig w:usb0="A00002EF" w:usb1="4000A44B" w:usb2="00000000" w:usb3="00000000" w:csb0="2000019F" w:csb1="00000000"/>
  </w:font>
  <w:font w:name="Segoe UI">
    <w:panose1 w:val="020B0502040204020203"/>
    <w:charset w:val="00"/>
    <w:family w:val="swiss"/>
    <w:pitch w:val="default"/>
    <w:sig w:usb0="E4002EFF" w:usb1="C000E47F"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Sylfaen">
    <w:panose1 w:val="010A0502050306030303"/>
    <w:charset w:val="00"/>
    <w:family w:val="roman"/>
    <w:pitch w:val="default"/>
    <w:sig w:usb0="04000687" w:usb1="00000000" w:usb2="00000000" w:usb3="00000000" w:csb0="2000009F" w:csb1="00000000"/>
  </w:font>
  <w:font w:name="Impact">
    <w:panose1 w:val="020B0806030902050204"/>
    <w:charset w:val="00"/>
    <w:family w:val="swiss"/>
    <w:pitch w:val="default"/>
    <w:sig w:usb0="00000287" w:usb1="00000000" w:usb2="00000000" w:usb3="00000000" w:csb0="2000009F" w:csb1="DFD70000"/>
  </w:font>
  <w:font w:name="Constantia">
    <w:panose1 w:val="02030602050306030303"/>
    <w:charset w:val="00"/>
    <w:family w:val="roman"/>
    <w:pitch w:val="default"/>
    <w:sig w:usb0="A00002EF" w:usb1="4000204B" w:usb2="00000000" w:usb3="00000000" w:csb0="2000019F" w:csb1="00000000"/>
  </w:font>
  <w:font w:name="Century Gothic">
    <w:panose1 w:val="020B0502020202020204"/>
    <w:charset w:val="00"/>
    <w:family w:val="swiss"/>
    <w:pitch w:val="default"/>
    <w:sig w:usb0="00000287" w:usb1="00000000" w:usb2="00000000" w:usb3="00000000" w:csb0="2000009F" w:csb1="DFD70000"/>
  </w:font>
  <w:font w:name="Meiryo">
    <w:altName w:val="Yu Gothic"/>
    <w:panose1 w:val="00000000000000000000"/>
    <w:charset w:val="80"/>
    <w:family w:val="swiss"/>
    <w:pitch w:val="default"/>
    <w:sig w:usb0="00000000" w:usb1="00000000" w:usb2="08000012" w:usb3="00000000" w:csb0="0002009F" w:csb1="00000000"/>
  </w:font>
  <w:font w:name="等线">
    <w:altName w:val="Microsoft YaHei"/>
    <w:panose1 w:val="00000000000000000000"/>
    <w:charset w:val="00"/>
    <w:family w:val="auto"/>
    <w:pitch w:val="default"/>
    <w:sig w:usb0="00000000" w:usb1="00000000" w:usb2="00000000" w:usb3="00000000" w:csb0="00000000" w:csb1="00000000"/>
  </w:font>
  <w:font w:name="VnTime">
    <w:altName w:val="Segoe Print"/>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D57BA">
    <w:pPr>
      <w:pStyle w:val="2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3FE7F">
    <w:pPr>
      <w:pStyle w:val="29"/>
    </w:pPr>
  </w:p>
  <w:p w14:paraId="704738D5"/>
  <w:p w14:paraId="775C3664"/>
  <w:p w14:paraId="279F93A4"/>
  <w:p w14:paraId="2FEFB10D"/>
  <w:p w14:paraId="19681B96"/>
  <w:p w14:paraId="49F7177E"/>
  <w:p w14:paraId="274D19FC"/>
  <w:p w14:paraId="53EAB0E3"/>
  <w:p w14:paraId="6D90D439"/>
  <w:p w14:paraId="682A6DCA"/>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8D04C">
    <w:pPr>
      <w:pStyle w:val="32"/>
    </w:pPr>
  </w:p>
  <w:p w14:paraId="7EABBE16"/>
  <w:p w14:paraId="1DA840F7"/>
  <w:p w14:paraId="5AD0F7A8"/>
  <w:p w14:paraId="1DB9BD27"/>
  <w:p w14:paraId="799A41D4"/>
  <w:p w14:paraId="2DDC58DA"/>
  <w:p w14:paraId="79498054"/>
  <w:p w14:paraId="13CD0E41"/>
  <w:p w14:paraId="3CA89148"/>
  <w:p w14:paraId="29DA3D7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1"/>
    <w:multiLevelType w:val="singleLevel"/>
    <w:tmpl w:val="FFFFFF81"/>
    <w:lvl w:ilvl="0" w:tentative="0">
      <w:start w:val="1"/>
      <w:numFmt w:val="bullet"/>
      <w:pStyle w:val="41"/>
      <w:lvlText w:val=""/>
      <w:lvlJc w:val="left"/>
      <w:pPr>
        <w:tabs>
          <w:tab w:val="left" w:pos="2281"/>
        </w:tabs>
        <w:ind w:left="2281" w:hanging="360"/>
      </w:pPr>
      <w:rPr>
        <w:rFonts w:hint="default" w:ascii="Symbol" w:hAnsi="Symbol"/>
      </w:rPr>
    </w:lvl>
  </w:abstractNum>
  <w:abstractNum w:abstractNumId="1">
    <w:nsid w:val="FFFFFF82"/>
    <w:multiLevelType w:val="singleLevel"/>
    <w:tmpl w:val="FFFFFF82"/>
    <w:lvl w:ilvl="0" w:tentative="0">
      <w:start w:val="1"/>
      <w:numFmt w:val="bullet"/>
      <w:pStyle w:val="40"/>
      <w:lvlText w:val=""/>
      <w:lvlJc w:val="left"/>
      <w:pPr>
        <w:tabs>
          <w:tab w:val="left" w:pos="926"/>
        </w:tabs>
        <w:ind w:left="926" w:hanging="360"/>
      </w:pPr>
      <w:rPr>
        <w:rFonts w:hint="default" w:ascii="Symbol" w:hAnsi="Symbol"/>
      </w:rPr>
    </w:lvl>
  </w:abstractNum>
  <w:abstractNum w:abstractNumId="2">
    <w:nsid w:val="FFFFFF83"/>
    <w:multiLevelType w:val="singleLevel"/>
    <w:tmpl w:val="FFFFFF83"/>
    <w:lvl w:ilvl="0" w:tentative="0">
      <w:start w:val="1"/>
      <w:numFmt w:val="bullet"/>
      <w:pStyle w:val="39"/>
      <w:lvlText w:val=""/>
      <w:lvlJc w:val="left"/>
      <w:pPr>
        <w:tabs>
          <w:tab w:val="left" w:pos="720"/>
        </w:tabs>
        <w:ind w:left="720" w:hanging="360"/>
      </w:pPr>
      <w:rPr>
        <w:rFonts w:hint="default" w:ascii="Symbol" w:hAnsi="Symbol"/>
      </w:rPr>
    </w:lvl>
  </w:abstractNum>
  <w:abstractNum w:abstractNumId="3">
    <w:nsid w:val="FFFFFF89"/>
    <w:multiLevelType w:val="singleLevel"/>
    <w:tmpl w:val="FFFFFF89"/>
    <w:lvl w:ilvl="0" w:tentative="0">
      <w:start w:val="1"/>
      <w:numFmt w:val="bullet"/>
      <w:pStyle w:val="38"/>
      <w:lvlText w:val=""/>
      <w:lvlJc w:val="left"/>
      <w:pPr>
        <w:tabs>
          <w:tab w:val="left" w:pos="360"/>
        </w:tabs>
        <w:ind w:left="360" w:hanging="360"/>
      </w:pPr>
      <w:rPr>
        <w:rFonts w:hint="default" w:ascii="Symbol" w:hAnsi="Symbol"/>
      </w:rPr>
    </w:lvl>
  </w:abstractNum>
  <w:abstractNum w:abstractNumId="4">
    <w:nsid w:val="164E74BB"/>
    <w:multiLevelType w:val="multilevel"/>
    <w:tmpl w:val="164E74BB"/>
    <w:lvl w:ilvl="0" w:tentative="0">
      <w:start w:val="1"/>
      <w:numFmt w:val="decimal"/>
      <w:pStyle w:val="1339"/>
      <w:lvlText w:val="%1."/>
      <w:lvlJc w:val="left"/>
      <w:pPr>
        <w:tabs>
          <w:tab w:val="left" w:pos="720"/>
        </w:tabs>
        <w:ind w:left="360" w:hanging="360"/>
      </w:pPr>
      <w:rPr>
        <w:rFonts w:hint="default" w:cs="Times New Roman"/>
      </w:rPr>
    </w:lvl>
    <w:lvl w:ilvl="1" w:tentative="0">
      <w:start w:val="1"/>
      <w:numFmt w:val="decimal"/>
      <w:lvlText w:val="%1.%2."/>
      <w:lvlJc w:val="left"/>
      <w:pPr>
        <w:tabs>
          <w:tab w:val="left" w:pos="1440"/>
        </w:tabs>
        <w:ind w:left="792" w:hanging="432"/>
      </w:pPr>
      <w:rPr>
        <w:rFonts w:hint="default" w:cs="Times New Roman"/>
      </w:rPr>
    </w:lvl>
    <w:lvl w:ilvl="2" w:tentative="0">
      <w:start w:val="1"/>
      <w:numFmt w:val="decimal"/>
      <w:lvlText w:val="%1.%2.%3."/>
      <w:lvlJc w:val="left"/>
      <w:pPr>
        <w:tabs>
          <w:tab w:val="left" w:pos="2160"/>
        </w:tabs>
        <w:ind w:left="1224" w:hanging="504"/>
      </w:pPr>
      <w:rPr>
        <w:rFonts w:hint="default" w:cs="Times New Roman"/>
      </w:rPr>
    </w:lvl>
    <w:lvl w:ilvl="3" w:tentative="0">
      <w:start w:val="1"/>
      <w:numFmt w:val="decimal"/>
      <w:lvlRestart w:val="0"/>
      <w:suff w:val="nothing"/>
      <w:lvlText w:val="Chương %4"/>
      <w:lvlJc w:val="left"/>
      <w:pPr>
        <w:ind w:left="1728" w:hanging="648"/>
      </w:pPr>
      <w:rPr>
        <w:rFonts w:hint="default" w:cs="Times New Roman"/>
      </w:rPr>
    </w:lvl>
    <w:lvl w:ilvl="4" w:tentative="0">
      <w:start w:val="1"/>
      <w:numFmt w:val="decimal"/>
      <w:lvlText w:val="%1.%2.%3.%4.%5."/>
      <w:lvlJc w:val="left"/>
      <w:pPr>
        <w:tabs>
          <w:tab w:val="left" w:pos="3960"/>
        </w:tabs>
        <w:ind w:left="2232" w:hanging="792"/>
      </w:pPr>
      <w:rPr>
        <w:rFonts w:hint="default" w:cs="Times New Roman"/>
      </w:rPr>
    </w:lvl>
    <w:lvl w:ilvl="5" w:tentative="0">
      <w:start w:val="1"/>
      <w:numFmt w:val="decimal"/>
      <w:lvlText w:val="%1.%2.%3.%4.%5.%6."/>
      <w:lvlJc w:val="left"/>
      <w:pPr>
        <w:tabs>
          <w:tab w:val="left" w:pos="4680"/>
        </w:tabs>
        <w:ind w:left="2736" w:hanging="936"/>
      </w:pPr>
      <w:rPr>
        <w:rFonts w:hint="default" w:cs="Times New Roman"/>
      </w:rPr>
    </w:lvl>
    <w:lvl w:ilvl="6" w:tentative="0">
      <w:start w:val="1"/>
      <w:numFmt w:val="decimal"/>
      <w:lvlText w:val="%1.%2.%3.%4.%5.%6.%7."/>
      <w:lvlJc w:val="left"/>
      <w:pPr>
        <w:tabs>
          <w:tab w:val="left" w:pos="5400"/>
        </w:tabs>
        <w:ind w:left="3240" w:hanging="1080"/>
      </w:pPr>
      <w:rPr>
        <w:rFonts w:hint="default" w:cs="Times New Roman"/>
      </w:rPr>
    </w:lvl>
    <w:lvl w:ilvl="7" w:tentative="0">
      <w:start w:val="1"/>
      <w:numFmt w:val="decimal"/>
      <w:lvlText w:val="%1.%2.%3.%4.%5.%6.%7.%8."/>
      <w:lvlJc w:val="left"/>
      <w:pPr>
        <w:tabs>
          <w:tab w:val="left" w:pos="6120"/>
        </w:tabs>
        <w:ind w:left="3744" w:hanging="1224"/>
      </w:pPr>
      <w:rPr>
        <w:rFonts w:hint="default" w:cs="Times New Roman"/>
      </w:rPr>
    </w:lvl>
    <w:lvl w:ilvl="8" w:tentative="0">
      <w:start w:val="1"/>
      <w:numFmt w:val="decimal"/>
      <w:lvlText w:val="%1.%2.%3.%4.%5.%6.%7.%8.%9."/>
      <w:lvlJc w:val="left"/>
      <w:pPr>
        <w:tabs>
          <w:tab w:val="left" w:pos="7200"/>
        </w:tabs>
        <w:ind w:left="4320" w:hanging="1440"/>
      </w:pPr>
      <w:rPr>
        <w:rFonts w:hint="default" w:cs="Times New Roman"/>
      </w:rPr>
    </w:lvl>
  </w:abstractNum>
  <w:abstractNum w:abstractNumId="5">
    <w:nsid w:val="55AC607D"/>
    <w:multiLevelType w:val="multilevel"/>
    <w:tmpl w:val="55AC607D"/>
    <w:lvl w:ilvl="0" w:tentative="0">
      <w:start w:val="1"/>
      <w:numFmt w:val="none"/>
      <w:lvlText w:val=""/>
      <w:lvlJc w:val="left"/>
      <w:pPr>
        <w:ind w:left="0" w:firstLine="0"/>
      </w:pPr>
      <w:rPr>
        <w:rFonts w:hint="default"/>
      </w:rPr>
    </w:lvl>
    <w:lvl w:ilvl="1" w:tentative="0">
      <w:start w:val="1"/>
      <w:numFmt w:val="upperRoman"/>
      <w:pStyle w:val="816"/>
      <w:lvlText w:val="%2."/>
      <w:lvlJc w:val="left"/>
      <w:pPr>
        <w:ind w:left="0" w:firstLine="0"/>
      </w:pPr>
      <w:rPr>
        <w:rFonts w:hint="default"/>
      </w:rPr>
    </w:lvl>
    <w:lvl w:ilvl="2" w:tentative="0">
      <w:start w:val="1"/>
      <w:numFmt w:val="decimal"/>
      <w:pStyle w:val="817"/>
      <w:lvlText w:val="%3."/>
      <w:lvlJc w:val="left"/>
      <w:pPr>
        <w:ind w:left="0" w:firstLine="0"/>
      </w:pPr>
      <w:rPr>
        <w:rFonts w:hint="default"/>
      </w:rPr>
    </w:lvl>
    <w:lvl w:ilvl="3" w:tentative="0">
      <w:start w:val="1"/>
      <w:numFmt w:val="decimal"/>
      <w:pStyle w:val="818"/>
      <w:lvlText w:val="%3.%4."/>
      <w:lvlJc w:val="left"/>
      <w:pPr>
        <w:ind w:left="0" w:firstLine="0"/>
      </w:pPr>
      <w:rPr>
        <w:rFonts w:hint="default"/>
      </w:rPr>
    </w:lvl>
    <w:lvl w:ilvl="4" w:tentative="0">
      <w:start w:val="1"/>
      <w:numFmt w:val="lowerLetter"/>
      <w:pStyle w:val="819"/>
      <w:lvlText w:val="%5."/>
      <w:lvlJc w:val="left"/>
      <w:pPr>
        <w:ind w:left="0" w:firstLine="0"/>
      </w:pPr>
      <w:rPr>
        <w:rFonts w:hint="default"/>
      </w:rPr>
    </w:lvl>
    <w:lvl w:ilvl="5" w:tentative="0">
      <w:start w:val="1"/>
      <w:numFmt w:val="lowerRoman"/>
      <w:lvlText w:val="(%6)"/>
      <w:lvlJc w:val="left"/>
      <w:pPr>
        <w:ind w:left="0" w:firstLine="0"/>
      </w:pPr>
      <w:rPr>
        <w:rFonts w:hint="default"/>
      </w:rPr>
    </w:lvl>
    <w:lvl w:ilvl="6" w:tentative="0">
      <w:start w:val="1"/>
      <w:numFmt w:val="decimal"/>
      <w:lvlText w:val="%7."/>
      <w:lvlJc w:val="left"/>
      <w:pPr>
        <w:ind w:left="0" w:firstLine="0"/>
      </w:pPr>
      <w:rPr>
        <w:rFonts w:hint="default"/>
      </w:rPr>
    </w:lvl>
    <w:lvl w:ilvl="7" w:tentative="0">
      <w:start w:val="1"/>
      <w:numFmt w:val="lowerLetter"/>
      <w:lvlText w:val="%8."/>
      <w:lvlJc w:val="left"/>
      <w:pPr>
        <w:ind w:left="0" w:firstLine="0"/>
      </w:pPr>
      <w:rPr>
        <w:rFonts w:hint="default"/>
      </w:rPr>
    </w:lvl>
    <w:lvl w:ilvl="8" w:tentative="0">
      <w:start w:val="1"/>
      <w:numFmt w:val="lowerRoman"/>
      <w:lvlText w:val="%9."/>
      <w:lvlJc w:val="left"/>
      <w:pPr>
        <w:ind w:left="0" w:firstLine="0"/>
      </w:pPr>
      <w:rPr>
        <w:rFonts w:hint="default"/>
      </w:rPr>
    </w:lvl>
  </w:abstractNum>
  <w:abstractNum w:abstractNumId="6">
    <w:nsid w:val="61D73C88"/>
    <w:multiLevelType w:val="multilevel"/>
    <w:tmpl w:val="61D73C88"/>
    <w:lvl w:ilvl="0" w:tentative="0">
      <w:start w:val="1"/>
      <w:numFmt w:val="decimal"/>
      <w:pStyle w:val="666"/>
      <w:lvlText w:val="Câu %1."/>
      <w:lvlJc w:val="left"/>
      <w:pPr>
        <w:tabs>
          <w:tab w:val="left" w:pos="851"/>
        </w:tabs>
        <w:ind w:left="851" w:hanging="851"/>
      </w:pPr>
      <w:rPr>
        <w:rFonts w:hint="default" w:ascii="Arial" w:hAnsi="Arial" w:cs="Times New Roman"/>
        <w:b/>
        <w:bCs/>
        <w:i w:val="0"/>
        <w:iCs w:val="0"/>
        <w:sz w:val="22"/>
        <w:szCs w:val="22"/>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3"/>
  </w:num>
  <w:num w:numId="2">
    <w:abstractNumId w:val="2"/>
  </w:num>
  <w:num w:numId="3">
    <w:abstractNumId w:val="1"/>
  </w:num>
  <w:num w:numId="4">
    <w:abstractNumId w:val="0"/>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documentProtection w:enforcement="0"/>
  <w:defaultTabStop w:val="720"/>
  <w:noPunctuationKerning w:val="1"/>
  <w:characterSpacingControl w:val="doNotCompres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78A"/>
    <w:rsid w:val="000001B8"/>
    <w:rsid w:val="000004A3"/>
    <w:rsid w:val="00000942"/>
    <w:rsid w:val="00000AD6"/>
    <w:rsid w:val="00000F02"/>
    <w:rsid w:val="000014CD"/>
    <w:rsid w:val="00001ACA"/>
    <w:rsid w:val="00001CF5"/>
    <w:rsid w:val="000020FB"/>
    <w:rsid w:val="000022E1"/>
    <w:rsid w:val="00002BCE"/>
    <w:rsid w:val="00002CA7"/>
    <w:rsid w:val="00002ED7"/>
    <w:rsid w:val="000033F3"/>
    <w:rsid w:val="00003420"/>
    <w:rsid w:val="00003DA2"/>
    <w:rsid w:val="00005054"/>
    <w:rsid w:val="00005E56"/>
    <w:rsid w:val="00005F87"/>
    <w:rsid w:val="00006E34"/>
    <w:rsid w:val="00006E91"/>
    <w:rsid w:val="0001062E"/>
    <w:rsid w:val="00010FC2"/>
    <w:rsid w:val="0001127F"/>
    <w:rsid w:val="00011339"/>
    <w:rsid w:val="00011A87"/>
    <w:rsid w:val="00011D18"/>
    <w:rsid w:val="00011E6C"/>
    <w:rsid w:val="000128D9"/>
    <w:rsid w:val="000128FC"/>
    <w:rsid w:val="00012BFF"/>
    <w:rsid w:val="00014531"/>
    <w:rsid w:val="0001488C"/>
    <w:rsid w:val="00014D50"/>
    <w:rsid w:val="00015367"/>
    <w:rsid w:val="00015FEA"/>
    <w:rsid w:val="00016374"/>
    <w:rsid w:val="000171B8"/>
    <w:rsid w:val="000172DA"/>
    <w:rsid w:val="000178D2"/>
    <w:rsid w:val="00017A95"/>
    <w:rsid w:val="00017FCE"/>
    <w:rsid w:val="000204A9"/>
    <w:rsid w:val="000206C2"/>
    <w:rsid w:val="000207BF"/>
    <w:rsid w:val="00020EAC"/>
    <w:rsid w:val="0002186C"/>
    <w:rsid w:val="00022D51"/>
    <w:rsid w:val="00024FF8"/>
    <w:rsid w:val="00025245"/>
    <w:rsid w:val="00025741"/>
    <w:rsid w:val="00025828"/>
    <w:rsid w:val="0002586B"/>
    <w:rsid w:val="00025C5B"/>
    <w:rsid w:val="00025DCC"/>
    <w:rsid w:val="000276C6"/>
    <w:rsid w:val="00030330"/>
    <w:rsid w:val="0003080C"/>
    <w:rsid w:val="000311BE"/>
    <w:rsid w:val="0003181D"/>
    <w:rsid w:val="00031CA4"/>
    <w:rsid w:val="00031EF5"/>
    <w:rsid w:val="0003270C"/>
    <w:rsid w:val="00033634"/>
    <w:rsid w:val="00033F0A"/>
    <w:rsid w:val="00034159"/>
    <w:rsid w:val="000354F4"/>
    <w:rsid w:val="00035548"/>
    <w:rsid w:val="000358FE"/>
    <w:rsid w:val="00035BB8"/>
    <w:rsid w:val="00036192"/>
    <w:rsid w:val="000363E2"/>
    <w:rsid w:val="000366AF"/>
    <w:rsid w:val="000369D7"/>
    <w:rsid w:val="00040458"/>
    <w:rsid w:val="000405A1"/>
    <w:rsid w:val="00040B1F"/>
    <w:rsid w:val="000416B4"/>
    <w:rsid w:val="00041899"/>
    <w:rsid w:val="000418B7"/>
    <w:rsid w:val="00041BCD"/>
    <w:rsid w:val="000420D0"/>
    <w:rsid w:val="00042705"/>
    <w:rsid w:val="0004363D"/>
    <w:rsid w:val="00044786"/>
    <w:rsid w:val="00044CA3"/>
    <w:rsid w:val="000458DD"/>
    <w:rsid w:val="00045928"/>
    <w:rsid w:val="00047332"/>
    <w:rsid w:val="00047805"/>
    <w:rsid w:val="00047D60"/>
    <w:rsid w:val="0005022B"/>
    <w:rsid w:val="00050DE7"/>
    <w:rsid w:val="00050F62"/>
    <w:rsid w:val="00051B2D"/>
    <w:rsid w:val="00052761"/>
    <w:rsid w:val="0005291B"/>
    <w:rsid w:val="00053824"/>
    <w:rsid w:val="000545F2"/>
    <w:rsid w:val="00054602"/>
    <w:rsid w:val="00054E28"/>
    <w:rsid w:val="00055D10"/>
    <w:rsid w:val="0005611C"/>
    <w:rsid w:val="0005642B"/>
    <w:rsid w:val="00056C5E"/>
    <w:rsid w:val="00056D7F"/>
    <w:rsid w:val="00056DCE"/>
    <w:rsid w:val="00057677"/>
    <w:rsid w:val="000578E8"/>
    <w:rsid w:val="00057EF5"/>
    <w:rsid w:val="000607E8"/>
    <w:rsid w:val="00060BF7"/>
    <w:rsid w:val="00060D9A"/>
    <w:rsid w:val="0006105F"/>
    <w:rsid w:val="0006158E"/>
    <w:rsid w:val="000617BD"/>
    <w:rsid w:val="000625A2"/>
    <w:rsid w:val="00063331"/>
    <w:rsid w:val="0006379F"/>
    <w:rsid w:val="00064E77"/>
    <w:rsid w:val="00064EFF"/>
    <w:rsid w:val="00065275"/>
    <w:rsid w:val="00065B55"/>
    <w:rsid w:val="00066485"/>
    <w:rsid w:val="00066B0E"/>
    <w:rsid w:val="000674FF"/>
    <w:rsid w:val="00067B72"/>
    <w:rsid w:val="00067EEC"/>
    <w:rsid w:val="00070A26"/>
    <w:rsid w:val="0007150F"/>
    <w:rsid w:val="00071FB8"/>
    <w:rsid w:val="000724B9"/>
    <w:rsid w:val="00072ACB"/>
    <w:rsid w:val="00073C6B"/>
    <w:rsid w:val="00073CD4"/>
    <w:rsid w:val="00073E15"/>
    <w:rsid w:val="00074035"/>
    <w:rsid w:val="00074271"/>
    <w:rsid w:val="00074B35"/>
    <w:rsid w:val="00075757"/>
    <w:rsid w:val="000759C6"/>
    <w:rsid w:val="00075CF8"/>
    <w:rsid w:val="00076531"/>
    <w:rsid w:val="00077581"/>
    <w:rsid w:val="000806A3"/>
    <w:rsid w:val="00082467"/>
    <w:rsid w:val="00082DD5"/>
    <w:rsid w:val="000837F8"/>
    <w:rsid w:val="00084221"/>
    <w:rsid w:val="00084479"/>
    <w:rsid w:val="00085CC0"/>
    <w:rsid w:val="00085D44"/>
    <w:rsid w:val="00085E1B"/>
    <w:rsid w:val="000862AE"/>
    <w:rsid w:val="00086495"/>
    <w:rsid w:val="00086D4B"/>
    <w:rsid w:val="00087326"/>
    <w:rsid w:val="00087896"/>
    <w:rsid w:val="00090365"/>
    <w:rsid w:val="000912EB"/>
    <w:rsid w:val="0009159B"/>
    <w:rsid w:val="00091A16"/>
    <w:rsid w:val="00091A4B"/>
    <w:rsid w:val="00091D76"/>
    <w:rsid w:val="00091EC4"/>
    <w:rsid w:val="000923D7"/>
    <w:rsid w:val="00092488"/>
    <w:rsid w:val="00092A24"/>
    <w:rsid w:val="00092CBC"/>
    <w:rsid w:val="00092E3F"/>
    <w:rsid w:val="000930AA"/>
    <w:rsid w:val="000936CC"/>
    <w:rsid w:val="00093D18"/>
    <w:rsid w:val="00093DD2"/>
    <w:rsid w:val="00094237"/>
    <w:rsid w:val="00094EC8"/>
    <w:rsid w:val="00096183"/>
    <w:rsid w:val="000961FF"/>
    <w:rsid w:val="00096AC4"/>
    <w:rsid w:val="00096DCA"/>
    <w:rsid w:val="00096F31"/>
    <w:rsid w:val="000970BC"/>
    <w:rsid w:val="00097657"/>
    <w:rsid w:val="000A0A34"/>
    <w:rsid w:val="000A1029"/>
    <w:rsid w:val="000A12A2"/>
    <w:rsid w:val="000A1786"/>
    <w:rsid w:val="000A1D1D"/>
    <w:rsid w:val="000A1DEF"/>
    <w:rsid w:val="000A21CB"/>
    <w:rsid w:val="000A2BF3"/>
    <w:rsid w:val="000A2E97"/>
    <w:rsid w:val="000A3060"/>
    <w:rsid w:val="000A363B"/>
    <w:rsid w:val="000A3837"/>
    <w:rsid w:val="000A387D"/>
    <w:rsid w:val="000A4233"/>
    <w:rsid w:val="000A434D"/>
    <w:rsid w:val="000A4366"/>
    <w:rsid w:val="000A5905"/>
    <w:rsid w:val="000A5AD7"/>
    <w:rsid w:val="000A6300"/>
    <w:rsid w:val="000A6A73"/>
    <w:rsid w:val="000A6C25"/>
    <w:rsid w:val="000A6E11"/>
    <w:rsid w:val="000A7293"/>
    <w:rsid w:val="000A7EA0"/>
    <w:rsid w:val="000B032A"/>
    <w:rsid w:val="000B06FE"/>
    <w:rsid w:val="000B08B9"/>
    <w:rsid w:val="000B1353"/>
    <w:rsid w:val="000B167D"/>
    <w:rsid w:val="000B1C9B"/>
    <w:rsid w:val="000B1DE8"/>
    <w:rsid w:val="000B2FCA"/>
    <w:rsid w:val="000B30B6"/>
    <w:rsid w:val="000B34F8"/>
    <w:rsid w:val="000B483B"/>
    <w:rsid w:val="000B4AF5"/>
    <w:rsid w:val="000B542F"/>
    <w:rsid w:val="000B549B"/>
    <w:rsid w:val="000B5A47"/>
    <w:rsid w:val="000B76FC"/>
    <w:rsid w:val="000B796B"/>
    <w:rsid w:val="000B7BB6"/>
    <w:rsid w:val="000B7BFB"/>
    <w:rsid w:val="000B7EEC"/>
    <w:rsid w:val="000C01E5"/>
    <w:rsid w:val="000C1447"/>
    <w:rsid w:val="000C1A2C"/>
    <w:rsid w:val="000C2B71"/>
    <w:rsid w:val="000C2BF4"/>
    <w:rsid w:val="000C2FF5"/>
    <w:rsid w:val="000C54FB"/>
    <w:rsid w:val="000C582D"/>
    <w:rsid w:val="000C60C1"/>
    <w:rsid w:val="000C642E"/>
    <w:rsid w:val="000C67E9"/>
    <w:rsid w:val="000C6F55"/>
    <w:rsid w:val="000C70B7"/>
    <w:rsid w:val="000C7125"/>
    <w:rsid w:val="000C7CA5"/>
    <w:rsid w:val="000D06CA"/>
    <w:rsid w:val="000D0E34"/>
    <w:rsid w:val="000D187B"/>
    <w:rsid w:val="000D1943"/>
    <w:rsid w:val="000D1CB8"/>
    <w:rsid w:val="000D220E"/>
    <w:rsid w:val="000D2C01"/>
    <w:rsid w:val="000D343A"/>
    <w:rsid w:val="000D37A9"/>
    <w:rsid w:val="000D39A7"/>
    <w:rsid w:val="000D44F6"/>
    <w:rsid w:val="000D45FA"/>
    <w:rsid w:val="000D4F71"/>
    <w:rsid w:val="000D5068"/>
    <w:rsid w:val="000D5DE7"/>
    <w:rsid w:val="000D60CE"/>
    <w:rsid w:val="000D6AC0"/>
    <w:rsid w:val="000D76DE"/>
    <w:rsid w:val="000E01FA"/>
    <w:rsid w:val="000E07AA"/>
    <w:rsid w:val="000E086C"/>
    <w:rsid w:val="000E1089"/>
    <w:rsid w:val="000E1445"/>
    <w:rsid w:val="000E2120"/>
    <w:rsid w:val="000E272B"/>
    <w:rsid w:val="000E2C02"/>
    <w:rsid w:val="000E4079"/>
    <w:rsid w:val="000E5930"/>
    <w:rsid w:val="000E6020"/>
    <w:rsid w:val="000E6206"/>
    <w:rsid w:val="000E63B8"/>
    <w:rsid w:val="000E68A5"/>
    <w:rsid w:val="000E6E10"/>
    <w:rsid w:val="000E7017"/>
    <w:rsid w:val="000F0939"/>
    <w:rsid w:val="000F09D2"/>
    <w:rsid w:val="000F0B70"/>
    <w:rsid w:val="000F12B7"/>
    <w:rsid w:val="000F2589"/>
    <w:rsid w:val="000F25AF"/>
    <w:rsid w:val="000F27CE"/>
    <w:rsid w:val="000F2FE6"/>
    <w:rsid w:val="000F3075"/>
    <w:rsid w:val="000F3183"/>
    <w:rsid w:val="000F363B"/>
    <w:rsid w:val="000F3CD1"/>
    <w:rsid w:val="000F45A1"/>
    <w:rsid w:val="000F46C3"/>
    <w:rsid w:val="000F4CAA"/>
    <w:rsid w:val="000F508D"/>
    <w:rsid w:val="000F5C1C"/>
    <w:rsid w:val="000F6021"/>
    <w:rsid w:val="000F663A"/>
    <w:rsid w:val="000F6868"/>
    <w:rsid w:val="000F7E02"/>
    <w:rsid w:val="00100EC3"/>
    <w:rsid w:val="0010141B"/>
    <w:rsid w:val="0010147D"/>
    <w:rsid w:val="00101D34"/>
    <w:rsid w:val="00101D65"/>
    <w:rsid w:val="00102185"/>
    <w:rsid w:val="00102605"/>
    <w:rsid w:val="00102A36"/>
    <w:rsid w:val="00102BC3"/>
    <w:rsid w:val="00105B20"/>
    <w:rsid w:val="00105DFF"/>
    <w:rsid w:val="00106840"/>
    <w:rsid w:val="0010692D"/>
    <w:rsid w:val="00106C52"/>
    <w:rsid w:val="00107095"/>
    <w:rsid w:val="00107B83"/>
    <w:rsid w:val="00107B86"/>
    <w:rsid w:val="001102B6"/>
    <w:rsid w:val="00110666"/>
    <w:rsid w:val="00110A05"/>
    <w:rsid w:val="001113B9"/>
    <w:rsid w:val="00111741"/>
    <w:rsid w:val="00111E79"/>
    <w:rsid w:val="0011287F"/>
    <w:rsid w:val="001132E1"/>
    <w:rsid w:val="001137B6"/>
    <w:rsid w:val="00114470"/>
    <w:rsid w:val="00114A10"/>
    <w:rsid w:val="0011508C"/>
    <w:rsid w:val="00115110"/>
    <w:rsid w:val="0011601A"/>
    <w:rsid w:val="00116241"/>
    <w:rsid w:val="00116840"/>
    <w:rsid w:val="00116F6B"/>
    <w:rsid w:val="0011709C"/>
    <w:rsid w:val="00117517"/>
    <w:rsid w:val="00117AA3"/>
    <w:rsid w:val="00117C28"/>
    <w:rsid w:val="00120138"/>
    <w:rsid w:val="00120886"/>
    <w:rsid w:val="00120F5C"/>
    <w:rsid w:val="0012134E"/>
    <w:rsid w:val="001218C1"/>
    <w:rsid w:val="00121B5F"/>
    <w:rsid w:val="00121C51"/>
    <w:rsid w:val="00122C93"/>
    <w:rsid w:val="00122F20"/>
    <w:rsid w:val="00122F4F"/>
    <w:rsid w:val="0012390F"/>
    <w:rsid w:val="00123A07"/>
    <w:rsid w:val="00123DC7"/>
    <w:rsid w:val="00123F3B"/>
    <w:rsid w:val="001241AB"/>
    <w:rsid w:val="00124EE9"/>
    <w:rsid w:val="00125828"/>
    <w:rsid w:val="001258FA"/>
    <w:rsid w:val="00125993"/>
    <w:rsid w:val="00125F90"/>
    <w:rsid w:val="001272AD"/>
    <w:rsid w:val="00130385"/>
    <w:rsid w:val="001309D7"/>
    <w:rsid w:val="00130DAF"/>
    <w:rsid w:val="0013172E"/>
    <w:rsid w:val="00131A65"/>
    <w:rsid w:val="00132189"/>
    <w:rsid w:val="00132385"/>
    <w:rsid w:val="00132609"/>
    <w:rsid w:val="00132884"/>
    <w:rsid w:val="00133918"/>
    <w:rsid w:val="001344F6"/>
    <w:rsid w:val="00134921"/>
    <w:rsid w:val="00134FC1"/>
    <w:rsid w:val="001360E1"/>
    <w:rsid w:val="001364A4"/>
    <w:rsid w:val="00136896"/>
    <w:rsid w:val="00136F8A"/>
    <w:rsid w:val="001377F5"/>
    <w:rsid w:val="00137D87"/>
    <w:rsid w:val="00137DE2"/>
    <w:rsid w:val="001403AA"/>
    <w:rsid w:val="001405F0"/>
    <w:rsid w:val="001406E7"/>
    <w:rsid w:val="001413F0"/>
    <w:rsid w:val="001414B8"/>
    <w:rsid w:val="00141630"/>
    <w:rsid w:val="00141C05"/>
    <w:rsid w:val="00142161"/>
    <w:rsid w:val="001423D9"/>
    <w:rsid w:val="0014258C"/>
    <w:rsid w:val="0014289E"/>
    <w:rsid w:val="00142A47"/>
    <w:rsid w:val="001431C1"/>
    <w:rsid w:val="001435FF"/>
    <w:rsid w:val="00143859"/>
    <w:rsid w:val="0014390E"/>
    <w:rsid w:val="0014391B"/>
    <w:rsid w:val="00143936"/>
    <w:rsid w:val="00143A3F"/>
    <w:rsid w:val="00144366"/>
    <w:rsid w:val="0014484C"/>
    <w:rsid w:val="00144917"/>
    <w:rsid w:val="00145838"/>
    <w:rsid w:val="00146535"/>
    <w:rsid w:val="0014661D"/>
    <w:rsid w:val="00147264"/>
    <w:rsid w:val="0014767D"/>
    <w:rsid w:val="00147E49"/>
    <w:rsid w:val="00151460"/>
    <w:rsid w:val="001518F9"/>
    <w:rsid w:val="00151993"/>
    <w:rsid w:val="001519F9"/>
    <w:rsid w:val="00151AC6"/>
    <w:rsid w:val="001521CB"/>
    <w:rsid w:val="00152D10"/>
    <w:rsid w:val="00153278"/>
    <w:rsid w:val="001533DE"/>
    <w:rsid w:val="00153833"/>
    <w:rsid w:val="00153FB8"/>
    <w:rsid w:val="00154C03"/>
    <w:rsid w:val="001559EB"/>
    <w:rsid w:val="00155A82"/>
    <w:rsid w:val="00157176"/>
    <w:rsid w:val="00157628"/>
    <w:rsid w:val="00157B39"/>
    <w:rsid w:val="00157C1D"/>
    <w:rsid w:val="00160119"/>
    <w:rsid w:val="00160476"/>
    <w:rsid w:val="0016052B"/>
    <w:rsid w:val="0016081F"/>
    <w:rsid w:val="00160FEB"/>
    <w:rsid w:val="001623F0"/>
    <w:rsid w:val="00162C94"/>
    <w:rsid w:val="00162E77"/>
    <w:rsid w:val="00162FE2"/>
    <w:rsid w:val="001634BE"/>
    <w:rsid w:val="00163AA3"/>
    <w:rsid w:val="00163AAA"/>
    <w:rsid w:val="00164089"/>
    <w:rsid w:val="001642F1"/>
    <w:rsid w:val="001644F7"/>
    <w:rsid w:val="001646AF"/>
    <w:rsid w:val="001649FD"/>
    <w:rsid w:val="00164A69"/>
    <w:rsid w:val="0016505E"/>
    <w:rsid w:val="00165E39"/>
    <w:rsid w:val="00166673"/>
    <w:rsid w:val="001666D0"/>
    <w:rsid w:val="00166872"/>
    <w:rsid w:val="001669CF"/>
    <w:rsid w:val="00166A50"/>
    <w:rsid w:val="00167515"/>
    <w:rsid w:val="0016792B"/>
    <w:rsid w:val="001701E5"/>
    <w:rsid w:val="0017033C"/>
    <w:rsid w:val="00170381"/>
    <w:rsid w:val="00170B59"/>
    <w:rsid w:val="00170EB4"/>
    <w:rsid w:val="0017135A"/>
    <w:rsid w:val="00171709"/>
    <w:rsid w:val="0017180E"/>
    <w:rsid w:val="00171C66"/>
    <w:rsid w:val="00171C74"/>
    <w:rsid w:val="0017324F"/>
    <w:rsid w:val="00173C54"/>
    <w:rsid w:val="00173CB4"/>
    <w:rsid w:val="00173D34"/>
    <w:rsid w:val="0017493F"/>
    <w:rsid w:val="00174D5B"/>
    <w:rsid w:val="00175236"/>
    <w:rsid w:val="00175BBC"/>
    <w:rsid w:val="00176354"/>
    <w:rsid w:val="0017697F"/>
    <w:rsid w:val="00176AC9"/>
    <w:rsid w:val="00176E5A"/>
    <w:rsid w:val="0017701A"/>
    <w:rsid w:val="00177042"/>
    <w:rsid w:val="00177C35"/>
    <w:rsid w:val="001808DD"/>
    <w:rsid w:val="00180E0A"/>
    <w:rsid w:val="00180FC1"/>
    <w:rsid w:val="00182B44"/>
    <w:rsid w:val="00182F34"/>
    <w:rsid w:val="001833F0"/>
    <w:rsid w:val="0018354D"/>
    <w:rsid w:val="00183CC3"/>
    <w:rsid w:val="00183EA9"/>
    <w:rsid w:val="00184E97"/>
    <w:rsid w:val="001852D9"/>
    <w:rsid w:val="00185E15"/>
    <w:rsid w:val="00186027"/>
    <w:rsid w:val="0018619C"/>
    <w:rsid w:val="00186A6E"/>
    <w:rsid w:val="00186EED"/>
    <w:rsid w:val="00186F92"/>
    <w:rsid w:val="001873F3"/>
    <w:rsid w:val="0019003E"/>
    <w:rsid w:val="0019081F"/>
    <w:rsid w:val="00191D3A"/>
    <w:rsid w:val="00193399"/>
    <w:rsid w:val="001934EB"/>
    <w:rsid w:val="00193F08"/>
    <w:rsid w:val="001940C0"/>
    <w:rsid w:val="00194107"/>
    <w:rsid w:val="00194321"/>
    <w:rsid w:val="0019438D"/>
    <w:rsid w:val="00194837"/>
    <w:rsid w:val="00195E4F"/>
    <w:rsid w:val="00196096"/>
    <w:rsid w:val="00196A5B"/>
    <w:rsid w:val="00196E24"/>
    <w:rsid w:val="00196FC9"/>
    <w:rsid w:val="001970DA"/>
    <w:rsid w:val="00197F29"/>
    <w:rsid w:val="001A0047"/>
    <w:rsid w:val="001A0B36"/>
    <w:rsid w:val="001A107A"/>
    <w:rsid w:val="001A1836"/>
    <w:rsid w:val="001A1A3F"/>
    <w:rsid w:val="001A214E"/>
    <w:rsid w:val="001A2ADA"/>
    <w:rsid w:val="001A2C34"/>
    <w:rsid w:val="001A3A71"/>
    <w:rsid w:val="001A4034"/>
    <w:rsid w:val="001A540D"/>
    <w:rsid w:val="001A5767"/>
    <w:rsid w:val="001A5A2F"/>
    <w:rsid w:val="001A650C"/>
    <w:rsid w:val="001A69BC"/>
    <w:rsid w:val="001A7A8F"/>
    <w:rsid w:val="001B0380"/>
    <w:rsid w:val="001B050D"/>
    <w:rsid w:val="001B0787"/>
    <w:rsid w:val="001B1249"/>
    <w:rsid w:val="001B168B"/>
    <w:rsid w:val="001B22A5"/>
    <w:rsid w:val="001B2E89"/>
    <w:rsid w:val="001B374D"/>
    <w:rsid w:val="001B39E2"/>
    <w:rsid w:val="001B3E6E"/>
    <w:rsid w:val="001B57E3"/>
    <w:rsid w:val="001B5CA6"/>
    <w:rsid w:val="001B6101"/>
    <w:rsid w:val="001B6554"/>
    <w:rsid w:val="001B727B"/>
    <w:rsid w:val="001B7584"/>
    <w:rsid w:val="001B78F5"/>
    <w:rsid w:val="001B79D7"/>
    <w:rsid w:val="001C08A3"/>
    <w:rsid w:val="001C099B"/>
    <w:rsid w:val="001C0CF7"/>
    <w:rsid w:val="001C2CF2"/>
    <w:rsid w:val="001C312C"/>
    <w:rsid w:val="001C38C5"/>
    <w:rsid w:val="001C3B52"/>
    <w:rsid w:val="001C43CE"/>
    <w:rsid w:val="001C47F0"/>
    <w:rsid w:val="001C51A2"/>
    <w:rsid w:val="001C57CB"/>
    <w:rsid w:val="001C7784"/>
    <w:rsid w:val="001C7A37"/>
    <w:rsid w:val="001C7A97"/>
    <w:rsid w:val="001C7B30"/>
    <w:rsid w:val="001D0AC5"/>
    <w:rsid w:val="001D19D1"/>
    <w:rsid w:val="001D1AA1"/>
    <w:rsid w:val="001D1AD4"/>
    <w:rsid w:val="001D1BFC"/>
    <w:rsid w:val="001D29AB"/>
    <w:rsid w:val="001D45E5"/>
    <w:rsid w:val="001D5043"/>
    <w:rsid w:val="001D5304"/>
    <w:rsid w:val="001D5360"/>
    <w:rsid w:val="001D5475"/>
    <w:rsid w:val="001D5EBA"/>
    <w:rsid w:val="001D6A1F"/>
    <w:rsid w:val="001D7426"/>
    <w:rsid w:val="001D7656"/>
    <w:rsid w:val="001D7821"/>
    <w:rsid w:val="001D7985"/>
    <w:rsid w:val="001D7B93"/>
    <w:rsid w:val="001E0200"/>
    <w:rsid w:val="001E0D1B"/>
    <w:rsid w:val="001E0D9F"/>
    <w:rsid w:val="001E0FF6"/>
    <w:rsid w:val="001E1B9B"/>
    <w:rsid w:val="001E285A"/>
    <w:rsid w:val="001E2A29"/>
    <w:rsid w:val="001E2FF7"/>
    <w:rsid w:val="001E304E"/>
    <w:rsid w:val="001E30AB"/>
    <w:rsid w:val="001E37BE"/>
    <w:rsid w:val="001E4373"/>
    <w:rsid w:val="001E4644"/>
    <w:rsid w:val="001E4E24"/>
    <w:rsid w:val="001E587C"/>
    <w:rsid w:val="001E5C0F"/>
    <w:rsid w:val="001E6952"/>
    <w:rsid w:val="001E7642"/>
    <w:rsid w:val="001E7B65"/>
    <w:rsid w:val="001E7FCC"/>
    <w:rsid w:val="001F067B"/>
    <w:rsid w:val="001F07E2"/>
    <w:rsid w:val="001F1201"/>
    <w:rsid w:val="001F1582"/>
    <w:rsid w:val="001F223C"/>
    <w:rsid w:val="001F3986"/>
    <w:rsid w:val="001F3BBD"/>
    <w:rsid w:val="001F3CCF"/>
    <w:rsid w:val="001F3CF8"/>
    <w:rsid w:val="001F44BD"/>
    <w:rsid w:val="001F4758"/>
    <w:rsid w:val="001F496F"/>
    <w:rsid w:val="001F5222"/>
    <w:rsid w:val="001F5404"/>
    <w:rsid w:val="001F590E"/>
    <w:rsid w:val="001F5D71"/>
    <w:rsid w:val="001F5E0D"/>
    <w:rsid w:val="001F6258"/>
    <w:rsid w:val="002003E2"/>
    <w:rsid w:val="002010B7"/>
    <w:rsid w:val="00201443"/>
    <w:rsid w:val="0020174B"/>
    <w:rsid w:val="00202099"/>
    <w:rsid w:val="0020220E"/>
    <w:rsid w:val="0020245B"/>
    <w:rsid w:val="0020287B"/>
    <w:rsid w:val="00203AF8"/>
    <w:rsid w:val="00203DC4"/>
    <w:rsid w:val="0020469F"/>
    <w:rsid w:val="00204987"/>
    <w:rsid w:val="00205709"/>
    <w:rsid w:val="00205B1C"/>
    <w:rsid w:val="00205EB7"/>
    <w:rsid w:val="00205FE6"/>
    <w:rsid w:val="0020652E"/>
    <w:rsid w:val="00207A47"/>
    <w:rsid w:val="00207F7C"/>
    <w:rsid w:val="0021001B"/>
    <w:rsid w:val="002100C5"/>
    <w:rsid w:val="00210C21"/>
    <w:rsid w:val="00210E09"/>
    <w:rsid w:val="002113B3"/>
    <w:rsid w:val="00212438"/>
    <w:rsid w:val="002127E7"/>
    <w:rsid w:val="00212995"/>
    <w:rsid w:val="002139EB"/>
    <w:rsid w:val="00213AED"/>
    <w:rsid w:val="002145B5"/>
    <w:rsid w:val="00215A15"/>
    <w:rsid w:val="00215E96"/>
    <w:rsid w:val="00215F67"/>
    <w:rsid w:val="002160C2"/>
    <w:rsid w:val="002167BA"/>
    <w:rsid w:val="00216D22"/>
    <w:rsid w:val="00216FE4"/>
    <w:rsid w:val="002177B7"/>
    <w:rsid w:val="00217DF1"/>
    <w:rsid w:val="00217F76"/>
    <w:rsid w:val="002213EB"/>
    <w:rsid w:val="0022172C"/>
    <w:rsid w:val="002223A3"/>
    <w:rsid w:val="00223FEF"/>
    <w:rsid w:val="00224B93"/>
    <w:rsid w:val="00224DD5"/>
    <w:rsid w:val="00226913"/>
    <w:rsid w:val="00226CFD"/>
    <w:rsid w:val="00226F3A"/>
    <w:rsid w:val="002270A9"/>
    <w:rsid w:val="00227CF3"/>
    <w:rsid w:val="00230A1C"/>
    <w:rsid w:val="0023160A"/>
    <w:rsid w:val="002316A3"/>
    <w:rsid w:val="002322A2"/>
    <w:rsid w:val="00232C1A"/>
    <w:rsid w:val="00232EBD"/>
    <w:rsid w:val="002330A7"/>
    <w:rsid w:val="0023375B"/>
    <w:rsid w:val="00233A68"/>
    <w:rsid w:val="00233CEF"/>
    <w:rsid w:val="00234091"/>
    <w:rsid w:val="00234830"/>
    <w:rsid w:val="002349C8"/>
    <w:rsid w:val="00234B85"/>
    <w:rsid w:val="00234BFE"/>
    <w:rsid w:val="00234DFF"/>
    <w:rsid w:val="00234F52"/>
    <w:rsid w:val="002356B2"/>
    <w:rsid w:val="00236683"/>
    <w:rsid w:val="00236ACA"/>
    <w:rsid w:val="00236C37"/>
    <w:rsid w:val="002372F7"/>
    <w:rsid w:val="0023731D"/>
    <w:rsid w:val="00237954"/>
    <w:rsid w:val="00237E7B"/>
    <w:rsid w:val="00240B4E"/>
    <w:rsid w:val="00241366"/>
    <w:rsid w:val="002414C8"/>
    <w:rsid w:val="00241567"/>
    <w:rsid w:val="002420CE"/>
    <w:rsid w:val="00242D75"/>
    <w:rsid w:val="002430DF"/>
    <w:rsid w:val="00243D61"/>
    <w:rsid w:val="0024423E"/>
    <w:rsid w:val="00244C8B"/>
    <w:rsid w:val="00245434"/>
    <w:rsid w:val="002461F1"/>
    <w:rsid w:val="00246E30"/>
    <w:rsid w:val="00247E2F"/>
    <w:rsid w:val="002500B3"/>
    <w:rsid w:val="00250554"/>
    <w:rsid w:val="00250AFC"/>
    <w:rsid w:val="00251AE0"/>
    <w:rsid w:val="00252952"/>
    <w:rsid w:val="00252AE4"/>
    <w:rsid w:val="00252B1B"/>
    <w:rsid w:val="00253E3F"/>
    <w:rsid w:val="00254F10"/>
    <w:rsid w:val="00255359"/>
    <w:rsid w:val="00255373"/>
    <w:rsid w:val="0025573F"/>
    <w:rsid w:val="00255BB3"/>
    <w:rsid w:val="0025691A"/>
    <w:rsid w:val="00256EC8"/>
    <w:rsid w:val="00256FE3"/>
    <w:rsid w:val="00257043"/>
    <w:rsid w:val="00260783"/>
    <w:rsid w:val="00260A74"/>
    <w:rsid w:val="00260B57"/>
    <w:rsid w:val="00260D7C"/>
    <w:rsid w:val="002619BA"/>
    <w:rsid w:val="00262CEA"/>
    <w:rsid w:val="0026309D"/>
    <w:rsid w:val="00263156"/>
    <w:rsid w:val="002632C6"/>
    <w:rsid w:val="00263A62"/>
    <w:rsid w:val="00263BEE"/>
    <w:rsid w:val="002640B4"/>
    <w:rsid w:val="0026420B"/>
    <w:rsid w:val="0026421B"/>
    <w:rsid w:val="002643DC"/>
    <w:rsid w:val="0026557D"/>
    <w:rsid w:val="00265A11"/>
    <w:rsid w:val="00266133"/>
    <w:rsid w:val="002662C6"/>
    <w:rsid w:val="00266C52"/>
    <w:rsid w:val="00266E19"/>
    <w:rsid w:val="00266EEC"/>
    <w:rsid w:val="002671A2"/>
    <w:rsid w:val="00267834"/>
    <w:rsid w:val="00267F7F"/>
    <w:rsid w:val="00270564"/>
    <w:rsid w:val="00271472"/>
    <w:rsid w:val="00271655"/>
    <w:rsid w:val="00271AB2"/>
    <w:rsid w:val="00271BEB"/>
    <w:rsid w:val="00272320"/>
    <w:rsid w:val="00272325"/>
    <w:rsid w:val="002724DC"/>
    <w:rsid w:val="002728C8"/>
    <w:rsid w:val="00272A5B"/>
    <w:rsid w:val="00273708"/>
    <w:rsid w:val="00273983"/>
    <w:rsid w:val="00273F33"/>
    <w:rsid w:val="002749B7"/>
    <w:rsid w:val="00274EE3"/>
    <w:rsid w:val="00275169"/>
    <w:rsid w:val="0027561E"/>
    <w:rsid w:val="0027565F"/>
    <w:rsid w:val="00275867"/>
    <w:rsid w:val="002759C5"/>
    <w:rsid w:val="00275D4F"/>
    <w:rsid w:val="00276116"/>
    <w:rsid w:val="00276578"/>
    <w:rsid w:val="002769AA"/>
    <w:rsid w:val="00277C81"/>
    <w:rsid w:val="0028171D"/>
    <w:rsid w:val="002819ED"/>
    <w:rsid w:val="0028278F"/>
    <w:rsid w:val="00282925"/>
    <w:rsid w:val="00283043"/>
    <w:rsid w:val="002833FD"/>
    <w:rsid w:val="0028343D"/>
    <w:rsid w:val="00283505"/>
    <w:rsid w:val="00283782"/>
    <w:rsid w:val="00283A89"/>
    <w:rsid w:val="00283C92"/>
    <w:rsid w:val="00283DC2"/>
    <w:rsid w:val="00284270"/>
    <w:rsid w:val="0028464C"/>
    <w:rsid w:val="00284C70"/>
    <w:rsid w:val="00285565"/>
    <w:rsid w:val="00286DDB"/>
    <w:rsid w:val="002870F1"/>
    <w:rsid w:val="0028778E"/>
    <w:rsid w:val="00287869"/>
    <w:rsid w:val="00287C42"/>
    <w:rsid w:val="00290533"/>
    <w:rsid w:val="002911AB"/>
    <w:rsid w:val="0029169C"/>
    <w:rsid w:val="00291759"/>
    <w:rsid w:val="00291F4E"/>
    <w:rsid w:val="00292096"/>
    <w:rsid w:val="0029286F"/>
    <w:rsid w:val="00292D19"/>
    <w:rsid w:val="00292D55"/>
    <w:rsid w:val="00294BB2"/>
    <w:rsid w:val="00296E5B"/>
    <w:rsid w:val="002A016D"/>
    <w:rsid w:val="002A0547"/>
    <w:rsid w:val="002A06B5"/>
    <w:rsid w:val="002A088E"/>
    <w:rsid w:val="002A0AB1"/>
    <w:rsid w:val="002A14BA"/>
    <w:rsid w:val="002A27CC"/>
    <w:rsid w:val="002A2931"/>
    <w:rsid w:val="002A3B35"/>
    <w:rsid w:val="002A3BC1"/>
    <w:rsid w:val="002A50CF"/>
    <w:rsid w:val="002A51B9"/>
    <w:rsid w:val="002A54A6"/>
    <w:rsid w:val="002A5858"/>
    <w:rsid w:val="002A5A36"/>
    <w:rsid w:val="002A5BB6"/>
    <w:rsid w:val="002B012E"/>
    <w:rsid w:val="002B0159"/>
    <w:rsid w:val="002B01C0"/>
    <w:rsid w:val="002B03E6"/>
    <w:rsid w:val="002B074F"/>
    <w:rsid w:val="002B07A2"/>
    <w:rsid w:val="002B0818"/>
    <w:rsid w:val="002B0BBC"/>
    <w:rsid w:val="002B193C"/>
    <w:rsid w:val="002B2495"/>
    <w:rsid w:val="002B2507"/>
    <w:rsid w:val="002B2969"/>
    <w:rsid w:val="002B2A2E"/>
    <w:rsid w:val="002B2E04"/>
    <w:rsid w:val="002B34C5"/>
    <w:rsid w:val="002B3941"/>
    <w:rsid w:val="002B4CE2"/>
    <w:rsid w:val="002B60EE"/>
    <w:rsid w:val="002B626B"/>
    <w:rsid w:val="002B6497"/>
    <w:rsid w:val="002B6FF7"/>
    <w:rsid w:val="002B7214"/>
    <w:rsid w:val="002B7691"/>
    <w:rsid w:val="002B7B5B"/>
    <w:rsid w:val="002C03FE"/>
    <w:rsid w:val="002C094A"/>
    <w:rsid w:val="002C0D59"/>
    <w:rsid w:val="002C126B"/>
    <w:rsid w:val="002C1380"/>
    <w:rsid w:val="002C2C88"/>
    <w:rsid w:val="002C3ED6"/>
    <w:rsid w:val="002C42B4"/>
    <w:rsid w:val="002C4543"/>
    <w:rsid w:val="002C45C1"/>
    <w:rsid w:val="002C4649"/>
    <w:rsid w:val="002C484A"/>
    <w:rsid w:val="002C4971"/>
    <w:rsid w:val="002C4BA7"/>
    <w:rsid w:val="002C4E6F"/>
    <w:rsid w:val="002C67DB"/>
    <w:rsid w:val="002C73F9"/>
    <w:rsid w:val="002D0478"/>
    <w:rsid w:val="002D092C"/>
    <w:rsid w:val="002D09F9"/>
    <w:rsid w:val="002D0B0D"/>
    <w:rsid w:val="002D0B8A"/>
    <w:rsid w:val="002D362B"/>
    <w:rsid w:val="002D3A57"/>
    <w:rsid w:val="002D4ECA"/>
    <w:rsid w:val="002D58DE"/>
    <w:rsid w:val="002D66FB"/>
    <w:rsid w:val="002D6DBB"/>
    <w:rsid w:val="002D75F4"/>
    <w:rsid w:val="002D7AFA"/>
    <w:rsid w:val="002D7E3E"/>
    <w:rsid w:val="002E0FF9"/>
    <w:rsid w:val="002E1CB3"/>
    <w:rsid w:val="002E333C"/>
    <w:rsid w:val="002E3E32"/>
    <w:rsid w:val="002E473F"/>
    <w:rsid w:val="002E4A06"/>
    <w:rsid w:val="002E4BF8"/>
    <w:rsid w:val="002E5CC6"/>
    <w:rsid w:val="002E6245"/>
    <w:rsid w:val="002E62C0"/>
    <w:rsid w:val="002E7452"/>
    <w:rsid w:val="002E78EA"/>
    <w:rsid w:val="002E7A81"/>
    <w:rsid w:val="002E7D8D"/>
    <w:rsid w:val="002F0831"/>
    <w:rsid w:val="002F0E9E"/>
    <w:rsid w:val="002F207B"/>
    <w:rsid w:val="002F25E8"/>
    <w:rsid w:val="002F2E1A"/>
    <w:rsid w:val="002F2E41"/>
    <w:rsid w:val="002F2EA3"/>
    <w:rsid w:val="002F3A73"/>
    <w:rsid w:val="002F3A96"/>
    <w:rsid w:val="002F4B93"/>
    <w:rsid w:val="002F5030"/>
    <w:rsid w:val="002F58D0"/>
    <w:rsid w:val="002F62E6"/>
    <w:rsid w:val="002F77A7"/>
    <w:rsid w:val="002F7C54"/>
    <w:rsid w:val="002F7DA9"/>
    <w:rsid w:val="002F7F7F"/>
    <w:rsid w:val="002F7FDE"/>
    <w:rsid w:val="003002BD"/>
    <w:rsid w:val="00300651"/>
    <w:rsid w:val="00300FD8"/>
    <w:rsid w:val="00301586"/>
    <w:rsid w:val="00303556"/>
    <w:rsid w:val="0030361F"/>
    <w:rsid w:val="003048CA"/>
    <w:rsid w:val="003052D4"/>
    <w:rsid w:val="003061DB"/>
    <w:rsid w:val="00306D39"/>
    <w:rsid w:val="00306EA0"/>
    <w:rsid w:val="0030775B"/>
    <w:rsid w:val="003078F8"/>
    <w:rsid w:val="003102AA"/>
    <w:rsid w:val="0031069C"/>
    <w:rsid w:val="003119DA"/>
    <w:rsid w:val="00311D5F"/>
    <w:rsid w:val="00311D64"/>
    <w:rsid w:val="0031205E"/>
    <w:rsid w:val="003123F1"/>
    <w:rsid w:val="00312BC1"/>
    <w:rsid w:val="0031368D"/>
    <w:rsid w:val="00314858"/>
    <w:rsid w:val="003149A9"/>
    <w:rsid w:val="0031543D"/>
    <w:rsid w:val="00315595"/>
    <w:rsid w:val="0031616B"/>
    <w:rsid w:val="003162EF"/>
    <w:rsid w:val="00316457"/>
    <w:rsid w:val="00316EF2"/>
    <w:rsid w:val="0031793B"/>
    <w:rsid w:val="00317EAB"/>
    <w:rsid w:val="00320028"/>
    <w:rsid w:val="00321489"/>
    <w:rsid w:val="00321DC9"/>
    <w:rsid w:val="00322853"/>
    <w:rsid w:val="00322A70"/>
    <w:rsid w:val="00322B9D"/>
    <w:rsid w:val="003233B8"/>
    <w:rsid w:val="0032398A"/>
    <w:rsid w:val="0032469F"/>
    <w:rsid w:val="00324A03"/>
    <w:rsid w:val="00324B46"/>
    <w:rsid w:val="00324C3C"/>
    <w:rsid w:val="00324C9E"/>
    <w:rsid w:val="003251EE"/>
    <w:rsid w:val="003251EF"/>
    <w:rsid w:val="00325316"/>
    <w:rsid w:val="00325A8A"/>
    <w:rsid w:val="0032630A"/>
    <w:rsid w:val="0032668D"/>
    <w:rsid w:val="003267F7"/>
    <w:rsid w:val="00326E6C"/>
    <w:rsid w:val="0032797B"/>
    <w:rsid w:val="00327F6F"/>
    <w:rsid w:val="00331226"/>
    <w:rsid w:val="0033185A"/>
    <w:rsid w:val="00331AA4"/>
    <w:rsid w:val="0033225F"/>
    <w:rsid w:val="00332C8C"/>
    <w:rsid w:val="00332D08"/>
    <w:rsid w:val="00333086"/>
    <w:rsid w:val="003331D3"/>
    <w:rsid w:val="00333CAF"/>
    <w:rsid w:val="00336512"/>
    <w:rsid w:val="00336B2E"/>
    <w:rsid w:val="00336C86"/>
    <w:rsid w:val="0033703E"/>
    <w:rsid w:val="00337795"/>
    <w:rsid w:val="0034043B"/>
    <w:rsid w:val="00340602"/>
    <w:rsid w:val="00340909"/>
    <w:rsid w:val="00340FC4"/>
    <w:rsid w:val="003415DA"/>
    <w:rsid w:val="003415F9"/>
    <w:rsid w:val="0034160E"/>
    <w:rsid w:val="00341E8E"/>
    <w:rsid w:val="00342174"/>
    <w:rsid w:val="00342460"/>
    <w:rsid w:val="003433C9"/>
    <w:rsid w:val="00343830"/>
    <w:rsid w:val="0034478C"/>
    <w:rsid w:val="003447B8"/>
    <w:rsid w:val="003447FC"/>
    <w:rsid w:val="00344E44"/>
    <w:rsid w:val="0034515A"/>
    <w:rsid w:val="00345451"/>
    <w:rsid w:val="00345466"/>
    <w:rsid w:val="00345A09"/>
    <w:rsid w:val="00345B67"/>
    <w:rsid w:val="00346142"/>
    <w:rsid w:val="00347F3F"/>
    <w:rsid w:val="00350021"/>
    <w:rsid w:val="00350758"/>
    <w:rsid w:val="00350B0D"/>
    <w:rsid w:val="00350C75"/>
    <w:rsid w:val="00350E6E"/>
    <w:rsid w:val="00350E88"/>
    <w:rsid w:val="003526F5"/>
    <w:rsid w:val="00354A30"/>
    <w:rsid w:val="003550F6"/>
    <w:rsid w:val="003552BB"/>
    <w:rsid w:val="003567AD"/>
    <w:rsid w:val="00356909"/>
    <w:rsid w:val="00357DD0"/>
    <w:rsid w:val="00360BA9"/>
    <w:rsid w:val="00360E12"/>
    <w:rsid w:val="00361571"/>
    <w:rsid w:val="00361D89"/>
    <w:rsid w:val="003621B8"/>
    <w:rsid w:val="003629AC"/>
    <w:rsid w:val="00363505"/>
    <w:rsid w:val="003636C0"/>
    <w:rsid w:val="00364360"/>
    <w:rsid w:val="00364CD5"/>
    <w:rsid w:val="00365B93"/>
    <w:rsid w:val="00366041"/>
    <w:rsid w:val="0036650F"/>
    <w:rsid w:val="003666A9"/>
    <w:rsid w:val="00366E31"/>
    <w:rsid w:val="00367254"/>
    <w:rsid w:val="0036775D"/>
    <w:rsid w:val="003677E1"/>
    <w:rsid w:val="003679C1"/>
    <w:rsid w:val="003705C8"/>
    <w:rsid w:val="003706DC"/>
    <w:rsid w:val="00370A64"/>
    <w:rsid w:val="00370B21"/>
    <w:rsid w:val="00370B4D"/>
    <w:rsid w:val="00370FCE"/>
    <w:rsid w:val="003719B7"/>
    <w:rsid w:val="003728E6"/>
    <w:rsid w:val="0037290F"/>
    <w:rsid w:val="0037294B"/>
    <w:rsid w:val="00372A54"/>
    <w:rsid w:val="00373367"/>
    <w:rsid w:val="00373730"/>
    <w:rsid w:val="00374BD9"/>
    <w:rsid w:val="00374EDC"/>
    <w:rsid w:val="003753FB"/>
    <w:rsid w:val="0037550F"/>
    <w:rsid w:val="003758B2"/>
    <w:rsid w:val="00376248"/>
    <w:rsid w:val="0037677A"/>
    <w:rsid w:val="003779C5"/>
    <w:rsid w:val="00377B66"/>
    <w:rsid w:val="00380595"/>
    <w:rsid w:val="00381186"/>
    <w:rsid w:val="00381389"/>
    <w:rsid w:val="00381635"/>
    <w:rsid w:val="00381CC9"/>
    <w:rsid w:val="003826CF"/>
    <w:rsid w:val="00382713"/>
    <w:rsid w:val="00382A99"/>
    <w:rsid w:val="00382B09"/>
    <w:rsid w:val="00383732"/>
    <w:rsid w:val="00383F23"/>
    <w:rsid w:val="0038439F"/>
    <w:rsid w:val="0038519B"/>
    <w:rsid w:val="003851A5"/>
    <w:rsid w:val="00385C50"/>
    <w:rsid w:val="0038628A"/>
    <w:rsid w:val="00386359"/>
    <w:rsid w:val="00386896"/>
    <w:rsid w:val="00386C75"/>
    <w:rsid w:val="003872CC"/>
    <w:rsid w:val="00387820"/>
    <w:rsid w:val="00390518"/>
    <w:rsid w:val="003906C6"/>
    <w:rsid w:val="00390BEC"/>
    <w:rsid w:val="00390D61"/>
    <w:rsid w:val="00390F81"/>
    <w:rsid w:val="00391372"/>
    <w:rsid w:val="00391B13"/>
    <w:rsid w:val="00391E46"/>
    <w:rsid w:val="003923D8"/>
    <w:rsid w:val="00392D2E"/>
    <w:rsid w:val="00393071"/>
    <w:rsid w:val="0039353B"/>
    <w:rsid w:val="00393F35"/>
    <w:rsid w:val="0039483A"/>
    <w:rsid w:val="003959FB"/>
    <w:rsid w:val="00395D7B"/>
    <w:rsid w:val="00396773"/>
    <w:rsid w:val="00397DA8"/>
    <w:rsid w:val="003A0881"/>
    <w:rsid w:val="003A08B3"/>
    <w:rsid w:val="003A19F3"/>
    <w:rsid w:val="003A2F59"/>
    <w:rsid w:val="003A3E52"/>
    <w:rsid w:val="003A3FEA"/>
    <w:rsid w:val="003A4EEA"/>
    <w:rsid w:val="003A5253"/>
    <w:rsid w:val="003A547D"/>
    <w:rsid w:val="003A6080"/>
    <w:rsid w:val="003A643C"/>
    <w:rsid w:val="003A669D"/>
    <w:rsid w:val="003A6A6F"/>
    <w:rsid w:val="003A6D51"/>
    <w:rsid w:val="003A7501"/>
    <w:rsid w:val="003A793E"/>
    <w:rsid w:val="003B01E5"/>
    <w:rsid w:val="003B0244"/>
    <w:rsid w:val="003B032F"/>
    <w:rsid w:val="003B06EF"/>
    <w:rsid w:val="003B0843"/>
    <w:rsid w:val="003B0BF4"/>
    <w:rsid w:val="003B0CE8"/>
    <w:rsid w:val="003B182C"/>
    <w:rsid w:val="003B269B"/>
    <w:rsid w:val="003B404A"/>
    <w:rsid w:val="003B4675"/>
    <w:rsid w:val="003B554F"/>
    <w:rsid w:val="003B65FB"/>
    <w:rsid w:val="003B68D1"/>
    <w:rsid w:val="003B768C"/>
    <w:rsid w:val="003B7F41"/>
    <w:rsid w:val="003C010D"/>
    <w:rsid w:val="003C07D7"/>
    <w:rsid w:val="003C0BCC"/>
    <w:rsid w:val="003C0D0B"/>
    <w:rsid w:val="003C0D94"/>
    <w:rsid w:val="003C11CC"/>
    <w:rsid w:val="003C13D3"/>
    <w:rsid w:val="003C1400"/>
    <w:rsid w:val="003C1CBB"/>
    <w:rsid w:val="003C1EB9"/>
    <w:rsid w:val="003C20B7"/>
    <w:rsid w:val="003C30FF"/>
    <w:rsid w:val="003C3A7C"/>
    <w:rsid w:val="003C3D5E"/>
    <w:rsid w:val="003C41FE"/>
    <w:rsid w:val="003C5216"/>
    <w:rsid w:val="003C55C8"/>
    <w:rsid w:val="003C5F85"/>
    <w:rsid w:val="003C6585"/>
    <w:rsid w:val="003C7479"/>
    <w:rsid w:val="003C77F4"/>
    <w:rsid w:val="003C7858"/>
    <w:rsid w:val="003C7E3C"/>
    <w:rsid w:val="003D00E4"/>
    <w:rsid w:val="003D06DA"/>
    <w:rsid w:val="003D07CB"/>
    <w:rsid w:val="003D124C"/>
    <w:rsid w:val="003D2650"/>
    <w:rsid w:val="003D2809"/>
    <w:rsid w:val="003D293D"/>
    <w:rsid w:val="003D2C1B"/>
    <w:rsid w:val="003D2CA4"/>
    <w:rsid w:val="003D2FDC"/>
    <w:rsid w:val="003D321E"/>
    <w:rsid w:val="003D3A8F"/>
    <w:rsid w:val="003D486C"/>
    <w:rsid w:val="003D583C"/>
    <w:rsid w:val="003D58AF"/>
    <w:rsid w:val="003D5D2D"/>
    <w:rsid w:val="003D726B"/>
    <w:rsid w:val="003D7703"/>
    <w:rsid w:val="003E0323"/>
    <w:rsid w:val="003E06D3"/>
    <w:rsid w:val="003E0837"/>
    <w:rsid w:val="003E1D66"/>
    <w:rsid w:val="003E1F7E"/>
    <w:rsid w:val="003E26F9"/>
    <w:rsid w:val="003E34C3"/>
    <w:rsid w:val="003E3606"/>
    <w:rsid w:val="003E45C7"/>
    <w:rsid w:val="003E491B"/>
    <w:rsid w:val="003E4E7B"/>
    <w:rsid w:val="003E50E4"/>
    <w:rsid w:val="003E54F5"/>
    <w:rsid w:val="003E5D2A"/>
    <w:rsid w:val="003E62D0"/>
    <w:rsid w:val="003E63FC"/>
    <w:rsid w:val="003E64CF"/>
    <w:rsid w:val="003E6C36"/>
    <w:rsid w:val="003E712A"/>
    <w:rsid w:val="003E77D2"/>
    <w:rsid w:val="003E79B0"/>
    <w:rsid w:val="003E7E21"/>
    <w:rsid w:val="003F0174"/>
    <w:rsid w:val="003F01E4"/>
    <w:rsid w:val="003F02CE"/>
    <w:rsid w:val="003F0E89"/>
    <w:rsid w:val="003F15BB"/>
    <w:rsid w:val="003F1DC2"/>
    <w:rsid w:val="003F229E"/>
    <w:rsid w:val="003F2450"/>
    <w:rsid w:val="003F2D3D"/>
    <w:rsid w:val="003F33FD"/>
    <w:rsid w:val="003F3AB8"/>
    <w:rsid w:val="003F3D0C"/>
    <w:rsid w:val="003F3DE3"/>
    <w:rsid w:val="003F4015"/>
    <w:rsid w:val="003F452E"/>
    <w:rsid w:val="003F4C96"/>
    <w:rsid w:val="003F5644"/>
    <w:rsid w:val="003F5695"/>
    <w:rsid w:val="003F5872"/>
    <w:rsid w:val="003F629D"/>
    <w:rsid w:val="003F62BE"/>
    <w:rsid w:val="003F746A"/>
    <w:rsid w:val="003F78CA"/>
    <w:rsid w:val="003F7D86"/>
    <w:rsid w:val="00400169"/>
    <w:rsid w:val="00400968"/>
    <w:rsid w:val="004019C4"/>
    <w:rsid w:val="00401CD8"/>
    <w:rsid w:val="00401E0E"/>
    <w:rsid w:val="004020BA"/>
    <w:rsid w:val="004020CF"/>
    <w:rsid w:val="00402DE2"/>
    <w:rsid w:val="00402E36"/>
    <w:rsid w:val="004040A7"/>
    <w:rsid w:val="004042D0"/>
    <w:rsid w:val="004048E3"/>
    <w:rsid w:val="004049DB"/>
    <w:rsid w:val="004052C9"/>
    <w:rsid w:val="00406118"/>
    <w:rsid w:val="0040651B"/>
    <w:rsid w:val="00406D82"/>
    <w:rsid w:val="0040753A"/>
    <w:rsid w:val="00410A4C"/>
    <w:rsid w:val="00410B71"/>
    <w:rsid w:val="00411679"/>
    <w:rsid w:val="00411CE6"/>
    <w:rsid w:val="00412069"/>
    <w:rsid w:val="00412238"/>
    <w:rsid w:val="00412FF0"/>
    <w:rsid w:val="004132CC"/>
    <w:rsid w:val="004133ED"/>
    <w:rsid w:val="00413526"/>
    <w:rsid w:val="00413F18"/>
    <w:rsid w:val="00414514"/>
    <w:rsid w:val="00414834"/>
    <w:rsid w:val="004150DC"/>
    <w:rsid w:val="004162A2"/>
    <w:rsid w:val="004162EB"/>
    <w:rsid w:val="004163C3"/>
    <w:rsid w:val="00417173"/>
    <w:rsid w:val="00417A1D"/>
    <w:rsid w:val="00417A50"/>
    <w:rsid w:val="004212B8"/>
    <w:rsid w:val="00421762"/>
    <w:rsid w:val="00422560"/>
    <w:rsid w:val="00422F63"/>
    <w:rsid w:val="00423759"/>
    <w:rsid w:val="00423CC1"/>
    <w:rsid w:val="004259F6"/>
    <w:rsid w:val="00425A35"/>
    <w:rsid w:val="00425D29"/>
    <w:rsid w:val="004262F6"/>
    <w:rsid w:val="004270DF"/>
    <w:rsid w:val="004274AC"/>
    <w:rsid w:val="004307C1"/>
    <w:rsid w:val="00430F91"/>
    <w:rsid w:val="004312D7"/>
    <w:rsid w:val="00431710"/>
    <w:rsid w:val="00432DCC"/>
    <w:rsid w:val="00432EEF"/>
    <w:rsid w:val="004330FC"/>
    <w:rsid w:val="004334BC"/>
    <w:rsid w:val="00433770"/>
    <w:rsid w:val="00433DC6"/>
    <w:rsid w:val="00434126"/>
    <w:rsid w:val="004347BE"/>
    <w:rsid w:val="00434C06"/>
    <w:rsid w:val="00435F0B"/>
    <w:rsid w:val="004363FF"/>
    <w:rsid w:val="0043670D"/>
    <w:rsid w:val="00440F37"/>
    <w:rsid w:val="004416E5"/>
    <w:rsid w:val="00441878"/>
    <w:rsid w:val="004418FC"/>
    <w:rsid w:val="00442195"/>
    <w:rsid w:val="004421DB"/>
    <w:rsid w:val="00442370"/>
    <w:rsid w:val="00442876"/>
    <w:rsid w:val="00442AEB"/>
    <w:rsid w:val="00442F9E"/>
    <w:rsid w:val="00443FC4"/>
    <w:rsid w:val="0044484F"/>
    <w:rsid w:val="00444C18"/>
    <w:rsid w:val="00444DB3"/>
    <w:rsid w:val="00445127"/>
    <w:rsid w:val="004453FD"/>
    <w:rsid w:val="00445CFB"/>
    <w:rsid w:val="00446BD3"/>
    <w:rsid w:val="00446D24"/>
    <w:rsid w:val="00446D6E"/>
    <w:rsid w:val="00447120"/>
    <w:rsid w:val="004473BE"/>
    <w:rsid w:val="00447878"/>
    <w:rsid w:val="00447C44"/>
    <w:rsid w:val="00447CB6"/>
    <w:rsid w:val="0045080F"/>
    <w:rsid w:val="00452877"/>
    <w:rsid w:val="00453A71"/>
    <w:rsid w:val="00453B1A"/>
    <w:rsid w:val="004541A3"/>
    <w:rsid w:val="00454983"/>
    <w:rsid w:val="00454F10"/>
    <w:rsid w:val="00454F3F"/>
    <w:rsid w:val="0045552A"/>
    <w:rsid w:val="00455564"/>
    <w:rsid w:val="00455A93"/>
    <w:rsid w:val="00455C50"/>
    <w:rsid w:val="00455D31"/>
    <w:rsid w:val="00457947"/>
    <w:rsid w:val="00457FE8"/>
    <w:rsid w:val="00460106"/>
    <w:rsid w:val="00460C8D"/>
    <w:rsid w:val="00461159"/>
    <w:rsid w:val="0046139C"/>
    <w:rsid w:val="0046197E"/>
    <w:rsid w:val="0046262B"/>
    <w:rsid w:val="00462E6E"/>
    <w:rsid w:val="0046347A"/>
    <w:rsid w:val="00463590"/>
    <w:rsid w:val="00463856"/>
    <w:rsid w:val="00464235"/>
    <w:rsid w:val="00464877"/>
    <w:rsid w:val="00464CCA"/>
    <w:rsid w:val="00465197"/>
    <w:rsid w:val="00465252"/>
    <w:rsid w:val="004653E1"/>
    <w:rsid w:val="004656D5"/>
    <w:rsid w:val="00465C80"/>
    <w:rsid w:val="0046611E"/>
    <w:rsid w:val="00466C1B"/>
    <w:rsid w:val="004703C0"/>
    <w:rsid w:val="004714E4"/>
    <w:rsid w:val="0047207C"/>
    <w:rsid w:val="00472239"/>
    <w:rsid w:val="00472A78"/>
    <w:rsid w:val="00472EFA"/>
    <w:rsid w:val="0047305E"/>
    <w:rsid w:val="004733BE"/>
    <w:rsid w:val="00473501"/>
    <w:rsid w:val="00474DF6"/>
    <w:rsid w:val="00475949"/>
    <w:rsid w:val="0047668B"/>
    <w:rsid w:val="0047789B"/>
    <w:rsid w:val="00477FAC"/>
    <w:rsid w:val="004807E6"/>
    <w:rsid w:val="0048103C"/>
    <w:rsid w:val="0048166A"/>
    <w:rsid w:val="00481F75"/>
    <w:rsid w:val="004821AD"/>
    <w:rsid w:val="004824C9"/>
    <w:rsid w:val="00483396"/>
    <w:rsid w:val="004847C9"/>
    <w:rsid w:val="00484FF6"/>
    <w:rsid w:val="00485207"/>
    <w:rsid w:val="004866F4"/>
    <w:rsid w:val="00486B45"/>
    <w:rsid w:val="00486C4E"/>
    <w:rsid w:val="00486FFE"/>
    <w:rsid w:val="00487169"/>
    <w:rsid w:val="0048730B"/>
    <w:rsid w:val="0048755E"/>
    <w:rsid w:val="00487ACE"/>
    <w:rsid w:val="0049218C"/>
    <w:rsid w:val="0049255A"/>
    <w:rsid w:val="0049263A"/>
    <w:rsid w:val="00492931"/>
    <w:rsid w:val="004938BC"/>
    <w:rsid w:val="00494781"/>
    <w:rsid w:val="00494C2C"/>
    <w:rsid w:val="00495295"/>
    <w:rsid w:val="00496225"/>
    <w:rsid w:val="00497065"/>
    <w:rsid w:val="00497B99"/>
    <w:rsid w:val="00497F03"/>
    <w:rsid w:val="004A0201"/>
    <w:rsid w:val="004A02D9"/>
    <w:rsid w:val="004A0A0A"/>
    <w:rsid w:val="004A0E4F"/>
    <w:rsid w:val="004A1946"/>
    <w:rsid w:val="004A1A83"/>
    <w:rsid w:val="004A1ACC"/>
    <w:rsid w:val="004A2626"/>
    <w:rsid w:val="004A31D1"/>
    <w:rsid w:val="004A35C0"/>
    <w:rsid w:val="004A38DC"/>
    <w:rsid w:val="004A42F6"/>
    <w:rsid w:val="004A43DA"/>
    <w:rsid w:val="004A4482"/>
    <w:rsid w:val="004A4524"/>
    <w:rsid w:val="004A5A0E"/>
    <w:rsid w:val="004A5C03"/>
    <w:rsid w:val="004A5D1F"/>
    <w:rsid w:val="004A5E94"/>
    <w:rsid w:val="004A6255"/>
    <w:rsid w:val="004A6340"/>
    <w:rsid w:val="004A66F6"/>
    <w:rsid w:val="004A6B73"/>
    <w:rsid w:val="004A7083"/>
    <w:rsid w:val="004A7C1F"/>
    <w:rsid w:val="004A7E59"/>
    <w:rsid w:val="004B078E"/>
    <w:rsid w:val="004B215C"/>
    <w:rsid w:val="004B22D7"/>
    <w:rsid w:val="004B28C5"/>
    <w:rsid w:val="004B2AAC"/>
    <w:rsid w:val="004B3498"/>
    <w:rsid w:val="004B428E"/>
    <w:rsid w:val="004B4551"/>
    <w:rsid w:val="004B5121"/>
    <w:rsid w:val="004B5331"/>
    <w:rsid w:val="004B5886"/>
    <w:rsid w:val="004B5E74"/>
    <w:rsid w:val="004B6448"/>
    <w:rsid w:val="004B687A"/>
    <w:rsid w:val="004B6E3E"/>
    <w:rsid w:val="004B7D4F"/>
    <w:rsid w:val="004C04B4"/>
    <w:rsid w:val="004C0EB4"/>
    <w:rsid w:val="004C1044"/>
    <w:rsid w:val="004C1D63"/>
    <w:rsid w:val="004C2C2E"/>
    <w:rsid w:val="004C34E7"/>
    <w:rsid w:val="004C3863"/>
    <w:rsid w:val="004C3EF2"/>
    <w:rsid w:val="004C46F1"/>
    <w:rsid w:val="004C51AA"/>
    <w:rsid w:val="004C51F5"/>
    <w:rsid w:val="004C581A"/>
    <w:rsid w:val="004C6BB5"/>
    <w:rsid w:val="004C6D68"/>
    <w:rsid w:val="004C7050"/>
    <w:rsid w:val="004C7221"/>
    <w:rsid w:val="004C788A"/>
    <w:rsid w:val="004C79D8"/>
    <w:rsid w:val="004D02F6"/>
    <w:rsid w:val="004D0650"/>
    <w:rsid w:val="004D16F6"/>
    <w:rsid w:val="004D17E2"/>
    <w:rsid w:val="004D22EF"/>
    <w:rsid w:val="004D299C"/>
    <w:rsid w:val="004D2BC6"/>
    <w:rsid w:val="004D2D10"/>
    <w:rsid w:val="004D2E8F"/>
    <w:rsid w:val="004D31BD"/>
    <w:rsid w:val="004D395A"/>
    <w:rsid w:val="004D546A"/>
    <w:rsid w:val="004D5F1B"/>
    <w:rsid w:val="004D60C5"/>
    <w:rsid w:val="004D6279"/>
    <w:rsid w:val="004D685B"/>
    <w:rsid w:val="004D70F9"/>
    <w:rsid w:val="004D7418"/>
    <w:rsid w:val="004D784A"/>
    <w:rsid w:val="004D7867"/>
    <w:rsid w:val="004E0923"/>
    <w:rsid w:val="004E0CF5"/>
    <w:rsid w:val="004E250F"/>
    <w:rsid w:val="004E30E2"/>
    <w:rsid w:val="004E3B30"/>
    <w:rsid w:val="004E4E84"/>
    <w:rsid w:val="004E5940"/>
    <w:rsid w:val="004E5E0F"/>
    <w:rsid w:val="004E6332"/>
    <w:rsid w:val="004E6E2C"/>
    <w:rsid w:val="004E7B8B"/>
    <w:rsid w:val="004F00D2"/>
    <w:rsid w:val="004F0411"/>
    <w:rsid w:val="004F0415"/>
    <w:rsid w:val="004F0BFE"/>
    <w:rsid w:val="004F100B"/>
    <w:rsid w:val="004F1E04"/>
    <w:rsid w:val="004F25EB"/>
    <w:rsid w:val="004F298A"/>
    <w:rsid w:val="004F2A5F"/>
    <w:rsid w:val="004F2ACF"/>
    <w:rsid w:val="004F2C0B"/>
    <w:rsid w:val="004F338B"/>
    <w:rsid w:val="004F33F5"/>
    <w:rsid w:val="004F4813"/>
    <w:rsid w:val="004F4B82"/>
    <w:rsid w:val="004F6016"/>
    <w:rsid w:val="004F68F4"/>
    <w:rsid w:val="004F6A3F"/>
    <w:rsid w:val="004F7666"/>
    <w:rsid w:val="004F779F"/>
    <w:rsid w:val="00500D5C"/>
    <w:rsid w:val="005010E5"/>
    <w:rsid w:val="0050138F"/>
    <w:rsid w:val="005018E8"/>
    <w:rsid w:val="00502487"/>
    <w:rsid w:val="00502B5E"/>
    <w:rsid w:val="00502D05"/>
    <w:rsid w:val="00502F4E"/>
    <w:rsid w:val="00503CC9"/>
    <w:rsid w:val="0050434E"/>
    <w:rsid w:val="005049B6"/>
    <w:rsid w:val="00504CC5"/>
    <w:rsid w:val="00505CDB"/>
    <w:rsid w:val="00506585"/>
    <w:rsid w:val="00506595"/>
    <w:rsid w:val="005066E6"/>
    <w:rsid w:val="00507B75"/>
    <w:rsid w:val="00510451"/>
    <w:rsid w:val="005108D6"/>
    <w:rsid w:val="00510970"/>
    <w:rsid w:val="00510A82"/>
    <w:rsid w:val="00510DED"/>
    <w:rsid w:val="0051101F"/>
    <w:rsid w:val="00511CA4"/>
    <w:rsid w:val="00511E63"/>
    <w:rsid w:val="00511F2E"/>
    <w:rsid w:val="00512ACD"/>
    <w:rsid w:val="00512FA1"/>
    <w:rsid w:val="005136EF"/>
    <w:rsid w:val="00513A4E"/>
    <w:rsid w:val="0051411D"/>
    <w:rsid w:val="005141C0"/>
    <w:rsid w:val="00514594"/>
    <w:rsid w:val="0051518D"/>
    <w:rsid w:val="005169EA"/>
    <w:rsid w:val="00516AAE"/>
    <w:rsid w:val="00517194"/>
    <w:rsid w:val="00517991"/>
    <w:rsid w:val="00517BE1"/>
    <w:rsid w:val="0052045A"/>
    <w:rsid w:val="0052045D"/>
    <w:rsid w:val="00520741"/>
    <w:rsid w:val="005213DD"/>
    <w:rsid w:val="00521677"/>
    <w:rsid w:val="00521807"/>
    <w:rsid w:val="00521F4D"/>
    <w:rsid w:val="00523512"/>
    <w:rsid w:val="00523E2E"/>
    <w:rsid w:val="00524216"/>
    <w:rsid w:val="005248DD"/>
    <w:rsid w:val="005252F9"/>
    <w:rsid w:val="00526A29"/>
    <w:rsid w:val="00526D02"/>
    <w:rsid w:val="00527AB1"/>
    <w:rsid w:val="00527CFC"/>
    <w:rsid w:val="00530088"/>
    <w:rsid w:val="005313E6"/>
    <w:rsid w:val="00531C16"/>
    <w:rsid w:val="00532D29"/>
    <w:rsid w:val="00533AF3"/>
    <w:rsid w:val="00533BA1"/>
    <w:rsid w:val="00534A01"/>
    <w:rsid w:val="00535DAE"/>
    <w:rsid w:val="005363FD"/>
    <w:rsid w:val="005364CF"/>
    <w:rsid w:val="00537602"/>
    <w:rsid w:val="0054027E"/>
    <w:rsid w:val="005414D1"/>
    <w:rsid w:val="005419AE"/>
    <w:rsid w:val="005422A1"/>
    <w:rsid w:val="005422F9"/>
    <w:rsid w:val="0054327F"/>
    <w:rsid w:val="00543497"/>
    <w:rsid w:val="0054375B"/>
    <w:rsid w:val="00543D6A"/>
    <w:rsid w:val="00544023"/>
    <w:rsid w:val="0054439F"/>
    <w:rsid w:val="00544BCF"/>
    <w:rsid w:val="00545937"/>
    <w:rsid w:val="00545C7C"/>
    <w:rsid w:val="00545F67"/>
    <w:rsid w:val="00546414"/>
    <w:rsid w:val="00546488"/>
    <w:rsid w:val="0054714D"/>
    <w:rsid w:val="005471CD"/>
    <w:rsid w:val="005501A0"/>
    <w:rsid w:val="00550947"/>
    <w:rsid w:val="00551C68"/>
    <w:rsid w:val="00552682"/>
    <w:rsid w:val="0055310B"/>
    <w:rsid w:val="005539CB"/>
    <w:rsid w:val="00553A72"/>
    <w:rsid w:val="00555310"/>
    <w:rsid w:val="0055538B"/>
    <w:rsid w:val="0055549D"/>
    <w:rsid w:val="005557F5"/>
    <w:rsid w:val="005559DE"/>
    <w:rsid w:val="00555C0D"/>
    <w:rsid w:val="00555C69"/>
    <w:rsid w:val="00556249"/>
    <w:rsid w:val="005563D2"/>
    <w:rsid w:val="00556D12"/>
    <w:rsid w:val="00556DEF"/>
    <w:rsid w:val="00557323"/>
    <w:rsid w:val="005578E4"/>
    <w:rsid w:val="00560D06"/>
    <w:rsid w:val="00560D97"/>
    <w:rsid w:val="005619AE"/>
    <w:rsid w:val="00561F09"/>
    <w:rsid w:val="00562482"/>
    <w:rsid w:val="005625C3"/>
    <w:rsid w:val="00562A86"/>
    <w:rsid w:val="00562CA1"/>
    <w:rsid w:val="00563726"/>
    <w:rsid w:val="005639B7"/>
    <w:rsid w:val="00563B5D"/>
    <w:rsid w:val="00563D68"/>
    <w:rsid w:val="00564C19"/>
    <w:rsid w:val="00564C4A"/>
    <w:rsid w:val="00564D05"/>
    <w:rsid w:val="00564D53"/>
    <w:rsid w:val="0056509B"/>
    <w:rsid w:val="00566C3C"/>
    <w:rsid w:val="00567285"/>
    <w:rsid w:val="005700DC"/>
    <w:rsid w:val="0057011B"/>
    <w:rsid w:val="00571520"/>
    <w:rsid w:val="005715AE"/>
    <w:rsid w:val="0057230E"/>
    <w:rsid w:val="00572737"/>
    <w:rsid w:val="00572B6F"/>
    <w:rsid w:val="00573B2A"/>
    <w:rsid w:val="00573EA9"/>
    <w:rsid w:val="00573F11"/>
    <w:rsid w:val="00574DCD"/>
    <w:rsid w:val="0057647B"/>
    <w:rsid w:val="0057688B"/>
    <w:rsid w:val="00576974"/>
    <w:rsid w:val="00577108"/>
    <w:rsid w:val="005801FF"/>
    <w:rsid w:val="00580702"/>
    <w:rsid w:val="00580B99"/>
    <w:rsid w:val="00581930"/>
    <w:rsid w:val="00581BA7"/>
    <w:rsid w:val="00581C87"/>
    <w:rsid w:val="0058201E"/>
    <w:rsid w:val="00582489"/>
    <w:rsid w:val="0058308D"/>
    <w:rsid w:val="005831EF"/>
    <w:rsid w:val="00584162"/>
    <w:rsid w:val="00584E10"/>
    <w:rsid w:val="00585009"/>
    <w:rsid w:val="005852C3"/>
    <w:rsid w:val="005852E5"/>
    <w:rsid w:val="0058554A"/>
    <w:rsid w:val="00585A88"/>
    <w:rsid w:val="0058625C"/>
    <w:rsid w:val="00586F60"/>
    <w:rsid w:val="005873DC"/>
    <w:rsid w:val="00587F1F"/>
    <w:rsid w:val="00590421"/>
    <w:rsid w:val="005912D1"/>
    <w:rsid w:val="0059209A"/>
    <w:rsid w:val="00592216"/>
    <w:rsid w:val="00592F9C"/>
    <w:rsid w:val="00593639"/>
    <w:rsid w:val="005939ED"/>
    <w:rsid w:val="005943F1"/>
    <w:rsid w:val="005944DF"/>
    <w:rsid w:val="005946C8"/>
    <w:rsid w:val="00594BBE"/>
    <w:rsid w:val="00595A38"/>
    <w:rsid w:val="0059606A"/>
    <w:rsid w:val="00596C45"/>
    <w:rsid w:val="0059708A"/>
    <w:rsid w:val="005971D3"/>
    <w:rsid w:val="005973A1"/>
    <w:rsid w:val="00597BBC"/>
    <w:rsid w:val="00597E19"/>
    <w:rsid w:val="005A1510"/>
    <w:rsid w:val="005A1C11"/>
    <w:rsid w:val="005A1E17"/>
    <w:rsid w:val="005A205C"/>
    <w:rsid w:val="005A3173"/>
    <w:rsid w:val="005A3B8A"/>
    <w:rsid w:val="005A491A"/>
    <w:rsid w:val="005A4FAE"/>
    <w:rsid w:val="005A52EB"/>
    <w:rsid w:val="005A56F4"/>
    <w:rsid w:val="005A6400"/>
    <w:rsid w:val="005A6AB1"/>
    <w:rsid w:val="005A725F"/>
    <w:rsid w:val="005A7469"/>
    <w:rsid w:val="005A7BB3"/>
    <w:rsid w:val="005B01B2"/>
    <w:rsid w:val="005B046C"/>
    <w:rsid w:val="005B1032"/>
    <w:rsid w:val="005B11FE"/>
    <w:rsid w:val="005B1505"/>
    <w:rsid w:val="005B183E"/>
    <w:rsid w:val="005B1F7D"/>
    <w:rsid w:val="005B2190"/>
    <w:rsid w:val="005B24A9"/>
    <w:rsid w:val="005B35FF"/>
    <w:rsid w:val="005B3DA6"/>
    <w:rsid w:val="005B450A"/>
    <w:rsid w:val="005B4DB2"/>
    <w:rsid w:val="005B50ED"/>
    <w:rsid w:val="005B6075"/>
    <w:rsid w:val="005B60AA"/>
    <w:rsid w:val="005B610E"/>
    <w:rsid w:val="005B65A0"/>
    <w:rsid w:val="005B72BB"/>
    <w:rsid w:val="005C0A29"/>
    <w:rsid w:val="005C0D0F"/>
    <w:rsid w:val="005C0D27"/>
    <w:rsid w:val="005C10E5"/>
    <w:rsid w:val="005C11A6"/>
    <w:rsid w:val="005C1AA6"/>
    <w:rsid w:val="005C1CE4"/>
    <w:rsid w:val="005C2182"/>
    <w:rsid w:val="005C242D"/>
    <w:rsid w:val="005C2802"/>
    <w:rsid w:val="005C348B"/>
    <w:rsid w:val="005C48FC"/>
    <w:rsid w:val="005C4926"/>
    <w:rsid w:val="005C5546"/>
    <w:rsid w:val="005C5FFA"/>
    <w:rsid w:val="005C60B2"/>
    <w:rsid w:val="005C6936"/>
    <w:rsid w:val="005D00A4"/>
    <w:rsid w:val="005D0198"/>
    <w:rsid w:val="005D09BC"/>
    <w:rsid w:val="005D14F8"/>
    <w:rsid w:val="005D1EF5"/>
    <w:rsid w:val="005D2B48"/>
    <w:rsid w:val="005D361B"/>
    <w:rsid w:val="005D450F"/>
    <w:rsid w:val="005D45C6"/>
    <w:rsid w:val="005D49AF"/>
    <w:rsid w:val="005D59C4"/>
    <w:rsid w:val="005D602F"/>
    <w:rsid w:val="005E0764"/>
    <w:rsid w:val="005E1294"/>
    <w:rsid w:val="005E20A6"/>
    <w:rsid w:val="005E359D"/>
    <w:rsid w:val="005E3AE3"/>
    <w:rsid w:val="005E3B36"/>
    <w:rsid w:val="005E42DF"/>
    <w:rsid w:val="005E4682"/>
    <w:rsid w:val="005E4770"/>
    <w:rsid w:val="005E4A4A"/>
    <w:rsid w:val="005E4B1E"/>
    <w:rsid w:val="005E604F"/>
    <w:rsid w:val="005E62C0"/>
    <w:rsid w:val="005E6904"/>
    <w:rsid w:val="005E6E29"/>
    <w:rsid w:val="005E6F3A"/>
    <w:rsid w:val="005E7038"/>
    <w:rsid w:val="005E7F7C"/>
    <w:rsid w:val="005F07A7"/>
    <w:rsid w:val="005F0C81"/>
    <w:rsid w:val="005F14EA"/>
    <w:rsid w:val="005F23B9"/>
    <w:rsid w:val="005F2CFB"/>
    <w:rsid w:val="005F3121"/>
    <w:rsid w:val="005F3251"/>
    <w:rsid w:val="005F35CD"/>
    <w:rsid w:val="005F39E4"/>
    <w:rsid w:val="005F3A5B"/>
    <w:rsid w:val="005F3B75"/>
    <w:rsid w:val="005F3F7B"/>
    <w:rsid w:val="005F40C9"/>
    <w:rsid w:val="005F4900"/>
    <w:rsid w:val="005F4C52"/>
    <w:rsid w:val="005F60AF"/>
    <w:rsid w:val="005F629A"/>
    <w:rsid w:val="005F62B0"/>
    <w:rsid w:val="005F73CD"/>
    <w:rsid w:val="00600767"/>
    <w:rsid w:val="00600993"/>
    <w:rsid w:val="006010EE"/>
    <w:rsid w:val="00601CED"/>
    <w:rsid w:val="0060222B"/>
    <w:rsid w:val="006023A7"/>
    <w:rsid w:val="00603949"/>
    <w:rsid w:val="006039AE"/>
    <w:rsid w:val="00604AC1"/>
    <w:rsid w:val="00605A46"/>
    <w:rsid w:val="0060604C"/>
    <w:rsid w:val="0060628E"/>
    <w:rsid w:val="00606E28"/>
    <w:rsid w:val="00607849"/>
    <w:rsid w:val="00607A18"/>
    <w:rsid w:val="0061055C"/>
    <w:rsid w:val="006106FF"/>
    <w:rsid w:val="00610DF3"/>
    <w:rsid w:val="00611119"/>
    <w:rsid w:val="00611FDF"/>
    <w:rsid w:val="006133E9"/>
    <w:rsid w:val="00613A14"/>
    <w:rsid w:val="00613A36"/>
    <w:rsid w:val="00613AAB"/>
    <w:rsid w:val="00613E89"/>
    <w:rsid w:val="006142B5"/>
    <w:rsid w:val="006142BC"/>
    <w:rsid w:val="006145BF"/>
    <w:rsid w:val="0061464C"/>
    <w:rsid w:val="00614B7A"/>
    <w:rsid w:val="00614D00"/>
    <w:rsid w:val="00616070"/>
    <w:rsid w:val="00616772"/>
    <w:rsid w:val="00616BF5"/>
    <w:rsid w:val="0061725C"/>
    <w:rsid w:val="00617307"/>
    <w:rsid w:val="006200D4"/>
    <w:rsid w:val="00620150"/>
    <w:rsid w:val="00621B07"/>
    <w:rsid w:val="00621BF6"/>
    <w:rsid w:val="0062267A"/>
    <w:rsid w:val="00622908"/>
    <w:rsid w:val="006236F4"/>
    <w:rsid w:val="00623F1A"/>
    <w:rsid w:val="00624074"/>
    <w:rsid w:val="0062482F"/>
    <w:rsid w:val="00624DBB"/>
    <w:rsid w:val="00625053"/>
    <w:rsid w:val="0062567A"/>
    <w:rsid w:val="0062605A"/>
    <w:rsid w:val="00626514"/>
    <w:rsid w:val="006266E3"/>
    <w:rsid w:val="00630975"/>
    <w:rsid w:val="006313B5"/>
    <w:rsid w:val="00632BAD"/>
    <w:rsid w:val="00632C17"/>
    <w:rsid w:val="006348A0"/>
    <w:rsid w:val="00634FE7"/>
    <w:rsid w:val="00635177"/>
    <w:rsid w:val="00635ACB"/>
    <w:rsid w:val="00635EFC"/>
    <w:rsid w:val="0063695C"/>
    <w:rsid w:val="006374CA"/>
    <w:rsid w:val="0063786F"/>
    <w:rsid w:val="00637C6C"/>
    <w:rsid w:val="00637F7C"/>
    <w:rsid w:val="00637F93"/>
    <w:rsid w:val="00640036"/>
    <w:rsid w:val="00640322"/>
    <w:rsid w:val="006409FD"/>
    <w:rsid w:val="006422CC"/>
    <w:rsid w:val="00644DF7"/>
    <w:rsid w:val="006451D7"/>
    <w:rsid w:val="00645A84"/>
    <w:rsid w:val="00645C52"/>
    <w:rsid w:val="0064615F"/>
    <w:rsid w:val="0064644A"/>
    <w:rsid w:val="0064677B"/>
    <w:rsid w:val="00646A99"/>
    <w:rsid w:val="006474B8"/>
    <w:rsid w:val="00647D2E"/>
    <w:rsid w:val="006506D1"/>
    <w:rsid w:val="006510AB"/>
    <w:rsid w:val="00651697"/>
    <w:rsid w:val="00651DAB"/>
    <w:rsid w:val="00652F67"/>
    <w:rsid w:val="006530B4"/>
    <w:rsid w:val="006547B8"/>
    <w:rsid w:val="00654C9F"/>
    <w:rsid w:val="00655982"/>
    <w:rsid w:val="006561F1"/>
    <w:rsid w:val="00656298"/>
    <w:rsid w:val="006565DB"/>
    <w:rsid w:val="00656893"/>
    <w:rsid w:val="00656DE5"/>
    <w:rsid w:val="00656F30"/>
    <w:rsid w:val="00657D90"/>
    <w:rsid w:val="0066004C"/>
    <w:rsid w:val="00660143"/>
    <w:rsid w:val="00660B55"/>
    <w:rsid w:val="0066133B"/>
    <w:rsid w:val="006623F9"/>
    <w:rsid w:val="00662C68"/>
    <w:rsid w:val="006637DA"/>
    <w:rsid w:val="006670DA"/>
    <w:rsid w:val="00667978"/>
    <w:rsid w:val="0067038C"/>
    <w:rsid w:val="006710DE"/>
    <w:rsid w:val="006711BB"/>
    <w:rsid w:val="006713C6"/>
    <w:rsid w:val="006714B2"/>
    <w:rsid w:val="0067186C"/>
    <w:rsid w:val="00671F25"/>
    <w:rsid w:val="0067239B"/>
    <w:rsid w:val="00672926"/>
    <w:rsid w:val="006729D5"/>
    <w:rsid w:val="00673249"/>
    <w:rsid w:val="00673497"/>
    <w:rsid w:val="00673D76"/>
    <w:rsid w:val="006746E8"/>
    <w:rsid w:val="0067494D"/>
    <w:rsid w:val="00674B10"/>
    <w:rsid w:val="00674DB5"/>
    <w:rsid w:val="00676664"/>
    <w:rsid w:val="00677355"/>
    <w:rsid w:val="006774FA"/>
    <w:rsid w:val="00677F04"/>
    <w:rsid w:val="00680020"/>
    <w:rsid w:val="00680275"/>
    <w:rsid w:val="00680543"/>
    <w:rsid w:val="0068074A"/>
    <w:rsid w:val="00680D68"/>
    <w:rsid w:val="006819E0"/>
    <w:rsid w:val="00681C44"/>
    <w:rsid w:val="00682D96"/>
    <w:rsid w:val="00682DD2"/>
    <w:rsid w:val="0068318B"/>
    <w:rsid w:val="0068393F"/>
    <w:rsid w:val="00683B8D"/>
    <w:rsid w:val="006846D7"/>
    <w:rsid w:val="00684996"/>
    <w:rsid w:val="00684BB1"/>
    <w:rsid w:val="00684E19"/>
    <w:rsid w:val="00685166"/>
    <w:rsid w:val="00685290"/>
    <w:rsid w:val="0068585B"/>
    <w:rsid w:val="0068617E"/>
    <w:rsid w:val="0068622E"/>
    <w:rsid w:val="006868B6"/>
    <w:rsid w:val="00686E42"/>
    <w:rsid w:val="00687243"/>
    <w:rsid w:val="00687388"/>
    <w:rsid w:val="00687DB4"/>
    <w:rsid w:val="0069193B"/>
    <w:rsid w:val="00691980"/>
    <w:rsid w:val="00691BE1"/>
    <w:rsid w:val="00692097"/>
    <w:rsid w:val="00692416"/>
    <w:rsid w:val="00692FBF"/>
    <w:rsid w:val="006930BD"/>
    <w:rsid w:val="006937B0"/>
    <w:rsid w:val="00693A48"/>
    <w:rsid w:val="00693E84"/>
    <w:rsid w:val="006943C1"/>
    <w:rsid w:val="006949C1"/>
    <w:rsid w:val="00694EB6"/>
    <w:rsid w:val="00694EC3"/>
    <w:rsid w:val="0069529C"/>
    <w:rsid w:val="00695783"/>
    <w:rsid w:val="00695A05"/>
    <w:rsid w:val="00695B7B"/>
    <w:rsid w:val="006969EC"/>
    <w:rsid w:val="00696A02"/>
    <w:rsid w:val="00696A03"/>
    <w:rsid w:val="00696DD9"/>
    <w:rsid w:val="006972AA"/>
    <w:rsid w:val="00697328"/>
    <w:rsid w:val="00697452"/>
    <w:rsid w:val="00697C13"/>
    <w:rsid w:val="00697EEF"/>
    <w:rsid w:val="006A0F20"/>
    <w:rsid w:val="006A195F"/>
    <w:rsid w:val="006A1BB7"/>
    <w:rsid w:val="006A1D4E"/>
    <w:rsid w:val="006A256D"/>
    <w:rsid w:val="006A3723"/>
    <w:rsid w:val="006A40C0"/>
    <w:rsid w:val="006A44CE"/>
    <w:rsid w:val="006A450E"/>
    <w:rsid w:val="006A45A1"/>
    <w:rsid w:val="006A4B92"/>
    <w:rsid w:val="006A4CF2"/>
    <w:rsid w:val="006A4F38"/>
    <w:rsid w:val="006A5503"/>
    <w:rsid w:val="006A5F87"/>
    <w:rsid w:val="006A6292"/>
    <w:rsid w:val="006A678F"/>
    <w:rsid w:val="006A67BD"/>
    <w:rsid w:val="006A68E4"/>
    <w:rsid w:val="006B0434"/>
    <w:rsid w:val="006B073F"/>
    <w:rsid w:val="006B0ACD"/>
    <w:rsid w:val="006B17E2"/>
    <w:rsid w:val="006B1A22"/>
    <w:rsid w:val="006B1E4E"/>
    <w:rsid w:val="006B1EC2"/>
    <w:rsid w:val="006B2EE0"/>
    <w:rsid w:val="006B37AF"/>
    <w:rsid w:val="006B3C3C"/>
    <w:rsid w:val="006B6671"/>
    <w:rsid w:val="006B6867"/>
    <w:rsid w:val="006B6C25"/>
    <w:rsid w:val="006B76A4"/>
    <w:rsid w:val="006B7709"/>
    <w:rsid w:val="006B7AC7"/>
    <w:rsid w:val="006C0361"/>
    <w:rsid w:val="006C06F8"/>
    <w:rsid w:val="006C0B82"/>
    <w:rsid w:val="006C0FB4"/>
    <w:rsid w:val="006C1136"/>
    <w:rsid w:val="006C12DF"/>
    <w:rsid w:val="006C136B"/>
    <w:rsid w:val="006C1BC3"/>
    <w:rsid w:val="006C2BA3"/>
    <w:rsid w:val="006C383A"/>
    <w:rsid w:val="006C3EAC"/>
    <w:rsid w:val="006C4217"/>
    <w:rsid w:val="006C426C"/>
    <w:rsid w:val="006C4A73"/>
    <w:rsid w:val="006C4AA6"/>
    <w:rsid w:val="006C579F"/>
    <w:rsid w:val="006C5E59"/>
    <w:rsid w:val="006C61B7"/>
    <w:rsid w:val="006C6EEB"/>
    <w:rsid w:val="006C717D"/>
    <w:rsid w:val="006C7293"/>
    <w:rsid w:val="006C72F0"/>
    <w:rsid w:val="006D0022"/>
    <w:rsid w:val="006D0E54"/>
    <w:rsid w:val="006D1021"/>
    <w:rsid w:val="006D1D6F"/>
    <w:rsid w:val="006D3AB0"/>
    <w:rsid w:val="006D3C1F"/>
    <w:rsid w:val="006D4247"/>
    <w:rsid w:val="006D42BB"/>
    <w:rsid w:val="006D435E"/>
    <w:rsid w:val="006D508A"/>
    <w:rsid w:val="006D69F7"/>
    <w:rsid w:val="006D739D"/>
    <w:rsid w:val="006D77DC"/>
    <w:rsid w:val="006D7FA6"/>
    <w:rsid w:val="006E0175"/>
    <w:rsid w:val="006E018B"/>
    <w:rsid w:val="006E0C1B"/>
    <w:rsid w:val="006E12F0"/>
    <w:rsid w:val="006E13DC"/>
    <w:rsid w:val="006E1CAA"/>
    <w:rsid w:val="006E1F92"/>
    <w:rsid w:val="006E38F6"/>
    <w:rsid w:val="006E3D6B"/>
    <w:rsid w:val="006E40B9"/>
    <w:rsid w:val="006E41F8"/>
    <w:rsid w:val="006E46B8"/>
    <w:rsid w:val="006E4BDC"/>
    <w:rsid w:val="006E60DB"/>
    <w:rsid w:val="006E7D46"/>
    <w:rsid w:val="006F0054"/>
    <w:rsid w:val="006F0278"/>
    <w:rsid w:val="006F0E1D"/>
    <w:rsid w:val="006F1A0B"/>
    <w:rsid w:val="006F22C0"/>
    <w:rsid w:val="006F3117"/>
    <w:rsid w:val="006F3194"/>
    <w:rsid w:val="006F39E3"/>
    <w:rsid w:val="006F3F26"/>
    <w:rsid w:val="006F48CD"/>
    <w:rsid w:val="006F5089"/>
    <w:rsid w:val="006F5BA7"/>
    <w:rsid w:val="006F6C0C"/>
    <w:rsid w:val="006F6D78"/>
    <w:rsid w:val="006F6E2C"/>
    <w:rsid w:val="006F7B46"/>
    <w:rsid w:val="006F7E69"/>
    <w:rsid w:val="00700740"/>
    <w:rsid w:val="00700F45"/>
    <w:rsid w:val="0070171E"/>
    <w:rsid w:val="00701C70"/>
    <w:rsid w:val="00701DF0"/>
    <w:rsid w:val="00702167"/>
    <w:rsid w:val="00702284"/>
    <w:rsid w:val="00702508"/>
    <w:rsid w:val="00702E26"/>
    <w:rsid w:val="00703083"/>
    <w:rsid w:val="007036FA"/>
    <w:rsid w:val="00703DA3"/>
    <w:rsid w:val="00704407"/>
    <w:rsid w:val="007046CA"/>
    <w:rsid w:val="007049AD"/>
    <w:rsid w:val="00705DAE"/>
    <w:rsid w:val="00705FC7"/>
    <w:rsid w:val="00706740"/>
    <w:rsid w:val="00706AE7"/>
    <w:rsid w:val="0070736E"/>
    <w:rsid w:val="00707757"/>
    <w:rsid w:val="00707DC7"/>
    <w:rsid w:val="00707E3E"/>
    <w:rsid w:val="00707E47"/>
    <w:rsid w:val="00710174"/>
    <w:rsid w:val="00710DB9"/>
    <w:rsid w:val="00710F9A"/>
    <w:rsid w:val="007111FD"/>
    <w:rsid w:val="00711B19"/>
    <w:rsid w:val="00711C8E"/>
    <w:rsid w:val="00711E5B"/>
    <w:rsid w:val="00712242"/>
    <w:rsid w:val="007129DE"/>
    <w:rsid w:val="00712E87"/>
    <w:rsid w:val="007132B9"/>
    <w:rsid w:val="007139A8"/>
    <w:rsid w:val="00713D00"/>
    <w:rsid w:val="00713E20"/>
    <w:rsid w:val="0071420B"/>
    <w:rsid w:val="0071460B"/>
    <w:rsid w:val="0071468F"/>
    <w:rsid w:val="007147E5"/>
    <w:rsid w:val="007150F3"/>
    <w:rsid w:val="007160DB"/>
    <w:rsid w:val="0071657D"/>
    <w:rsid w:val="007169A2"/>
    <w:rsid w:val="00717767"/>
    <w:rsid w:val="007177CA"/>
    <w:rsid w:val="00717813"/>
    <w:rsid w:val="00717BF1"/>
    <w:rsid w:val="00720292"/>
    <w:rsid w:val="00720455"/>
    <w:rsid w:val="00721844"/>
    <w:rsid w:val="00721AEF"/>
    <w:rsid w:val="00721DBF"/>
    <w:rsid w:val="00721EC5"/>
    <w:rsid w:val="00721EFA"/>
    <w:rsid w:val="007223C3"/>
    <w:rsid w:val="00722D09"/>
    <w:rsid w:val="00723526"/>
    <w:rsid w:val="00723FD9"/>
    <w:rsid w:val="007246AA"/>
    <w:rsid w:val="0072490D"/>
    <w:rsid w:val="00725158"/>
    <w:rsid w:val="00726CCA"/>
    <w:rsid w:val="007275A0"/>
    <w:rsid w:val="0072781C"/>
    <w:rsid w:val="00727EE8"/>
    <w:rsid w:val="00730E61"/>
    <w:rsid w:val="007323D6"/>
    <w:rsid w:val="00732578"/>
    <w:rsid w:val="0073275E"/>
    <w:rsid w:val="00732BB4"/>
    <w:rsid w:val="00732EA2"/>
    <w:rsid w:val="00733055"/>
    <w:rsid w:val="00733268"/>
    <w:rsid w:val="0073326F"/>
    <w:rsid w:val="007338B6"/>
    <w:rsid w:val="00733B61"/>
    <w:rsid w:val="00733E6B"/>
    <w:rsid w:val="00733EB5"/>
    <w:rsid w:val="007341E2"/>
    <w:rsid w:val="00734C8B"/>
    <w:rsid w:val="00735AEC"/>
    <w:rsid w:val="00735BF9"/>
    <w:rsid w:val="00735C9F"/>
    <w:rsid w:val="00735DD9"/>
    <w:rsid w:val="0073644B"/>
    <w:rsid w:val="007364CD"/>
    <w:rsid w:val="00736E86"/>
    <w:rsid w:val="007370C2"/>
    <w:rsid w:val="00737970"/>
    <w:rsid w:val="00737C52"/>
    <w:rsid w:val="0074000C"/>
    <w:rsid w:val="0074022E"/>
    <w:rsid w:val="00740D79"/>
    <w:rsid w:val="0074281F"/>
    <w:rsid w:val="00742F70"/>
    <w:rsid w:val="00742F89"/>
    <w:rsid w:val="007433E4"/>
    <w:rsid w:val="007434F9"/>
    <w:rsid w:val="0074392B"/>
    <w:rsid w:val="007442D9"/>
    <w:rsid w:val="00746906"/>
    <w:rsid w:val="00746C00"/>
    <w:rsid w:val="0074748F"/>
    <w:rsid w:val="00747E7E"/>
    <w:rsid w:val="007515E7"/>
    <w:rsid w:val="00751B31"/>
    <w:rsid w:val="00751CFA"/>
    <w:rsid w:val="00751E5B"/>
    <w:rsid w:val="007520DE"/>
    <w:rsid w:val="00752B7D"/>
    <w:rsid w:val="00752E7D"/>
    <w:rsid w:val="00752EB5"/>
    <w:rsid w:val="00753675"/>
    <w:rsid w:val="00753696"/>
    <w:rsid w:val="00753BA7"/>
    <w:rsid w:val="00753D54"/>
    <w:rsid w:val="00755ABB"/>
    <w:rsid w:val="0075669A"/>
    <w:rsid w:val="00756710"/>
    <w:rsid w:val="00756FF7"/>
    <w:rsid w:val="0075735E"/>
    <w:rsid w:val="0076011B"/>
    <w:rsid w:val="007605ED"/>
    <w:rsid w:val="00760903"/>
    <w:rsid w:val="00762171"/>
    <w:rsid w:val="007621DB"/>
    <w:rsid w:val="00762A50"/>
    <w:rsid w:val="00762AA3"/>
    <w:rsid w:val="00763280"/>
    <w:rsid w:val="007637A9"/>
    <w:rsid w:val="0076533C"/>
    <w:rsid w:val="0076544D"/>
    <w:rsid w:val="00765558"/>
    <w:rsid w:val="00765E32"/>
    <w:rsid w:val="00766595"/>
    <w:rsid w:val="00767448"/>
    <w:rsid w:val="00767961"/>
    <w:rsid w:val="0077045E"/>
    <w:rsid w:val="00770BEB"/>
    <w:rsid w:val="00770EE6"/>
    <w:rsid w:val="007711A0"/>
    <w:rsid w:val="0077191E"/>
    <w:rsid w:val="0077217A"/>
    <w:rsid w:val="0077221F"/>
    <w:rsid w:val="00772C1C"/>
    <w:rsid w:val="0077304B"/>
    <w:rsid w:val="0077309F"/>
    <w:rsid w:val="0077311D"/>
    <w:rsid w:val="00773143"/>
    <w:rsid w:val="00773211"/>
    <w:rsid w:val="00773972"/>
    <w:rsid w:val="00773E1A"/>
    <w:rsid w:val="00774464"/>
    <w:rsid w:val="007746EC"/>
    <w:rsid w:val="0077518A"/>
    <w:rsid w:val="0077546E"/>
    <w:rsid w:val="00776595"/>
    <w:rsid w:val="00776FA9"/>
    <w:rsid w:val="00777770"/>
    <w:rsid w:val="00777CBC"/>
    <w:rsid w:val="007801A4"/>
    <w:rsid w:val="007803D4"/>
    <w:rsid w:val="00780E12"/>
    <w:rsid w:val="0078167B"/>
    <w:rsid w:val="00781940"/>
    <w:rsid w:val="00781AF2"/>
    <w:rsid w:val="007826A3"/>
    <w:rsid w:val="00782722"/>
    <w:rsid w:val="00782EAA"/>
    <w:rsid w:val="00782F65"/>
    <w:rsid w:val="00782F6C"/>
    <w:rsid w:val="00784711"/>
    <w:rsid w:val="00784BC7"/>
    <w:rsid w:val="00784BC8"/>
    <w:rsid w:val="00784F9D"/>
    <w:rsid w:val="0078580E"/>
    <w:rsid w:val="00785CD3"/>
    <w:rsid w:val="00785D02"/>
    <w:rsid w:val="00785E35"/>
    <w:rsid w:val="00786D96"/>
    <w:rsid w:val="007901ED"/>
    <w:rsid w:val="00790630"/>
    <w:rsid w:val="00790D08"/>
    <w:rsid w:val="00790DBB"/>
    <w:rsid w:val="00791F24"/>
    <w:rsid w:val="00792243"/>
    <w:rsid w:val="00792768"/>
    <w:rsid w:val="00792815"/>
    <w:rsid w:val="007949A7"/>
    <w:rsid w:val="00794D4E"/>
    <w:rsid w:val="00794F63"/>
    <w:rsid w:val="00795115"/>
    <w:rsid w:val="007952B5"/>
    <w:rsid w:val="00795800"/>
    <w:rsid w:val="00795BD2"/>
    <w:rsid w:val="00796621"/>
    <w:rsid w:val="0079701E"/>
    <w:rsid w:val="00797904"/>
    <w:rsid w:val="00797B44"/>
    <w:rsid w:val="007A01EF"/>
    <w:rsid w:val="007A10D0"/>
    <w:rsid w:val="007A1727"/>
    <w:rsid w:val="007A1828"/>
    <w:rsid w:val="007A2392"/>
    <w:rsid w:val="007A2518"/>
    <w:rsid w:val="007A2FB3"/>
    <w:rsid w:val="007A34CA"/>
    <w:rsid w:val="007A36BC"/>
    <w:rsid w:val="007A3BA7"/>
    <w:rsid w:val="007A431E"/>
    <w:rsid w:val="007A444B"/>
    <w:rsid w:val="007A48CC"/>
    <w:rsid w:val="007A5206"/>
    <w:rsid w:val="007A52B7"/>
    <w:rsid w:val="007A5E26"/>
    <w:rsid w:val="007A60E0"/>
    <w:rsid w:val="007A61F7"/>
    <w:rsid w:val="007A6307"/>
    <w:rsid w:val="007A7192"/>
    <w:rsid w:val="007A71A4"/>
    <w:rsid w:val="007A75F6"/>
    <w:rsid w:val="007A7834"/>
    <w:rsid w:val="007B07C9"/>
    <w:rsid w:val="007B0831"/>
    <w:rsid w:val="007B0BCD"/>
    <w:rsid w:val="007B0C54"/>
    <w:rsid w:val="007B17D8"/>
    <w:rsid w:val="007B1882"/>
    <w:rsid w:val="007B1F61"/>
    <w:rsid w:val="007B2065"/>
    <w:rsid w:val="007B2401"/>
    <w:rsid w:val="007B3B2D"/>
    <w:rsid w:val="007B4E56"/>
    <w:rsid w:val="007B4FDC"/>
    <w:rsid w:val="007B5D3C"/>
    <w:rsid w:val="007B5D99"/>
    <w:rsid w:val="007B625A"/>
    <w:rsid w:val="007B6837"/>
    <w:rsid w:val="007C0091"/>
    <w:rsid w:val="007C0689"/>
    <w:rsid w:val="007C0B13"/>
    <w:rsid w:val="007C0D38"/>
    <w:rsid w:val="007C0EEB"/>
    <w:rsid w:val="007C10A6"/>
    <w:rsid w:val="007C11EE"/>
    <w:rsid w:val="007C228D"/>
    <w:rsid w:val="007C37D0"/>
    <w:rsid w:val="007C4186"/>
    <w:rsid w:val="007C45E4"/>
    <w:rsid w:val="007C495B"/>
    <w:rsid w:val="007C5B8E"/>
    <w:rsid w:val="007C678B"/>
    <w:rsid w:val="007C6800"/>
    <w:rsid w:val="007C7506"/>
    <w:rsid w:val="007C7C0C"/>
    <w:rsid w:val="007D054D"/>
    <w:rsid w:val="007D06E2"/>
    <w:rsid w:val="007D22D9"/>
    <w:rsid w:val="007D23CB"/>
    <w:rsid w:val="007D2E62"/>
    <w:rsid w:val="007D3101"/>
    <w:rsid w:val="007D3275"/>
    <w:rsid w:val="007D36CA"/>
    <w:rsid w:val="007D3EA1"/>
    <w:rsid w:val="007D44B3"/>
    <w:rsid w:val="007D4E27"/>
    <w:rsid w:val="007D5951"/>
    <w:rsid w:val="007D6AF4"/>
    <w:rsid w:val="007D6C90"/>
    <w:rsid w:val="007D7845"/>
    <w:rsid w:val="007D7E27"/>
    <w:rsid w:val="007D7E5D"/>
    <w:rsid w:val="007E0116"/>
    <w:rsid w:val="007E1704"/>
    <w:rsid w:val="007E1C9A"/>
    <w:rsid w:val="007E2047"/>
    <w:rsid w:val="007E2383"/>
    <w:rsid w:val="007E2B44"/>
    <w:rsid w:val="007E2F16"/>
    <w:rsid w:val="007E38A5"/>
    <w:rsid w:val="007E3C8E"/>
    <w:rsid w:val="007E3DF6"/>
    <w:rsid w:val="007E4FD0"/>
    <w:rsid w:val="007E53A4"/>
    <w:rsid w:val="007E59DE"/>
    <w:rsid w:val="007E64F9"/>
    <w:rsid w:val="007E658C"/>
    <w:rsid w:val="007E666F"/>
    <w:rsid w:val="007E6A6D"/>
    <w:rsid w:val="007E6DCF"/>
    <w:rsid w:val="007E709B"/>
    <w:rsid w:val="007E725A"/>
    <w:rsid w:val="007E7D8E"/>
    <w:rsid w:val="007E7EB9"/>
    <w:rsid w:val="007F0317"/>
    <w:rsid w:val="007F0927"/>
    <w:rsid w:val="007F0A13"/>
    <w:rsid w:val="007F0CFE"/>
    <w:rsid w:val="007F2492"/>
    <w:rsid w:val="007F2AE8"/>
    <w:rsid w:val="007F39E2"/>
    <w:rsid w:val="007F3A59"/>
    <w:rsid w:val="007F3F0C"/>
    <w:rsid w:val="007F426F"/>
    <w:rsid w:val="007F4317"/>
    <w:rsid w:val="007F4526"/>
    <w:rsid w:val="007F55A3"/>
    <w:rsid w:val="007F5A5E"/>
    <w:rsid w:val="007F5DFF"/>
    <w:rsid w:val="007F6654"/>
    <w:rsid w:val="007F723D"/>
    <w:rsid w:val="007F729D"/>
    <w:rsid w:val="007F761C"/>
    <w:rsid w:val="007F778B"/>
    <w:rsid w:val="007F7904"/>
    <w:rsid w:val="007F7A58"/>
    <w:rsid w:val="00800156"/>
    <w:rsid w:val="00800CD4"/>
    <w:rsid w:val="0080101F"/>
    <w:rsid w:val="00801153"/>
    <w:rsid w:val="008020CE"/>
    <w:rsid w:val="00802591"/>
    <w:rsid w:val="0080339A"/>
    <w:rsid w:val="00804033"/>
    <w:rsid w:val="0080425D"/>
    <w:rsid w:val="008044AE"/>
    <w:rsid w:val="0080471F"/>
    <w:rsid w:val="00804CFE"/>
    <w:rsid w:val="00804F80"/>
    <w:rsid w:val="00804FF1"/>
    <w:rsid w:val="0080628B"/>
    <w:rsid w:val="00806FA3"/>
    <w:rsid w:val="008078E0"/>
    <w:rsid w:val="00807CA8"/>
    <w:rsid w:val="008102E0"/>
    <w:rsid w:val="008105C5"/>
    <w:rsid w:val="00810761"/>
    <w:rsid w:val="00810810"/>
    <w:rsid w:val="008108E1"/>
    <w:rsid w:val="00810C3F"/>
    <w:rsid w:val="00810FC4"/>
    <w:rsid w:val="00811087"/>
    <w:rsid w:val="008116DF"/>
    <w:rsid w:val="00811EFE"/>
    <w:rsid w:val="00812042"/>
    <w:rsid w:val="008124CC"/>
    <w:rsid w:val="00812883"/>
    <w:rsid w:val="0081343F"/>
    <w:rsid w:val="008147EA"/>
    <w:rsid w:val="008151B7"/>
    <w:rsid w:val="00816F4C"/>
    <w:rsid w:val="00817471"/>
    <w:rsid w:val="0081748E"/>
    <w:rsid w:val="00817C17"/>
    <w:rsid w:val="00817DD2"/>
    <w:rsid w:val="0082030F"/>
    <w:rsid w:val="0082040E"/>
    <w:rsid w:val="00820981"/>
    <w:rsid w:val="00820BC4"/>
    <w:rsid w:val="00821623"/>
    <w:rsid w:val="008219A0"/>
    <w:rsid w:val="00821B75"/>
    <w:rsid w:val="00821E71"/>
    <w:rsid w:val="00821F2D"/>
    <w:rsid w:val="008221C1"/>
    <w:rsid w:val="008226D0"/>
    <w:rsid w:val="00822E3C"/>
    <w:rsid w:val="008234DE"/>
    <w:rsid w:val="00825C2A"/>
    <w:rsid w:val="00825E6E"/>
    <w:rsid w:val="0082608B"/>
    <w:rsid w:val="008264C4"/>
    <w:rsid w:val="008265AF"/>
    <w:rsid w:val="00826CB1"/>
    <w:rsid w:val="00827E5D"/>
    <w:rsid w:val="00830182"/>
    <w:rsid w:val="0083061E"/>
    <w:rsid w:val="008306EB"/>
    <w:rsid w:val="008309C0"/>
    <w:rsid w:val="00831F14"/>
    <w:rsid w:val="00831F91"/>
    <w:rsid w:val="00832136"/>
    <w:rsid w:val="0083272B"/>
    <w:rsid w:val="00832818"/>
    <w:rsid w:val="00832C18"/>
    <w:rsid w:val="00832D7F"/>
    <w:rsid w:val="00832DE1"/>
    <w:rsid w:val="00833689"/>
    <w:rsid w:val="00833744"/>
    <w:rsid w:val="0083479E"/>
    <w:rsid w:val="008349F1"/>
    <w:rsid w:val="00834AC8"/>
    <w:rsid w:val="00835D86"/>
    <w:rsid w:val="00836265"/>
    <w:rsid w:val="00836339"/>
    <w:rsid w:val="00836CF0"/>
    <w:rsid w:val="0083720B"/>
    <w:rsid w:val="00840471"/>
    <w:rsid w:val="0084052B"/>
    <w:rsid w:val="00840785"/>
    <w:rsid w:val="00840ADB"/>
    <w:rsid w:val="00840B37"/>
    <w:rsid w:val="00840B4D"/>
    <w:rsid w:val="008425F6"/>
    <w:rsid w:val="00842AFB"/>
    <w:rsid w:val="008439C6"/>
    <w:rsid w:val="00843AAE"/>
    <w:rsid w:val="00844228"/>
    <w:rsid w:val="00844500"/>
    <w:rsid w:val="00844BA8"/>
    <w:rsid w:val="0084500E"/>
    <w:rsid w:val="0084528B"/>
    <w:rsid w:val="00845554"/>
    <w:rsid w:val="00845946"/>
    <w:rsid w:val="00845D28"/>
    <w:rsid w:val="0085020C"/>
    <w:rsid w:val="00851299"/>
    <w:rsid w:val="00852414"/>
    <w:rsid w:val="00852740"/>
    <w:rsid w:val="00853419"/>
    <w:rsid w:val="008535AC"/>
    <w:rsid w:val="008538A4"/>
    <w:rsid w:val="008545E8"/>
    <w:rsid w:val="00854A5A"/>
    <w:rsid w:val="00854AEE"/>
    <w:rsid w:val="00854FC1"/>
    <w:rsid w:val="008554CF"/>
    <w:rsid w:val="00855C2F"/>
    <w:rsid w:val="008563B2"/>
    <w:rsid w:val="00856B90"/>
    <w:rsid w:val="00857C9D"/>
    <w:rsid w:val="00860529"/>
    <w:rsid w:val="008607D3"/>
    <w:rsid w:val="00861F1E"/>
    <w:rsid w:val="00862A10"/>
    <w:rsid w:val="00862C8F"/>
    <w:rsid w:val="008630FC"/>
    <w:rsid w:val="0086324F"/>
    <w:rsid w:val="0086333A"/>
    <w:rsid w:val="00863D1B"/>
    <w:rsid w:val="00863E9F"/>
    <w:rsid w:val="00864088"/>
    <w:rsid w:val="008641C7"/>
    <w:rsid w:val="00864208"/>
    <w:rsid w:val="008648EF"/>
    <w:rsid w:val="00865D6E"/>
    <w:rsid w:val="00865E24"/>
    <w:rsid w:val="00866376"/>
    <w:rsid w:val="008663E9"/>
    <w:rsid w:val="00866C86"/>
    <w:rsid w:val="008672C0"/>
    <w:rsid w:val="0087050F"/>
    <w:rsid w:val="0087066E"/>
    <w:rsid w:val="0087086E"/>
    <w:rsid w:val="00870D82"/>
    <w:rsid w:val="008712F2"/>
    <w:rsid w:val="00871DEA"/>
    <w:rsid w:val="0087228A"/>
    <w:rsid w:val="00872312"/>
    <w:rsid w:val="0087298C"/>
    <w:rsid w:val="00872A7F"/>
    <w:rsid w:val="0087390A"/>
    <w:rsid w:val="00873BF3"/>
    <w:rsid w:val="00874695"/>
    <w:rsid w:val="00874B7B"/>
    <w:rsid w:val="008755A3"/>
    <w:rsid w:val="0087606B"/>
    <w:rsid w:val="00876772"/>
    <w:rsid w:val="0087718B"/>
    <w:rsid w:val="00877460"/>
    <w:rsid w:val="00877533"/>
    <w:rsid w:val="0087785D"/>
    <w:rsid w:val="0088023D"/>
    <w:rsid w:val="00880434"/>
    <w:rsid w:val="00880A47"/>
    <w:rsid w:val="00881349"/>
    <w:rsid w:val="0088187D"/>
    <w:rsid w:val="00881CDE"/>
    <w:rsid w:val="00882033"/>
    <w:rsid w:val="0088215A"/>
    <w:rsid w:val="0088274C"/>
    <w:rsid w:val="00882C2D"/>
    <w:rsid w:val="00882EB0"/>
    <w:rsid w:val="008838F7"/>
    <w:rsid w:val="00883AB5"/>
    <w:rsid w:val="0088407C"/>
    <w:rsid w:val="00884F81"/>
    <w:rsid w:val="008850CE"/>
    <w:rsid w:val="0088575B"/>
    <w:rsid w:val="00885AF0"/>
    <w:rsid w:val="00885F03"/>
    <w:rsid w:val="00887341"/>
    <w:rsid w:val="008875CF"/>
    <w:rsid w:val="00887A98"/>
    <w:rsid w:val="008908FF"/>
    <w:rsid w:val="00890F7A"/>
    <w:rsid w:val="00891281"/>
    <w:rsid w:val="008912AF"/>
    <w:rsid w:val="00891A9C"/>
    <w:rsid w:val="00892112"/>
    <w:rsid w:val="008921AC"/>
    <w:rsid w:val="008922A2"/>
    <w:rsid w:val="00892F0A"/>
    <w:rsid w:val="0089427B"/>
    <w:rsid w:val="00894562"/>
    <w:rsid w:val="00894DA4"/>
    <w:rsid w:val="00894F78"/>
    <w:rsid w:val="00894F9E"/>
    <w:rsid w:val="008958B8"/>
    <w:rsid w:val="00895FC7"/>
    <w:rsid w:val="00896136"/>
    <w:rsid w:val="008964AE"/>
    <w:rsid w:val="008967FE"/>
    <w:rsid w:val="00896828"/>
    <w:rsid w:val="00896867"/>
    <w:rsid w:val="00896C18"/>
    <w:rsid w:val="008971C5"/>
    <w:rsid w:val="00897859"/>
    <w:rsid w:val="00897874"/>
    <w:rsid w:val="0089796B"/>
    <w:rsid w:val="008A0A34"/>
    <w:rsid w:val="008A0C9C"/>
    <w:rsid w:val="008A0ED1"/>
    <w:rsid w:val="008A17E6"/>
    <w:rsid w:val="008A2152"/>
    <w:rsid w:val="008A2D24"/>
    <w:rsid w:val="008A304F"/>
    <w:rsid w:val="008A307F"/>
    <w:rsid w:val="008A33E2"/>
    <w:rsid w:val="008A3644"/>
    <w:rsid w:val="008A414C"/>
    <w:rsid w:val="008A444B"/>
    <w:rsid w:val="008A50DE"/>
    <w:rsid w:val="008A53D4"/>
    <w:rsid w:val="008A633A"/>
    <w:rsid w:val="008A67BB"/>
    <w:rsid w:val="008A795C"/>
    <w:rsid w:val="008B0699"/>
    <w:rsid w:val="008B0AC7"/>
    <w:rsid w:val="008B14B5"/>
    <w:rsid w:val="008B2A08"/>
    <w:rsid w:val="008B3BB0"/>
    <w:rsid w:val="008B3EBD"/>
    <w:rsid w:val="008B40D7"/>
    <w:rsid w:val="008B5F5D"/>
    <w:rsid w:val="008B6087"/>
    <w:rsid w:val="008B66EC"/>
    <w:rsid w:val="008B714B"/>
    <w:rsid w:val="008B7A89"/>
    <w:rsid w:val="008B7ACE"/>
    <w:rsid w:val="008B7DA8"/>
    <w:rsid w:val="008B7E70"/>
    <w:rsid w:val="008C0FC0"/>
    <w:rsid w:val="008C1B24"/>
    <w:rsid w:val="008C293A"/>
    <w:rsid w:val="008C2EFD"/>
    <w:rsid w:val="008C44EB"/>
    <w:rsid w:val="008C4932"/>
    <w:rsid w:val="008C4A79"/>
    <w:rsid w:val="008C5051"/>
    <w:rsid w:val="008C5981"/>
    <w:rsid w:val="008C6287"/>
    <w:rsid w:val="008C63B8"/>
    <w:rsid w:val="008C67F9"/>
    <w:rsid w:val="008C6BB9"/>
    <w:rsid w:val="008C6F4E"/>
    <w:rsid w:val="008C74D3"/>
    <w:rsid w:val="008C780F"/>
    <w:rsid w:val="008C7B2E"/>
    <w:rsid w:val="008C7D0F"/>
    <w:rsid w:val="008C7DD9"/>
    <w:rsid w:val="008D032A"/>
    <w:rsid w:val="008D069B"/>
    <w:rsid w:val="008D0B3B"/>
    <w:rsid w:val="008D103A"/>
    <w:rsid w:val="008D13B1"/>
    <w:rsid w:val="008D1BC2"/>
    <w:rsid w:val="008D2908"/>
    <w:rsid w:val="008D2ABE"/>
    <w:rsid w:val="008D4062"/>
    <w:rsid w:val="008D506C"/>
    <w:rsid w:val="008D568D"/>
    <w:rsid w:val="008D56EC"/>
    <w:rsid w:val="008D57A3"/>
    <w:rsid w:val="008D7780"/>
    <w:rsid w:val="008D7E69"/>
    <w:rsid w:val="008E0B34"/>
    <w:rsid w:val="008E1B7C"/>
    <w:rsid w:val="008E1F97"/>
    <w:rsid w:val="008E2329"/>
    <w:rsid w:val="008E23AD"/>
    <w:rsid w:val="008E2558"/>
    <w:rsid w:val="008E2B55"/>
    <w:rsid w:val="008E2B7A"/>
    <w:rsid w:val="008E2B9F"/>
    <w:rsid w:val="008E496C"/>
    <w:rsid w:val="008E4ABA"/>
    <w:rsid w:val="008E4B0E"/>
    <w:rsid w:val="008E4BE0"/>
    <w:rsid w:val="008E5077"/>
    <w:rsid w:val="008E56F4"/>
    <w:rsid w:val="008E5735"/>
    <w:rsid w:val="008E6300"/>
    <w:rsid w:val="008E6B89"/>
    <w:rsid w:val="008E6DC8"/>
    <w:rsid w:val="008E750D"/>
    <w:rsid w:val="008E7C25"/>
    <w:rsid w:val="008F0334"/>
    <w:rsid w:val="008F0895"/>
    <w:rsid w:val="008F1656"/>
    <w:rsid w:val="008F1C2C"/>
    <w:rsid w:val="008F1DFE"/>
    <w:rsid w:val="008F25CF"/>
    <w:rsid w:val="008F26DB"/>
    <w:rsid w:val="008F3176"/>
    <w:rsid w:val="008F3628"/>
    <w:rsid w:val="008F38DD"/>
    <w:rsid w:val="008F39FB"/>
    <w:rsid w:val="008F44A9"/>
    <w:rsid w:val="008F5A5B"/>
    <w:rsid w:val="008F5C48"/>
    <w:rsid w:val="008F5EDD"/>
    <w:rsid w:val="008F6676"/>
    <w:rsid w:val="008F7C72"/>
    <w:rsid w:val="0090035F"/>
    <w:rsid w:val="00900AC7"/>
    <w:rsid w:val="009014FD"/>
    <w:rsid w:val="0090165F"/>
    <w:rsid w:val="00901B36"/>
    <w:rsid w:val="00901D3F"/>
    <w:rsid w:val="00901F53"/>
    <w:rsid w:val="00902069"/>
    <w:rsid w:val="00902D10"/>
    <w:rsid w:val="00902D2C"/>
    <w:rsid w:val="00903788"/>
    <w:rsid w:val="00903961"/>
    <w:rsid w:val="00903CB8"/>
    <w:rsid w:val="009041DC"/>
    <w:rsid w:val="00904636"/>
    <w:rsid w:val="00904DF0"/>
    <w:rsid w:val="009055B6"/>
    <w:rsid w:val="00905ADB"/>
    <w:rsid w:val="00905D7A"/>
    <w:rsid w:val="0090704D"/>
    <w:rsid w:val="00910637"/>
    <w:rsid w:val="00910A50"/>
    <w:rsid w:val="00910AD1"/>
    <w:rsid w:val="009111E4"/>
    <w:rsid w:val="009111ED"/>
    <w:rsid w:val="0091151C"/>
    <w:rsid w:val="009116B3"/>
    <w:rsid w:val="009117A2"/>
    <w:rsid w:val="00913160"/>
    <w:rsid w:val="009134F1"/>
    <w:rsid w:val="009137AE"/>
    <w:rsid w:val="009139FD"/>
    <w:rsid w:val="009142E8"/>
    <w:rsid w:val="0091448F"/>
    <w:rsid w:val="009148C8"/>
    <w:rsid w:val="00914BF1"/>
    <w:rsid w:val="009150FF"/>
    <w:rsid w:val="00915261"/>
    <w:rsid w:val="00915B52"/>
    <w:rsid w:val="009165D4"/>
    <w:rsid w:val="009166E8"/>
    <w:rsid w:val="00916D0A"/>
    <w:rsid w:val="00916D6C"/>
    <w:rsid w:val="00916D73"/>
    <w:rsid w:val="009174AB"/>
    <w:rsid w:val="009174C7"/>
    <w:rsid w:val="00917A66"/>
    <w:rsid w:val="00917B1D"/>
    <w:rsid w:val="00917BE9"/>
    <w:rsid w:val="00917EE2"/>
    <w:rsid w:val="009200F3"/>
    <w:rsid w:val="00920C4F"/>
    <w:rsid w:val="00921015"/>
    <w:rsid w:val="00921B33"/>
    <w:rsid w:val="00921C73"/>
    <w:rsid w:val="00921F7A"/>
    <w:rsid w:val="00922386"/>
    <w:rsid w:val="00922C83"/>
    <w:rsid w:val="00923441"/>
    <w:rsid w:val="009242CD"/>
    <w:rsid w:val="00924618"/>
    <w:rsid w:val="00924E43"/>
    <w:rsid w:val="00924FB1"/>
    <w:rsid w:val="00925025"/>
    <w:rsid w:val="0092511F"/>
    <w:rsid w:val="00925374"/>
    <w:rsid w:val="009253F7"/>
    <w:rsid w:val="0092542F"/>
    <w:rsid w:val="009255BF"/>
    <w:rsid w:val="00925E3F"/>
    <w:rsid w:val="00925F23"/>
    <w:rsid w:val="009273DB"/>
    <w:rsid w:val="009277D0"/>
    <w:rsid w:val="009279A5"/>
    <w:rsid w:val="00927D0B"/>
    <w:rsid w:val="00927EAB"/>
    <w:rsid w:val="0093019F"/>
    <w:rsid w:val="0093038A"/>
    <w:rsid w:val="00930B00"/>
    <w:rsid w:val="0093165E"/>
    <w:rsid w:val="00931FC0"/>
    <w:rsid w:val="0093262E"/>
    <w:rsid w:val="00932939"/>
    <w:rsid w:val="009332E8"/>
    <w:rsid w:val="009341A6"/>
    <w:rsid w:val="009347FA"/>
    <w:rsid w:val="00934C23"/>
    <w:rsid w:val="00935526"/>
    <w:rsid w:val="00936130"/>
    <w:rsid w:val="0093616B"/>
    <w:rsid w:val="00936318"/>
    <w:rsid w:val="00936F03"/>
    <w:rsid w:val="009371E8"/>
    <w:rsid w:val="009372B0"/>
    <w:rsid w:val="00937973"/>
    <w:rsid w:val="00937999"/>
    <w:rsid w:val="00937A6E"/>
    <w:rsid w:val="009403B3"/>
    <w:rsid w:val="00940A58"/>
    <w:rsid w:val="00940B9F"/>
    <w:rsid w:val="00940FE2"/>
    <w:rsid w:val="00941657"/>
    <w:rsid w:val="00941712"/>
    <w:rsid w:val="0094239D"/>
    <w:rsid w:val="009425CF"/>
    <w:rsid w:val="009429FA"/>
    <w:rsid w:val="0094343A"/>
    <w:rsid w:val="009437D1"/>
    <w:rsid w:val="00944576"/>
    <w:rsid w:val="00944ACE"/>
    <w:rsid w:val="009459CD"/>
    <w:rsid w:val="0094601C"/>
    <w:rsid w:val="009460F0"/>
    <w:rsid w:val="00946418"/>
    <w:rsid w:val="009464DA"/>
    <w:rsid w:val="009465FE"/>
    <w:rsid w:val="009479C4"/>
    <w:rsid w:val="00947D45"/>
    <w:rsid w:val="009504A3"/>
    <w:rsid w:val="00950C6B"/>
    <w:rsid w:val="009519EB"/>
    <w:rsid w:val="009523EB"/>
    <w:rsid w:val="009548AE"/>
    <w:rsid w:val="00955150"/>
    <w:rsid w:val="0095549C"/>
    <w:rsid w:val="00955AC0"/>
    <w:rsid w:val="009564C9"/>
    <w:rsid w:val="0095653D"/>
    <w:rsid w:val="00956BBA"/>
    <w:rsid w:val="0095712E"/>
    <w:rsid w:val="00957356"/>
    <w:rsid w:val="00957EB4"/>
    <w:rsid w:val="009600AF"/>
    <w:rsid w:val="0096054C"/>
    <w:rsid w:val="00962056"/>
    <w:rsid w:val="00962325"/>
    <w:rsid w:val="00962E9E"/>
    <w:rsid w:val="009644B4"/>
    <w:rsid w:val="009649E1"/>
    <w:rsid w:val="00964F6B"/>
    <w:rsid w:val="00965658"/>
    <w:rsid w:val="00966382"/>
    <w:rsid w:val="00966DA7"/>
    <w:rsid w:val="00967043"/>
    <w:rsid w:val="0097142D"/>
    <w:rsid w:val="009716DA"/>
    <w:rsid w:val="00972115"/>
    <w:rsid w:val="00972709"/>
    <w:rsid w:val="00972A0A"/>
    <w:rsid w:val="009735D4"/>
    <w:rsid w:val="00973778"/>
    <w:rsid w:val="0097394C"/>
    <w:rsid w:val="00973ADD"/>
    <w:rsid w:val="009744AB"/>
    <w:rsid w:val="009744C5"/>
    <w:rsid w:val="00974F8C"/>
    <w:rsid w:val="00975564"/>
    <w:rsid w:val="009758EF"/>
    <w:rsid w:val="00975BB5"/>
    <w:rsid w:val="009767B6"/>
    <w:rsid w:val="00976AF7"/>
    <w:rsid w:val="00977B0D"/>
    <w:rsid w:val="0098121C"/>
    <w:rsid w:val="009813BB"/>
    <w:rsid w:val="00981C12"/>
    <w:rsid w:val="00981ED9"/>
    <w:rsid w:val="009822C5"/>
    <w:rsid w:val="009828F0"/>
    <w:rsid w:val="00983F23"/>
    <w:rsid w:val="00983FD1"/>
    <w:rsid w:val="00984CC9"/>
    <w:rsid w:val="00984E2B"/>
    <w:rsid w:val="00984E91"/>
    <w:rsid w:val="00984FB7"/>
    <w:rsid w:val="00985630"/>
    <w:rsid w:val="00985ABC"/>
    <w:rsid w:val="00985EB1"/>
    <w:rsid w:val="009863C2"/>
    <w:rsid w:val="009863CB"/>
    <w:rsid w:val="00986506"/>
    <w:rsid w:val="00986636"/>
    <w:rsid w:val="00986DA7"/>
    <w:rsid w:val="00986FB5"/>
    <w:rsid w:val="00987615"/>
    <w:rsid w:val="00990E88"/>
    <w:rsid w:val="009912AE"/>
    <w:rsid w:val="00991D48"/>
    <w:rsid w:val="009920E6"/>
    <w:rsid w:val="00992256"/>
    <w:rsid w:val="009923FE"/>
    <w:rsid w:val="00992572"/>
    <w:rsid w:val="00992B76"/>
    <w:rsid w:val="009935A2"/>
    <w:rsid w:val="00993734"/>
    <w:rsid w:val="00993A3E"/>
    <w:rsid w:val="00993D7A"/>
    <w:rsid w:val="00994377"/>
    <w:rsid w:val="00994601"/>
    <w:rsid w:val="0099467C"/>
    <w:rsid w:val="00994963"/>
    <w:rsid w:val="00994EF8"/>
    <w:rsid w:val="00995144"/>
    <w:rsid w:val="009959FD"/>
    <w:rsid w:val="00995B22"/>
    <w:rsid w:val="00995CA1"/>
    <w:rsid w:val="0099617A"/>
    <w:rsid w:val="00996246"/>
    <w:rsid w:val="009963CA"/>
    <w:rsid w:val="00996792"/>
    <w:rsid w:val="0099694F"/>
    <w:rsid w:val="00996D60"/>
    <w:rsid w:val="00996DC2"/>
    <w:rsid w:val="00997259"/>
    <w:rsid w:val="009976FB"/>
    <w:rsid w:val="009A0694"/>
    <w:rsid w:val="009A16D3"/>
    <w:rsid w:val="009A1DF8"/>
    <w:rsid w:val="009A35D2"/>
    <w:rsid w:val="009A3669"/>
    <w:rsid w:val="009A36A2"/>
    <w:rsid w:val="009A404B"/>
    <w:rsid w:val="009A4323"/>
    <w:rsid w:val="009A44A1"/>
    <w:rsid w:val="009A46A3"/>
    <w:rsid w:val="009A48B0"/>
    <w:rsid w:val="009A5286"/>
    <w:rsid w:val="009A599F"/>
    <w:rsid w:val="009A5F25"/>
    <w:rsid w:val="009A6147"/>
    <w:rsid w:val="009A6649"/>
    <w:rsid w:val="009A6A53"/>
    <w:rsid w:val="009A6FA8"/>
    <w:rsid w:val="009A774A"/>
    <w:rsid w:val="009A7D63"/>
    <w:rsid w:val="009B100F"/>
    <w:rsid w:val="009B16A9"/>
    <w:rsid w:val="009B21BD"/>
    <w:rsid w:val="009B22EF"/>
    <w:rsid w:val="009B27D9"/>
    <w:rsid w:val="009B27EF"/>
    <w:rsid w:val="009B28A2"/>
    <w:rsid w:val="009B312A"/>
    <w:rsid w:val="009B3F4E"/>
    <w:rsid w:val="009B4478"/>
    <w:rsid w:val="009B4FFA"/>
    <w:rsid w:val="009B54B2"/>
    <w:rsid w:val="009B6047"/>
    <w:rsid w:val="009B63D7"/>
    <w:rsid w:val="009B6F76"/>
    <w:rsid w:val="009B74FF"/>
    <w:rsid w:val="009B78BC"/>
    <w:rsid w:val="009B7FF4"/>
    <w:rsid w:val="009C0421"/>
    <w:rsid w:val="009C1908"/>
    <w:rsid w:val="009C1D2C"/>
    <w:rsid w:val="009C2E82"/>
    <w:rsid w:val="009C3EEE"/>
    <w:rsid w:val="009C478A"/>
    <w:rsid w:val="009C4826"/>
    <w:rsid w:val="009C5994"/>
    <w:rsid w:val="009C6ABA"/>
    <w:rsid w:val="009C7336"/>
    <w:rsid w:val="009C7531"/>
    <w:rsid w:val="009C76A1"/>
    <w:rsid w:val="009D02A2"/>
    <w:rsid w:val="009D0C06"/>
    <w:rsid w:val="009D13BA"/>
    <w:rsid w:val="009D2648"/>
    <w:rsid w:val="009D3EFD"/>
    <w:rsid w:val="009D4536"/>
    <w:rsid w:val="009D49FB"/>
    <w:rsid w:val="009D5A6A"/>
    <w:rsid w:val="009D5BAD"/>
    <w:rsid w:val="009D68B8"/>
    <w:rsid w:val="009D74DC"/>
    <w:rsid w:val="009E07C3"/>
    <w:rsid w:val="009E10E2"/>
    <w:rsid w:val="009E1842"/>
    <w:rsid w:val="009E1DD3"/>
    <w:rsid w:val="009E28B1"/>
    <w:rsid w:val="009E2B41"/>
    <w:rsid w:val="009E2BAF"/>
    <w:rsid w:val="009E3569"/>
    <w:rsid w:val="009E3965"/>
    <w:rsid w:val="009E4052"/>
    <w:rsid w:val="009E467E"/>
    <w:rsid w:val="009E48DB"/>
    <w:rsid w:val="009E68AF"/>
    <w:rsid w:val="009E6B08"/>
    <w:rsid w:val="009E714C"/>
    <w:rsid w:val="009F0234"/>
    <w:rsid w:val="009F1695"/>
    <w:rsid w:val="009F258D"/>
    <w:rsid w:val="009F2F04"/>
    <w:rsid w:val="009F4B65"/>
    <w:rsid w:val="009F4E36"/>
    <w:rsid w:val="009F5731"/>
    <w:rsid w:val="009F5807"/>
    <w:rsid w:val="009F5869"/>
    <w:rsid w:val="009F6620"/>
    <w:rsid w:val="009F6D88"/>
    <w:rsid w:val="009F6FAB"/>
    <w:rsid w:val="009F792D"/>
    <w:rsid w:val="009F7CDB"/>
    <w:rsid w:val="00A0043D"/>
    <w:rsid w:val="00A00B19"/>
    <w:rsid w:val="00A021D1"/>
    <w:rsid w:val="00A02282"/>
    <w:rsid w:val="00A0297F"/>
    <w:rsid w:val="00A02ADE"/>
    <w:rsid w:val="00A0319C"/>
    <w:rsid w:val="00A031E7"/>
    <w:rsid w:val="00A0342C"/>
    <w:rsid w:val="00A04985"/>
    <w:rsid w:val="00A06031"/>
    <w:rsid w:val="00A062D9"/>
    <w:rsid w:val="00A0651B"/>
    <w:rsid w:val="00A06F44"/>
    <w:rsid w:val="00A06F4F"/>
    <w:rsid w:val="00A07A79"/>
    <w:rsid w:val="00A105BB"/>
    <w:rsid w:val="00A10EE3"/>
    <w:rsid w:val="00A114F8"/>
    <w:rsid w:val="00A11A22"/>
    <w:rsid w:val="00A126DF"/>
    <w:rsid w:val="00A12D5C"/>
    <w:rsid w:val="00A12EFC"/>
    <w:rsid w:val="00A132E7"/>
    <w:rsid w:val="00A135A0"/>
    <w:rsid w:val="00A1365B"/>
    <w:rsid w:val="00A1384A"/>
    <w:rsid w:val="00A13A34"/>
    <w:rsid w:val="00A1431F"/>
    <w:rsid w:val="00A1467E"/>
    <w:rsid w:val="00A14719"/>
    <w:rsid w:val="00A147DA"/>
    <w:rsid w:val="00A148F7"/>
    <w:rsid w:val="00A14D63"/>
    <w:rsid w:val="00A14EFB"/>
    <w:rsid w:val="00A156B5"/>
    <w:rsid w:val="00A1575D"/>
    <w:rsid w:val="00A157DE"/>
    <w:rsid w:val="00A15AB3"/>
    <w:rsid w:val="00A20668"/>
    <w:rsid w:val="00A208B3"/>
    <w:rsid w:val="00A20F49"/>
    <w:rsid w:val="00A21502"/>
    <w:rsid w:val="00A2164E"/>
    <w:rsid w:val="00A216B2"/>
    <w:rsid w:val="00A21AA7"/>
    <w:rsid w:val="00A22B43"/>
    <w:rsid w:val="00A23ADB"/>
    <w:rsid w:val="00A249BA"/>
    <w:rsid w:val="00A249CD"/>
    <w:rsid w:val="00A24CB1"/>
    <w:rsid w:val="00A25606"/>
    <w:rsid w:val="00A258EB"/>
    <w:rsid w:val="00A259FA"/>
    <w:rsid w:val="00A25FAC"/>
    <w:rsid w:val="00A261B8"/>
    <w:rsid w:val="00A26239"/>
    <w:rsid w:val="00A262DA"/>
    <w:rsid w:val="00A2760A"/>
    <w:rsid w:val="00A27784"/>
    <w:rsid w:val="00A3029F"/>
    <w:rsid w:val="00A3095E"/>
    <w:rsid w:val="00A30AEC"/>
    <w:rsid w:val="00A31677"/>
    <w:rsid w:val="00A3205E"/>
    <w:rsid w:val="00A33B78"/>
    <w:rsid w:val="00A35C85"/>
    <w:rsid w:val="00A35FF8"/>
    <w:rsid w:val="00A36D0A"/>
    <w:rsid w:val="00A37113"/>
    <w:rsid w:val="00A37163"/>
    <w:rsid w:val="00A37401"/>
    <w:rsid w:val="00A403C6"/>
    <w:rsid w:val="00A41B33"/>
    <w:rsid w:val="00A41BD7"/>
    <w:rsid w:val="00A42B62"/>
    <w:rsid w:val="00A42CAC"/>
    <w:rsid w:val="00A43053"/>
    <w:rsid w:val="00A43E24"/>
    <w:rsid w:val="00A44783"/>
    <w:rsid w:val="00A448CD"/>
    <w:rsid w:val="00A44A09"/>
    <w:rsid w:val="00A45086"/>
    <w:rsid w:val="00A459C8"/>
    <w:rsid w:val="00A45B8D"/>
    <w:rsid w:val="00A45DA9"/>
    <w:rsid w:val="00A46210"/>
    <w:rsid w:val="00A46C94"/>
    <w:rsid w:val="00A4708C"/>
    <w:rsid w:val="00A504C3"/>
    <w:rsid w:val="00A5084F"/>
    <w:rsid w:val="00A5095D"/>
    <w:rsid w:val="00A5112A"/>
    <w:rsid w:val="00A51317"/>
    <w:rsid w:val="00A521FD"/>
    <w:rsid w:val="00A522FE"/>
    <w:rsid w:val="00A5374C"/>
    <w:rsid w:val="00A54630"/>
    <w:rsid w:val="00A54958"/>
    <w:rsid w:val="00A553F1"/>
    <w:rsid w:val="00A5626C"/>
    <w:rsid w:val="00A5670D"/>
    <w:rsid w:val="00A57212"/>
    <w:rsid w:val="00A578BA"/>
    <w:rsid w:val="00A57E5E"/>
    <w:rsid w:val="00A601BB"/>
    <w:rsid w:val="00A6045F"/>
    <w:rsid w:val="00A608AF"/>
    <w:rsid w:val="00A60DFF"/>
    <w:rsid w:val="00A60F12"/>
    <w:rsid w:val="00A62F48"/>
    <w:rsid w:val="00A63680"/>
    <w:rsid w:val="00A63C33"/>
    <w:rsid w:val="00A640A6"/>
    <w:rsid w:val="00A64577"/>
    <w:rsid w:val="00A64D7F"/>
    <w:rsid w:val="00A64DB6"/>
    <w:rsid w:val="00A64F1D"/>
    <w:rsid w:val="00A65243"/>
    <w:rsid w:val="00A65407"/>
    <w:rsid w:val="00A65CD1"/>
    <w:rsid w:val="00A65EF2"/>
    <w:rsid w:val="00A662E8"/>
    <w:rsid w:val="00A666D8"/>
    <w:rsid w:val="00A66A1E"/>
    <w:rsid w:val="00A66B11"/>
    <w:rsid w:val="00A66B63"/>
    <w:rsid w:val="00A675B9"/>
    <w:rsid w:val="00A678DA"/>
    <w:rsid w:val="00A701E9"/>
    <w:rsid w:val="00A70D77"/>
    <w:rsid w:val="00A712EF"/>
    <w:rsid w:val="00A71673"/>
    <w:rsid w:val="00A719F7"/>
    <w:rsid w:val="00A71C21"/>
    <w:rsid w:val="00A723CE"/>
    <w:rsid w:val="00A72641"/>
    <w:rsid w:val="00A7298B"/>
    <w:rsid w:val="00A72AF8"/>
    <w:rsid w:val="00A73944"/>
    <w:rsid w:val="00A73B1D"/>
    <w:rsid w:val="00A73EE2"/>
    <w:rsid w:val="00A747AB"/>
    <w:rsid w:val="00A748D2"/>
    <w:rsid w:val="00A75E4D"/>
    <w:rsid w:val="00A75EE9"/>
    <w:rsid w:val="00A761D1"/>
    <w:rsid w:val="00A76691"/>
    <w:rsid w:val="00A767F4"/>
    <w:rsid w:val="00A76D5D"/>
    <w:rsid w:val="00A800D7"/>
    <w:rsid w:val="00A80A51"/>
    <w:rsid w:val="00A811ED"/>
    <w:rsid w:val="00A826A5"/>
    <w:rsid w:val="00A82DD6"/>
    <w:rsid w:val="00A834C1"/>
    <w:rsid w:val="00A836E7"/>
    <w:rsid w:val="00A83AB0"/>
    <w:rsid w:val="00A83B31"/>
    <w:rsid w:val="00A844CE"/>
    <w:rsid w:val="00A8672D"/>
    <w:rsid w:val="00A87995"/>
    <w:rsid w:val="00A87B70"/>
    <w:rsid w:val="00A90686"/>
    <w:rsid w:val="00A9089F"/>
    <w:rsid w:val="00A910B6"/>
    <w:rsid w:val="00A913F5"/>
    <w:rsid w:val="00A91828"/>
    <w:rsid w:val="00A9186C"/>
    <w:rsid w:val="00A91AD4"/>
    <w:rsid w:val="00A91EFB"/>
    <w:rsid w:val="00A922F4"/>
    <w:rsid w:val="00A93BEA"/>
    <w:rsid w:val="00A944BB"/>
    <w:rsid w:val="00A94D50"/>
    <w:rsid w:val="00A959BE"/>
    <w:rsid w:val="00A9624A"/>
    <w:rsid w:val="00A96DAD"/>
    <w:rsid w:val="00A96F1D"/>
    <w:rsid w:val="00A970F4"/>
    <w:rsid w:val="00A970FE"/>
    <w:rsid w:val="00A97EAA"/>
    <w:rsid w:val="00AA0069"/>
    <w:rsid w:val="00AA0807"/>
    <w:rsid w:val="00AA1264"/>
    <w:rsid w:val="00AA14DE"/>
    <w:rsid w:val="00AA14F9"/>
    <w:rsid w:val="00AA1912"/>
    <w:rsid w:val="00AA200D"/>
    <w:rsid w:val="00AA20F5"/>
    <w:rsid w:val="00AA28CE"/>
    <w:rsid w:val="00AA28DA"/>
    <w:rsid w:val="00AA4B9D"/>
    <w:rsid w:val="00AA53CA"/>
    <w:rsid w:val="00AA5777"/>
    <w:rsid w:val="00AA583F"/>
    <w:rsid w:val="00AA7090"/>
    <w:rsid w:val="00AA72B3"/>
    <w:rsid w:val="00AB0767"/>
    <w:rsid w:val="00AB0EFE"/>
    <w:rsid w:val="00AB1011"/>
    <w:rsid w:val="00AB1BE1"/>
    <w:rsid w:val="00AB1D69"/>
    <w:rsid w:val="00AB227F"/>
    <w:rsid w:val="00AB2968"/>
    <w:rsid w:val="00AB2DA1"/>
    <w:rsid w:val="00AB2F73"/>
    <w:rsid w:val="00AB2FAB"/>
    <w:rsid w:val="00AB31B3"/>
    <w:rsid w:val="00AB3CF4"/>
    <w:rsid w:val="00AB4009"/>
    <w:rsid w:val="00AB45F1"/>
    <w:rsid w:val="00AB4F5F"/>
    <w:rsid w:val="00AB59EE"/>
    <w:rsid w:val="00AB5F1E"/>
    <w:rsid w:val="00AB6C52"/>
    <w:rsid w:val="00AB736A"/>
    <w:rsid w:val="00AC1186"/>
    <w:rsid w:val="00AC1188"/>
    <w:rsid w:val="00AC1414"/>
    <w:rsid w:val="00AC2706"/>
    <w:rsid w:val="00AC2BE4"/>
    <w:rsid w:val="00AC3376"/>
    <w:rsid w:val="00AC4638"/>
    <w:rsid w:val="00AC5130"/>
    <w:rsid w:val="00AC515B"/>
    <w:rsid w:val="00AC60E4"/>
    <w:rsid w:val="00AC6394"/>
    <w:rsid w:val="00AC641A"/>
    <w:rsid w:val="00AC6E12"/>
    <w:rsid w:val="00AC7557"/>
    <w:rsid w:val="00AC7937"/>
    <w:rsid w:val="00AC7A72"/>
    <w:rsid w:val="00AC7E37"/>
    <w:rsid w:val="00AD00F4"/>
    <w:rsid w:val="00AD036F"/>
    <w:rsid w:val="00AD08DB"/>
    <w:rsid w:val="00AD0F1D"/>
    <w:rsid w:val="00AD16EA"/>
    <w:rsid w:val="00AD1929"/>
    <w:rsid w:val="00AD1A5F"/>
    <w:rsid w:val="00AD22E1"/>
    <w:rsid w:val="00AD2935"/>
    <w:rsid w:val="00AD2E40"/>
    <w:rsid w:val="00AD35D6"/>
    <w:rsid w:val="00AD3AD5"/>
    <w:rsid w:val="00AD3FE7"/>
    <w:rsid w:val="00AD417D"/>
    <w:rsid w:val="00AD42AC"/>
    <w:rsid w:val="00AD4542"/>
    <w:rsid w:val="00AD4D8B"/>
    <w:rsid w:val="00AD4FE7"/>
    <w:rsid w:val="00AD5385"/>
    <w:rsid w:val="00AD5789"/>
    <w:rsid w:val="00AD5A00"/>
    <w:rsid w:val="00AD5A8D"/>
    <w:rsid w:val="00AD5B2F"/>
    <w:rsid w:val="00AD6115"/>
    <w:rsid w:val="00AD664F"/>
    <w:rsid w:val="00AD75A2"/>
    <w:rsid w:val="00AD7BD6"/>
    <w:rsid w:val="00AE0750"/>
    <w:rsid w:val="00AE0E45"/>
    <w:rsid w:val="00AE1197"/>
    <w:rsid w:val="00AE127E"/>
    <w:rsid w:val="00AE130E"/>
    <w:rsid w:val="00AE13D3"/>
    <w:rsid w:val="00AE14F0"/>
    <w:rsid w:val="00AE1EE6"/>
    <w:rsid w:val="00AE225A"/>
    <w:rsid w:val="00AE2696"/>
    <w:rsid w:val="00AE2BFE"/>
    <w:rsid w:val="00AE35B1"/>
    <w:rsid w:val="00AE3DF4"/>
    <w:rsid w:val="00AE3E2D"/>
    <w:rsid w:val="00AE4625"/>
    <w:rsid w:val="00AE5691"/>
    <w:rsid w:val="00AE5A8A"/>
    <w:rsid w:val="00AE5E41"/>
    <w:rsid w:val="00AE60A8"/>
    <w:rsid w:val="00AE60C5"/>
    <w:rsid w:val="00AE6A1C"/>
    <w:rsid w:val="00AE6F00"/>
    <w:rsid w:val="00AE7870"/>
    <w:rsid w:val="00AE7D06"/>
    <w:rsid w:val="00AF20F6"/>
    <w:rsid w:val="00AF24B4"/>
    <w:rsid w:val="00AF27F4"/>
    <w:rsid w:val="00AF2D95"/>
    <w:rsid w:val="00AF2F67"/>
    <w:rsid w:val="00AF31D1"/>
    <w:rsid w:val="00AF3604"/>
    <w:rsid w:val="00AF3DCB"/>
    <w:rsid w:val="00AF3EAF"/>
    <w:rsid w:val="00AF421B"/>
    <w:rsid w:val="00AF4B0F"/>
    <w:rsid w:val="00AF6103"/>
    <w:rsid w:val="00AF649D"/>
    <w:rsid w:val="00AF6B9B"/>
    <w:rsid w:val="00AF7007"/>
    <w:rsid w:val="00B001FC"/>
    <w:rsid w:val="00B002A3"/>
    <w:rsid w:val="00B0155C"/>
    <w:rsid w:val="00B01E57"/>
    <w:rsid w:val="00B04810"/>
    <w:rsid w:val="00B049C7"/>
    <w:rsid w:val="00B04A3A"/>
    <w:rsid w:val="00B05624"/>
    <w:rsid w:val="00B05BA7"/>
    <w:rsid w:val="00B06937"/>
    <w:rsid w:val="00B07502"/>
    <w:rsid w:val="00B076D1"/>
    <w:rsid w:val="00B1056F"/>
    <w:rsid w:val="00B1072E"/>
    <w:rsid w:val="00B108E3"/>
    <w:rsid w:val="00B11AB9"/>
    <w:rsid w:val="00B12AB4"/>
    <w:rsid w:val="00B12D89"/>
    <w:rsid w:val="00B13330"/>
    <w:rsid w:val="00B136DE"/>
    <w:rsid w:val="00B1411D"/>
    <w:rsid w:val="00B14CD0"/>
    <w:rsid w:val="00B14D69"/>
    <w:rsid w:val="00B14EEE"/>
    <w:rsid w:val="00B1574A"/>
    <w:rsid w:val="00B15B60"/>
    <w:rsid w:val="00B1642C"/>
    <w:rsid w:val="00B16BCF"/>
    <w:rsid w:val="00B17011"/>
    <w:rsid w:val="00B173C0"/>
    <w:rsid w:val="00B17691"/>
    <w:rsid w:val="00B20DDE"/>
    <w:rsid w:val="00B22F37"/>
    <w:rsid w:val="00B23922"/>
    <w:rsid w:val="00B23DB6"/>
    <w:rsid w:val="00B246A9"/>
    <w:rsid w:val="00B246FD"/>
    <w:rsid w:val="00B24DA1"/>
    <w:rsid w:val="00B25522"/>
    <w:rsid w:val="00B257BA"/>
    <w:rsid w:val="00B26411"/>
    <w:rsid w:val="00B270FF"/>
    <w:rsid w:val="00B30109"/>
    <w:rsid w:val="00B30234"/>
    <w:rsid w:val="00B3045E"/>
    <w:rsid w:val="00B31ABB"/>
    <w:rsid w:val="00B32A92"/>
    <w:rsid w:val="00B32BC9"/>
    <w:rsid w:val="00B32C46"/>
    <w:rsid w:val="00B336EF"/>
    <w:rsid w:val="00B346D5"/>
    <w:rsid w:val="00B35169"/>
    <w:rsid w:val="00B3557D"/>
    <w:rsid w:val="00B35B12"/>
    <w:rsid w:val="00B37358"/>
    <w:rsid w:val="00B373AD"/>
    <w:rsid w:val="00B37961"/>
    <w:rsid w:val="00B37AF1"/>
    <w:rsid w:val="00B37CC7"/>
    <w:rsid w:val="00B40BC3"/>
    <w:rsid w:val="00B415BF"/>
    <w:rsid w:val="00B42339"/>
    <w:rsid w:val="00B429D6"/>
    <w:rsid w:val="00B433E9"/>
    <w:rsid w:val="00B43515"/>
    <w:rsid w:val="00B436B4"/>
    <w:rsid w:val="00B4376F"/>
    <w:rsid w:val="00B43976"/>
    <w:rsid w:val="00B44447"/>
    <w:rsid w:val="00B44A05"/>
    <w:rsid w:val="00B45099"/>
    <w:rsid w:val="00B45D60"/>
    <w:rsid w:val="00B47392"/>
    <w:rsid w:val="00B47A2D"/>
    <w:rsid w:val="00B47C86"/>
    <w:rsid w:val="00B5003B"/>
    <w:rsid w:val="00B50956"/>
    <w:rsid w:val="00B51013"/>
    <w:rsid w:val="00B5108E"/>
    <w:rsid w:val="00B511AC"/>
    <w:rsid w:val="00B51C2F"/>
    <w:rsid w:val="00B51E8A"/>
    <w:rsid w:val="00B51ED2"/>
    <w:rsid w:val="00B522C0"/>
    <w:rsid w:val="00B5231C"/>
    <w:rsid w:val="00B52486"/>
    <w:rsid w:val="00B524CC"/>
    <w:rsid w:val="00B527B6"/>
    <w:rsid w:val="00B52BE7"/>
    <w:rsid w:val="00B52E35"/>
    <w:rsid w:val="00B53206"/>
    <w:rsid w:val="00B543D0"/>
    <w:rsid w:val="00B54F60"/>
    <w:rsid w:val="00B55D72"/>
    <w:rsid w:val="00B561B6"/>
    <w:rsid w:val="00B57142"/>
    <w:rsid w:val="00B57721"/>
    <w:rsid w:val="00B57829"/>
    <w:rsid w:val="00B57F45"/>
    <w:rsid w:val="00B6001F"/>
    <w:rsid w:val="00B60556"/>
    <w:rsid w:val="00B60E85"/>
    <w:rsid w:val="00B60F20"/>
    <w:rsid w:val="00B619C9"/>
    <w:rsid w:val="00B6415A"/>
    <w:rsid w:val="00B6482D"/>
    <w:rsid w:val="00B64B35"/>
    <w:rsid w:val="00B65702"/>
    <w:rsid w:val="00B65EF9"/>
    <w:rsid w:val="00B66335"/>
    <w:rsid w:val="00B672BE"/>
    <w:rsid w:val="00B67A27"/>
    <w:rsid w:val="00B67C3C"/>
    <w:rsid w:val="00B67E8D"/>
    <w:rsid w:val="00B70A10"/>
    <w:rsid w:val="00B71180"/>
    <w:rsid w:val="00B71A9D"/>
    <w:rsid w:val="00B72174"/>
    <w:rsid w:val="00B7272B"/>
    <w:rsid w:val="00B72ED8"/>
    <w:rsid w:val="00B733B8"/>
    <w:rsid w:val="00B7399E"/>
    <w:rsid w:val="00B741FF"/>
    <w:rsid w:val="00B7430B"/>
    <w:rsid w:val="00B746E3"/>
    <w:rsid w:val="00B75028"/>
    <w:rsid w:val="00B75153"/>
    <w:rsid w:val="00B75554"/>
    <w:rsid w:val="00B75DF1"/>
    <w:rsid w:val="00B769FC"/>
    <w:rsid w:val="00B76E6D"/>
    <w:rsid w:val="00B77731"/>
    <w:rsid w:val="00B77E80"/>
    <w:rsid w:val="00B801E4"/>
    <w:rsid w:val="00B803FE"/>
    <w:rsid w:val="00B81175"/>
    <w:rsid w:val="00B815D1"/>
    <w:rsid w:val="00B81691"/>
    <w:rsid w:val="00B825AD"/>
    <w:rsid w:val="00B82D9B"/>
    <w:rsid w:val="00B83507"/>
    <w:rsid w:val="00B83AF9"/>
    <w:rsid w:val="00B83BD5"/>
    <w:rsid w:val="00B83CB4"/>
    <w:rsid w:val="00B83CFD"/>
    <w:rsid w:val="00B84280"/>
    <w:rsid w:val="00B8451C"/>
    <w:rsid w:val="00B84803"/>
    <w:rsid w:val="00B84FA6"/>
    <w:rsid w:val="00B85103"/>
    <w:rsid w:val="00B852D7"/>
    <w:rsid w:val="00B853FE"/>
    <w:rsid w:val="00B85ACA"/>
    <w:rsid w:val="00B8617C"/>
    <w:rsid w:val="00B86215"/>
    <w:rsid w:val="00B8626C"/>
    <w:rsid w:val="00B868CD"/>
    <w:rsid w:val="00B86FD5"/>
    <w:rsid w:val="00B87107"/>
    <w:rsid w:val="00B874C8"/>
    <w:rsid w:val="00B875D6"/>
    <w:rsid w:val="00B87AE9"/>
    <w:rsid w:val="00B87F14"/>
    <w:rsid w:val="00B901C0"/>
    <w:rsid w:val="00B90468"/>
    <w:rsid w:val="00B90B10"/>
    <w:rsid w:val="00B91771"/>
    <w:rsid w:val="00B9228D"/>
    <w:rsid w:val="00B93A27"/>
    <w:rsid w:val="00B93A4D"/>
    <w:rsid w:val="00B93E7E"/>
    <w:rsid w:val="00B94029"/>
    <w:rsid w:val="00B946F3"/>
    <w:rsid w:val="00B949E3"/>
    <w:rsid w:val="00B94E01"/>
    <w:rsid w:val="00B94F50"/>
    <w:rsid w:val="00B94FB7"/>
    <w:rsid w:val="00B95DDE"/>
    <w:rsid w:val="00B96718"/>
    <w:rsid w:val="00B9677A"/>
    <w:rsid w:val="00B97336"/>
    <w:rsid w:val="00B97643"/>
    <w:rsid w:val="00B9778A"/>
    <w:rsid w:val="00B97932"/>
    <w:rsid w:val="00B97A69"/>
    <w:rsid w:val="00BA00AF"/>
    <w:rsid w:val="00BA17CA"/>
    <w:rsid w:val="00BA21FF"/>
    <w:rsid w:val="00BA24D5"/>
    <w:rsid w:val="00BA2787"/>
    <w:rsid w:val="00BA2C43"/>
    <w:rsid w:val="00BA2F75"/>
    <w:rsid w:val="00BA367A"/>
    <w:rsid w:val="00BA3E2E"/>
    <w:rsid w:val="00BA5757"/>
    <w:rsid w:val="00BA59BA"/>
    <w:rsid w:val="00BA76CC"/>
    <w:rsid w:val="00BA789A"/>
    <w:rsid w:val="00BB0512"/>
    <w:rsid w:val="00BB0A16"/>
    <w:rsid w:val="00BB0D5C"/>
    <w:rsid w:val="00BB11C8"/>
    <w:rsid w:val="00BB13DA"/>
    <w:rsid w:val="00BB200B"/>
    <w:rsid w:val="00BB26E9"/>
    <w:rsid w:val="00BB2E80"/>
    <w:rsid w:val="00BB3020"/>
    <w:rsid w:val="00BB310B"/>
    <w:rsid w:val="00BB3270"/>
    <w:rsid w:val="00BB3BA4"/>
    <w:rsid w:val="00BB507B"/>
    <w:rsid w:val="00BB5438"/>
    <w:rsid w:val="00BB5A18"/>
    <w:rsid w:val="00BB6177"/>
    <w:rsid w:val="00BB62CF"/>
    <w:rsid w:val="00BB64AF"/>
    <w:rsid w:val="00BB6925"/>
    <w:rsid w:val="00BB6A4C"/>
    <w:rsid w:val="00BB6C10"/>
    <w:rsid w:val="00BB701C"/>
    <w:rsid w:val="00BC0DAA"/>
    <w:rsid w:val="00BC114A"/>
    <w:rsid w:val="00BC1552"/>
    <w:rsid w:val="00BC1725"/>
    <w:rsid w:val="00BC1C5D"/>
    <w:rsid w:val="00BC1DEF"/>
    <w:rsid w:val="00BC2A8E"/>
    <w:rsid w:val="00BC2AA4"/>
    <w:rsid w:val="00BC2CF6"/>
    <w:rsid w:val="00BC30CF"/>
    <w:rsid w:val="00BC3BB9"/>
    <w:rsid w:val="00BC472C"/>
    <w:rsid w:val="00BC480B"/>
    <w:rsid w:val="00BC4ECC"/>
    <w:rsid w:val="00BC51B1"/>
    <w:rsid w:val="00BC5A0E"/>
    <w:rsid w:val="00BC5B2E"/>
    <w:rsid w:val="00BC77F7"/>
    <w:rsid w:val="00BC7CC1"/>
    <w:rsid w:val="00BC7E3D"/>
    <w:rsid w:val="00BC7FDA"/>
    <w:rsid w:val="00BD0518"/>
    <w:rsid w:val="00BD0617"/>
    <w:rsid w:val="00BD0C84"/>
    <w:rsid w:val="00BD1247"/>
    <w:rsid w:val="00BD12DD"/>
    <w:rsid w:val="00BD15A5"/>
    <w:rsid w:val="00BD2290"/>
    <w:rsid w:val="00BD2CE2"/>
    <w:rsid w:val="00BD3511"/>
    <w:rsid w:val="00BD3FD7"/>
    <w:rsid w:val="00BD4096"/>
    <w:rsid w:val="00BD4B54"/>
    <w:rsid w:val="00BD4DBF"/>
    <w:rsid w:val="00BD4EEA"/>
    <w:rsid w:val="00BD504C"/>
    <w:rsid w:val="00BD524B"/>
    <w:rsid w:val="00BD529C"/>
    <w:rsid w:val="00BD592D"/>
    <w:rsid w:val="00BD5B1A"/>
    <w:rsid w:val="00BD5E8A"/>
    <w:rsid w:val="00BD62D6"/>
    <w:rsid w:val="00BD668E"/>
    <w:rsid w:val="00BD7A45"/>
    <w:rsid w:val="00BE00C0"/>
    <w:rsid w:val="00BE0197"/>
    <w:rsid w:val="00BE04B6"/>
    <w:rsid w:val="00BE04D1"/>
    <w:rsid w:val="00BE0C29"/>
    <w:rsid w:val="00BE0C39"/>
    <w:rsid w:val="00BE0EC9"/>
    <w:rsid w:val="00BE1A5D"/>
    <w:rsid w:val="00BE27B3"/>
    <w:rsid w:val="00BE3093"/>
    <w:rsid w:val="00BE30E1"/>
    <w:rsid w:val="00BE34F3"/>
    <w:rsid w:val="00BE4162"/>
    <w:rsid w:val="00BE4323"/>
    <w:rsid w:val="00BE49B0"/>
    <w:rsid w:val="00BE4A81"/>
    <w:rsid w:val="00BE56C6"/>
    <w:rsid w:val="00BE65AE"/>
    <w:rsid w:val="00BE7F72"/>
    <w:rsid w:val="00BF016B"/>
    <w:rsid w:val="00BF08C2"/>
    <w:rsid w:val="00BF0D9C"/>
    <w:rsid w:val="00BF0F10"/>
    <w:rsid w:val="00BF12CD"/>
    <w:rsid w:val="00BF256D"/>
    <w:rsid w:val="00BF2A46"/>
    <w:rsid w:val="00BF34AB"/>
    <w:rsid w:val="00BF40C7"/>
    <w:rsid w:val="00BF4140"/>
    <w:rsid w:val="00BF45E6"/>
    <w:rsid w:val="00BF495C"/>
    <w:rsid w:val="00BF49E9"/>
    <w:rsid w:val="00BF5995"/>
    <w:rsid w:val="00BF5EF4"/>
    <w:rsid w:val="00BF6D2C"/>
    <w:rsid w:val="00BF6F85"/>
    <w:rsid w:val="00C00595"/>
    <w:rsid w:val="00C005BD"/>
    <w:rsid w:val="00C0063E"/>
    <w:rsid w:val="00C00874"/>
    <w:rsid w:val="00C01E40"/>
    <w:rsid w:val="00C0259B"/>
    <w:rsid w:val="00C027FA"/>
    <w:rsid w:val="00C02A1D"/>
    <w:rsid w:val="00C0306A"/>
    <w:rsid w:val="00C03168"/>
    <w:rsid w:val="00C03CDD"/>
    <w:rsid w:val="00C05196"/>
    <w:rsid w:val="00C05220"/>
    <w:rsid w:val="00C05389"/>
    <w:rsid w:val="00C05B75"/>
    <w:rsid w:val="00C05C1A"/>
    <w:rsid w:val="00C05C57"/>
    <w:rsid w:val="00C05E7B"/>
    <w:rsid w:val="00C05FAA"/>
    <w:rsid w:val="00C069B6"/>
    <w:rsid w:val="00C06A48"/>
    <w:rsid w:val="00C06BD7"/>
    <w:rsid w:val="00C06E03"/>
    <w:rsid w:val="00C06F70"/>
    <w:rsid w:val="00C07366"/>
    <w:rsid w:val="00C07475"/>
    <w:rsid w:val="00C077B3"/>
    <w:rsid w:val="00C10AE4"/>
    <w:rsid w:val="00C10D22"/>
    <w:rsid w:val="00C10D2B"/>
    <w:rsid w:val="00C11469"/>
    <w:rsid w:val="00C1236C"/>
    <w:rsid w:val="00C12B34"/>
    <w:rsid w:val="00C136E4"/>
    <w:rsid w:val="00C138DA"/>
    <w:rsid w:val="00C13D66"/>
    <w:rsid w:val="00C146C4"/>
    <w:rsid w:val="00C148E1"/>
    <w:rsid w:val="00C14BE9"/>
    <w:rsid w:val="00C150B7"/>
    <w:rsid w:val="00C1527E"/>
    <w:rsid w:val="00C154C5"/>
    <w:rsid w:val="00C1667C"/>
    <w:rsid w:val="00C172BF"/>
    <w:rsid w:val="00C1788C"/>
    <w:rsid w:val="00C17902"/>
    <w:rsid w:val="00C17A16"/>
    <w:rsid w:val="00C2077E"/>
    <w:rsid w:val="00C20AC4"/>
    <w:rsid w:val="00C224A8"/>
    <w:rsid w:val="00C2263D"/>
    <w:rsid w:val="00C22931"/>
    <w:rsid w:val="00C22BCC"/>
    <w:rsid w:val="00C23BC1"/>
    <w:rsid w:val="00C23D65"/>
    <w:rsid w:val="00C241DB"/>
    <w:rsid w:val="00C245F1"/>
    <w:rsid w:val="00C24996"/>
    <w:rsid w:val="00C249DE"/>
    <w:rsid w:val="00C24D12"/>
    <w:rsid w:val="00C251AC"/>
    <w:rsid w:val="00C258D9"/>
    <w:rsid w:val="00C25A39"/>
    <w:rsid w:val="00C25B6B"/>
    <w:rsid w:val="00C2622E"/>
    <w:rsid w:val="00C26490"/>
    <w:rsid w:val="00C269F2"/>
    <w:rsid w:val="00C26F4E"/>
    <w:rsid w:val="00C27A53"/>
    <w:rsid w:val="00C27F37"/>
    <w:rsid w:val="00C3012D"/>
    <w:rsid w:val="00C31953"/>
    <w:rsid w:val="00C31FBF"/>
    <w:rsid w:val="00C322E4"/>
    <w:rsid w:val="00C32597"/>
    <w:rsid w:val="00C3283F"/>
    <w:rsid w:val="00C32C63"/>
    <w:rsid w:val="00C331CD"/>
    <w:rsid w:val="00C3361E"/>
    <w:rsid w:val="00C338E9"/>
    <w:rsid w:val="00C33903"/>
    <w:rsid w:val="00C33EC6"/>
    <w:rsid w:val="00C341B4"/>
    <w:rsid w:val="00C35B41"/>
    <w:rsid w:val="00C35C03"/>
    <w:rsid w:val="00C36463"/>
    <w:rsid w:val="00C4035D"/>
    <w:rsid w:val="00C4076C"/>
    <w:rsid w:val="00C417E9"/>
    <w:rsid w:val="00C41E3D"/>
    <w:rsid w:val="00C42CE9"/>
    <w:rsid w:val="00C42E6C"/>
    <w:rsid w:val="00C43A6A"/>
    <w:rsid w:val="00C43BED"/>
    <w:rsid w:val="00C43D1B"/>
    <w:rsid w:val="00C43F7B"/>
    <w:rsid w:val="00C445C9"/>
    <w:rsid w:val="00C447D4"/>
    <w:rsid w:val="00C448B1"/>
    <w:rsid w:val="00C44CCE"/>
    <w:rsid w:val="00C4559B"/>
    <w:rsid w:val="00C4622C"/>
    <w:rsid w:val="00C47141"/>
    <w:rsid w:val="00C4740D"/>
    <w:rsid w:val="00C47553"/>
    <w:rsid w:val="00C476BA"/>
    <w:rsid w:val="00C47A58"/>
    <w:rsid w:val="00C47ADD"/>
    <w:rsid w:val="00C508F1"/>
    <w:rsid w:val="00C50B39"/>
    <w:rsid w:val="00C510AC"/>
    <w:rsid w:val="00C51B65"/>
    <w:rsid w:val="00C5220A"/>
    <w:rsid w:val="00C52AE5"/>
    <w:rsid w:val="00C52EF1"/>
    <w:rsid w:val="00C52FC3"/>
    <w:rsid w:val="00C53A27"/>
    <w:rsid w:val="00C53DA6"/>
    <w:rsid w:val="00C547AB"/>
    <w:rsid w:val="00C548DD"/>
    <w:rsid w:val="00C54CA0"/>
    <w:rsid w:val="00C54D72"/>
    <w:rsid w:val="00C554B2"/>
    <w:rsid w:val="00C55D41"/>
    <w:rsid w:val="00C56242"/>
    <w:rsid w:val="00C56256"/>
    <w:rsid w:val="00C56690"/>
    <w:rsid w:val="00C56D03"/>
    <w:rsid w:val="00C57BF3"/>
    <w:rsid w:val="00C57DC7"/>
    <w:rsid w:val="00C60B82"/>
    <w:rsid w:val="00C60BB7"/>
    <w:rsid w:val="00C60D5F"/>
    <w:rsid w:val="00C6138A"/>
    <w:rsid w:val="00C61ED8"/>
    <w:rsid w:val="00C620CB"/>
    <w:rsid w:val="00C62C5F"/>
    <w:rsid w:val="00C634A7"/>
    <w:rsid w:val="00C63751"/>
    <w:rsid w:val="00C63EED"/>
    <w:rsid w:val="00C64932"/>
    <w:rsid w:val="00C64B8C"/>
    <w:rsid w:val="00C64C46"/>
    <w:rsid w:val="00C65BBA"/>
    <w:rsid w:val="00C65EC1"/>
    <w:rsid w:val="00C66172"/>
    <w:rsid w:val="00C66339"/>
    <w:rsid w:val="00C66377"/>
    <w:rsid w:val="00C66428"/>
    <w:rsid w:val="00C670B6"/>
    <w:rsid w:val="00C676C9"/>
    <w:rsid w:val="00C7075B"/>
    <w:rsid w:val="00C712CE"/>
    <w:rsid w:val="00C72D4E"/>
    <w:rsid w:val="00C733BC"/>
    <w:rsid w:val="00C7481B"/>
    <w:rsid w:val="00C75947"/>
    <w:rsid w:val="00C7600B"/>
    <w:rsid w:val="00C762AA"/>
    <w:rsid w:val="00C77587"/>
    <w:rsid w:val="00C775F9"/>
    <w:rsid w:val="00C77634"/>
    <w:rsid w:val="00C7794E"/>
    <w:rsid w:val="00C77B56"/>
    <w:rsid w:val="00C77F44"/>
    <w:rsid w:val="00C80C0B"/>
    <w:rsid w:val="00C80E44"/>
    <w:rsid w:val="00C810EC"/>
    <w:rsid w:val="00C815DD"/>
    <w:rsid w:val="00C82278"/>
    <w:rsid w:val="00C82412"/>
    <w:rsid w:val="00C82770"/>
    <w:rsid w:val="00C82B15"/>
    <w:rsid w:val="00C834E1"/>
    <w:rsid w:val="00C83AA2"/>
    <w:rsid w:val="00C83EFE"/>
    <w:rsid w:val="00C83F0C"/>
    <w:rsid w:val="00C84051"/>
    <w:rsid w:val="00C84BD1"/>
    <w:rsid w:val="00C85141"/>
    <w:rsid w:val="00C856E7"/>
    <w:rsid w:val="00C85724"/>
    <w:rsid w:val="00C8593F"/>
    <w:rsid w:val="00C85BE1"/>
    <w:rsid w:val="00C86EBD"/>
    <w:rsid w:val="00C874A4"/>
    <w:rsid w:val="00C8764D"/>
    <w:rsid w:val="00C876E2"/>
    <w:rsid w:val="00C8772A"/>
    <w:rsid w:val="00C87DD4"/>
    <w:rsid w:val="00C90DFD"/>
    <w:rsid w:val="00C9128B"/>
    <w:rsid w:val="00C92339"/>
    <w:rsid w:val="00C93265"/>
    <w:rsid w:val="00C93E09"/>
    <w:rsid w:val="00C942BE"/>
    <w:rsid w:val="00C948FD"/>
    <w:rsid w:val="00C94C6B"/>
    <w:rsid w:val="00C94FCF"/>
    <w:rsid w:val="00C95A50"/>
    <w:rsid w:val="00C9643C"/>
    <w:rsid w:val="00C9666A"/>
    <w:rsid w:val="00C96C46"/>
    <w:rsid w:val="00C976A4"/>
    <w:rsid w:val="00CA0520"/>
    <w:rsid w:val="00CA07FD"/>
    <w:rsid w:val="00CA08D7"/>
    <w:rsid w:val="00CA093E"/>
    <w:rsid w:val="00CA0C5D"/>
    <w:rsid w:val="00CA2197"/>
    <w:rsid w:val="00CA288E"/>
    <w:rsid w:val="00CA2CEC"/>
    <w:rsid w:val="00CA2EA1"/>
    <w:rsid w:val="00CA30A4"/>
    <w:rsid w:val="00CA394F"/>
    <w:rsid w:val="00CA41B9"/>
    <w:rsid w:val="00CA437F"/>
    <w:rsid w:val="00CA44FB"/>
    <w:rsid w:val="00CA4EB4"/>
    <w:rsid w:val="00CA5BCD"/>
    <w:rsid w:val="00CA5D9B"/>
    <w:rsid w:val="00CA60EB"/>
    <w:rsid w:val="00CA63EF"/>
    <w:rsid w:val="00CA6B35"/>
    <w:rsid w:val="00CA7077"/>
    <w:rsid w:val="00CA7E24"/>
    <w:rsid w:val="00CB0ACF"/>
    <w:rsid w:val="00CB0E9F"/>
    <w:rsid w:val="00CB16F4"/>
    <w:rsid w:val="00CB171E"/>
    <w:rsid w:val="00CB31FB"/>
    <w:rsid w:val="00CB36E9"/>
    <w:rsid w:val="00CB4B75"/>
    <w:rsid w:val="00CB51E1"/>
    <w:rsid w:val="00CB53B6"/>
    <w:rsid w:val="00CB5E36"/>
    <w:rsid w:val="00CB62E3"/>
    <w:rsid w:val="00CB6341"/>
    <w:rsid w:val="00CB67EF"/>
    <w:rsid w:val="00CB68D3"/>
    <w:rsid w:val="00CB6D36"/>
    <w:rsid w:val="00CB705B"/>
    <w:rsid w:val="00CB756D"/>
    <w:rsid w:val="00CC060E"/>
    <w:rsid w:val="00CC0711"/>
    <w:rsid w:val="00CC08EB"/>
    <w:rsid w:val="00CC1B01"/>
    <w:rsid w:val="00CC3A59"/>
    <w:rsid w:val="00CC420F"/>
    <w:rsid w:val="00CC480A"/>
    <w:rsid w:val="00CC5B53"/>
    <w:rsid w:val="00CC6388"/>
    <w:rsid w:val="00CC67C5"/>
    <w:rsid w:val="00CC6C25"/>
    <w:rsid w:val="00CC6EC8"/>
    <w:rsid w:val="00CC70C8"/>
    <w:rsid w:val="00CC7512"/>
    <w:rsid w:val="00CD0792"/>
    <w:rsid w:val="00CD0E4C"/>
    <w:rsid w:val="00CD109C"/>
    <w:rsid w:val="00CD196D"/>
    <w:rsid w:val="00CD1C9D"/>
    <w:rsid w:val="00CD1DB0"/>
    <w:rsid w:val="00CD224A"/>
    <w:rsid w:val="00CD276E"/>
    <w:rsid w:val="00CD27C2"/>
    <w:rsid w:val="00CD27E4"/>
    <w:rsid w:val="00CD2E52"/>
    <w:rsid w:val="00CD334E"/>
    <w:rsid w:val="00CD33C6"/>
    <w:rsid w:val="00CD3661"/>
    <w:rsid w:val="00CD3942"/>
    <w:rsid w:val="00CD4304"/>
    <w:rsid w:val="00CD43C3"/>
    <w:rsid w:val="00CD5761"/>
    <w:rsid w:val="00CD5E89"/>
    <w:rsid w:val="00CD6CD6"/>
    <w:rsid w:val="00CD7ACF"/>
    <w:rsid w:val="00CD7D94"/>
    <w:rsid w:val="00CE011A"/>
    <w:rsid w:val="00CE0202"/>
    <w:rsid w:val="00CE0ECA"/>
    <w:rsid w:val="00CE124A"/>
    <w:rsid w:val="00CE20EB"/>
    <w:rsid w:val="00CE215A"/>
    <w:rsid w:val="00CE3731"/>
    <w:rsid w:val="00CE4696"/>
    <w:rsid w:val="00CE4A10"/>
    <w:rsid w:val="00CE4CA1"/>
    <w:rsid w:val="00CE507B"/>
    <w:rsid w:val="00CE5277"/>
    <w:rsid w:val="00CE5293"/>
    <w:rsid w:val="00CE5308"/>
    <w:rsid w:val="00CE54FB"/>
    <w:rsid w:val="00CE6BCD"/>
    <w:rsid w:val="00CE6CE2"/>
    <w:rsid w:val="00CE76A1"/>
    <w:rsid w:val="00CE7C11"/>
    <w:rsid w:val="00CE7C7F"/>
    <w:rsid w:val="00CF0753"/>
    <w:rsid w:val="00CF07C4"/>
    <w:rsid w:val="00CF0C00"/>
    <w:rsid w:val="00CF1043"/>
    <w:rsid w:val="00CF15DB"/>
    <w:rsid w:val="00CF1790"/>
    <w:rsid w:val="00CF18D8"/>
    <w:rsid w:val="00CF369E"/>
    <w:rsid w:val="00CF378B"/>
    <w:rsid w:val="00CF6247"/>
    <w:rsid w:val="00CF62D8"/>
    <w:rsid w:val="00CF6423"/>
    <w:rsid w:val="00CF6427"/>
    <w:rsid w:val="00CF6655"/>
    <w:rsid w:val="00CF6F57"/>
    <w:rsid w:val="00D00087"/>
    <w:rsid w:val="00D010EF"/>
    <w:rsid w:val="00D026E9"/>
    <w:rsid w:val="00D027CF"/>
    <w:rsid w:val="00D0337D"/>
    <w:rsid w:val="00D0340C"/>
    <w:rsid w:val="00D03A08"/>
    <w:rsid w:val="00D05B83"/>
    <w:rsid w:val="00D05CB6"/>
    <w:rsid w:val="00D06009"/>
    <w:rsid w:val="00D064C8"/>
    <w:rsid w:val="00D067B0"/>
    <w:rsid w:val="00D069A1"/>
    <w:rsid w:val="00D07F0F"/>
    <w:rsid w:val="00D105E1"/>
    <w:rsid w:val="00D10BDC"/>
    <w:rsid w:val="00D10DF7"/>
    <w:rsid w:val="00D11B08"/>
    <w:rsid w:val="00D12449"/>
    <w:rsid w:val="00D12E4E"/>
    <w:rsid w:val="00D13104"/>
    <w:rsid w:val="00D136AF"/>
    <w:rsid w:val="00D13CE4"/>
    <w:rsid w:val="00D150A4"/>
    <w:rsid w:val="00D15124"/>
    <w:rsid w:val="00D15557"/>
    <w:rsid w:val="00D1663B"/>
    <w:rsid w:val="00D16F79"/>
    <w:rsid w:val="00D17645"/>
    <w:rsid w:val="00D1780F"/>
    <w:rsid w:val="00D178FB"/>
    <w:rsid w:val="00D17948"/>
    <w:rsid w:val="00D2065D"/>
    <w:rsid w:val="00D207A9"/>
    <w:rsid w:val="00D20BC5"/>
    <w:rsid w:val="00D20BF6"/>
    <w:rsid w:val="00D21055"/>
    <w:rsid w:val="00D21FCE"/>
    <w:rsid w:val="00D2321F"/>
    <w:rsid w:val="00D24524"/>
    <w:rsid w:val="00D24BBC"/>
    <w:rsid w:val="00D24BCB"/>
    <w:rsid w:val="00D25400"/>
    <w:rsid w:val="00D2576D"/>
    <w:rsid w:val="00D25D7E"/>
    <w:rsid w:val="00D26E48"/>
    <w:rsid w:val="00D27459"/>
    <w:rsid w:val="00D30194"/>
    <w:rsid w:val="00D306A1"/>
    <w:rsid w:val="00D30ADA"/>
    <w:rsid w:val="00D31087"/>
    <w:rsid w:val="00D316CC"/>
    <w:rsid w:val="00D31E0A"/>
    <w:rsid w:val="00D31E3C"/>
    <w:rsid w:val="00D320BB"/>
    <w:rsid w:val="00D323EA"/>
    <w:rsid w:val="00D32A00"/>
    <w:rsid w:val="00D32A3E"/>
    <w:rsid w:val="00D32AA4"/>
    <w:rsid w:val="00D33318"/>
    <w:rsid w:val="00D33BC0"/>
    <w:rsid w:val="00D34D68"/>
    <w:rsid w:val="00D34F4A"/>
    <w:rsid w:val="00D3698E"/>
    <w:rsid w:val="00D36A92"/>
    <w:rsid w:val="00D3794E"/>
    <w:rsid w:val="00D37B56"/>
    <w:rsid w:val="00D412A5"/>
    <w:rsid w:val="00D412E8"/>
    <w:rsid w:val="00D41346"/>
    <w:rsid w:val="00D41AD0"/>
    <w:rsid w:val="00D420E8"/>
    <w:rsid w:val="00D422C7"/>
    <w:rsid w:val="00D429BD"/>
    <w:rsid w:val="00D43446"/>
    <w:rsid w:val="00D434CD"/>
    <w:rsid w:val="00D43AAD"/>
    <w:rsid w:val="00D43CB6"/>
    <w:rsid w:val="00D4570B"/>
    <w:rsid w:val="00D45911"/>
    <w:rsid w:val="00D45AA1"/>
    <w:rsid w:val="00D46AD6"/>
    <w:rsid w:val="00D507B5"/>
    <w:rsid w:val="00D50E6B"/>
    <w:rsid w:val="00D50F5D"/>
    <w:rsid w:val="00D5124D"/>
    <w:rsid w:val="00D514E0"/>
    <w:rsid w:val="00D51D8B"/>
    <w:rsid w:val="00D5234E"/>
    <w:rsid w:val="00D523CA"/>
    <w:rsid w:val="00D52DE7"/>
    <w:rsid w:val="00D53402"/>
    <w:rsid w:val="00D53D4A"/>
    <w:rsid w:val="00D5562F"/>
    <w:rsid w:val="00D55923"/>
    <w:rsid w:val="00D5648B"/>
    <w:rsid w:val="00D56AA6"/>
    <w:rsid w:val="00D57159"/>
    <w:rsid w:val="00D57505"/>
    <w:rsid w:val="00D57A17"/>
    <w:rsid w:val="00D57AEA"/>
    <w:rsid w:val="00D60429"/>
    <w:rsid w:val="00D60C3E"/>
    <w:rsid w:val="00D60C46"/>
    <w:rsid w:val="00D60FB3"/>
    <w:rsid w:val="00D61D66"/>
    <w:rsid w:val="00D62CE2"/>
    <w:rsid w:val="00D63F0A"/>
    <w:rsid w:val="00D643E1"/>
    <w:rsid w:val="00D6483B"/>
    <w:rsid w:val="00D6491D"/>
    <w:rsid w:val="00D64E68"/>
    <w:rsid w:val="00D64F77"/>
    <w:rsid w:val="00D6522F"/>
    <w:rsid w:val="00D65E70"/>
    <w:rsid w:val="00D66839"/>
    <w:rsid w:val="00D668EF"/>
    <w:rsid w:val="00D66CF1"/>
    <w:rsid w:val="00D67FFB"/>
    <w:rsid w:val="00D70AA1"/>
    <w:rsid w:val="00D71177"/>
    <w:rsid w:val="00D718DA"/>
    <w:rsid w:val="00D71D3D"/>
    <w:rsid w:val="00D722F7"/>
    <w:rsid w:val="00D7238E"/>
    <w:rsid w:val="00D72AC5"/>
    <w:rsid w:val="00D7349D"/>
    <w:rsid w:val="00D73BE2"/>
    <w:rsid w:val="00D74332"/>
    <w:rsid w:val="00D743A3"/>
    <w:rsid w:val="00D750DB"/>
    <w:rsid w:val="00D759AF"/>
    <w:rsid w:val="00D765FF"/>
    <w:rsid w:val="00D76E14"/>
    <w:rsid w:val="00D770C1"/>
    <w:rsid w:val="00D7738A"/>
    <w:rsid w:val="00D77CCA"/>
    <w:rsid w:val="00D8079A"/>
    <w:rsid w:val="00D80A33"/>
    <w:rsid w:val="00D81ED5"/>
    <w:rsid w:val="00D8201D"/>
    <w:rsid w:val="00D82432"/>
    <w:rsid w:val="00D82644"/>
    <w:rsid w:val="00D846F8"/>
    <w:rsid w:val="00D85811"/>
    <w:rsid w:val="00D86788"/>
    <w:rsid w:val="00D9029F"/>
    <w:rsid w:val="00D906EC"/>
    <w:rsid w:val="00D91144"/>
    <w:rsid w:val="00D915AE"/>
    <w:rsid w:val="00D917C6"/>
    <w:rsid w:val="00D917F4"/>
    <w:rsid w:val="00D91CEC"/>
    <w:rsid w:val="00D9233F"/>
    <w:rsid w:val="00D9400C"/>
    <w:rsid w:val="00D942FD"/>
    <w:rsid w:val="00D94820"/>
    <w:rsid w:val="00D948EE"/>
    <w:rsid w:val="00D94BFA"/>
    <w:rsid w:val="00D9508F"/>
    <w:rsid w:val="00D95494"/>
    <w:rsid w:val="00D95C46"/>
    <w:rsid w:val="00D9607A"/>
    <w:rsid w:val="00D96339"/>
    <w:rsid w:val="00D9680B"/>
    <w:rsid w:val="00D97CEA"/>
    <w:rsid w:val="00DA12C0"/>
    <w:rsid w:val="00DA20FA"/>
    <w:rsid w:val="00DA2E88"/>
    <w:rsid w:val="00DA38ED"/>
    <w:rsid w:val="00DA3A65"/>
    <w:rsid w:val="00DA3E5E"/>
    <w:rsid w:val="00DA3F70"/>
    <w:rsid w:val="00DA429A"/>
    <w:rsid w:val="00DA445D"/>
    <w:rsid w:val="00DA5718"/>
    <w:rsid w:val="00DA7281"/>
    <w:rsid w:val="00DA73FB"/>
    <w:rsid w:val="00DA78A0"/>
    <w:rsid w:val="00DA7DDE"/>
    <w:rsid w:val="00DB00BB"/>
    <w:rsid w:val="00DB0127"/>
    <w:rsid w:val="00DB0DB3"/>
    <w:rsid w:val="00DB0E41"/>
    <w:rsid w:val="00DB1DB4"/>
    <w:rsid w:val="00DB2193"/>
    <w:rsid w:val="00DB2573"/>
    <w:rsid w:val="00DB2C57"/>
    <w:rsid w:val="00DB31C4"/>
    <w:rsid w:val="00DB3544"/>
    <w:rsid w:val="00DB3C10"/>
    <w:rsid w:val="00DB3D58"/>
    <w:rsid w:val="00DB3E1B"/>
    <w:rsid w:val="00DB4491"/>
    <w:rsid w:val="00DB4953"/>
    <w:rsid w:val="00DB4A9E"/>
    <w:rsid w:val="00DB50D3"/>
    <w:rsid w:val="00DB55C0"/>
    <w:rsid w:val="00DB5999"/>
    <w:rsid w:val="00DB5D5C"/>
    <w:rsid w:val="00DB65B0"/>
    <w:rsid w:val="00DB6D24"/>
    <w:rsid w:val="00DB6DF1"/>
    <w:rsid w:val="00DB7A8B"/>
    <w:rsid w:val="00DB7B14"/>
    <w:rsid w:val="00DB7CB6"/>
    <w:rsid w:val="00DB7CD7"/>
    <w:rsid w:val="00DC0113"/>
    <w:rsid w:val="00DC02D7"/>
    <w:rsid w:val="00DC0D52"/>
    <w:rsid w:val="00DC1209"/>
    <w:rsid w:val="00DC1529"/>
    <w:rsid w:val="00DC1995"/>
    <w:rsid w:val="00DC1AFC"/>
    <w:rsid w:val="00DC1E77"/>
    <w:rsid w:val="00DC2527"/>
    <w:rsid w:val="00DC2DF8"/>
    <w:rsid w:val="00DC309D"/>
    <w:rsid w:val="00DC3663"/>
    <w:rsid w:val="00DC3A4E"/>
    <w:rsid w:val="00DC3AA5"/>
    <w:rsid w:val="00DC7A4F"/>
    <w:rsid w:val="00DC7D57"/>
    <w:rsid w:val="00DD0065"/>
    <w:rsid w:val="00DD007A"/>
    <w:rsid w:val="00DD2248"/>
    <w:rsid w:val="00DD2783"/>
    <w:rsid w:val="00DD35C0"/>
    <w:rsid w:val="00DD3B06"/>
    <w:rsid w:val="00DD474D"/>
    <w:rsid w:val="00DD5007"/>
    <w:rsid w:val="00DD5398"/>
    <w:rsid w:val="00DD560C"/>
    <w:rsid w:val="00DD571A"/>
    <w:rsid w:val="00DD60DB"/>
    <w:rsid w:val="00DD62BE"/>
    <w:rsid w:val="00DD6B72"/>
    <w:rsid w:val="00DD70AC"/>
    <w:rsid w:val="00DD7776"/>
    <w:rsid w:val="00DE0572"/>
    <w:rsid w:val="00DE0B95"/>
    <w:rsid w:val="00DE19C8"/>
    <w:rsid w:val="00DE19F7"/>
    <w:rsid w:val="00DE2401"/>
    <w:rsid w:val="00DE28BA"/>
    <w:rsid w:val="00DE2C37"/>
    <w:rsid w:val="00DE2F69"/>
    <w:rsid w:val="00DE39A5"/>
    <w:rsid w:val="00DE3AC5"/>
    <w:rsid w:val="00DE3CBA"/>
    <w:rsid w:val="00DE3D20"/>
    <w:rsid w:val="00DE3DAA"/>
    <w:rsid w:val="00DE532A"/>
    <w:rsid w:val="00DE5B18"/>
    <w:rsid w:val="00DE6086"/>
    <w:rsid w:val="00DE6582"/>
    <w:rsid w:val="00DE6CF1"/>
    <w:rsid w:val="00DE75B3"/>
    <w:rsid w:val="00DE7A35"/>
    <w:rsid w:val="00DF11FE"/>
    <w:rsid w:val="00DF1AE6"/>
    <w:rsid w:val="00DF1B4D"/>
    <w:rsid w:val="00DF26B6"/>
    <w:rsid w:val="00DF2D17"/>
    <w:rsid w:val="00DF2F87"/>
    <w:rsid w:val="00DF32FA"/>
    <w:rsid w:val="00DF392A"/>
    <w:rsid w:val="00DF39A2"/>
    <w:rsid w:val="00DF3A32"/>
    <w:rsid w:val="00DF5259"/>
    <w:rsid w:val="00DF7A39"/>
    <w:rsid w:val="00E0055C"/>
    <w:rsid w:val="00E008AE"/>
    <w:rsid w:val="00E010C9"/>
    <w:rsid w:val="00E025B0"/>
    <w:rsid w:val="00E02B68"/>
    <w:rsid w:val="00E03A22"/>
    <w:rsid w:val="00E04676"/>
    <w:rsid w:val="00E04846"/>
    <w:rsid w:val="00E04E9F"/>
    <w:rsid w:val="00E06453"/>
    <w:rsid w:val="00E0694E"/>
    <w:rsid w:val="00E073F7"/>
    <w:rsid w:val="00E07791"/>
    <w:rsid w:val="00E102E8"/>
    <w:rsid w:val="00E104D7"/>
    <w:rsid w:val="00E106DD"/>
    <w:rsid w:val="00E10766"/>
    <w:rsid w:val="00E107B1"/>
    <w:rsid w:val="00E1083F"/>
    <w:rsid w:val="00E10EAF"/>
    <w:rsid w:val="00E10EBA"/>
    <w:rsid w:val="00E113B9"/>
    <w:rsid w:val="00E127E6"/>
    <w:rsid w:val="00E1292F"/>
    <w:rsid w:val="00E129B7"/>
    <w:rsid w:val="00E13029"/>
    <w:rsid w:val="00E143D6"/>
    <w:rsid w:val="00E15447"/>
    <w:rsid w:val="00E155F7"/>
    <w:rsid w:val="00E16160"/>
    <w:rsid w:val="00E16186"/>
    <w:rsid w:val="00E17673"/>
    <w:rsid w:val="00E2037A"/>
    <w:rsid w:val="00E20539"/>
    <w:rsid w:val="00E205C3"/>
    <w:rsid w:val="00E21173"/>
    <w:rsid w:val="00E21550"/>
    <w:rsid w:val="00E215FB"/>
    <w:rsid w:val="00E2202C"/>
    <w:rsid w:val="00E221D2"/>
    <w:rsid w:val="00E224FA"/>
    <w:rsid w:val="00E2284B"/>
    <w:rsid w:val="00E22F70"/>
    <w:rsid w:val="00E23066"/>
    <w:rsid w:val="00E2351C"/>
    <w:rsid w:val="00E24299"/>
    <w:rsid w:val="00E25215"/>
    <w:rsid w:val="00E25474"/>
    <w:rsid w:val="00E25980"/>
    <w:rsid w:val="00E25BFB"/>
    <w:rsid w:val="00E260A0"/>
    <w:rsid w:val="00E261DA"/>
    <w:rsid w:val="00E264A2"/>
    <w:rsid w:val="00E264F3"/>
    <w:rsid w:val="00E2653A"/>
    <w:rsid w:val="00E26545"/>
    <w:rsid w:val="00E26675"/>
    <w:rsid w:val="00E2691E"/>
    <w:rsid w:val="00E26960"/>
    <w:rsid w:val="00E26EA7"/>
    <w:rsid w:val="00E27A51"/>
    <w:rsid w:val="00E27C41"/>
    <w:rsid w:val="00E27F75"/>
    <w:rsid w:val="00E30157"/>
    <w:rsid w:val="00E318AA"/>
    <w:rsid w:val="00E323E3"/>
    <w:rsid w:val="00E32E16"/>
    <w:rsid w:val="00E32EDE"/>
    <w:rsid w:val="00E3336F"/>
    <w:rsid w:val="00E343C5"/>
    <w:rsid w:val="00E34EA9"/>
    <w:rsid w:val="00E352EF"/>
    <w:rsid w:val="00E3601A"/>
    <w:rsid w:val="00E36264"/>
    <w:rsid w:val="00E374E8"/>
    <w:rsid w:val="00E37A77"/>
    <w:rsid w:val="00E40AD7"/>
    <w:rsid w:val="00E41C4B"/>
    <w:rsid w:val="00E41EB8"/>
    <w:rsid w:val="00E421E3"/>
    <w:rsid w:val="00E4229B"/>
    <w:rsid w:val="00E42D28"/>
    <w:rsid w:val="00E4467A"/>
    <w:rsid w:val="00E447C3"/>
    <w:rsid w:val="00E44D0A"/>
    <w:rsid w:val="00E44DC6"/>
    <w:rsid w:val="00E4526E"/>
    <w:rsid w:val="00E455CF"/>
    <w:rsid w:val="00E457DD"/>
    <w:rsid w:val="00E45821"/>
    <w:rsid w:val="00E45DCF"/>
    <w:rsid w:val="00E4657F"/>
    <w:rsid w:val="00E5027E"/>
    <w:rsid w:val="00E50DCC"/>
    <w:rsid w:val="00E5127E"/>
    <w:rsid w:val="00E532DC"/>
    <w:rsid w:val="00E538A9"/>
    <w:rsid w:val="00E53A68"/>
    <w:rsid w:val="00E53C4B"/>
    <w:rsid w:val="00E5504A"/>
    <w:rsid w:val="00E5513F"/>
    <w:rsid w:val="00E5645A"/>
    <w:rsid w:val="00E56D26"/>
    <w:rsid w:val="00E5710A"/>
    <w:rsid w:val="00E57431"/>
    <w:rsid w:val="00E5744C"/>
    <w:rsid w:val="00E60424"/>
    <w:rsid w:val="00E60745"/>
    <w:rsid w:val="00E60AC0"/>
    <w:rsid w:val="00E60FE4"/>
    <w:rsid w:val="00E61682"/>
    <w:rsid w:val="00E61904"/>
    <w:rsid w:val="00E61B28"/>
    <w:rsid w:val="00E6226C"/>
    <w:rsid w:val="00E62AF6"/>
    <w:rsid w:val="00E62CC0"/>
    <w:rsid w:val="00E62CF4"/>
    <w:rsid w:val="00E63743"/>
    <w:rsid w:val="00E639F6"/>
    <w:rsid w:val="00E645A6"/>
    <w:rsid w:val="00E64C94"/>
    <w:rsid w:val="00E64CDA"/>
    <w:rsid w:val="00E653E1"/>
    <w:rsid w:val="00E65A8B"/>
    <w:rsid w:val="00E65E61"/>
    <w:rsid w:val="00E66030"/>
    <w:rsid w:val="00E66ADF"/>
    <w:rsid w:val="00E678A6"/>
    <w:rsid w:val="00E7080E"/>
    <w:rsid w:val="00E712AE"/>
    <w:rsid w:val="00E720DA"/>
    <w:rsid w:val="00E73070"/>
    <w:rsid w:val="00E73373"/>
    <w:rsid w:val="00E73892"/>
    <w:rsid w:val="00E73C42"/>
    <w:rsid w:val="00E742FA"/>
    <w:rsid w:val="00E74324"/>
    <w:rsid w:val="00E74C2C"/>
    <w:rsid w:val="00E74D8C"/>
    <w:rsid w:val="00E751EB"/>
    <w:rsid w:val="00E753F4"/>
    <w:rsid w:val="00E75611"/>
    <w:rsid w:val="00E75AF2"/>
    <w:rsid w:val="00E762B2"/>
    <w:rsid w:val="00E76D33"/>
    <w:rsid w:val="00E77272"/>
    <w:rsid w:val="00E772DB"/>
    <w:rsid w:val="00E7734C"/>
    <w:rsid w:val="00E7768C"/>
    <w:rsid w:val="00E77735"/>
    <w:rsid w:val="00E77C2B"/>
    <w:rsid w:val="00E80DB9"/>
    <w:rsid w:val="00E82525"/>
    <w:rsid w:val="00E82785"/>
    <w:rsid w:val="00E829AD"/>
    <w:rsid w:val="00E83331"/>
    <w:rsid w:val="00E8354A"/>
    <w:rsid w:val="00E836AA"/>
    <w:rsid w:val="00E83B8C"/>
    <w:rsid w:val="00E83C68"/>
    <w:rsid w:val="00E8635B"/>
    <w:rsid w:val="00E86606"/>
    <w:rsid w:val="00E900B3"/>
    <w:rsid w:val="00E90AFC"/>
    <w:rsid w:val="00E90CAE"/>
    <w:rsid w:val="00E91014"/>
    <w:rsid w:val="00E91D64"/>
    <w:rsid w:val="00E92F12"/>
    <w:rsid w:val="00E933CD"/>
    <w:rsid w:val="00E93A05"/>
    <w:rsid w:val="00E93C79"/>
    <w:rsid w:val="00E9414D"/>
    <w:rsid w:val="00E94655"/>
    <w:rsid w:val="00E947E9"/>
    <w:rsid w:val="00E94B90"/>
    <w:rsid w:val="00E95287"/>
    <w:rsid w:val="00E95521"/>
    <w:rsid w:val="00E9620B"/>
    <w:rsid w:val="00E962FA"/>
    <w:rsid w:val="00E96685"/>
    <w:rsid w:val="00E978B5"/>
    <w:rsid w:val="00E978EA"/>
    <w:rsid w:val="00EA026A"/>
    <w:rsid w:val="00EA064E"/>
    <w:rsid w:val="00EA0EC5"/>
    <w:rsid w:val="00EA2374"/>
    <w:rsid w:val="00EA2689"/>
    <w:rsid w:val="00EA3266"/>
    <w:rsid w:val="00EA3B38"/>
    <w:rsid w:val="00EA3C93"/>
    <w:rsid w:val="00EA45A3"/>
    <w:rsid w:val="00EA4721"/>
    <w:rsid w:val="00EA54F1"/>
    <w:rsid w:val="00EA558F"/>
    <w:rsid w:val="00EA5DF8"/>
    <w:rsid w:val="00EA5F96"/>
    <w:rsid w:val="00EA6093"/>
    <w:rsid w:val="00EA6B75"/>
    <w:rsid w:val="00EA7D37"/>
    <w:rsid w:val="00EA7F5A"/>
    <w:rsid w:val="00EB106B"/>
    <w:rsid w:val="00EB1D7C"/>
    <w:rsid w:val="00EB2029"/>
    <w:rsid w:val="00EB2282"/>
    <w:rsid w:val="00EB3761"/>
    <w:rsid w:val="00EB37AD"/>
    <w:rsid w:val="00EB399F"/>
    <w:rsid w:val="00EB4A4B"/>
    <w:rsid w:val="00EB6215"/>
    <w:rsid w:val="00EB633E"/>
    <w:rsid w:val="00EB6A12"/>
    <w:rsid w:val="00EB6A41"/>
    <w:rsid w:val="00EB7A07"/>
    <w:rsid w:val="00EB7E36"/>
    <w:rsid w:val="00EC1418"/>
    <w:rsid w:val="00EC1BEA"/>
    <w:rsid w:val="00EC1EA7"/>
    <w:rsid w:val="00EC1FC2"/>
    <w:rsid w:val="00EC2A55"/>
    <w:rsid w:val="00EC57F6"/>
    <w:rsid w:val="00EC59E8"/>
    <w:rsid w:val="00EC5D56"/>
    <w:rsid w:val="00EC7177"/>
    <w:rsid w:val="00EC7CD9"/>
    <w:rsid w:val="00EC7CE8"/>
    <w:rsid w:val="00EC7FF1"/>
    <w:rsid w:val="00ED0447"/>
    <w:rsid w:val="00ED0511"/>
    <w:rsid w:val="00ED1373"/>
    <w:rsid w:val="00ED19F5"/>
    <w:rsid w:val="00ED1BBA"/>
    <w:rsid w:val="00ED24EC"/>
    <w:rsid w:val="00ED2B66"/>
    <w:rsid w:val="00ED2FE7"/>
    <w:rsid w:val="00ED3280"/>
    <w:rsid w:val="00ED365A"/>
    <w:rsid w:val="00ED38E1"/>
    <w:rsid w:val="00ED408E"/>
    <w:rsid w:val="00ED44A3"/>
    <w:rsid w:val="00ED44D7"/>
    <w:rsid w:val="00ED4F51"/>
    <w:rsid w:val="00ED5560"/>
    <w:rsid w:val="00ED59EE"/>
    <w:rsid w:val="00ED5C7F"/>
    <w:rsid w:val="00ED6144"/>
    <w:rsid w:val="00ED64EF"/>
    <w:rsid w:val="00ED6B6C"/>
    <w:rsid w:val="00ED7052"/>
    <w:rsid w:val="00ED7139"/>
    <w:rsid w:val="00ED7210"/>
    <w:rsid w:val="00ED736E"/>
    <w:rsid w:val="00ED74C1"/>
    <w:rsid w:val="00ED7970"/>
    <w:rsid w:val="00EE0ADF"/>
    <w:rsid w:val="00EE1C86"/>
    <w:rsid w:val="00EE1D5B"/>
    <w:rsid w:val="00EE1ECD"/>
    <w:rsid w:val="00EE2295"/>
    <w:rsid w:val="00EE2C30"/>
    <w:rsid w:val="00EE3A0D"/>
    <w:rsid w:val="00EE3F00"/>
    <w:rsid w:val="00EE47E0"/>
    <w:rsid w:val="00EE4E62"/>
    <w:rsid w:val="00EE5211"/>
    <w:rsid w:val="00EE54DB"/>
    <w:rsid w:val="00EE5A35"/>
    <w:rsid w:val="00EE5EA7"/>
    <w:rsid w:val="00EE603F"/>
    <w:rsid w:val="00EE645C"/>
    <w:rsid w:val="00EE6497"/>
    <w:rsid w:val="00EE750D"/>
    <w:rsid w:val="00EE7696"/>
    <w:rsid w:val="00EF055F"/>
    <w:rsid w:val="00EF0802"/>
    <w:rsid w:val="00EF1DC4"/>
    <w:rsid w:val="00EF21EF"/>
    <w:rsid w:val="00EF2544"/>
    <w:rsid w:val="00EF295D"/>
    <w:rsid w:val="00EF2DCA"/>
    <w:rsid w:val="00EF2FF3"/>
    <w:rsid w:val="00EF3977"/>
    <w:rsid w:val="00EF40B5"/>
    <w:rsid w:val="00EF445E"/>
    <w:rsid w:val="00EF4C72"/>
    <w:rsid w:val="00EF4F16"/>
    <w:rsid w:val="00EF5356"/>
    <w:rsid w:val="00EF6577"/>
    <w:rsid w:val="00EF6585"/>
    <w:rsid w:val="00EF6661"/>
    <w:rsid w:val="00EF7157"/>
    <w:rsid w:val="00EF7435"/>
    <w:rsid w:val="00EF7436"/>
    <w:rsid w:val="00EF786F"/>
    <w:rsid w:val="00EF7E57"/>
    <w:rsid w:val="00F006AF"/>
    <w:rsid w:val="00F00A84"/>
    <w:rsid w:val="00F00D21"/>
    <w:rsid w:val="00F019B3"/>
    <w:rsid w:val="00F01C0A"/>
    <w:rsid w:val="00F02948"/>
    <w:rsid w:val="00F02BB9"/>
    <w:rsid w:val="00F02DA1"/>
    <w:rsid w:val="00F0307F"/>
    <w:rsid w:val="00F0404D"/>
    <w:rsid w:val="00F047B9"/>
    <w:rsid w:val="00F04B6F"/>
    <w:rsid w:val="00F055F9"/>
    <w:rsid w:val="00F05CDC"/>
    <w:rsid w:val="00F06F68"/>
    <w:rsid w:val="00F0739E"/>
    <w:rsid w:val="00F07B09"/>
    <w:rsid w:val="00F07C13"/>
    <w:rsid w:val="00F101CD"/>
    <w:rsid w:val="00F10322"/>
    <w:rsid w:val="00F10685"/>
    <w:rsid w:val="00F10822"/>
    <w:rsid w:val="00F10916"/>
    <w:rsid w:val="00F10BE3"/>
    <w:rsid w:val="00F114AA"/>
    <w:rsid w:val="00F11A22"/>
    <w:rsid w:val="00F126FC"/>
    <w:rsid w:val="00F128C7"/>
    <w:rsid w:val="00F12C01"/>
    <w:rsid w:val="00F13697"/>
    <w:rsid w:val="00F1420F"/>
    <w:rsid w:val="00F1579C"/>
    <w:rsid w:val="00F15B93"/>
    <w:rsid w:val="00F15CD4"/>
    <w:rsid w:val="00F16441"/>
    <w:rsid w:val="00F17301"/>
    <w:rsid w:val="00F20323"/>
    <w:rsid w:val="00F2099F"/>
    <w:rsid w:val="00F20A4C"/>
    <w:rsid w:val="00F20FBA"/>
    <w:rsid w:val="00F21D43"/>
    <w:rsid w:val="00F2200F"/>
    <w:rsid w:val="00F22356"/>
    <w:rsid w:val="00F22AFA"/>
    <w:rsid w:val="00F22BFD"/>
    <w:rsid w:val="00F241D3"/>
    <w:rsid w:val="00F2590A"/>
    <w:rsid w:val="00F262EB"/>
    <w:rsid w:val="00F27351"/>
    <w:rsid w:val="00F30AC9"/>
    <w:rsid w:val="00F30CEA"/>
    <w:rsid w:val="00F31533"/>
    <w:rsid w:val="00F31C92"/>
    <w:rsid w:val="00F32E04"/>
    <w:rsid w:val="00F32EE8"/>
    <w:rsid w:val="00F33A0F"/>
    <w:rsid w:val="00F344A0"/>
    <w:rsid w:val="00F34D60"/>
    <w:rsid w:val="00F3506A"/>
    <w:rsid w:val="00F350EF"/>
    <w:rsid w:val="00F35101"/>
    <w:rsid w:val="00F35EF0"/>
    <w:rsid w:val="00F3721D"/>
    <w:rsid w:val="00F37B24"/>
    <w:rsid w:val="00F40092"/>
    <w:rsid w:val="00F401A9"/>
    <w:rsid w:val="00F405D1"/>
    <w:rsid w:val="00F4079E"/>
    <w:rsid w:val="00F40A93"/>
    <w:rsid w:val="00F414DA"/>
    <w:rsid w:val="00F41B68"/>
    <w:rsid w:val="00F41D35"/>
    <w:rsid w:val="00F4222D"/>
    <w:rsid w:val="00F42AC0"/>
    <w:rsid w:val="00F42CE3"/>
    <w:rsid w:val="00F43203"/>
    <w:rsid w:val="00F45723"/>
    <w:rsid w:val="00F4589B"/>
    <w:rsid w:val="00F45DB2"/>
    <w:rsid w:val="00F46986"/>
    <w:rsid w:val="00F469C9"/>
    <w:rsid w:val="00F4790B"/>
    <w:rsid w:val="00F47DD0"/>
    <w:rsid w:val="00F500B4"/>
    <w:rsid w:val="00F50512"/>
    <w:rsid w:val="00F50B26"/>
    <w:rsid w:val="00F50F97"/>
    <w:rsid w:val="00F51462"/>
    <w:rsid w:val="00F54234"/>
    <w:rsid w:val="00F54871"/>
    <w:rsid w:val="00F5494F"/>
    <w:rsid w:val="00F54D1B"/>
    <w:rsid w:val="00F54FDE"/>
    <w:rsid w:val="00F5574B"/>
    <w:rsid w:val="00F56612"/>
    <w:rsid w:val="00F577B9"/>
    <w:rsid w:val="00F603D4"/>
    <w:rsid w:val="00F60FC7"/>
    <w:rsid w:val="00F6112E"/>
    <w:rsid w:val="00F61B9D"/>
    <w:rsid w:val="00F61F6A"/>
    <w:rsid w:val="00F62DCC"/>
    <w:rsid w:val="00F63398"/>
    <w:rsid w:val="00F638E5"/>
    <w:rsid w:val="00F63AD8"/>
    <w:rsid w:val="00F63DE7"/>
    <w:rsid w:val="00F649CA"/>
    <w:rsid w:val="00F64A5E"/>
    <w:rsid w:val="00F64F09"/>
    <w:rsid w:val="00F65B92"/>
    <w:rsid w:val="00F660F4"/>
    <w:rsid w:val="00F661B4"/>
    <w:rsid w:val="00F668B3"/>
    <w:rsid w:val="00F670FF"/>
    <w:rsid w:val="00F67677"/>
    <w:rsid w:val="00F679F1"/>
    <w:rsid w:val="00F7046E"/>
    <w:rsid w:val="00F70848"/>
    <w:rsid w:val="00F709DE"/>
    <w:rsid w:val="00F718A5"/>
    <w:rsid w:val="00F71C93"/>
    <w:rsid w:val="00F71E91"/>
    <w:rsid w:val="00F72296"/>
    <w:rsid w:val="00F724EA"/>
    <w:rsid w:val="00F7296A"/>
    <w:rsid w:val="00F73231"/>
    <w:rsid w:val="00F7323C"/>
    <w:rsid w:val="00F73312"/>
    <w:rsid w:val="00F74132"/>
    <w:rsid w:val="00F74152"/>
    <w:rsid w:val="00F750DE"/>
    <w:rsid w:val="00F75C1B"/>
    <w:rsid w:val="00F76F5F"/>
    <w:rsid w:val="00F77821"/>
    <w:rsid w:val="00F80937"/>
    <w:rsid w:val="00F80A20"/>
    <w:rsid w:val="00F80ED2"/>
    <w:rsid w:val="00F81CB6"/>
    <w:rsid w:val="00F81EB3"/>
    <w:rsid w:val="00F82C7E"/>
    <w:rsid w:val="00F83071"/>
    <w:rsid w:val="00F83315"/>
    <w:rsid w:val="00F8394C"/>
    <w:rsid w:val="00F83AAA"/>
    <w:rsid w:val="00F83B52"/>
    <w:rsid w:val="00F8532B"/>
    <w:rsid w:val="00F858EB"/>
    <w:rsid w:val="00F85F85"/>
    <w:rsid w:val="00F86717"/>
    <w:rsid w:val="00F86D23"/>
    <w:rsid w:val="00F86E02"/>
    <w:rsid w:val="00F86FBF"/>
    <w:rsid w:val="00F8734B"/>
    <w:rsid w:val="00F87662"/>
    <w:rsid w:val="00F87A8B"/>
    <w:rsid w:val="00F87B95"/>
    <w:rsid w:val="00F90A8B"/>
    <w:rsid w:val="00F90C41"/>
    <w:rsid w:val="00F90CE8"/>
    <w:rsid w:val="00F91167"/>
    <w:rsid w:val="00F91336"/>
    <w:rsid w:val="00F913FE"/>
    <w:rsid w:val="00F919DA"/>
    <w:rsid w:val="00F9307B"/>
    <w:rsid w:val="00F930CD"/>
    <w:rsid w:val="00F93598"/>
    <w:rsid w:val="00F936BA"/>
    <w:rsid w:val="00F94278"/>
    <w:rsid w:val="00F953E8"/>
    <w:rsid w:val="00F956DE"/>
    <w:rsid w:val="00F9595C"/>
    <w:rsid w:val="00F96D1E"/>
    <w:rsid w:val="00F9737A"/>
    <w:rsid w:val="00F973AF"/>
    <w:rsid w:val="00FA036E"/>
    <w:rsid w:val="00FA05C0"/>
    <w:rsid w:val="00FA1030"/>
    <w:rsid w:val="00FA10A7"/>
    <w:rsid w:val="00FA179F"/>
    <w:rsid w:val="00FA2708"/>
    <w:rsid w:val="00FA33E3"/>
    <w:rsid w:val="00FA6630"/>
    <w:rsid w:val="00FA679F"/>
    <w:rsid w:val="00FA69EC"/>
    <w:rsid w:val="00FA6B0A"/>
    <w:rsid w:val="00FA6C84"/>
    <w:rsid w:val="00FA7C37"/>
    <w:rsid w:val="00FB000B"/>
    <w:rsid w:val="00FB0852"/>
    <w:rsid w:val="00FB195C"/>
    <w:rsid w:val="00FB1A7A"/>
    <w:rsid w:val="00FB2113"/>
    <w:rsid w:val="00FB2312"/>
    <w:rsid w:val="00FB23F0"/>
    <w:rsid w:val="00FB2EA8"/>
    <w:rsid w:val="00FB336B"/>
    <w:rsid w:val="00FB3971"/>
    <w:rsid w:val="00FB4248"/>
    <w:rsid w:val="00FB4A96"/>
    <w:rsid w:val="00FB4D06"/>
    <w:rsid w:val="00FB5021"/>
    <w:rsid w:val="00FB552B"/>
    <w:rsid w:val="00FB6949"/>
    <w:rsid w:val="00FB6FEA"/>
    <w:rsid w:val="00FB708B"/>
    <w:rsid w:val="00FB7BF0"/>
    <w:rsid w:val="00FC06F1"/>
    <w:rsid w:val="00FC0A6D"/>
    <w:rsid w:val="00FC0CDE"/>
    <w:rsid w:val="00FC0DB5"/>
    <w:rsid w:val="00FC0EED"/>
    <w:rsid w:val="00FC1540"/>
    <w:rsid w:val="00FC1ED1"/>
    <w:rsid w:val="00FC2EB8"/>
    <w:rsid w:val="00FC2F61"/>
    <w:rsid w:val="00FC39B3"/>
    <w:rsid w:val="00FC4FB2"/>
    <w:rsid w:val="00FC59CB"/>
    <w:rsid w:val="00FC66F4"/>
    <w:rsid w:val="00FC70A2"/>
    <w:rsid w:val="00FC7561"/>
    <w:rsid w:val="00FC7DF0"/>
    <w:rsid w:val="00FD0327"/>
    <w:rsid w:val="00FD076F"/>
    <w:rsid w:val="00FD112F"/>
    <w:rsid w:val="00FD1B4F"/>
    <w:rsid w:val="00FD2BEA"/>
    <w:rsid w:val="00FD38BC"/>
    <w:rsid w:val="00FD3927"/>
    <w:rsid w:val="00FD3977"/>
    <w:rsid w:val="00FD39BC"/>
    <w:rsid w:val="00FD40B1"/>
    <w:rsid w:val="00FD43B0"/>
    <w:rsid w:val="00FD5530"/>
    <w:rsid w:val="00FD5B34"/>
    <w:rsid w:val="00FD5F51"/>
    <w:rsid w:val="00FD6234"/>
    <w:rsid w:val="00FD68FE"/>
    <w:rsid w:val="00FD6DE8"/>
    <w:rsid w:val="00FD728E"/>
    <w:rsid w:val="00FD7451"/>
    <w:rsid w:val="00FD7906"/>
    <w:rsid w:val="00FD79E5"/>
    <w:rsid w:val="00FE04F6"/>
    <w:rsid w:val="00FE0684"/>
    <w:rsid w:val="00FE06D4"/>
    <w:rsid w:val="00FE0EE4"/>
    <w:rsid w:val="00FE1724"/>
    <w:rsid w:val="00FE1917"/>
    <w:rsid w:val="00FE196A"/>
    <w:rsid w:val="00FE245F"/>
    <w:rsid w:val="00FE248F"/>
    <w:rsid w:val="00FE2DDA"/>
    <w:rsid w:val="00FE3C66"/>
    <w:rsid w:val="00FE4A1E"/>
    <w:rsid w:val="00FE5B41"/>
    <w:rsid w:val="00FE73B5"/>
    <w:rsid w:val="00FE7BA0"/>
    <w:rsid w:val="00FF05C0"/>
    <w:rsid w:val="00FF138D"/>
    <w:rsid w:val="00FF14D4"/>
    <w:rsid w:val="00FF2D93"/>
    <w:rsid w:val="00FF2F19"/>
    <w:rsid w:val="00FF31F4"/>
    <w:rsid w:val="00FF3697"/>
    <w:rsid w:val="00FF4108"/>
    <w:rsid w:val="00FF47CF"/>
    <w:rsid w:val="00FF4A45"/>
    <w:rsid w:val="00FF4B83"/>
    <w:rsid w:val="00FF5783"/>
    <w:rsid w:val="00FF59DE"/>
    <w:rsid w:val="00FF5A39"/>
    <w:rsid w:val="00FF631F"/>
    <w:rsid w:val="00FF6868"/>
    <w:rsid w:val="00FF739D"/>
    <w:rsid w:val="00FF7A2C"/>
    <w:rsid w:val="00FF7D9C"/>
    <w:rsid w:val="00FF7DF5"/>
    <w:rsid w:val="00FF7EE9"/>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D4EAA"/>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iPriority="99" w:semiHidden="0" w:name="Normal Indent"/>
    <w:lsdException w:qFormat="1" w:uiPriority="99" w:name="footnote text"/>
    <w:lsdException w:qFormat="1" w:unhideWhenUsed="0" w:uiPriority="99"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99" w:name="footnote reference"/>
    <w:lsdException w:qFormat="1" w:unhideWhenUsed="0" w:uiPriority="99" w:name="annotation reference"/>
    <w:lsdException w:qFormat="1"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qFormat="1" w:uiPriority="0" w:semiHidden="0" w:name="List Bullet"/>
    <w:lsdException w:uiPriority="99" w:name="List Number"/>
    <w:lsdException w:qFormat="1" w:uiPriority="99" w:semiHidden="0" w:name="List 2"/>
    <w:lsdException w:uiPriority="99" w:name="List 3"/>
    <w:lsdException w:uiPriority="99" w:name="List 4"/>
    <w:lsdException w:uiPriority="99" w:name="List 5"/>
    <w:lsdException w:qFormat="1" w:uiPriority="0" w:semiHidden="0" w:name="List Bullet 2"/>
    <w:lsdException w:qFormat="1" w:uiPriority="99" w:semiHidden="0"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99" w:semiHidden="0" w:name="Body Text Indent 2"/>
    <w:lsdException w:qFormat="1" w:unhideWhenUsed="0" w:uiPriority="99" w:semiHidden="0" w:name="Body Text Indent 3"/>
    <w:lsdException w:qFormat="1" w:unhideWhenUsed="0" w:uiPriority="0" w:semiHidden="0" w:name="Block Text"/>
    <w:lsdException w:qFormat="1" w:uiPriority="0"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iPriority="99" w:name="HTML Variable"/>
    <w:lsdException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qFormat="1"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color w:val="003300"/>
      <w:sz w:val="32"/>
      <w:szCs w:val="32"/>
      <w:lang w:val="en-US" w:eastAsia="en-US" w:bidi="ar-SA"/>
    </w:rPr>
  </w:style>
  <w:style w:type="paragraph" w:styleId="2">
    <w:name w:val="heading 1"/>
    <w:basedOn w:val="1"/>
    <w:next w:val="1"/>
    <w:link w:val="64"/>
    <w:qFormat/>
    <w:uiPriority w:val="0"/>
    <w:pPr>
      <w:keepNext/>
      <w:ind w:firstLine="284"/>
      <w:jc w:val="center"/>
      <w:outlineLvl w:val="0"/>
    </w:pPr>
    <w:rPr>
      <w:b/>
      <w:bCs/>
      <w:color w:val="auto"/>
      <w:kern w:val="32"/>
      <w:sz w:val="28"/>
    </w:rPr>
  </w:style>
  <w:style w:type="paragraph" w:styleId="3">
    <w:name w:val="heading 2"/>
    <w:basedOn w:val="1"/>
    <w:next w:val="1"/>
    <w:link w:val="61"/>
    <w:unhideWhenUsed/>
    <w:qFormat/>
    <w:uiPriority w:val="0"/>
    <w:pPr>
      <w:keepNext/>
      <w:keepLines/>
      <w:jc w:val="both"/>
      <w:outlineLvl w:val="1"/>
    </w:pPr>
    <w:rPr>
      <w:b/>
      <w:bCs/>
      <w:color w:val="000000"/>
      <w:sz w:val="28"/>
      <w:szCs w:val="26"/>
    </w:rPr>
  </w:style>
  <w:style w:type="paragraph" w:styleId="4">
    <w:name w:val="heading 3"/>
    <w:basedOn w:val="1"/>
    <w:next w:val="1"/>
    <w:link w:val="65"/>
    <w:unhideWhenUsed/>
    <w:qFormat/>
    <w:uiPriority w:val="9"/>
    <w:pPr>
      <w:keepNext/>
      <w:keepLines/>
      <w:jc w:val="both"/>
      <w:outlineLvl w:val="2"/>
    </w:pPr>
    <w:rPr>
      <w:b/>
      <w:color w:val="000000"/>
      <w:sz w:val="24"/>
      <w:szCs w:val="24"/>
    </w:rPr>
  </w:style>
  <w:style w:type="paragraph" w:styleId="5">
    <w:name w:val="heading 4"/>
    <w:basedOn w:val="1"/>
    <w:next w:val="1"/>
    <w:link w:val="66"/>
    <w:qFormat/>
    <w:uiPriority w:val="9"/>
    <w:pPr>
      <w:outlineLvl w:val="3"/>
    </w:pPr>
    <w:rPr>
      <w:color w:val="auto"/>
      <w:sz w:val="24"/>
      <w:szCs w:val="24"/>
    </w:rPr>
  </w:style>
  <w:style w:type="paragraph" w:styleId="6">
    <w:name w:val="heading 5"/>
    <w:basedOn w:val="1"/>
    <w:next w:val="1"/>
    <w:link w:val="67"/>
    <w:qFormat/>
    <w:uiPriority w:val="0"/>
    <w:pPr>
      <w:outlineLvl w:val="4"/>
    </w:pPr>
    <w:rPr>
      <w:color w:val="auto"/>
      <w:sz w:val="20"/>
      <w:szCs w:val="20"/>
    </w:rPr>
  </w:style>
  <w:style w:type="paragraph" w:styleId="7">
    <w:name w:val="heading 6"/>
    <w:basedOn w:val="1"/>
    <w:next w:val="1"/>
    <w:link w:val="68"/>
    <w:qFormat/>
    <w:uiPriority w:val="0"/>
    <w:pPr>
      <w:outlineLvl w:val="5"/>
    </w:pPr>
    <w:rPr>
      <w:color w:val="auto"/>
      <w:sz w:val="15"/>
      <w:szCs w:val="15"/>
    </w:rPr>
  </w:style>
  <w:style w:type="paragraph" w:styleId="8">
    <w:name w:val="heading 7"/>
    <w:basedOn w:val="1"/>
    <w:next w:val="1"/>
    <w:link w:val="657"/>
    <w:qFormat/>
    <w:uiPriority w:val="0"/>
    <w:pPr>
      <w:tabs>
        <w:tab w:val="left" w:pos="4680"/>
      </w:tabs>
      <w:spacing w:before="240" w:after="60"/>
      <w:ind w:left="4320"/>
      <w:jc w:val="both"/>
      <w:outlineLvl w:val="6"/>
    </w:pPr>
    <w:rPr>
      <w:color w:val="auto"/>
      <w:sz w:val="24"/>
      <w:szCs w:val="24"/>
    </w:rPr>
  </w:style>
  <w:style w:type="paragraph" w:styleId="9">
    <w:name w:val="heading 8"/>
    <w:basedOn w:val="1"/>
    <w:next w:val="1"/>
    <w:link w:val="658"/>
    <w:qFormat/>
    <w:uiPriority w:val="0"/>
    <w:pPr>
      <w:tabs>
        <w:tab w:val="left" w:pos="5400"/>
      </w:tabs>
      <w:spacing w:before="240" w:after="60"/>
      <w:ind w:left="5040"/>
      <w:jc w:val="both"/>
      <w:outlineLvl w:val="7"/>
    </w:pPr>
    <w:rPr>
      <w:i/>
      <w:iCs/>
      <w:color w:val="auto"/>
      <w:sz w:val="24"/>
      <w:szCs w:val="24"/>
    </w:rPr>
  </w:style>
  <w:style w:type="paragraph" w:styleId="10">
    <w:name w:val="heading 9"/>
    <w:basedOn w:val="1"/>
    <w:next w:val="1"/>
    <w:link w:val="659"/>
    <w:qFormat/>
    <w:uiPriority w:val="0"/>
    <w:pPr>
      <w:tabs>
        <w:tab w:val="left" w:pos="6120"/>
      </w:tabs>
      <w:spacing w:before="240" w:after="60"/>
      <w:ind w:left="5760"/>
      <w:jc w:val="both"/>
      <w:outlineLvl w:val="8"/>
    </w:pPr>
    <w:rPr>
      <w:color w:val="auto"/>
      <w:sz w:val="24"/>
      <w:szCs w:val="24"/>
    </w:rPr>
  </w:style>
  <w:style w:type="character" w:default="1" w:styleId="11">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alloon Text"/>
    <w:basedOn w:val="1"/>
    <w:link w:val="90"/>
    <w:unhideWhenUsed/>
    <w:qFormat/>
    <w:uiPriority w:val="0"/>
    <w:pPr>
      <w:ind w:firstLine="284"/>
      <w:jc w:val="both"/>
    </w:pPr>
    <w:rPr>
      <w:rFonts w:ascii="Tahoma" w:hAnsi="Tahoma" w:eastAsia="Calibri" w:cs="Tahoma"/>
      <w:color w:val="auto"/>
      <w:sz w:val="16"/>
      <w:szCs w:val="16"/>
    </w:rPr>
  </w:style>
  <w:style w:type="paragraph" w:styleId="14">
    <w:name w:val="Block Text"/>
    <w:basedOn w:val="1"/>
    <w:qFormat/>
    <w:uiPriority w:val="0"/>
    <w:pPr>
      <w:ind w:left="-672" w:right="-1009"/>
    </w:pPr>
    <w:rPr>
      <w:rFonts w:ascii=".VnTime" w:hAnsi=".VnTime" w:cs="Arial"/>
      <w:b/>
      <w:bCs/>
      <w:color w:val="auto"/>
      <w:kern w:val="32"/>
      <w:sz w:val="24"/>
    </w:rPr>
  </w:style>
  <w:style w:type="paragraph" w:styleId="15">
    <w:name w:val="Body Text"/>
    <w:basedOn w:val="1"/>
    <w:link w:val="599"/>
    <w:unhideWhenUsed/>
    <w:qFormat/>
    <w:uiPriority w:val="0"/>
    <w:pPr>
      <w:spacing w:before="60" w:after="120"/>
      <w:ind w:firstLine="284"/>
      <w:jc w:val="both"/>
    </w:pPr>
    <w:rPr>
      <w:color w:val="auto"/>
      <w:sz w:val="24"/>
      <w:szCs w:val="24"/>
      <w:lang w:val="vi-VN" w:eastAsia="vi-VN"/>
    </w:rPr>
  </w:style>
  <w:style w:type="paragraph" w:styleId="16">
    <w:name w:val="Body Text 2"/>
    <w:basedOn w:val="1"/>
    <w:link w:val="670"/>
    <w:qFormat/>
    <w:uiPriority w:val="0"/>
    <w:pPr>
      <w:spacing w:after="120" w:line="480" w:lineRule="auto"/>
    </w:pPr>
    <w:rPr>
      <w:color w:val="auto"/>
      <w:sz w:val="24"/>
      <w:szCs w:val="24"/>
    </w:rPr>
  </w:style>
  <w:style w:type="paragraph" w:styleId="17">
    <w:name w:val="Body Text 3"/>
    <w:basedOn w:val="1"/>
    <w:link w:val="665"/>
    <w:qFormat/>
    <w:uiPriority w:val="0"/>
    <w:pPr>
      <w:spacing w:after="120"/>
    </w:pPr>
    <w:rPr>
      <w:rFonts w:ascii="VNI-Times" w:hAnsi="VNI-Times"/>
      <w:color w:val="auto"/>
      <w:sz w:val="16"/>
      <w:szCs w:val="16"/>
    </w:rPr>
  </w:style>
  <w:style w:type="paragraph" w:styleId="18">
    <w:name w:val="Body Text First Indent"/>
    <w:basedOn w:val="15"/>
    <w:link w:val="637"/>
    <w:unhideWhenUsed/>
    <w:qFormat/>
    <w:uiPriority w:val="99"/>
    <w:pPr>
      <w:spacing w:after="0"/>
      <w:ind w:firstLine="360"/>
    </w:pPr>
  </w:style>
  <w:style w:type="paragraph" w:styleId="19">
    <w:name w:val="Body Text Indent"/>
    <w:basedOn w:val="1"/>
    <w:link w:val="636"/>
    <w:unhideWhenUsed/>
    <w:qFormat/>
    <w:uiPriority w:val="0"/>
    <w:pPr>
      <w:spacing w:before="60" w:after="120"/>
      <w:ind w:left="360" w:firstLine="284"/>
      <w:jc w:val="both"/>
    </w:pPr>
    <w:rPr>
      <w:color w:val="auto"/>
      <w:sz w:val="24"/>
      <w:szCs w:val="24"/>
      <w:lang w:val="vi-VN" w:eastAsia="vi-VN"/>
    </w:rPr>
  </w:style>
  <w:style w:type="paragraph" w:styleId="20">
    <w:name w:val="Body Text Indent 2"/>
    <w:basedOn w:val="1"/>
    <w:link w:val="668"/>
    <w:unhideWhenUsed/>
    <w:qFormat/>
    <w:uiPriority w:val="99"/>
    <w:pPr>
      <w:spacing w:after="120" w:line="480" w:lineRule="auto"/>
      <w:ind w:left="283"/>
    </w:pPr>
    <w:rPr>
      <w:color w:val="auto"/>
      <w:sz w:val="24"/>
      <w:szCs w:val="24"/>
    </w:rPr>
  </w:style>
  <w:style w:type="paragraph" w:styleId="21">
    <w:name w:val="Body Text Indent 3"/>
    <w:basedOn w:val="1"/>
    <w:link w:val="664"/>
    <w:qFormat/>
    <w:uiPriority w:val="99"/>
    <w:pPr>
      <w:ind w:firstLine="900"/>
    </w:pPr>
    <w:rPr>
      <w:rFonts w:ascii=".VnTime" w:hAnsi=".VnTime"/>
      <w:color w:val="auto"/>
      <w:sz w:val="28"/>
      <w:szCs w:val="24"/>
    </w:rPr>
  </w:style>
  <w:style w:type="paragraph" w:styleId="22">
    <w:name w:val="caption"/>
    <w:basedOn w:val="1"/>
    <w:next w:val="1"/>
    <w:unhideWhenUsed/>
    <w:qFormat/>
    <w:uiPriority w:val="0"/>
    <w:pPr>
      <w:spacing w:after="200"/>
      <w:ind w:firstLine="284"/>
      <w:jc w:val="both"/>
    </w:pPr>
    <w:rPr>
      <w:i/>
      <w:iCs/>
      <w:color w:val="44546A"/>
      <w:sz w:val="18"/>
      <w:szCs w:val="18"/>
      <w:lang w:val="vi-VN" w:eastAsia="vi-VN"/>
    </w:rPr>
  </w:style>
  <w:style w:type="character" w:styleId="23">
    <w:name w:val="annotation reference"/>
    <w:semiHidden/>
    <w:qFormat/>
    <w:uiPriority w:val="99"/>
    <w:rPr>
      <w:sz w:val="16"/>
      <w:szCs w:val="16"/>
    </w:rPr>
  </w:style>
  <w:style w:type="paragraph" w:styleId="24">
    <w:name w:val="annotation text"/>
    <w:basedOn w:val="1"/>
    <w:link w:val="677"/>
    <w:semiHidden/>
    <w:qFormat/>
    <w:uiPriority w:val="99"/>
    <w:rPr>
      <w:rFonts w:ascii=".VnTime" w:hAnsi=".VnTime" w:cstheme="minorBidi"/>
      <w:color w:val="auto"/>
      <w:sz w:val="22"/>
      <w:szCs w:val="22"/>
    </w:rPr>
  </w:style>
  <w:style w:type="paragraph" w:styleId="25">
    <w:name w:val="annotation subject"/>
    <w:basedOn w:val="24"/>
    <w:next w:val="24"/>
    <w:link w:val="679"/>
    <w:semiHidden/>
    <w:qFormat/>
    <w:uiPriority w:val="99"/>
    <w:rPr>
      <w:b/>
      <w:bCs/>
    </w:rPr>
  </w:style>
  <w:style w:type="paragraph" w:styleId="26">
    <w:name w:val="Document Map"/>
    <w:basedOn w:val="1"/>
    <w:link w:val="692"/>
    <w:semiHidden/>
    <w:qFormat/>
    <w:uiPriority w:val="0"/>
    <w:pPr>
      <w:shd w:val="clear" w:color="auto" w:fill="000080"/>
    </w:pPr>
    <w:rPr>
      <w:rFonts w:ascii="Tahoma" w:hAnsi="Tahoma"/>
      <w:color w:val="auto"/>
      <w:sz w:val="20"/>
      <w:szCs w:val="20"/>
    </w:rPr>
  </w:style>
  <w:style w:type="character" w:styleId="27">
    <w:name w:val="Emphasis"/>
    <w:qFormat/>
    <w:uiPriority w:val="20"/>
    <w:rPr>
      <w:i/>
      <w:iCs/>
    </w:rPr>
  </w:style>
  <w:style w:type="character" w:styleId="28">
    <w:name w:val="FollowedHyperlink"/>
    <w:unhideWhenUsed/>
    <w:qFormat/>
    <w:uiPriority w:val="99"/>
    <w:rPr>
      <w:color w:val="954F72"/>
      <w:u w:val="single"/>
    </w:rPr>
  </w:style>
  <w:style w:type="paragraph" w:styleId="29">
    <w:name w:val="footer"/>
    <w:basedOn w:val="1"/>
    <w:link w:val="70"/>
    <w:unhideWhenUsed/>
    <w:qFormat/>
    <w:uiPriority w:val="99"/>
    <w:pPr>
      <w:tabs>
        <w:tab w:val="center" w:pos="4680"/>
        <w:tab w:val="right" w:pos="9360"/>
      </w:tabs>
      <w:ind w:firstLine="284"/>
      <w:jc w:val="both"/>
    </w:pPr>
    <w:rPr>
      <w:rFonts w:eastAsia="Calibri"/>
      <w:color w:val="auto"/>
      <w:sz w:val="24"/>
      <w:szCs w:val="22"/>
    </w:rPr>
  </w:style>
  <w:style w:type="character" w:styleId="30">
    <w:name w:val="footnote reference"/>
    <w:semiHidden/>
    <w:unhideWhenUsed/>
    <w:qFormat/>
    <w:uiPriority w:val="99"/>
    <w:rPr>
      <w:vertAlign w:val="superscript"/>
    </w:rPr>
  </w:style>
  <w:style w:type="paragraph" w:styleId="31">
    <w:name w:val="footnote text"/>
    <w:basedOn w:val="1"/>
    <w:link w:val="622"/>
    <w:semiHidden/>
    <w:unhideWhenUsed/>
    <w:qFormat/>
    <w:uiPriority w:val="99"/>
    <w:pPr>
      <w:spacing w:after="200" w:line="276" w:lineRule="auto"/>
      <w:jc w:val="both"/>
    </w:pPr>
    <w:rPr>
      <w:rFonts w:eastAsia="Calibri"/>
      <w:color w:val="auto"/>
      <w:sz w:val="20"/>
      <w:szCs w:val="20"/>
    </w:rPr>
  </w:style>
  <w:style w:type="paragraph" w:styleId="32">
    <w:name w:val="header"/>
    <w:basedOn w:val="1"/>
    <w:link w:val="69"/>
    <w:unhideWhenUsed/>
    <w:qFormat/>
    <w:uiPriority w:val="99"/>
    <w:pPr>
      <w:tabs>
        <w:tab w:val="center" w:pos="4680"/>
        <w:tab w:val="right" w:pos="9360"/>
      </w:tabs>
      <w:ind w:firstLine="284"/>
      <w:jc w:val="both"/>
    </w:pPr>
    <w:rPr>
      <w:rFonts w:eastAsia="Calibri"/>
      <w:color w:val="auto"/>
      <w:sz w:val="24"/>
      <w:szCs w:val="22"/>
    </w:rPr>
  </w:style>
  <w:style w:type="paragraph" w:styleId="33">
    <w:name w:val="HTML Preformatted"/>
    <w:basedOn w:val="1"/>
    <w:link w:val="1416"/>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styleId="34">
    <w:name w:val="Hyperlink"/>
    <w:unhideWhenUsed/>
    <w:qFormat/>
    <w:uiPriority w:val="0"/>
    <w:rPr>
      <w:color w:val="0000FF"/>
      <w:u w:val="single"/>
    </w:rPr>
  </w:style>
  <w:style w:type="character" w:styleId="35">
    <w:name w:val="line number"/>
    <w:basedOn w:val="11"/>
    <w:semiHidden/>
    <w:unhideWhenUsed/>
    <w:qFormat/>
    <w:uiPriority w:val="99"/>
  </w:style>
  <w:style w:type="paragraph" w:styleId="36">
    <w:name w:val="List"/>
    <w:basedOn w:val="1"/>
    <w:unhideWhenUsed/>
    <w:qFormat/>
    <w:uiPriority w:val="99"/>
    <w:pPr>
      <w:spacing w:before="60"/>
      <w:ind w:left="360" w:hanging="360"/>
      <w:contextualSpacing/>
      <w:jc w:val="both"/>
    </w:pPr>
    <w:rPr>
      <w:color w:val="auto"/>
      <w:sz w:val="24"/>
      <w:szCs w:val="24"/>
      <w:lang w:val="vi-VN" w:eastAsia="vi-VN"/>
    </w:rPr>
  </w:style>
  <w:style w:type="paragraph" w:styleId="37">
    <w:name w:val="List 2"/>
    <w:basedOn w:val="1"/>
    <w:unhideWhenUsed/>
    <w:qFormat/>
    <w:uiPriority w:val="99"/>
    <w:pPr>
      <w:spacing w:before="60"/>
      <w:ind w:left="720" w:hanging="360"/>
      <w:contextualSpacing/>
      <w:jc w:val="both"/>
    </w:pPr>
    <w:rPr>
      <w:color w:val="auto"/>
      <w:sz w:val="24"/>
      <w:szCs w:val="24"/>
      <w:lang w:val="vi-VN" w:eastAsia="vi-VN"/>
    </w:rPr>
  </w:style>
  <w:style w:type="paragraph" w:styleId="38">
    <w:name w:val="List Bullet"/>
    <w:basedOn w:val="1"/>
    <w:link w:val="674"/>
    <w:unhideWhenUsed/>
    <w:qFormat/>
    <w:uiPriority w:val="0"/>
    <w:pPr>
      <w:numPr>
        <w:ilvl w:val="0"/>
        <w:numId w:val="1"/>
      </w:numPr>
      <w:spacing w:before="60"/>
      <w:contextualSpacing/>
      <w:jc w:val="both"/>
    </w:pPr>
    <w:rPr>
      <w:color w:val="auto"/>
      <w:sz w:val="24"/>
      <w:szCs w:val="24"/>
      <w:lang w:val="vi-VN" w:eastAsia="vi-VN"/>
    </w:rPr>
  </w:style>
  <w:style w:type="paragraph" w:styleId="39">
    <w:name w:val="List Bullet 2"/>
    <w:basedOn w:val="1"/>
    <w:unhideWhenUsed/>
    <w:qFormat/>
    <w:uiPriority w:val="0"/>
    <w:pPr>
      <w:numPr>
        <w:ilvl w:val="0"/>
        <w:numId w:val="2"/>
      </w:numPr>
      <w:spacing w:before="60"/>
      <w:contextualSpacing/>
      <w:jc w:val="both"/>
    </w:pPr>
    <w:rPr>
      <w:color w:val="auto"/>
      <w:sz w:val="24"/>
      <w:szCs w:val="24"/>
      <w:lang w:val="vi-VN" w:eastAsia="vi-VN"/>
    </w:rPr>
  </w:style>
  <w:style w:type="paragraph" w:styleId="40">
    <w:name w:val="List Bullet 3"/>
    <w:basedOn w:val="1"/>
    <w:unhideWhenUsed/>
    <w:qFormat/>
    <w:uiPriority w:val="99"/>
    <w:pPr>
      <w:numPr>
        <w:ilvl w:val="0"/>
        <w:numId w:val="3"/>
      </w:numPr>
      <w:contextualSpacing/>
    </w:pPr>
    <w:rPr>
      <w:color w:val="auto"/>
      <w:sz w:val="24"/>
      <w:szCs w:val="24"/>
    </w:rPr>
  </w:style>
  <w:style w:type="paragraph" w:styleId="41">
    <w:name w:val="List Bullet 4"/>
    <w:basedOn w:val="1"/>
    <w:qFormat/>
    <w:uiPriority w:val="0"/>
    <w:pPr>
      <w:numPr>
        <w:ilvl w:val="0"/>
        <w:numId w:val="4"/>
      </w:numPr>
      <w:tabs>
        <w:tab w:val="left" w:pos="1209"/>
      </w:tabs>
      <w:ind w:left="1209"/>
    </w:pPr>
    <w:rPr>
      <w:rFonts w:ascii=".VnCentury Schoolbook" w:hAnsi=".VnCentury Schoolbook"/>
      <w:color w:val="auto"/>
      <w:sz w:val="21"/>
      <w:szCs w:val="20"/>
    </w:rPr>
  </w:style>
  <w:style w:type="paragraph" w:styleId="42">
    <w:name w:val="Normal (Web)"/>
    <w:basedOn w:val="1"/>
    <w:link w:val="640"/>
    <w:unhideWhenUsed/>
    <w:qFormat/>
    <w:uiPriority w:val="99"/>
    <w:pPr>
      <w:spacing w:line="360" w:lineRule="auto"/>
      <w:ind w:firstLine="284"/>
      <w:jc w:val="both"/>
    </w:pPr>
    <w:rPr>
      <w:rFonts w:eastAsia="Calibri"/>
      <w:color w:val="auto"/>
      <w:sz w:val="24"/>
      <w:szCs w:val="24"/>
    </w:rPr>
  </w:style>
  <w:style w:type="paragraph" w:styleId="43">
    <w:name w:val="Normal Indent"/>
    <w:basedOn w:val="1"/>
    <w:unhideWhenUsed/>
    <w:qFormat/>
    <w:uiPriority w:val="99"/>
    <w:pPr>
      <w:spacing w:before="60"/>
      <w:ind w:left="720" w:firstLine="284"/>
      <w:jc w:val="both"/>
    </w:pPr>
    <w:rPr>
      <w:color w:val="auto"/>
      <w:sz w:val="24"/>
      <w:szCs w:val="24"/>
      <w:lang w:val="vi-VN" w:eastAsia="vi-VN"/>
    </w:rPr>
  </w:style>
  <w:style w:type="character" w:styleId="44">
    <w:name w:val="page number"/>
    <w:qFormat/>
    <w:uiPriority w:val="0"/>
  </w:style>
  <w:style w:type="character" w:styleId="45">
    <w:name w:val="Strong"/>
    <w:qFormat/>
    <w:uiPriority w:val="22"/>
    <w:rPr>
      <w:b/>
      <w:bCs/>
    </w:rPr>
  </w:style>
  <w:style w:type="paragraph" w:styleId="46">
    <w:name w:val="Subtitle"/>
    <w:basedOn w:val="1"/>
    <w:next w:val="1"/>
    <w:link w:val="699"/>
    <w:qFormat/>
    <w:uiPriority w:val="11"/>
    <w:pPr>
      <w:spacing w:after="60"/>
      <w:jc w:val="center"/>
      <w:outlineLvl w:val="1"/>
    </w:pPr>
    <w:rPr>
      <w:color w:val="auto"/>
      <w:sz w:val="24"/>
      <w:szCs w:val="24"/>
    </w:rPr>
  </w:style>
  <w:style w:type="table" w:styleId="47">
    <w:name w:val="Table Grid"/>
    <w:basedOn w:val="12"/>
    <w:qFormat/>
    <w:uiPriority w:val="0"/>
    <w:rPr>
      <w:rFonts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48">
    <w:name w:val="Title"/>
    <w:basedOn w:val="1"/>
    <w:link w:val="669"/>
    <w:qFormat/>
    <w:uiPriority w:val="0"/>
    <w:pPr>
      <w:jc w:val="center"/>
    </w:pPr>
    <w:rPr>
      <w:rFonts w:ascii="VNI-Souvir" w:hAnsi="VNI-Souvir"/>
      <w:color w:val="auto"/>
      <w:sz w:val="48"/>
      <w:szCs w:val="24"/>
    </w:rPr>
  </w:style>
  <w:style w:type="paragraph" w:styleId="49">
    <w:name w:val="toc 1"/>
    <w:basedOn w:val="1"/>
    <w:next w:val="1"/>
    <w:link w:val="821"/>
    <w:unhideWhenUsed/>
    <w:qFormat/>
    <w:uiPriority w:val="39"/>
    <w:pPr>
      <w:spacing w:after="100" w:line="360" w:lineRule="auto"/>
      <w:ind w:firstLine="284"/>
      <w:jc w:val="both"/>
    </w:pPr>
    <w:rPr>
      <w:rFonts w:eastAsia="Calibri"/>
      <w:color w:val="auto"/>
      <w:sz w:val="24"/>
      <w:szCs w:val="22"/>
    </w:rPr>
  </w:style>
  <w:style w:type="paragraph" w:styleId="50">
    <w:name w:val="toc 2"/>
    <w:basedOn w:val="1"/>
    <w:next w:val="1"/>
    <w:unhideWhenUsed/>
    <w:qFormat/>
    <w:uiPriority w:val="39"/>
    <w:pPr>
      <w:spacing w:after="100" w:line="360" w:lineRule="auto"/>
      <w:ind w:left="240" w:firstLine="284"/>
      <w:jc w:val="both"/>
    </w:pPr>
    <w:rPr>
      <w:rFonts w:eastAsia="Calibri"/>
      <w:color w:val="auto"/>
      <w:sz w:val="24"/>
      <w:szCs w:val="22"/>
    </w:rPr>
  </w:style>
  <w:style w:type="paragraph" w:styleId="51">
    <w:name w:val="toc 3"/>
    <w:basedOn w:val="1"/>
    <w:next w:val="1"/>
    <w:unhideWhenUsed/>
    <w:qFormat/>
    <w:uiPriority w:val="39"/>
    <w:pPr>
      <w:spacing w:after="100" w:line="360" w:lineRule="auto"/>
      <w:ind w:left="480" w:firstLine="284"/>
      <w:jc w:val="both"/>
    </w:pPr>
    <w:rPr>
      <w:rFonts w:eastAsia="Calibri"/>
      <w:color w:val="auto"/>
      <w:sz w:val="24"/>
      <w:szCs w:val="22"/>
    </w:rPr>
  </w:style>
  <w:style w:type="paragraph" w:styleId="52">
    <w:name w:val="toc 4"/>
    <w:basedOn w:val="1"/>
    <w:next w:val="1"/>
    <w:qFormat/>
    <w:uiPriority w:val="39"/>
    <w:pPr>
      <w:ind w:left="440"/>
    </w:pPr>
    <w:rPr>
      <w:rFonts w:cs="Calibri"/>
      <w:color w:val="auto"/>
      <w:sz w:val="20"/>
      <w:szCs w:val="20"/>
    </w:rPr>
  </w:style>
  <w:style w:type="paragraph" w:styleId="53">
    <w:name w:val="toc 5"/>
    <w:basedOn w:val="1"/>
    <w:next w:val="1"/>
    <w:qFormat/>
    <w:uiPriority w:val="39"/>
    <w:pPr>
      <w:ind w:left="660"/>
    </w:pPr>
    <w:rPr>
      <w:rFonts w:cs="Calibri"/>
      <w:color w:val="auto"/>
      <w:sz w:val="20"/>
      <w:szCs w:val="20"/>
    </w:rPr>
  </w:style>
  <w:style w:type="paragraph" w:styleId="54">
    <w:name w:val="toc 6"/>
    <w:basedOn w:val="1"/>
    <w:next w:val="1"/>
    <w:qFormat/>
    <w:uiPriority w:val="39"/>
    <w:pPr>
      <w:ind w:left="880"/>
    </w:pPr>
    <w:rPr>
      <w:rFonts w:cs="Calibri"/>
      <w:color w:val="auto"/>
      <w:sz w:val="20"/>
      <w:szCs w:val="20"/>
    </w:rPr>
  </w:style>
  <w:style w:type="paragraph" w:styleId="55">
    <w:name w:val="toc 7"/>
    <w:basedOn w:val="1"/>
    <w:next w:val="1"/>
    <w:qFormat/>
    <w:uiPriority w:val="39"/>
    <w:pPr>
      <w:ind w:left="1100"/>
    </w:pPr>
    <w:rPr>
      <w:rFonts w:cs="Calibri"/>
      <w:color w:val="auto"/>
      <w:sz w:val="20"/>
      <w:szCs w:val="20"/>
    </w:rPr>
  </w:style>
  <w:style w:type="paragraph" w:styleId="56">
    <w:name w:val="toc 8"/>
    <w:basedOn w:val="1"/>
    <w:next w:val="1"/>
    <w:qFormat/>
    <w:uiPriority w:val="39"/>
    <w:pPr>
      <w:ind w:left="1320"/>
    </w:pPr>
    <w:rPr>
      <w:rFonts w:cs="Calibri"/>
      <w:color w:val="auto"/>
      <w:sz w:val="20"/>
      <w:szCs w:val="20"/>
    </w:rPr>
  </w:style>
  <w:style w:type="paragraph" w:styleId="57">
    <w:name w:val="toc 9"/>
    <w:basedOn w:val="1"/>
    <w:next w:val="1"/>
    <w:qFormat/>
    <w:uiPriority w:val="39"/>
    <w:pPr>
      <w:ind w:left="1540"/>
    </w:pPr>
    <w:rPr>
      <w:rFonts w:cs="Calibri"/>
      <w:color w:val="auto"/>
      <w:sz w:val="20"/>
      <w:szCs w:val="20"/>
    </w:rPr>
  </w:style>
  <w:style w:type="table" w:styleId="58">
    <w:name w:val="Light Shading"/>
    <w:basedOn w:val="12"/>
    <w:qFormat/>
    <w:uiPriority w:val="60"/>
    <w:rPr>
      <w:rFonts w:ascii="Calibri" w:hAnsi="Calibri" w:eastAsia="Yu Mincho"/>
      <w:color w:val="000000"/>
    </w:rPr>
    <w:tblPr>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59">
    <w:name w:val="MTDisplayEquation"/>
    <w:basedOn w:val="1"/>
    <w:next w:val="1"/>
    <w:link w:val="60"/>
    <w:qFormat/>
    <w:uiPriority w:val="0"/>
    <w:pPr>
      <w:tabs>
        <w:tab w:val="center" w:pos="3680"/>
        <w:tab w:val="right" w:pos="7360"/>
      </w:tabs>
      <w:spacing w:after="200" w:line="276" w:lineRule="auto"/>
    </w:pPr>
    <w:rPr>
      <w:rFonts w:ascii="Palatino Linotype" w:hAnsi="Palatino Linotype" w:eastAsia="Calibri"/>
      <w:color w:val="FF0000"/>
      <w:sz w:val="24"/>
      <w:szCs w:val="22"/>
    </w:rPr>
  </w:style>
  <w:style w:type="character" w:customStyle="1" w:styleId="60">
    <w:name w:val="MTDisplayEquation Char"/>
    <w:link w:val="59"/>
    <w:qFormat/>
    <w:uiPriority w:val="0"/>
    <w:rPr>
      <w:rFonts w:ascii="Palatino Linotype" w:hAnsi="Palatino Linotype" w:eastAsia="Calibri" w:cs="Times New Roman"/>
      <w:color w:val="FF0000"/>
      <w:sz w:val="24"/>
    </w:rPr>
  </w:style>
  <w:style w:type="character" w:customStyle="1" w:styleId="61">
    <w:name w:val="Heading 2 Char"/>
    <w:basedOn w:val="11"/>
    <w:link w:val="3"/>
    <w:qFormat/>
    <w:uiPriority w:val="0"/>
    <w:rPr>
      <w:rFonts w:ascii="Times New Roman" w:hAnsi="Times New Roman" w:eastAsia="Times New Roman" w:cs="Times New Roman"/>
      <w:b/>
      <w:bCs/>
      <w:color w:val="000000"/>
      <w:sz w:val="28"/>
      <w:szCs w:val="26"/>
    </w:rPr>
  </w:style>
  <w:style w:type="paragraph" w:styleId="62">
    <w:name w:val="List Paragraph"/>
    <w:basedOn w:val="1"/>
    <w:link w:val="63"/>
    <w:qFormat/>
    <w:uiPriority w:val="34"/>
    <w:pPr>
      <w:spacing w:after="160" w:line="259" w:lineRule="auto"/>
      <w:ind w:left="720"/>
      <w:contextualSpacing/>
    </w:pPr>
    <w:rPr>
      <w:rFonts w:asciiTheme="minorHAnsi" w:hAnsiTheme="minorHAnsi" w:eastAsiaTheme="minorHAnsi" w:cstheme="minorBidi"/>
      <w:color w:val="auto"/>
      <w:sz w:val="22"/>
      <w:szCs w:val="22"/>
    </w:rPr>
  </w:style>
  <w:style w:type="character" w:customStyle="1" w:styleId="63">
    <w:name w:val="List Paragraph Char"/>
    <w:link w:val="62"/>
    <w:qFormat/>
    <w:locked/>
    <w:uiPriority w:val="0"/>
  </w:style>
  <w:style w:type="character" w:customStyle="1" w:styleId="64">
    <w:name w:val="Heading 1 Char"/>
    <w:basedOn w:val="11"/>
    <w:link w:val="2"/>
    <w:qFormat/>
    <w:uiPriority w:val="0"/>
    <w:rPr>
      <w:rFonts w:ascii="Times New Roman" w:hAnsi="Times New Roman" w:eastAsia="Times New Roman" w:cs="Times New Roman"/>
      <w:b/>
      <w:bCs/>
      <w:kern w:val="32"/>
      <w:sz w:val="28"/>
      <w:szCs w:val="32"/>
    </w:rPr>
  </w:style>
  <w:style w:type="character" w:customStyle="1" w:styleId="65">
    <w:name w:val="Heading 3 Char"/>
    <w:basedOn w:val="11"/>
    <w:link w:val="4"/>
    <w:qFormat/>
    <w:uiPriority w:val="9"/>
    <w:rPr>
      <w:rFonts w:ascii="Times New Roman" w:hAnsi="Times New Roman" w:eastAsia="Times New Roman" w:cs="Times New Roman"/>
      <w:b/>
      <w:color w:val="000000"/>
      <w:sz w:val="24"/>
      <w:szCs w:val="24"/>
    </w:rPr>
  </w:style>
  <w:style w:type="character" w:customStyle="1" w:styleId="66">
    <w:name w:val="Heading 4 Char"/>
    <w:basedOn w:val="11"/>
    <w:link w:val="5"/>
    <w:qFormat/>
    <w:uiPriority w:val="9"/>
    <w:rPr>
      <w:rFonts w:ascii="Times New Roman" w:hAnsi="Times New Roman" w:eastAsia="Times New Roman" w:cs="Times New Roman"/>
      <w:sz w:val="24"/>
      <w:szCs w:val="24"/>
    </w:rPr>
  </w:style>
  <w:style w:type="character" w:customStyle="1" w:styleId="67">
    <w:name w:val="Heading 5 Char"/>
    <w:basedOn w:val="11"/>
    <w:link w:val="6"/>
    <w:qFormat/>
    <w:uiPriority w:val="0"/>
    <w:rPr>
      <w:rFonts w:ascii="Times New Roman" w:hAnsi="Times New Roman" w:eastAsia="Times New Roman" w:cs="Times New Roman"/>
      <w:sz w:val="20"/>
      <w:szCs w:val="20"/>
    </w:rPr>
  </w:style>
  <w:style w:type="character" w:customStyle="1" w:styleId="68">
    <w:name w:val="Heading 6 Char"/>
    <w:basedOn w:val="11"/>
    <w:link w:val="7"/>
    <w:qFormat/>
    <w:uiPriority w:val="0"/>
    <w:rPr>
      <w:rFonts w:ascii="Times New Roman" w:hAnsi="Times New Roman" w:eastAsia="Times New Roman" w:cs="Times New Roman"/>
      <w:sz w:val="15"/>
      <w:szCs w:val="15"/>
    </w:rPr>
  </w:style>
  <w:style w:type="character" w:customStyle="1" w:styleId="69">
    <w:name w:val="Header Char"/>
    <w:basedOn w:val="11"/>
    <w:link w:val="32"/>
    <w:qFormat/>
    <w:uiPriority w:val="99"/>
    <w:rPr>
      <w:rFonts w:ascii="Times New Roman" w:hAnsi="Times New Roman" w:eastAsia="Calibri" w:cs="Times New Roman"/>
      <w:sz w:val="24"/>
    </w:rPr>
  </w:style>
  <w:style w:type="character" w:customStyle="1" w:styleId="70">
    <w:name w:val="Footer Char"/>
    <w:basedOn w:val="11"/>
    <w:link w:val="29"/>
    <w:qFormat/>
    <w:uiPriority w:val="99"/>
    <w:rPr>
      <w:rFonts w:ascii="Times New Roman" w:hAnsi="Times New Roman" w:eastAsia="Calibri" w:cs="Times New Roman"/>
      <w:sz w:val="24"/>
    </w:rPr>
  </w:style>
  <w:style w:type="paragraph" w:customStyle="1" w:styleId="71">
    <w:name w:val="Default"/>
    <w:qFormat/>
    <w:uiPriority w:val="0"/>
    <w:pPr>
      <w:autoSpaceDE w:val="0"/>
      <w:autoSpaceDN w:val="0"/>
      <w:adjustRightInd w:val="0"/>
      <w:ind w:firstLine="284"/>
      <w:jc w:val="both"/>
    </w:pPr>
    <w:rPr>
      <w:rFonts w:ascii="Times New Roman" w:hAnsi="Times New Roman" w:eastAsia="Calibri" w:cs="Times New Roman"/>
      <w:color w:val="000000"/>
      <w:sz w:val="24"/>
      <w:szCs w:val="24"/>
      <w:lang w:val="en-US" w:eastAsia="en-US" w:bidi="ar-SA"/>
    </w:rPr>
  </w:style>
  <w:style w:type="character" w:customStyle="1" w:styleId="72">
    <w:name w:val="fontstyle01"/>
    <w:qFormat/>
    <w:uiPriority w:val="0"/>
    <w:rPr>
      <w:rFonts w:hint="default" w:ascii="VNI-Franko" w:hAnsi="VNI-Franko"/>
      <w:color w:val="000000"/>
      <w:sz w:val="26"/>
      <w:szCs w:val="26"/>
    </w:rPr>
  </w:style>
  <w:style w:type="character" w:customStyle="1" w:styleId="73">
    <w:name w:val="fontstyle21"/>
    <w:qFormat/>
    <w:uiPriority w:val="0"/>
    <w:rPr>
      <w:rFonts w:hint="default" w:ascii="Palatino Linotype" w:hAnsi="Palatino Linotype"/>
      <w:b/>
      <w:bCs/>
      <w:color w:val="000000"/>
      <w:sz w:val="22"/>
      <w:szCs w:val="22"/>
    </w:rPr>
  </w:style>
  <w:style w:type="table" w:customStyle="1" w:styleId="74">
    <w:name w:val="Table Grid1"/>
    <w:basedOn w:val="12"/>
    <w:qFormat/>
    <w:uiPriority w:val="0"/>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5">
    <w:name w:val="Table Grid2"/>
    <w:basedOn w:val="12"/>
    <w:qFormat/>
    <w:uiPriority w:val="3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6">
    <w:name w:val="Table Grid3"/>
    <w:basedOn w:val="12"/>
    <w:qFormat/>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77">
    <w:name w:val="Body text (2)_"/>
    <w:link w:val="78"/>
    <w:qFormat/>
    <w:uiPriority w:val="0"/>
    <w:rPr>
      <w:rFonts w:ascii="Times New Roman" w:hAnsi="Times New Roman" w:eastAsia="Times New Roman"/>
      <w:sz w:val="18"/>
      <w:szCs w:val="18"/>
      <w:shd w:val="clear" w:color="auto" w:fill="FFFFFF"/>
    </w:rPr>
  </w:style>
  <w:style w:type="paragraph" w:customStyle="1" w:styleId="78">
    <w:name w:val="Body text (2)"/>
    <w:basedOn w:val="1"/>
    <w:link w:val="77"/>
    <w:qFormat/>
    <w:uiPriority w:val="0"/>
    <w:pPr>
      <w:widowControl w:val="0"/>
      <w:shd w:val="clear" w:color="auto" w:fill="FFFFFF"/>
      <w:spacing w:line="270" w:lineRule="exact"/>
      <w:ind w:firstLine="284"/>
      <w:jc w:val="both"/>
    </w:pPr>
    <w:rPr>
      <w:rFonts w:cstheme="minorBidi"/>
      <w:color w:val="auto"/>
      <w:sz w:val="18"/>
      <w:szCs w:val="18"/>
    </w:rPr>
  </w:style>
  <w:style w:type="character" w:customStyle="1" w:styleId="79">
    <w:name w:val="Body text (4)_"/>
    <w:link w:val="80"/>
    <w:qFormat/>
    <w:uiPriority w:val="0"/>
    <w:rPr>
      <w:rFonts w:ascii="Times New Roman" w:hAnsi="Times New Roman" w:eastAsia="Times New Roman"/>
      <w:i/>
      <w:iCs/>
      <w:shd w:val="clear" w:color="auto" w:fill="FFFFFF"/>
    </w:rPr>
  </w:style>
  <w:style w:type="paragraph" w:customStyle="1" w:styleId="80">
    <w:name w:val="Body text (4)"/>
    <w:basedOn w:val="1"/>
    <w:link w:val="79"/>
    <w:qFormat/>
    <w:uiPriority w:val="0"/>
    <w:pPr>
      <w:widowControl w:val="0"/>
      <w:shd w:val="clear" w:color="auto" w:fill="FFFFFF"/>
      <w:spacing w:before="60" w:line="270" w:lineRule="exact"/>
      <w:ind w:firstLine="284"/>
    </w:pPr>
    <w:rPr>
      <w:rFonts w:cstheme="minorBidi"/>
      <w:i/>
      <w:iCs/>
      <w:color w:val="auto"/>
      <w:sz w:val="22"/>
      <w:szCs w:val="22"/>
    </w:rPr>
  </w:style>
  <w:style w:type="table" w:customStyle="1" w:styleId="81">
    <w:name w:val="Table Grid4"/>
    <w:basedOn w:val="12"/>
    <w:qFormat/>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82">
    <w:name w:val="Table Grid5"/>
    <w:basedOn w:val="12"/>
    <w:qFormat/>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83">
    <w:name w:val="FollowedHyperlink1"/>
    <w:semiHidden/>
    <w:unhideWhenUsed/>
    <w:qFormat/>
    <w:uiPriority w:val="99"/>
    <w:rPr>
      <w:color w:val="954F72"/>
      <w:u w:val="single"/>
    </w:rPr>
  </w:style>
  <w:style w:type="character" w:customStyle="1" w:styleId="84">
    <w:name w:val="fontstyle31"/>
    <w:qFormat/>
    <w:uiPriority w:val="0"/>
    <w:rPr>
      <w:rFonts w:hint="default" w:ascii="Symbol" w:hAnsi="Symbol"/>
      <w:color w:val="000000"/>
      <w:sz w:val="22"/>
      <w:szCs w:val="22"/>
    </w:rPr>
  </w:style>
  <w:style w:type="character" w:customStyle="1" w:styleId="85">
    <w:name w:val="fontstyle41"/>
    <w:qFormat/>
    <w:uiPriority w:val="0"/>
    <w:rPr>
      <w:rFonts w:hint="default" w:ascii="Symbol" w:hAnsi="Symbol"/>
      <w:color w:val="000000"/>
      <w:sz w:val="92"/>
      <w:szCs w:val="92"/>
    </w:rPr>
  </w:style>
  <w:style w:type="character" w:customStyle="1" w:styleId="86">
    <w:name w:val="fontstyle51"/>
    <w:qFormat/>
    <w:uiPriority w:val="0"/>
    <w:rPr>
      <w:rFonts w:hint="default" w:ascii="MT Extra" w:hAnsi="MT Extra"/>
      <w:color w:val="000000"/>
      <w:sz w:val="84"/>
      <w:szCs w:val="84"/>
    </w:rPr>
  </w:style>
  <w:style w:type="table" w:customStyle="1" w:styleId="87">
    <w:name w:val="Table Grid6"/>
    <w:basedOn w:val="12"/>
    <w:qFormat/>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88">
    <w:name w:val="Table Grid7"/>
    <w:basedOn w:val="12"/>
    <w:qFormat/>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89">
    <w:name w:val="Table Grid8"/>
    <w:basedOn w:val="12"/>
    <w:qFormat/>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90">
    <w:name w:val="Balloon Text Char"/>
    <w:basedOn w:val="11"/>
    <w:link w:val="13"/>
    <w:qFormat/>
    <w:uiPriority w:val="0"/>
    <w:rPr>
      <w:rFonts w:ascii="Tahoma" w:hAnsi="Tahoma" w:eastAsia="Calibri" w:cs="Tahoma"/>
      <w:sz w:val="16"/>
      <w:szCs w:val="16"/>
    </w:rPr>
  </w:style>
  <w:style w:type="table" w:customStyle="1" w:styleId="91">
    <w:name w:val="Table Grid9"/>
    <w:basedOn w:val="12"/>
    <w:qFormat/>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2">
    <w:name w:val="Table Grid10"/>
    <w:basedOn w:val="12"/>
    <w:qFormat/>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3">
    <w:name w:val="Table Grid11"/>
    <w:basedOn w:val="12"/>
    <w:qFormat/>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4">
    <w:name w:val="Table Grid12"/>
    <w:basedOn w:val="12"/>
    <w:qFormat/>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5">
    <w:name w:val="Table Grid13"/>
    <w:basedOn w:val="12"/>
    <w:qFormat/>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6">
    <w:name w:val="Table Grid14"/>
    <w:basedOn w:val="12"/>
    <w:qFormat/>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7">
    <w:name w:val="Table Grid15"/>
    <w:basedOn w:val="12"/>
    <w:qFormat/>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8">
    <w:name w:val="Table Grid16"/>
    <w:basedOn w:val="12"/>
    <w:qFormat/>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9">
    <w:name w:val="Table Grid17"/>
    <w:basedOn w:val="12"/>
    <w:qFormat/>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0">
    <w:name w:val="Table Grid18"/>
    <w:basedOn w:val="12"/>
    <w:qFormat/>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1">
    <w:name w:val="Table Grid19"/>
    <w:basedOn w:val="12"/>
    <w:qFormat/>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2">
    <w:name w:val="Table Grid20"/>
    <w:basedOn w:val="12"/>
    <w:qFormat/>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3">
    <w:name w:val="Table Grid21"/>
    <w:basedOn w:val="12"/>
    <w:qFormat/>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4">
    <w:name w:val="Table Grid22"/>
    <w:basedOn w:val="12"/>
    <w:qFormat/>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5">
    <w:name w:val="Table Grid23"/>
    <w:basedOn w:val="12"/>
    <w:qFormat/>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6">
    <w:name w:val="Table Grid24"/>
    <w:basedOn w:val="12"/>
    <w:qFormat/>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7">
    <w:name w:val="Table Grid25"/>
    <w:basedOn w:val="12"/>
    <w:qFormat/>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8">
    <w:name w:val="Table Grid26"/>
    <w:basedOn w:val="12"/>
    <w:qFormat/>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9">
    <w:name w:val="Table Grid27"/>
    <w:basedOn w:val="12"/>
    <w:qFormat/>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0">
    <w:name w:val="Table Grid28"/>
    <w:basedOn w:val="12"/>
    <w:qFormat/>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1">
    <w:name w:val="Table Grid29"/>
    <w:basedOn w:val="12"/>
    <w:qFormat/>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12">
    <w:name w:val="TOC Heading1"/>
    <w:basedOn w:val="2"/>
    <w:next w:val="1"/>
    <w:unhideWhenUsed/>
    <w:qFormat/>
    <w:uiPriority w:val="39"/>
    <w:pPr>
      <w:keepLines/>
      <w:spacing w:line="259" w:lineRule="auto"/>
      <w:jc w:val="left"/>
      <w:outlineLvl w:val="9"/>
    </w:pPr>
    <w:rPr>
      <w:rFonts w:ascii="Calibri Light" w:hAnsi="Calibri Light"/>
      <w:b w:val="0"/>
      <w:bCs w:val="0"/>
      <w:color w:val="2E74B5"/>
      <w:kern w:val="0"/>
    </w:rPr>
  </w:style>
  <w:style w:type="character" w:customStyle="1" w:styleId="113">
    <w:name w:val="fontstyle11"/>
    <w:qFormat/>
    <w:uiPriority w:val="0"/>
    <w:rPr>
      <w:rFonts w:hint="default" w:ascii="TimesNewRomanPSMT" w:hAnsi="TimesNewRomanPSMT"/>
      <w:color w:val="000000"/>
      <w:sz w:val="22"/>
      <w:szCs w:val="22"/>
    </w:rPr>
  </w:style>
  <w:style w:type="character" w:styleId="114">
    <w:name w:val="Placeholder Text"/>
    <w:semiHidden/>
    <w:qFormat/>
    <w:uiPriority w:val="99"/>
    <w:rPr>
      <w:color w:val="808080"/>
    </w:rPr>
  </w:style>
  <w:style w:type="paragraph" w:styleId="115">
    <w:name w:val="No Spacing"/>
    <w:link w:val="639"/>
    <w:qFormat/>
    <w:uiPriority w:val="1"/>
    <w:pPr>
      <w:ind w:firstLine="284"/>
      <w:jc w:val="both"/>
    </w:pPr>
    <w:rPr>
      <w:rFonts w:ascii="Times New Roman" w:hAnsi="Times New Roman" w:eastAsia="Calibri" w:cs="Times New Roman"/>
      <w:sz w:val="24"/>
      <w:szCs w:val="22"/>
      <w:lang w:val="en-US" w:eastAsia="en-US" w:bidi="ar-SA"/>
    </w:rPr>
  </w:style>
  <w:style w:type="character" w:customStyle="1" w:styleId="116">
    <w:name w:val="Body text (2) Exact"/>
    <w:qFormat/>
    <w:uiPriority w:val="0"/>
    <w:rPr>
      <w:rFonts w:ascii="Times New Roman" w:hAnsi="Times New Roman" w:eastAsia="Times New Roman" w:cs="Times New Roman"/>
      <w:sz w:val="22"/>
      <w:szCs w:val="22"/>
      <w:u w:val="none"/>
    </w:rPr>
  </w:style>
  <w:style w:type="character" w:customStyle="1" w:styleId="117">
    <w:name w:val="Body text (2) + 11.5 pt"/>
    <w:qFormat/>
    <w:uiPriority w:val="0"/>
    <w:rPr>
      <w:rFonts w:ascii="Times New Roman" w:hAnsi="Times New Roman" w:eastAsia="Times New Roman" w:cs="Times New Roman"/>
      <w:i/>
      <w:iCs/>
      <w:sz w:val="23"/>
      <w:szCs w:val="23"/>
      <w:u w:val="none"/>
      <w:shd w:val="clear" w:color="auto" w:fill="FFFFFF"/>
    </w:rPr>
  </w:style>
  <w:style w:type="character" w:customStyle="1" w:styleId="118">
    <w:name w:val="Body text (2) + 8 pt"/>
    <w:qFormat/>
    <w:uiPriority w:val="0"/>
    <w:rPr>
      <w:rFonts w:ascii="Times New Roman" w:hAnsi="Times New Roman" w:eastAsia="Times New Roman" w:cs="Times New Roman"/>
      <w:spacing w:val="10"/>
      <w:sz w:val="16"/>
      <w:szCs w:val="16"/>
      <w:u w:val="none"/>
      <w:shd w:val="clear" w:color="auto" w:fill="FFFFFF"/>
    </w:rPr>
  </w:style>
  <w:style w:type="character" w:customStyle="1" w:styleId="119">
    <w:name w:val="Body text (2) + 10 pt"/>
    <w:qFormat/>
    <w:uiPriority w:val="0"/>
    <w:rPr>
      <w:rFonts w:ascii="Times New Roman" w:hAnsi="Times New Roman" w:eastAsia="Times New Roman" w:cs="Times New Roman"/>
      <w:color w:val="000000"/>
      <w:spacing w:val="20"/>
      <w:w w:val="100"/>
      <w:position w:val="0"/>
      <w:sz w:val="20"/>
      <w:szCs w:val="20"/>
      <w:u w:val="none"/>
      <w:shd w:val="clear" w:color="auto" w:fill="FFFFFF"/>
      <w:lang w:val="vi-VN" w:eastAsia="vi-VN" w:bidi="vi-VN"/>
    </w:rPr>
  </w:style>
  <w:style w:type="character" w:customStyle="1" w:styleId="120">
    <w:name w:val="Body text (2) + Tahoma"/>
    <w:qFormat/>
    <w:uiPriority w:val="0"/>
    <w:rPr>
      <w:rFonts w:ascii="Tahoma" w:hAnsi="Tahoma" w:eastAsia="Tahoma" w:cs="Tahoma"/>
      <w:i/>
      <w:iCs/>
      <w:color w:val="000000"/>
      <w:spacing w:val="0"/>
      <w:w w:val="100"/>
      <w:position w:val="0"/>
      <w:sz w:val="32"/>
      <w:szCs w:val="32"/>
      <w:u w:val="none"/>
      <w:shd w:val="clear" w:color="auto" w:fill="FFFFFF"/>
      <w:lang w:val="vi-VN" w:eastAsia="vi-VN" w:bidi="vi-VN"/>
    </w:rPr>
  </w:style>
  <w:style w:type="character" w:customStyle="1" w:styleId="121">
    <w:name w:val="Body text (23) Exact"/>
    <w:link w:val="122"/>
    <w:qFormat/>
    <w:uiPriority w:val="0"/>
    <w:rPr>
      <w:rFonts w:ascii="Times New Roman" w:hAnsi="Times New Roman" w:eastAsia="Times New Roman" w:cs="Times New Roman"/>
      <w:spacing w:val="10"/>
      <w:sz w:val="8"/>
      <w:szCs w:val="8"/>
      <w:shd w:val="clear" w:color="auto" w:fill="FFFFFF"/>
    </w:rPr>
  </w:style>
  <w:style w:type="paragraph" w:customStyle="1" w:styleId="122">
    <w:name w:val="Body text (23)"/>
    <w:basedOn w:val="1"/>
    <w:link w:val="121"/>
    <w:qFormat/>
    <w:uiPriority w:val="0"/>
    <w:pPr>
      <w:widowControl w:val="0"/>
      <w:shd w:val="clear" w:color="auto" w:fill="FFFFFF"/>
      <w:spacing w:before="240" w:line="0" w:lineRule="atLeast"/>
      <w:jc w:val="both"/>
    </w:pPr>
    <w:rPr>
      <w:color w:val="auto"/>
      <w:spacing w:val="10"/>
      <w:sz w:val="8"/>
      <w:szCs w:val="8"/>
    </w:rPr>
  </w:style>
  <w:style w:type="paragraph" w:customStyle="1" w:styleId="123">
    <w:name w:val="mab5"/>
    <w:basedOn w:val="1"/>
    <w:qFormat/>
    <w:uiPriority w:val="99"/>
    <w:pPr>
      <w:spacing w:before="60" w:after="75"/>
      <w:ind w:firstLine="284"/>
      <w:jc w:val="both"/>
    </w:pPr>
    <w:rPr>
      <w:color w:val="auto"/>
      <w:sz w:val="24"/>
      <w:szCs w:val="24"/>
      <w:lang w:val="vi-VN" w:eastAsia="vi-VN"/>
    </w:rPr>
  </w:style>
  <w:style w:type="paragraph" w:customStyle="1" w:styleId="124">
    <w:name w:val="bodytext20"/>
    <w:basedOn w:val="1"/>
    <w:qFormat/>
    <w:uiPriority w:val="0"/>
    <w:pPr>
      <w:spacing w:before="60" w:after="150"/>
      <w:ind w:firstLine="284"/>
      <w:jc w:val="both"/>
    </w:pPr>
    <w:rPr>
      <w:color w:val="auto"/>
      <w:sz w:val="24"/>
      <w:szCs w:val="24"/>
      <w:lang w:val="vi-VN" w:eastAsia="vi-VN"/>
    </w:rPr>
  </w:style>
  <w:style w:type="paragraph" w:customStyle="1" w:styleId="125">
    <w:name w:val="bodytext30"/>
    <w:basedOn w:val="1"/>
    <w:qFormat/>
    <w:uiPriority w:val="0"/>
    <w:pPr>
      <w:spacing w:before="60" w:after="150"/>
      <w:ind w:firstLine="284"/>
      <w:jc w:val="both"/>
    </w:pPr>
    <w:rPr>
      <w:color w:val="auto"/>
      <w:sz w:val="24"/>
      <w:szCs w:val="24"/>
      <w:lang w:val="vi-VN" w:eastAsia="vi-VN"/>
    </w:rPr>
  </w:style>
  <w:style w:type="paragraph" w:customStyle="1" w:styleId="126">
    <w:name w:val="heading10"/>
    <w:basedOn w:val="1"/>
    <w:qFormat/>
    <w:uiPriority w:val="0"/>
    <w:pPr>
      <w:spacing w:before="60" w:after="150"/>
      <w:ind w:firstLine="284"/>
      <w:jc w:val="both"/>
    </w:pPr>
    <w:rPr>
      <w:color w:val="auto"/>
      <w:sz w:val="24"/>
      <w:szCs w:val="24"/>
      <w:lang w:val="vi-VN" w:eastAsia="vi-VN"/>
    </w:rPr>
  </w:style>
  <w:style w:type="paragraph" w:customStyle="1" w:styleId="127">
    <w:name w:val="bodytext4"/>
    <w:basedOn w:val="1"/>
    <w:qFormat/>
    <w:uiPriority w:val="0"/>
    <w:pPr>
      <w:spacing w:before="60" w:after="150"/>
      <w:ind w:firstLine="284"/>
      <w:jc w:val="both"/>
    </w:pPr>
    <w:rPr>
      <w:color w:val="auto"/>
      <w:sz w:val="24"/>
      <w:szCs w:val="24"/>
      <w:lang w:val="vi-VN" w:eastAsia="vi-VN"/>
    </w:rPr>
  </w:style>
  <w:style w:type="paragraph" w:customStyle="1" w:styleId="128">
    <w:name w:val="bodytext1"/>
    <w:basedOn w:val="1"/>
    <w:qFormat/>
    <w:uiPriority w:val="0"/>
    <w:pPr>
      <w:spacing w:before="60" w:after="150"/>
      <w:ind w:firstLine="284"/>
      <w:jc w:val="both"/>
    </w:pPr>
    <w:rPr>
      <w:color w:val="auto"/>
      <w:sz w:val="24"/>
      <w:szCs w:val="24"/>
      <w:lang w:val="vi-VN" w:eastAsia="vi-VN"/>
    </w:rPr>
  </w:style>
  <w:style w:type="paragraph" w:customStyle="1" w:styleId="129">
    <w:name w:val="bodytext80"/>
    <w:basedOn w:val="1"/>
    <w:qFormat/>
    <w:uiPriority w:val="0"/>
    <w:pPr>
      <w:spacing w:before="60" w:after="150"/>
      <w:ind w:firstLine="284"/>
      <w:jc w:val="both"/>
    </w:pPr>
    <w:rPr>
      <w:color w:val="auto"/>
      <w:sz w:val="24"/>
      <w:szCs w:val="24"/>
      <w:lang w:val="vi-VN" w:eastAsia="vi-VN"/>
    </w:rPr>
  </w:style>
  <w:style w:type="paragraph" w:customStyle="1" w:styleId="130">
    <w:name w:val="heading120"/>
    <w:basedOn w:val="1"/>
    <w:qFormat/>
    <w:uiPriority w:val="0"/>
    <w:pPr>
      <w:spacing w:before="60" w:after="150"/>
      <w:ind w:firstLine="284"/>
      <w:jc w:val="both"/>
    </w:pPr>
    <w:rPr>
      <w:color w:val="auto"/>
      <w:sz w:val="24"/>
      <w:szCs w:val="24"/>
      <w:lang w:val="vi-VN" w:eastAsia="vi-VN"/>
    </w:rPr>
  </w:style>
  <w:style w:type="paragraph" w:customStyle="1" w:styleId="131">
    <w:name w:val="bodytext6"/>
    <w:basedOn w:val="1"/>
    <w:qFormat/>
    <w:uiPriority w:val="0"/>
    <w:pPr>
      <w:spacing w:before="60" w:after="150"/>
      <w:ind w:firstLine="284"/>
      <w:jc w:val="both"/>
    </w:pPr>
    <w:rPr>
      <w:color w:val="auto"/>
      <w:sz w:val="24"/>
      <w:szCs w:val="24"/>
      <w:lang w:val="vi-VN" w:eastAsia="vi-VN"/>
    </w:rPr>
  </w:style>
  <w:style w:type="paragraph" w:customStyle="1" w:styleId="132">
    <w:name w:val="magl30"/>
    <w:basedOn w:val="1"/>
    <w:qFormat/>
    <w:uiPriority w:val="0"/>
    <w:pPr>
      <w:spacing w:before="60" w:after="150"/>
      <w:ind w:left="450" w:firstLine="284"/>
      <w:jc w:val="both"/>
    </w:pPr>
    <w:rPr>
      <w:color w:val="auto"/>
      <w:sz w:val="24"/>
      <w:szCs w:val="24"/>
      <w:lang w:val="vi-VN" w:eastAsia="vi-VN"/>
    </w:rPr>
  </w:style>
  <w:style w:type="character" w:customStyle="1" w:styleId="133">
    <w:name w:val="cl6661"/>
    <w:qFormat/>
    <w:uiPriority w:val="0"/>
    <w:rPr>
      <w:color w:val="666666"/>
    </w:rPr>
  </w:style>
  <w:style w:type="paragraph" w:customStyle="1" w:styleId="134">
    <w:name w:val="listparagraph"/>
    <w:basedOn w:val="1"/>
    <w:qFormat/>
    <w:uiPriority w:val="0"/>
    <w:pPr>
      <w:spacing w:before="60" w:after="150"/>
      <w:ind w:firstLine="284"/>
      <w:jc w:val="both"/>
    </w:pPr>
    <w:rPr>
      <w:color w:val="auto"/>
      <w:sz w:val="24"/>
      <w:szCs w:val="24"/>
      <w:lang w:val="vi-VN" w:eastAsia="vi-VN"/>
    </w:rPr>
  </w:style>
  <w:style w:type="character" w:customStyle="1" w:styleId="135">
    <w:name w:val="apple-converted-space"/>
    <w:basedOn w:val="11"/>
    <w:qFormat/>
    <w:uiPriority w:val="0"/>
  </w:style>
  <w:style w:type="character" w:customStyle="1" w:styleId="136">
    <w:name w:val="Body text (2) + Georgia"/>
    <w:qFormat/>
    <w:uiPriority w:val="0"/>
    <w:rPr>
      <w:rFonts w:ascii="Georgia" w:hAnsi="Georgia" w:eastAsia="Georgia" w:cs="Georgia"/>
      <w:color w:val="000000"/>
      <w:spacing w:val="0"/>
      <w:w w:val="100"/>
      <w:position w:val="0"/>
      <w:sz w:val="19"/>
      <w:szCs w:val="19"/>
      <w:u w:val="none"/>
      <w:lang w:val="vi-VN" w:eastAsia="vi-VN" w:bidi="vi-VN"/>
    </w:rPr>
  </w:style>
  <w:style w:type="character" w:customStyle="1" w:styleId="137">
    <w:name w:val="Body text (2) + Small Caps"/>
    <w:qFormat/>
    <w:uiPriority w:val="0"/>
    <w:rPr>
      <w:rFonts w:ascii="Times New Roman" w:hAnsi="Times New Roman" w:eastAsia="Times New Roman"/>
      <w:sz w:val="18"/>
      <w:szCs w:val="18"/>
      <w:shd w:val="clear" w:color="auto" w:fill="FFFFFF"/>
    </w:rPr>
  </w:style>
  <w:style w:type="character" w:customStyle="1" w:styleId="138">
    <w:name w:val="mjx-char2"/>
    <w:qFormat/>
    <w:uiPriority w:val="0"/>
  </w:style>
  <w:style w:type="character" w:customStyle="1" w:styleId="139">
    <w:name w:val="mjx_assistive_mathml"/>
    <w:basedOn w:val="11"/>
    <w:qFormat/>
    <w:uiPriority w:val="0"/>
  </w:style>
  <w:style w:type="paragraph" w:customStyle="1" w:styleId="140">
    <w:name w:val="msonormal"/>
    <w:basedOn w:val="1"/>
    <w:qFormat/>
    <w:uiPriority w:val="0"/>
    <w:pPr>
      <w:spacing w:after="150"/>
    </w:pPr>
    <w:rPr>
      <w:color w:val="auto"/>
      <w:sz w:val="24"/>
      <w:szCs w:val="24"/>
    </w:rPr>
  </w:style>
  <w:style w:type="paragraph" w:customStyle="1" w:styleId="141">
    <w:name w:val="arial"/>
    <w:basedOn w:val="1"/>
    <w:qFormat/>
    <w:uiPriority w:val="0"/>
    <w:pPr>
      <w:spacing w:after="150"/>
    </w:pPr>
    <w:rPr>
      <w:rFonts w:ascii="Arial" w:hAnsi="Arial" w:cs="Arial"/>
      <w:color w:val="auto"/>
      <w:sz w:val="24"/>
      <w:szCs w:val="24"/>
    </w:rPr>
  </w:style>
  <w:style w:type="paragraph" w:customStyle="1" w:styleId="142">
    <w:name w:val="hidden"/>
    <w:basedOn w:val="1"/>
    <w:qFormat/>
    <w:uiPriority w:val="0"/>
    <w:pPr>
      <w:spacing w:after="150"/>
    </w:pPr>
    <w:rPr>
      <w:vanish/>
      <w:color w:val="auto"/>
      <w:sz w:val="24"/>
      <w:szCs w:val="24"/>
    </w:rPr>
  </w:style>
  <w:style w:type="paragraph" w:customStyle="1" w:styleId="143">
    <w:name w:val="s14"/>
    <w:basedOn w:val="1"/>
    <w:qFormat/>
    <w:uiPriority w:val="0"/>
    <w:pPr>
      <w:spacing w:after="150"/>
    </w:pPr>
    <w:rPr>
      <w:color w:val="auto"/>
      <w:sz w:val="21"/>
      <w:szCs w:val="21"/>
    </w:rPr>
  </w:style>
  <w:style w:type="paragraph" w:customStyle="1" w:styleId="144">
    <w:name w:val="s18"/>
    <w:basedOn w:val="1"/>
    <w:qFormat/>
    <w:uiPriority w:val="0"/>
    <w:pPr>
      <w:spacing w:after="150"/>
    </w:pPr>
    <w:rPr>
      <w:color w:val="auto"/>
      <w:sz w:val="27"/>
      <w:szCs w:val="27"/>
    </w:rPr>
  </w:style>
  <w:style w:type="paragraph" w:customStyle="1" w:styleId="145">
    <w:name w:val="s24"/>
    <w:basedOn w:val="1"/>
    <w:qFormat/>
    <w:uiPriority w:val="0"/>
    <w:pPr>
      <w:spacing w:after="150"/>
    </w:pPr>
    <w:rPr>
      <w:color w:val="auto"/>
      <w:sz w:val="36"/>
      <w:szCs w:val="36"/>
    </w:rPr>
  </w:style>
  <w:style w:type="paragraph" w:customStyle="1" w:styleId="146">
    <w:name w:val="magt5"/>
    <w:basedOn w:val="1"/>
    <w:qFormat/>
    <w:uiPriority w:val="0"/>
    <w:pPr>
      <w:spacing w:before="75" w:after="150"/>
    </w:pPr>
    <w:rPr>
      <w:color w:val="auto"/>
      <w:sz w:val="24"/>
      <w:szCs w:val="24"/>
    </w:rPr>
  </w:style>
  <w:style w:type="paragraph" w:customStyle="1" w:styleId="147">
    <w:name w:val="top35"/>
    <w:basedOn w:val="1"/>
    <w:qFormat/>
    <w:uiPriority w:val="0"/>
    <w:pPr>
      <w:spacing w:before="525" w:after="150"/>
    </w:pPr>
    <w:rPr>
      <w:color w:val="auto"/>
      <w:sz w:val="24"/>
      <w:szCs w:val="24"/>
    </w:rPr>
  </w:style>
  <w:style w:type="paragraph" w:customStyle="1" w:styleId="148">
    <w:name w:val="top20"/>
    <w:basedOn w:val="1"/>
    <w:qFormat/>
    <w:uiPriority w:val="0"/>
    <w:pPr>
      <w:spacing w:before="300" w:after="150"/>
    </w:pPr>
    <w:rPr>
      <w:color w:val="auto"/>
      <w:sz w:val="24"/>
      <w:szCs w:val="24"/>
    </w:rPr>
  </w:style>
  <w:style w:type="paragraph" w:customStyle="1" w:styleId="149">
    <w:name w:val="under"/>
    <w:basedOn w:val="1"/>
    <w:qFormat/>
    <w:uiPriority w:val="0"/>
    <w:pPr>
      <w:spacing w:after="150"/>
    </w:pPr>
    <w:rPr>
      <w:color w:val="auto"/>
      <w:sz w:val="24"/>
      <w:szCs w:val="24"/>
      <w:u w:val="single"/>
    </w:rPr>
  </w:style>
  <w:style w:type="paragraph" w:customStyle="1" w:styleId="150">
    <w:name w:val="transf"/>
    <w:basedOn w:val="1"/>
    <w:qFormat/>
    <w:uiPriority w:val="0"/>
    <w:pPr>
      <w:spacing w:after="150"/>
    </w:pPr>
    <w:rPr>
      <w:caps/>
      <w:color w:val="auto"/>
      <w:sz w:val="24"/>
      <w:szCs w:val="24"/>
    </w:rPr>
  </w:style>
  <w:style w:type="paragraph" w:customStyle="1" w:styleId="151">
    <w:name w:val="line"/>
    <w:basedOn w:val="1"/>
    <w:qFormat/>
    <w:uiPriority w:val="0"/>
    <w:pPr>
      <w:spacing w:after="150"/>
    </w:pPr>
    <w:rPr>
      <w:strike/>
      <w:color w:val="auto"/>
      <w:sz w:val="24"/>
      <w:szCs w:val="24"/>
    </w:rPr>
  </w:style>
  <w:style w:type="paragraph" w:customStyle="1" w:styleId="152">
    <w:name w:val="main"/>
    <w:basedOn w:val="1"/>
    <w:qFormat/>
    <w:uiPriority w:val="0"/>
    <w:rPr>
      <w:color w:val="auto"/>
      <w:sz w:val="24"/>
      <w:szCs w:val="24"/>
    </w:rPr>
  </w:style>
  <w:style w:type="paragraph" w:customStyle="1" w:styleId="153">
    <w:name w:val="time"/>
    <w:basedOn w:val="1"/>
    <w:qFormat/>
    <w:uiPriority w:val="0"/>
    <w:pPr>
      <w:pBdr>
        <w:top w:val="single" w:color="D9D9D9" w:sz="6" w:space="4"/>
        <w:left w:val="single" w:color="D9D9D9" w:sz="6" w:space="8"/>
        <w:bottom w:val="single" w:color="D9D9D9" w:sz="6" w:space="2"/>
        <w:right w:val="single" w:color="D9D9D9" w:sz="6" w:space="8"/>
      </w:pBdr>
      <w:spacing w:before="15" w:after="150"/>
    </w:pPr>
    <w:rPr>
      <w:color w:val="FF3300"/>
      <w:sz w:val="24"/>
      <w:szCs w:val="24"/>
    </w:rPr>
  </w:style>
  <w:style w:type="paragraph" w:customStyle="1" w:styleId="154">
    <w:name w:val="clock"/>
    <w:basedOn w:val="1"/>
    <w:qFormat/>
    <w:uiPriority w:val="0"/>
    <w:pPr>
      <w:spacing w:after="150"/>
    </w:pPr>
    <w:rPr>
      <w:color w:val="auto"/>
      <w:sz w:val="24"/>
      <w:szCs w:val="24"/>
    </w:rPr>
  </w:style>
  <w:style w:type="paragraph" w:customStyle="1" w:styleId="155">
    <w:name w:val="content_wrap"/>
    <w:basedOn w:val="1"/>
    <w:qFormat/>
    <w:uiPriority w:val="0"/>
    <w:pPr>
      <w:shd w:val="clear" w:color="auto" w:fill="E3EEFF"/>
      <w:spacing w:after="150"/>
    </w:pPr>
    <w:rPr>
      <w:color w:val="auto"/>
      <w:sz w:val="24"/>
      <w:szCs w:val="24"/>
    </w:rPr>
  </w:style>
  <w:style w:type="paragraph" w:customStyle="1" w:styleId="156">
    <w:name w:val="left"/>
    <w:basedOn w:val="1"/>
    <w:qFormat/>
    <w:uiPriority w:val="0"/>
    <w:pPr>
      <w:spacing w:after="150"/>
    </w:pPr>
    <w:rPr>
      <w:color w:val="auto"/>
      <w:sz w:val="24"/>
      <w:szCs w:val="24"/>
    </w:rPr>
  </w:style>
  <w:style w:type="paragraph" w:customStyle="1" w:styleId="157">
    <w:name w:val="center"/>
    <w:basedOn w:val="1"/>
    <w:qFormat/>
    <w:uiPriority w:val="0"/>
    <w:pPr>
      <w:shd w:val="clear" w:color="auto" w:fill="2F3740"/>
      <w:spacing w:before="75" w:after="150"/>
      <w:jc w:val="center"/>
    </w:pPr>
    <w:rPr>
      <w:color w:val="auto"/>
      <w:sz w:val="24"/>
      <w:szCs w:val="24"/>
    </w:rPr>
  </w:style>
  <w:style w:type="paragraph" w:customStyle="1" w:styleId="158">
    <w:name w:val="preview"/>
    <w:basedOn w:val="1"/>
    <w:qFormat/>
    <w:uiPriority w:val="0"/>
    <w:pPr>
      <w:spacing w:after="150"/>
    </w:pPr>
    <w:rPr>
      <w:color w:val="auto"/>
      <w:sz w:val="24"/>
      <w:szCs w:val="24"/>
    </w:rPr>
  </w:style>
  <w:style w:type="paragraph" w:customStyle="1" w:styleId="159">
    <w:name w:val="listquestion"/>
    <w:basedOn w:val="1"/>
    <w:qFormat/>
    <w:uiPriority w:val="0"/>
    <w:pPr>
      <w:shd w:val="clear" w:color="auto" w:fill="E1E1E1"/>
      <w:spacing w:after="150"/>
    </w:pPr>
    <w:rPr>
      <w:color w:val="auto"/>
      <w:sz w:val="24"/>
      <w:szCs w:val="24"/>
    </w:rPr>
  </w:style>
  <w:style w:type="paragraph" w:customStyle="1" w:styleId="160">
    <w:name w:val="next"/>
    <w:basedOn w:val="1"/>
    <w:qFormat/>
    <w:uiPriority w:val="0"/>
    <w:pPr>
      <w:spacing w:after="150"/>
    </w:pPr>
    <w:rPr>
      <w:color w:val="auto"/>
      <w:sz w:val="24"/>
      <w:szCs w:val="24"/>
    </w:rPr>
  </w:style>
  <w:style w:type="paragraph" w:customStyle="1" w:styleId="161">
    <w:name w:val="right"/>
    <w:basedOn w:val="1"/>
    <w:qFormat/>
    <w:uiPriority w:val="0"/>
    <w:pPr>
      <w:spacing w:before="75" w:after="75"/>
      <w:ind w:left="75" w:right="75"/>
    </w:pPr>
    <w:rPr>
      <w:color w:val="auto"/>
      <w:sz w:val="24"/>
      <w:szCs w:val="24"/>
    </w:rPr>
  </w:style>
  <w:style w:type="paragraph" w:customStyle="1" w:styleId="162">
    <w:name w:val="lista"/>
    <w:basedOn w:val="1"/>
    <w:qFormat/>
    <w:uiPriority w:val="0"/>
    <w:pPr>
      <w:spacing w:after="150"/>
    </w:pPr>
    <w:rPr>
      <w:color w:val="auto"/>
      <w:sz w:val="24"/>
      <w:szCs w:val="24"/>
    </w:rPr>
  </w:style>
  <w:style w:type="paragraph" w:customStyle="1" w:styleId="163">
    <w:name w:val="list2"/>
    <w:basedOn w:val="1"/>
    <w:qFormat/>
    <w:uiPriority w:val="0"/>
    <w:pPr>
      <w:shd w:val="clear" w:color="auto" w:fill="D2D2D2"/>
      <w:spacing w:after="150"/>
    </w:pPr>
    <w:rPr>
      <w:color w:val="auto"/>
      <w:sz w:val="24"/>
      <w:szCs w:val="24"/>
    </w:rPr>
  </w:style>
  <w:style w:type="paragraph" w:customStyle="1" w:styleId="164">
    <w:name w:val="listgreen"/>
    <w:basedOn w:val="1"/>
    <w:qFormat/>
    <w:uiPriority w:val="0"/>
    <w:pPr>
      <w:spacing w:after="150"/>
    </w:pPr>
    <w:rPr>
      <w:color w:val="auto"/>
      <w:sz w:val="24"/>
      <w:szCs w:val="24"/>
    </w:rPr>
  </w:style>
  <w:style w:type="paragraph" w:customStyle="1" w:styleId="165">
    <w:name w:val="listred"/>
    <w:basedOn w:val="1"/>
    <w:qFormat/>
    <w:uiPriority w:val="0"/>
    <w:pPr>
      <w:spacing w:after="150"/>
    </w:pPr>
    <w:rPr>
      <w:color w:val="auto"/>
      <w:sz w:val="24"/>
      <w:szCs w:val="24"/>
    </w:rPr>
  </w:style>
  <w:style w:type="paragraph" w:customStyle="1" w:styleId="166">
    <w:name w:val="tic"/>
    <w:basedOn w:val="1"/>
    <w:qFormat/>
    <w:uiPriority w:val="0"/>
    <w:pPr>
      <w:shd w:val="clear" w:color="auto" w:fill="83B855"/>
      <w:spacing w:before="210" w:after="150"/>
      <w:ind w:left="45"/>
    </w:pPr>
    <w:rPr>
      <w:color w:val="auto"/>
      <w:sz w:val="24"/>
      <w:szCs w:val="24"/>
    </w:rPr>
  </w:style>
  <w:style w:type="paragraph" w:customStyle="1" w:styleId="167">
    <w:name w:val="display_exam"/>
    <w:basedOn w:val="1"/>
    <w:qFormat/>
    <w:uiPriority w:val="0"/>
    <w:pPr>
      <w:spacing w:after="150"/>
    </w:pPr>
    <w:rPr>
      <w:color w:val="auto"/>
      <w:sz w:val="27"/>
      <w:szCs w:val="27"/>
    </w:rPr>
  </w:style>
  <w:style w:type="paragraph" w:customStyle="1" w:styleId="168">
    <w:name w:val="boder"/>
    <w:basedOn w:val="1"/>
    <w:qFormat/>
    <w:uiPriority w:val="0"/>
    <w:pPr>
      <w:pBdr>
        <w:bottom w:val="dotted" w:color="949495" w:sz="6" w:space="0"/>
      </w:pBdr>
      <w:spacing w:after="150"/>
    </w:pPr>
    <w:rPr>
      <w:color w:val="auto"/>
      <w:sz w:val="24"/>
      <w:szCs w:val="24"/>
    </w:rPr>
  </w:style>
  <w:style w:type="paragraph" w:customStyle="1" w:styleId="169">
    <w:name w:val="online_prof"/>
    <w:basedOn w:val="1"/>
    <w:qFormat/>
    <w:uiPriority w:val="0"/>
    <w:pPr>
      <w:shd w:val="clear" w:color="auto" w:fill="FFFFFF"/>
      <w:spacing w:before="75" w:after="75"/>
      <w:ind w:left="75"/>
    </w:pPr>
    <w:rPr>
      <w:color w:val="auto"/>
      <w:sz w:val="24"/>
      <w:szCs w:val="24"/>
    </w:rPr>
  </w:style>
  <w:style w:type="paragraph" w:customStyle="1" w:styleId="170">
    <w:name w:val="sidebar"/>
    <w:basedOn w:val="1"/>
    <w:qFormat/>
    <w:uiPriority w:val="0"/>
    <w:pPr>
      <w:pBdr>
        <w:top w:val="single" w:color="FFFFFF" w:sz="6" w:space="0"/>
        <w:left w:val="single" w:color="FFFFFF" w:sz="6" w:space="0"/>
        <w:bottom w:val="single" w:color="FFFFFF" w:sz="6" w:space="0"/>
        <w:right w:val="single" w:color="FFFFFF" w:sz="6" w:space="0"/>
      </w:pBdr>
      <w:shd w:val="clear" w:color="auto" w:fill="FFFFFF"/>
      <w:spacing w:after="150"/>
    </w:pPr>
    <w:rPr>
      <w:color w:val="auto"/>
      <w:sz w:val="24"/>
      <w:szCs w:val="24"/>
    </w:rPr>
  </w:style>
  <w:style w:type="paragraph" w:customStyle="1" w:styleId="171">
    <w:name w:val="regulations"/>
    <w:basedOn w:val="1"/>
    <w:qFormat/>
    <w:uiPriority w:val="0"/>
    <w:pPr>
      <w:spacing w:after="150"/>
    </w:pPr>
    <w:rPr>
      <w:color w:val="auto"/>
      <w:sz w:val="24"/>
      <w:szCs w:val="24"/>
    </w:rPr>
  </w:style>
  <w:style w:type="paragraph" w:customStyle="1" w:styleId="172">
    <w:name w:val="link_fooder"/>
    <w:basedOn w:val="1"/>
    <w:qFormat/>
    <w:uiPriority w:val="0"/>
    <w:pPr>
      <w:spacing w:after="150"/>
      <w:jc w:val="center"/>
    </w:pPr>
    <w:rPr>
      <w:color w:val="auto"/>
      <w:sz w:val="24"/>
      <w:szCs w:val="24"/>
    </w:rPr>
  </w:style>
  <w:style w:type="paragraph" w:customStyle="1" w:styleId="173">
    <w:name w:val="btn_while"/>
    <w:basedOn w:val="1"/>
    <w:qFormat/>
    <w:uiPriority w:val="0"/>
    <w:pPr>
      <w:shd w:val="clear" w:color="auto" w:fill="F0F0F0"/>
      <w:spacing w:after="150"/>
    </w:pPr>
    <w:rPr>
      <w:color w:val="333333"/>
      <w:sz w:val="24"/>
      <w:szCs w:val="24"/>
    </w:rPr>
  </w:style>
  <w:style w:type="paragraph" w:customStyle="1" w:styleId="174">
    <w:name w:val="time_exam"/>
    <w:basedOn w:val="1"/>
    <w:qFormat/>
    <w:uiPriority w:val="0"/>
    <w:pPr>
      <w:spacing w:after="150"/>
      <w:ind w:left="1050"/>
    </w:pPr>
    <w:rPr>
      <w:color w:val="2A6100"/>
      <w:sz w:val="30"/>
      <w:szCs w:val="30"/>
    </w:rPr>
  </w:style>
  <w:style w:type="paragraph" w:customStyle="1" w:styleId="175">
    <w:name w:val="bg_grblue"/>
    <w:basedOn w:val="1"/>
    <w:qFormat/>
    <w:uiPriority w:val="0"/>
    <w:pPr>
      <w:shd w:val="clear" w:color="auto" w:fill="F2F5F9"/>
      <w:spacing w:after="150"/>
    </w:pPr>
    <w:rPr>
      <w:color w:val="auto"/>
      <w:sz w:val="24"/>
      <w:szCs w:val="24"/>
    </w:rPr>
  </w:style>
  <w:style w:type="paragraph" w:customStyle="1" w:styleId="176">
    <w:name w:val="btn_green"/>
    <w:basedOn w:val="1"/>
    <w:qFormat/>
    <w:uiPriority w:val="0"/>
    <w:pPr>
      <w:shd w:val="clear" w:color="auto" w:fill="2D9B08"/>
      <w:spacing w:after="150"/>
    </w:pPr>
    <w:rPr>
      <w:b/>
      <w:bCs/>
      <w:color w:val="FFFFFF"/>
      <w:sz w:val="24"/>
      <w:szCs w:val="24"/>
    </w:rPr>
  </w:style>
  <w:style w:type="paragraph" w:customStyle="1" w:styleId="177">
    <w:name w:val="col530"/>
    <w:basedOn w:val="1"/>
    <w:qFormat/>
    <w:uiPriority w:val="0"/>
    <w:pPr>
      <w:pBdr>
        <w:right w:val="single" w:color="CCCCCC" w:sz="6" w:space="0"/>
      </w:pBdr>
      <w:spacing w:before="150" w:after="150"/>
      <w:ind w:left="150" w:right="150"/>
    </w:pPr>
    <w:rPr>
      <w:color w:val="auto"/>
      <w:sz w:val="24"/>
      <w:szCs w:val="24"/>
    </w:rPr>
  </w:style>
  <w:style w:type="paragraph" w:customStyle="1" w:styleId="178">
    <w:name w:val="col20"/>
    <w:basedOn w:val="1"/>
    <w:qFormat/>
    <w:uiPriority w:val="0"/>
    <w:pPr>
      <w:spacing w:before="300" w:after="150"/>
    </w:pPr>
    <w:rPr>
      <w:color w:val="auto"/>
      <w:sz w:val="24"/>
      <w:szCs w:val="24"/>
    </w:rPr>
  </w:style>
  <w:style w:type="paragraph" w:customStyle="1" w:styleId="179">
    <w:name w:val="btn_graysmall"/>
    <w:basedOn w:val="1"/>
    <w:qFormat/>
    <w:uiPriority w:val="0"/>
    <w:pPr>
      <w:pBdr>
        <w:top w:val="single" w:color="CCCCCC" w:sz="6" w:space="4"/>
        <w:left w:val="single" w:color="CCCCCC" w:sz="6" w:space="8"/>
        <w:bottom w:val="single" w:color="CCCCCC" w:sz="6" w:space="4"/>
        <w:right w:val="single" w:color="CCCCCC" w:sz="6" w:space="8"/>
      </w:pBdr>
      <w:shd w:val="clear" w:color="auto" w:fill="EEEEEE"/>
      <w:spacing w:after="150"/>
    </w:pPr>
    <w:rPr>
      <w:color w:val="666666"/>
      <w:sz w:val="18"/>
      <w:szCs w:val="18"/>
    </w:rPr>
  </w:style>
  <w:style w:type="paragraph" w:customStyle="1" w:styleId="180">
    <w:name w:val="save"/>
    <w:basedOn w:val="1"/>
    <w:qFormat/>
    <w:uiPriority w:val="0"/>
    <w:pPr>
      <w:spacing w:after="150"/>
    </w:pPr>
    <w:rPr>
      <w:rFonts w:ascii="Arial" w:hAnsi="Arial" w:cs="Arial"/>
      <w:color w:val="auto"/>
      <w:sz w:val="24"/>
      <w:szCs w:val="24"/>
    </w:rPr>
  </w:style>
  <w:style w:type="paragraph" w:customStyle="1" w:styleId="181">
    <w:name w:val="member"/>
    <w:basedOn w:val="1"/>
    <w:qFormat/>
    <w:uiPriority w:val="0"/>
    <w:pPr>
      <w:spacing w:after="150"/>
    </w:pPr>
    <w:rPr>
      <w:color w:val="auto"/>
      <w:sz w:val="24"/>
      <w:szCs w:val="24"/>
    </w:rPr>
  </w:style>
  <w:style w:type="paragraph" w:customStyle="1" w:styleId="182">
    <w:name w:val="box_blue"/>
    <w:basedOn w:val="1"/>
    <w:qFormat/>
    <w:uiPriority w:val="0"/>
    <w:pPr>
      <w:pBdr>
        <w:top w:val="single" w:color="EDEDED" w:sz="6" w:space="5"/>
        <w:left w:val="single" w:color="EDEDED" w:sz="6" w:space="5"/>
        <w:bottom w:val="single" w:color="EDEDED" w:sz="6" w:space="5"/>
        <w:right w:val="single" w:color="EDEDED" w:sz="6" w:space="5"/>
      </w:pBdr>
      <w:shd w:val="clear" w:color="auto" w:fill="F9F9F9"/>
      <w:spacing w:after="150"/>
    </w:pPr>
    <w:rPr>
      <w:rFonts w:ascii="Arial" w:hAnsi="Arial" w:cs="Arial"/>
      <w:color w:val="auto"/>
      <w:sz w:val="20"/>
      <w:szCs w:val="20"/>
    </w:rPr>
  </w:style>
  <w:style w:type="paragraph" w:customStyle="1" w:styleId="183">
    <w:name w:val="dot_l"/>
    <w:basedOn w:val="1"/>
    <w:qFormat/>
    <w:uiPriority w:val="0"/>
    <w:pPr>
      <w:spacing w:after="150"/>
    </w:pPr>
    <w:rPr>
      <w:color w:val="auto"/>
      <w:sz w:val="24"/>
      <w:szCs w:val="24"/>
    </w:rPr>
  </w:style>
  <w:style w:type="paragraph" w:customStyle="1" w:styleId="184">
    <w:name w:val="ic_forward"/>
    <w:basedOn w:val="1"/>
    <w:qFormat/>
    <w:uiPriority w:val="0"/>
    <w:pPr>
      <w:spacing w:after="150"/>
    </w:pPr>
    <w:rPr>
      <w:color w:val="auto"/>
      <w:sz w:val="24"/>
      <w:szCs w:val="24"/>
    </w:rPr>
  </w:style>
  <w:style w:type="paragraph" w:customStyle="1" w:styleId="185">
    <w:name w:val="view"/>
    <w:basedOn w:val="1"/>
    <w:qFormat/>
    <w:uiPriority w:val="0"/>
    <w:pPr>
      <w:spacing w:after="150"/>
    </w:pPr>
    <w:rPr>
      <w:color w:val="auto"/>
      <w:sz w:val="24"/>
      <w:szCs w:val="24"/>
    </w:rPr>
  </w:style>
  <w:style w:type="paragraph" w:customStyle="1" w:styleId="186">
    <w:name w:val="from_left"/>
    <w:basedOn w:val="1"/>
    <w:qFormat/>
    <w:uiPriority w:val="0"/>
    <w:pPr>
      <w:spacing w:after="150"/>
    </w:pPr>
    <w:rPr>
      <w:color w:val="auto"/>
      <w:sz w:val="24"/>
      <w:szCs w:val="24"/>
    </w:rPr>
  </w:style>
  <w:style w:type="paragraph" w:customStyle="1" w:styleId="187">
    <w:name w:val="from_right"/>
    <w:basedOn w:val="1"/>
    <w:qFormat/>
    <w:uiPriority w:val="0"/>
    <w:pPr>
      <w:spacing w:after="150"/>
    </w:pPr>
    <w:rPr>
      <w:color w:val="auto"/>
      <w:sz w:val="24"/>
      <w:szCs w:val="24"/>
    </w:rPr>
  </w:style>
  <w:style w:type="paragraph" w:customStyle="1" w:styleId="188">
    <w:name w:val="top1"/>
    <w:basedOn w:val="1"/>
    <w:qFormat/>
    <w:uiPriority w:val="0"/>
    <w:pPr>
      <w:shd w:val="clear" w:color="auto" w:fill="FFFFFF"/>
      <w:spacing w:after="150"/>
      <w:jc w:val="center"/>
    </w:pPr>
    <w:rPr>
      <w:color w:val="auto"/>
      <w:sz w:val="24"/>
      <w:szCs w:val="24"/>
    </w:rPr>
  </w:style>
  <w:style w:type="paragraph" w:customStyle="1" w:styleId="189">
    <w:name w:val="top_avar"/>
    <w:basedOn w:val="1"/>
    <w:qFormat/>
    <w:uiPriority w:val="0"/>
    <w:pPr>
      <w:ind w:left="3060"/>
    </w:pPr>
    <w:rPr>
      <w:color w:val="auto"/>
      <w:sz w:val="24"/>
      <w:szCs w:val="24"/>
    </w:rPr>
  </w:style>
  <w:style w:type="paragraph" w:customStyle="1" w:styleId="190">
    <w:name w:val="table2"/>
    <w:basedOn w:val="1"/>
    <w:qFormat/>
    <w:uiPriority w:val="0"/>
    <w:pPr>
      <w:shd w:val="clear" w:color="auto" w:fill="F6F7F8"/>
      <w:spacing w:after="150"/>
    </w:pPr>
    <w:rPr>
      <w:color w:val="auto"/>
      <w:sz w:val="24"/>
      <w:szCs w:val="24"/>
    </w:rPr>
  </w:style>
  <w:style w:type="paragraph" w:customStyle="1" w:styleId="191">
    <w:name w:val="clgreen"/>
    <w:basedOn w:val="1"/>
    <w:qFormat/>
    <w:uiPriority w:val="0"/>
    <w:pPr>
      <w:spacing w:after="150"/>
    </w:pPr>
    <w:rPr>
      <w:color w:val="69924F"/>
      <w:sz w:val="24"/>
      <w:szCs w:val="24"/>
    </w:rPr>
  </w:style>
  <w:style w:type="paragraph" w:customStyle="1" w:styleId="192">
    <w:name w:val="pad5"/>
    <w:basedOn w:val="1"/>
    <w:qFormat/>
    <w:uiPriority w:val="0"/>
    <w:pPr>
      <w:spacing w:after="150"/>
    </w:pPr>
    <w:rPr>
      <w:color w:val="auto"/>
      <w:sz w:val="24"/>
      <w:szCs w:val="24"/>
    </w:rPr>
  </w:style>
  <w:style w:type="paragraph" w:customStyle="1" w:styleId="193">
    <w:name w:val="radius"/>
    <w:basedOn w:val="1"/>
    <w:qFormat/>
    <w:uiPriority w:val="0"/>
    <w:pPr>
      <w:spacing w:after="150"/>
    </w:pPr>
    <w:rPr>
      <w:color w:val="auto"/>
      <w:sz w:val="24"/>
      <w:szCs w:val="24"/>
    </w:rPr>
  </w:style>
  <w:style w:type="paragraph" w:customStyle="1" w:styleId="194">
    <w:name w:val="socal"/>
    <w:basedOn w:val="1"/>
    <w:qFormat/>
    <w:uiPriority w:val="0"/>
    <w:pPr>
      <w:pBdr>
        <w:top w:val="single" w:color="FDCE98" w:sz="6" w:space="8"/>
        <w:left w:val="single" w:color="FDCE98" w:sz="18" w:space="8"/>
        <w:bottom w:val="single" w:color="FDCE98" w:sz="6" w:space="8"/>
        <w:right w:val="single" w:color="FDCE98" w:sz="6" w:space="8"/>
      </w:pBdr>
      <w:shd w:val="clear" w:color="auto" w:fill="FFFFE8"/>
      <w:spacing w:after="150"/>
    </w:pPr>
    <w:rPr>
      <w:color w:val="auto"/>
      <w:sz w:val="20"/>
      <w:szCs w:val="20"/>
    </w:rPr>
  </w:style>
  <w:style w:type="paragraph" w:customStyle="1" w:styleId="195">
    <w:name w:val="assess"/>
    <w:basedOn w:val="1"/>
    <w:qFormat/>
    <w:uiPriority w:val="0"/>
    <w:pPr>
      <w:pBdr>
        <w:top w:val="dotted" w:color="999999" w:sz="6" w:space="6"/>
      </w:pBdr>
      <w:spacing w:before="150" w:after="150"/>
    </w:pPr>
    <w:rPr>
      <w:color w:val="auto"/>
      <w:sz w:val="24"/>
      <w:szCs w:val="24"/>
    </w:rPr>
  </w:style>
  <w:style w:type="paragraph" w:customStyle="1" w:styleId="196">
    <w:name w:val="badge"/>
    <w:basedOn w:val="1"/>
    <w:qFormat/>
    <w:uiPriority w:val="0"/>
    <w:pPr>
      <w:spacing w:after="150"/>
    </w:pPr>
    <w:rPr>
      <w:color w:val="auto"/>
      <w:sz w:val="24"/>
      <w:szCs w:val="24"/>
    </w:rPr>
  </w:style>
  <w:style w:type="paragraph" w:customStyle="1" w:styleId="197">
    <w:name w:val="timeline"/>
    <w:basedOn w:val="1"/>
    <w:qFormat/>
    <w:uiPriority w:val="0"/>
    <w:pPr>
      <w:shd w:val="clear" w:color="auto" w:fill="F6F7F8"/>
      <w:spacing w:after="150"/>
    </w:pPr>
    <w:rPr>
      <w:color w:val="333333"/>
      <w:sz w:val="20"/>
      <w:szCs w:val="20"/>
    </w:rPr>
  </w:style>
  <w:style w:type="paragraph" w:customStyle="1" w:styleId="198">
    <w:name w:val="form_reply"/>
    <w:basedOn w:val="1"/>
    <w:qFormat/>
    <w:uiPriority w:val="0"/>
    <w:pPr>
      <w:spacing w:after="150"/>
      <w:ind w:right="75"/>
    </w:pPr>
    <w:rPr>
      <w:color w:val="auto"/>
      <w:sz w:val="24"/>
      <w:szCs w:val="24"/>
    </w:rPr>
  </w:style>
  <w:style w:type="paragraph" w:customStyle="1" w:styleId="199">
    <w:name w:val="comment_upload"/>
    <w:basedOn w:val="1"/>
    <w:qFormat/>
    <w:uiPriority w:val="0"/>
    <w:pPr>
      <w:shd w:val="clear" w:color="auto" w:fill="E6ECF2"/>
      <w:spacing w:before="75" w:after="150"/>
      <w:ind w:right="45"/>
    </w:pPr>
    <w:rPr>
      <w:color w:val="auto"/>
      <w:sz w:val="24"/>
      <w:szCs w:val="24"/>
    </w:rPr>
  </w:style>
  <w:style w:type="paragraph" w:customStyle="1" w:styleId="200">
    <w:name w:val="blockcontent"/>
    <w:basedOn w:val="1"/>
    <w:qFormat/>
    <w:uiPriority w:val="0"/>
    <w:pPr>
      <w:pBdr>
        <w:bottom w:val="dotted" w:color="949495" w:sz="6" w:space="4"/>
      </w:pBdr>
      <w:spacing w:after="75"/>
    </w:pPr>
    <w:rPr>
      <w:color w:val="auto"/>
      <w:sz w:val="24"/>
      <w:szCs w:val="24"/>
    </w:rPr>
  </w:style>
  <w:style w:type="paragraph" w:customStyle="1" w:styleId="201">
    <w:name w:val="ic_status"/>
    <w:basedOn w:val="1"/>
    <w:qFormat/>
    <w:uiPriority w:val="0"/>
    <w:pPr>
      <w:spacing w:after="150"/>
    </w:pPr>
    <w:rPr>
      <w:color w:val="auto"/>
      <w:sz w:val="24"/>
      <w:szCs w:val="24"/>
    </w:rPr>
  </w:style>
  <w:style w:type="paragraph" w:customStyle="1" w:styleId="202">
    <w:name w:val="ic_upimage"/>
    <w:basedOn w:val="1"/>
    <w:qFormat/>
    <w:uiPriority w:val="0"/>
    <w:pPr>
      <w:spacing w:after="150"/>
    </w:pPr>
    <w:rPr>
      <w:color w:val="auto"/>
      <w:sz w:val="24"/>
      <w:szCs w:val="24"/>
    </w:rPr>
  </w:style>
  <w:style w:type="paragraph" w:customStyle="1" w:styleId="203">
    <w:name w:val="ic_formula"/>
    <w:basedOn w:val="1"/>
    <w:qFormat/>
    <w:uiPriority w:val="0"/>
    <w:pPr>
      <w:spacing w:after="150"/>
    </w:pPr>
    <w:rPr>
      <w:color w:val="auto"/>
      <w:sz w:val="24"/>
      <w:szCs w:val="24"/>
    </w:rPr>
  </w:style>
  <w:style w:type="paragraph" w:customStyle="1" w:styleId="204">
    <w:name w:val="remove"/>
    <w:basedOn w:val="1"/>
    <w:qFormat/>
    <w:uiPriority w:val="0"/>
    <w:pPr>
      <w:spacing w:after="150"/>
    </w:pPr>
    <w:rPr>
      <w:vanish/>
      <w:color w:val="auto"/>
      <w:sz w:val="24"/>
      <w:szCs w:val="24"/>
    </w:rPr>
  </w:style>
  <w:style w:type="paragraph" w:customStyle="1" w:styleId="205">
    <w:name w:val="upload"/>
    <w:basedOn w:val="1"/>
    <w:qFormat/>
    <w:uiPriority w:val="0"/>
    <w:pPr>
      <w:spacing w:after="150"/>
    </w:pPr>
    <w:rPr>
      <w:color w:val="auto"/>
      <w:sz w:val="24"/>
      <w:szCs w:val="24"/>
    </w:rPr>
  </w:style>
  <w:style w:type="paragraph" w:customStyle="1" w:styleId="206">
    <w:name w:val="like_face"/>
    <w:basedOn w:val="1"/>
    <w:qFormat/>
    <w:uiPriority w:val="0"/>
    <w:pPr>
      <w:spacing w:after="150"/>
    </w:pPr>
    <w:rPr>
      <w:color w:val="auto"/>
      <w:sz w:val="24"/>
      <w:szCs w:val="24"/>
    </w:rPr>
  </w:style>
  <w:style w:type="paragraph" w:customStyle="1" w:styleId="207">
    <w:name w:val="dot"/>
    <w:basedOn w:val="1"/>
    <w:qFormat/>
    <w:uiPriority w:val="0"/>
    <w:pPr>
      <w:spacing w:after="150"/>
    </w:pPr>
    <w:rPr>
      <w:color w:val="auto"/>
      <w:sz w:val="24"/>
      <w:szCs w:val="24"/>
    </w:rPr>
  </w:style>
  <w:style w:type="paragraph" w:customStyle="1" w:styleId="208">
    <w:name w:val="icon_close"/>
    <w:basedOn w:val="1"/>
    <w:qFormat/>
    <w:uiPriority w:val="0"/>
    <w:pPr>
      <w:spacing w:after="150"/>
    </w:pPr>
    <w:rPr>
      <w:color w:val="auto"/>
      <w:sz w:val="24"/>
      <w:szCs w:val="24"/>
    </w:rPr>
  </w:style>
  <w:style w:type="paragraph" w:customStyle="1" w:styleId="209">
    <w:name w:val="closetheater"/>
    <w:basedOn w:val="1"/>
    <w:qFormat/>
    <w:uiPriority w:val="0"/>
    <w:pPr>
      <w:spacing w:after="150"/>
    </w:pPr>
    <w:rPr>
      <w:color w:val="auto"/>
      <w:sz w:val="24"/>
      <w:szCs w:val="24"/>
    </w:rPr>
  </w:style>
  <w:style w:type="paragraph" w:customStyle="1" w:styleId="210">
    <w:name w:val="teach"/>
    <w:basedOn w:val="1"/>
    <w:qFormat/>
    <w:uiPriority w:val="0"/>
    <w:pPr>
      <w:spacing w:after="150"/>
    </w:pPr>
    <w:rPr>
      <w:color w:val="auto"/>
      <w:sz w:val="24"/>
      <w:szCs w:val="24"/>
    </w:rPr>
  </w:style>
  <w:style w:type="paragraph" w:customStyle="1" w:styleId="211">
    <w:name w:val="ic_exam"/>
    <w:basedOn w:val="1"/>
    <w:qFormat/>
    <w:uiPriority w:val="0"/>
    <w:pPr>
      <w:spacing w:after="150"/>
    </w:pPr>
    <w:rPr>
      <w:color w:val="auto"/>
      <w:sz w:val="24"/>
      <w:szCs w:val="24"/>
    </w:rPr>
  </w:style>
  <w:style w:type="paragraph" w:customStyle="1" w:styleId="212">
    <w:name w:val="true"/>
    <w:basedOn w:val="1"/>
    <w:qFormat/>
    <w:uiPriority w:val="0"/>
    <w:pPr>
      <w:spacing w:after="150"/>
    </w:pPr>
    <w:rPr>
      <w:color w:val="auto"/>
      <w:sz w:val="24"/>
      <w:szCs w:val="24"/>
    </w:rPr>
  </w:style>
  <w:style w:type="paragraph" w:customStyle="1" w:styleId="213">
    <w:name w:val="fale"/>
    <w:basedOn w:val="1"/>
    <w:qFormat/>
    <w:uiPriority w:val="0"/>
    <w:pPr>
      <w:spacing w:after="150"/>
    </w:pPr>
    <w:rPr>
      <w:color w:val="auto"/>
      <w:sz w:val="24"/>
      <w:szCs w:val="24"/>
    </w:rPr>
  </w:style>
  <w:style w:type="paragraph" w:customStyle="1" w:styleId="214">
    <w:name w:val="ic_plus"/>
    <w:basedOn w:val="1"/>
    <w:qFormat/>
    <w:uiPriority w:val="0"/>
    <w:pPr>
      <w:spacing w:after="150"/>
    </w:pPr>
    <w:rPr>
      <w:color w:val="auto"/>
      <w:sz w:val="24"/>
      <w:szCs w:val="24"/>
    </w:rPr>
  </w:style>
  <w:style w:type="paragraph" w:customStyle="1" w:styleId="215">
    <w:name w:val="pagelet_composer"/>
    <w:basedOn w:val="1"/>
    <w:qFormat/>
    <w:uiPriority w:val="0"/>
    <w:pPr>
      <w:pBdr>
        <w:top w:val="single" w:color="DFE0E4" w:sz="6" w:space="0"/>
        <w:left w:val="single" w:color="DFE0E4" w:sz="6" w:space="0"/>
        <w:bottom w:val="single" w:color="DFE0E4" w:sz="6" w:space="0"/>
        <w:right w:val="single" w:color="DFE0E4" w:sz="6" w:space="0"/>
      </w:pBdr>
      <w:spacing w:before="150" w:after="150"/>
    </w:pPr>
    <w:rPr>
      <w:rFonts w:ascii="Arial" w:hAnsi="Arial" w:cs="Arial"/>
      <w:color w:val="auto"/>
      <w:sz w:val="24"/>
      <w:szCs w:val="24"/>
    </w:rPr>
  </w:style>
  <w:style w:type="paragraph" w:customStyle="1" w:styleId="216">
    <w:name w:val="btn_vio"/>
    <w:basedOn w:val="1"/>
    <w:qFormat/>
    <w:uiPriority w:val="0"/>
    <w:pPr>
      <w:pBdr>
        <w:top w:val="single" w:color="435A8B" w:sz="6" w:space="0"/>
        <w:left w:val="single" w:color="435A8B" w:sz="6" w:space="12"/>
        <w:bottom w:val="single" w:color="435A8B" w:sz="6" w:space="0"/>
        <w:right w:val="single" w:color="435A8B" w:sz="6" w:space="12"/>
      </w:pBdr>
      <w:shd w:val="clear" w:color="auto" w:fill="EEEEEE"/>
      <w:spacing w:before="90" w:after="90" w:line="330" w:lineRule="atLeast"/>
      <w:ind w:left="105" w:right="105"/>
    </w:pPr>
    <w:rPr>
      <w:b/>
      <w:bCs/>
      <w:color w:val="FFFFFF"/>
      <w:sz w:val="20"/>
      <w:szCs w:val="20"/>
    </w:rPr>
  </w:style>
  <w:style w:type="paragraph" w:customStyle="1" w:styleId="217">
    <w:name w:val="fbgriditem"/>
    <w:basedOn w:val="1"/>
    <w:qFormat/>
    <w:uiPriority w:val="0"/>
    <w:pPr>
      <w:spacing w:after="150"/>
      <w:ind w:right="45"/>
    </w:pPr>
    <w:rPr>
      <w:color w:val="auto"/>
      <w:sz w:val="24"/>
      <w:szCs w:val="24"/>
    </w:rPr>
  </w:style>
  <w:style w:type="paragraph" w:customStyle="1" w:styleId="218">
    <w:name w:val="selectgriditem"/>
    <w:basedOn w:val="1"/>
    <w:qFormat/>
    <w:uiPriority w:val="0"/>
    <w:pPr>
      <w:pBdr>
        <w:top w:val="dashed" w:color="DDDDDD" w:sz="12" w:space="0"/>
        <w:left w:val="dashed" w:color="DDDDDD" w:sz="12" w:space="0"/>
        <w:bottom w:val="dashed" w:color="DDDDDD" w:sz="12" w:space="0"/>
        <w:right w:val="dashed" w:color="DDDDDD" w:sz="12" w:space="0"/>
      </w:pBdr>
      <w:spacing w:after="150"/>
    </w:pPr>
    <w:rPr>
      <w:color w:val="auto"/>
      <w:sz w:val="24"/>
      <w:szCs w:val="24"/>
    </w:rPr>
  </w:style>
  <w:style w:type="paragraph" w:customStyle="1" w:styleId="219">
    <w:name w:val="loading"/>
    <w:basedOn w:val="1"/>
    <w:qFormat/>
    <w:uiPriority w:val="0"/>
    <w:pPr>
      <w:spacing w:after="150"/>
    </w:pPr>
    <w:rPr>
      <w:color w:val="auto"/>
      <w:sz w:val="24"/>
      <w:szCs w:val="24"/>
    </w:rPr>
  </w:style>
  <w:style w:type="paragraph" w:customStyle="1" w:styleId="220">
    <w:name w:val="shadow"/>
    <w:basedOn w:val="1"/>
    <w:qFormat/>
    <w:uiPriority w:val="0"/>
    <w:pPr>
      <w:shd w:val="clear" w:color="auto" w:fill="FFFFFF"/>
      <w:spacing w:after="150"/>
    </w:pPr>
    <w:rPr>
      <w:color w:val="auto"/>
      <w:sz w:val="24"/>
      <w:szCs w:val="24"/>
    </w:rPr>
  </w:style>
  <w:style w:type="paragraph" w:customStyle="1" w:styleId="221">
    <w:name w:val="slide_right"/>
    <w:basedOn w:val="1"/>
    <w:qFormat/>
    <w:uiPriority w:val="0"/>
    <w:pPr>
      <w:spacing w:after="150"/>
    </w:pPr>
    <w:rPr>
      <w:color w:val="auto"/>
      <w:sz w:val="24"/>
      <w:szCs w:val="24"/>
    </w:rPr>
  </w:style>
  <w:style w:type="paragraph" w:customStyle="1" w:styleId="222">
    <w:name w:val="col1"/>
    <w:basedOn w:val="1"/>
    <w:qFormat/>
    <w:uiPriority w:val="0"/>
    <w:pPr>
      <w:spacing w:after="150"/>
    </w:pPr>
    <w:rPr>
      <w:color w:val="auto"/>
      <w:sz w:val="24"/>
      <w:szCs w:val="24"/>
    </w:rPr>
  </w:style>
  <w:style w:type="paragraph" w:customStyle="1" w:styleId="223">
    <w:name w:val="col2"/>
    <w:basedOn w:val="1"/>
    <w:qFormat/>
    <w:uiPriority w:val="0"/>
    <w:pPr>
      <w:spacing w:after="150"/>
    </w:pPr>
    <w:rPr>
      <w:color w:val="auto"/>
      <w:sz w:val="24"/>
      <w:szCs w:val="24"/>
    </w:rPr>
  </w:style>
  <w:style w:type="paragraph" w:customStyle="1" w:styleId="224">
    <w:name w:val="col3"/>
    <w:basedOn w:val="1"/>
    <w:qFormat/>
    <w:uiPriority w:val="0"/>
    <w:pPr>
      <w:spacing w:after="150"/>
    </w:pPr>
    <w:rPr>
      <w:color w:val="auto"/>
      <w:sz w:val="24"/>
      <w:szCs w:val="24"/>
    </w:rPr>
  </w:style>
  <w:style w:type="paragraph" w:customStyle="1" w:styleId="225">
    <w:name w:val="box_info"/>
    <w:basedOn w:val="1"/>
    <w:qFormat/>
    <w:uiPriority w:val="0"/>
    <w:pPr>
      <w:spacing w:after="150"/>
    </w:pPr>
    <w:rPr>
      <w:color w:val="auto"/>
      <w:sz w:val="24"/>
      <w:szCs w:val="24"/>
    </w:rPr>
  </w:style>
  <w:style w:type="paragraph" w:customStyle="1" w:styleId="226">
    <w:name w:val="col510"/>
    <w:basedOn w:val="1"/>
    <w:qFormat/>
    <w:uiPriority w:val="0"/>
    <w:pPr>
      <w:spacing w:after="150"/>
    </w:pPr>
    <w:rPr>
      <w:color w:val="auto"/>
      <w:sz w:val="24"/>
      <w:szCs w:val="24"/>
    </w:rPr>
  </w:style>
  <w:style w:type="paragraph" w:customStyle="1" w:styleId="227">
    <w:name w:val="col47"/>
    <w:basedOn w:val="1"/>
    <w:qFormat/>
    <w:uiPriority w:val="0"/>
    <w:pPr>
      <w:spacing w:after="150"/>
    </w:pPr>
    <w:rPr>
      <w:color w:val="auto"/>
      <w:sz w:val="24"/>
      <w:szCs w:val="24"/>
    </w:rPr>
  </w:style>
  <w:style w:type="paragraph" w:customStyle="1" w:styleId="228">
    <w:name w:val="popup"/>
    <w:basedOn w:val="1"/>
    <w:qFormat/>
    <w:uiPriority w:val="0"/>
    <w:pPr>
      <w:shd w:val="clear" w:color="auto" w:fill="FFFFFF"/>
      <w:spacing w:after="150"/>
    </w:pPr>
    <w:rPr>
      <w:vanish/>
      <w:color w:val="auto"/>
      <w:sz w:val="24"/>
      <w:szCs w:val="24"/>
    </w:rPr>
  </w:style>
  <w:style w:type="paragraph" w:customStyle="1" w:styleId="229">
    <w:name w:val="popup-cont"/>
    <w:basedOn w:val="1"/>
    <w:qFormat/>
    <w:uiPriority w:val="0"/>
    <w:pPr>
      <w:shd w:val="clear" w:color="auto" w:fill="FFFFFF"/>
      <w:spacing w:after="150"/>
    </w:pPr>
    <w:rPr>
      <w:color w:val="auto"/>
      <w:sz w:val="24"/>
      <w:szCs w:val="24"/>
    </w:rPr>
  </w:style>
  <w:style w:type="paragraph" w:customStyle="1" w:styleId="230">
    <w:name w:val="btn_blue"/>
    <w:basedOn w:val="1"/>
    <w:qFormat/>
    <w:uiPriority w:val="0"/>
    <w:pPr>
      <w:shd w:val="clear" w:color="auto" w:fill="3E72AC"/>
      <w:spacing w:after="150" w:line="240" w:lineRule="atLeast"/>
    </w:pPr>
    <w:rPr>
      <w:color w:val="FFFFFF"/>
      <w:sz w:val="24"/>
      <w:szCs w:val="24"/>
    </w:rPr>
  </w:style>
  <w:style w:type="paragraph" w:customStyle="1" w:styleId="231">
    <w:name w:val="stagewrapper_sub"/>
    <w:basedOn w:val="1"/>
    <w:qFormat/>
    <w:uiPriority w:val="0"/>
    <w:pPr>
      <w:spacing w:after="150" w:line="8720" w:lineRule="atLeast"/>
    </w:pPr>
    <w:rPr>
      <w:color w:val="auto"/>
      <w:sz w:val="24"/>
      <w:szCs w:val="24"/>
    </w:rPr>
  </w:style>
  <w:style w:type="paragraph" w:customStyle="1" w:styleId="232">
    <w:name w:val="page_prev"/>
    <w:basedOn w:val="1"/>
    <w:qFormat/>
    <w:uiPriority w:val="0"/>
    <w:pPr>
      <w:spacing w:after="150"/>
    </w:pPr>
    <w:rPr>
      <w:vanish/>
      <w:color w:val="auto"/>
      <w:sz w:val="24"/>
      <w:szCs w:val="24"/>
    </w:rPr>
  </w:style>
  <w:style w:type="paragraph" w:customStyle="1" w:styleId="233">
    <w:name w:val="page_next"/>
    <w:basedOn w:val="1"/>
    <w:qFormat/>
    <w:uiPriority w:val="0"/>
    <w:pPr>
      <w:spacing w:after="150"/>
    </w:pPr>
    <w:rPr>
      <w:vanish/>
      <w:color w:val="auto"/>
      <w:sz w:val="24"/>
      <w:szCs w:val="24"/>
    </w:rPr>
  </w:style>
  <w:style w:type="paragraph" w:customStyle="1" w:styleId="234">
    <w:name w:val="commentable"/>
    <w:basedOn w:val="1"/>
    <w:qFormat/>
    <w:uiPriority w:val="0"/>
    <w:pPr>
      <w:shd w:val="clear" w:color="auto" w:fill="FFFFFF"/>
      <w:spacing w:after="150"/>
    </w:pPr>
    <w:rPr>
      <w:color w:val="auto"/>
      <w:sz w:val="24"/>
      <w:szCs w:val="24"/>
    </w:rPr>
  </w:style>
  <w:style w:type="paragraph" w:customStyle="1" w:styleId="235">
    <w:name w:val="snowliftfullscreen"/>
    <w:basedOn w:val="1"/>
    <w:uiPriority w:val="0"/>
    <w:pPr>
      <w:spacing w:after="150"/>
    </w:pPr>
    <w:rPr>
      <w:vanish/>
      <w:color w:val="auto"/>
      <w:sz w:val="24"/>
      <w:szCs w:val="24"/>
    </w:rPr>
  </w:style>
  <w:style w:type="paragraph" w:customStyle="1" w:styleId="236">
    <w:name w:val="scroll3"/>
    <w:basedOn w:val="1"/>
    <w:qFormat/>
    <w:uiPriority w:val="0"/>
    <w:pPr>
      <w:spacing w:after="150"/>
    </w:pPr>
    <w:rPr>
      <w:color w:val="auto"/>
      <w:sz w:val="24"/>
      <w:szCs w:val="24"/>
    </w:rPr>
  </w:style>
  <w:style w:type="paragraph" w:customStyle="1" w:styleId="237">
    <w:name w:val="symbol"/>
    <w:basedOn w:val="1"/>
    <w:qFormat/>
    <w:uiPriority w:val="0"/>
    <w:pPr>
      <w:pBdr>
        <w:top w:val="single" w:color="E5E5E5" w:sz="6" w:space="0"/>
        <w:left w:val="single" w:color="E5E5E5" w:sz="6" w:space="4"/>
        <w:bottom w:val="single" w:color="E5E5E5" w:sz="6" w:space="0"/>
        <w:right w:val="single" w:color="E5E5E5" w:sz="6" w:space="4"/>
      </w:pBdr>
      <w:shd w:val="clear" w:color="auto" w:fill="FFFFFF"/>
      <w:ind w:left="120"/>
    </w:pPr>
    <w:rPr>
      <w:color w:val="auto"/>
      <w:sz w:val="24"/>
      <w:szCs w:val="24"/>
    </w:rPr>
  </w:style>
  <w:style w:type="paragraph" w:customStyle="1" w:styleId="238">
    <w:name w:val="btn_red"/>
    <w:basedOn w:val="1"/>
    <w:uiPriority w:val="0"/>
    <w:pPr>
      <w:shd w:val="clear" w:color="auto" w:fill="E9573E"/>
      <w:spacing w:after="150"/>
    </w:pPr>
    <w:rPr>
      <w:b/>
      <w:bCs/>
      <w:color w:val="FFFFFF"/>
      <w:sz w:val="24"/>
      <w:szCs w:val="24"/>
    </w:rPr>
  </w:style>
  <w:style w:type="paragraph" w:customStyle="1" w:styleId="239">
    <w:name w:val="ic-video"/>
    <w:basedOn w:val="1"/>
    <w:qFormat/>
    <w:uiPriority w:val="0"/>
    <w:pPr>
      <w:spacing w:after="150"/>
    </w:pPr>
    <w:rPr>
      <w:color w:val="auto"/>
      <w:sz w:val="24"/>
      <w:szCs w:val="24"/>
    </w:rPr>
  </w:style>
  <w:style w:type="paragraph" w:customStyle="1" w:styleId="240">
    <w:name w:val="tipnote"/>
    <w:basedOn w:val="1"/>
    <w:qFormat/>
    <w:uiPriority w:val="0"/>
    <w:pPr>
      <w:spacing w:after="150"/>
    </w:pPr>
    <w:rPr>
      <w:color w:val="FF3300"/>
      <w:sz w:val="30"/>
      <w:szCs w:val="30"/>
    </w:rPr>
  </w:style>
  <w:style w:type="paragraph" w:customStyle="1" w:styleId="241">
    <w:name w:val="retest"/>
    <w:basedOn w:val="1"/>
    <w:qFormat/>
    <w:uiPriority w:val="0"/>
    <w:pPr>
      <w:pBdr>
        <w:top w:val="single" w:color="D9D9D9" w:sz="6" w:space="0"/>
        <w:left w:val="single" w:color="D9D9D9" w:sz="6" w:space="0"/>
        <w:bottom w:val="single" w:color="D9D9D9" w:sz="6" w:space="0"/>
        <w:right w:val="single" w:color="D9D9D9" w:sz="6" w:space="0"/>
      </w:pBdr>
      <w:spacing w:after="150"/>
    </w:pPr>
    <w:rPr>
      <w:color w:val="auto"/>
      <w:sz w:val="24"/>
      <w:szCs w:val="24"/>
    </w:rPr>
  </w:style>
  <w:style w:type="paragraph" w:customStyle="1" w:styleId="242">
    <w:name w:val="box-404"/>
    <w:basedOn w:val="1"/>
    <w:uiPriority w:val="0"/>
    <w:pPr>
      <w:spacing w:after="150"/>
    </w:pPr>
    <w:rPr>
      <w:color w:val="auto"/>
      <w:sz w:val="24"/>
      <w:szCs w:val="24"/>
    </w:rPr>
  </w:style>
  <w:style w:type="paragraph" w:customStyle="1" w:styleId="243">
    <w:name w:val="button_face"/>
    <w:basedOn w:val="1"/>
    <w:qFormat/>
    <w:uiPriority w:val="0"/>
    <w:pPr>
      <w:pBdr>
        <w:right w:val="single" w:color="314F83" w:sz="6" w:space="0"/>
      </w:pBdr>
      <w:spacing w:after="150"/>
      <w:ind w:right="45"/>
    </w:pPr>
    <w:rPr>
      <w:color w:val="auto"/>
      <w:sz w:val="24"/>
      <w:szCs w:val="24"/>
    </w:rPr>
  </w:style>
  <w:style w:type="paragraph" w:customStyle="1" w:styleId="244">
    <w:name w:val="ic-arr"/>
    <w:basedOn w:val="1"/>
    <w:qFormat/>
    <w:uiPriority w:val="0"/>
    <w:pPr>
      <w:spacing w:after="150"/>
    </w:pPr>
    <w:rPr>
      <w:color w:val="auto"/>
      <w:sz w:val="24"/>
      <w:szCs w:val="24"/>
    </w:rPr>
  </w:style>
  <w:style w:type="paragraph" w:customStyle="1" w:styleId="245">
    <w:name w:val="lines"/>
    <w:basedOn w:val="1"/>
    <w:qFormat/>
    <w:uiPriority w:val="0"/>
    <w:pPr>
      <w:pBdr>
        <w:bottom w:val="single" w:color="E2E2E2" w:sz="6" w:space="0"/>
      </w:pBdr>
      <w:spacing w:after="150"/>
    </w:pPr>
    <w:rPr>
      <w:color w:val="auto"/>
      <w:sz w:val="24"/>
      <w:szCs w:val="24"/>
    </w:rPr>
  </w:style>
  <w:style w:type="paragraph" w:customStyle="1" w:styleId="246">
    <w:name w:val="save2"/>
    <w:basedOn w:val="1"/>
    <w:qFormat/>
    <w:uiPriority w:val="0"/>
    <w:pPr>
      <w:spacing w:after="150"/>
    </w:pPr>
    <w:rPr>
      <w:color w:val="auto"/>
      <w:sz w:val="24"/>
      <w:szCs w:val="24"/>
    </w:rPr>
  </w:style>
  <w:style w:type="paragraph" w:customStyle="1" w:styleId="247">
    <w:name w:val="popup_login"/>
    <w:basedOn w:val="1"/>
    <w:qFormat/>
    <w:uiPriority w:val="0"/>
    <w:pPr>
      <w:shd w:val="clear" w:color="auto" w:fill="1687C5"/>
      <w:spacing w:after="150"/>
    </w:pPr>
    <w:rPr>
      <w:color w:val="auto"/>
      <w:sz w:val="24"/>
      <w:szCs w:val="24"/>
    </w:rPr>
  </w:style>
  <w:style w:type="paragraph" w:customStyle="1" w:styleId="248">
    <w:name w:val="overlay"/>
    <w:basedOn w:val="1"/>
    <w:qFormat/>
    <w:uiPriority w:val="0"/>
    <w:pPr>
      <w:shd w:val="clear" w:color="auto" w:fill="000000"/>
      <w:spacing w:after="150"/>
    </w:pPr>
    <w:rPr>
      <w:color w:val="auto"/>
      <w:sz w:val="24"/>
      <w:szCs w:val="24"/>
    </w:rPr>
  </w:style>
  <w:style w:type="paragraph" w:customStyle="1" w:styleId="249">
    <w:name w:val="bg_gray1"/>
    <w:basedOn w:val="1"/>
    <w:qFormat/>
    <w:uiPriority w:val="0"/>
    <w:pPr>
      <w:shd w:val="clear" w:color="auto" w:fill="F5F6F7"/>
      <w:spacing w:after="150"/>
    </w:pPr>
    <w:rPr>
      <w:color w:val="auto"/>
      <w:sz w:val="24"/>
      <w:szCs w:val="24"/>
    </w:rPr>
  </w:style>
  <w:style w:type="paragraph" w:customStyle="1" w:styleId="250">
    <w:name w:val="subjects"/>
    <w:basedOn w:val="1"/>
    <w:qFormat/>
    <w:uiPriority w:val="0"/>
    <w:pPr>
      <w:shd w:val="clear" w:color="auto" w:fill="DCF5FA"/>
      <w:spacing w:after="150"/>
    </w:pPr>
    <w:rPr>
      <w:color w:val="004C5B"/>
      <w:sz w:val="21"/>
      <w:szCs w:val="21"/>
    </w:rPr>
  </w:style>
  <w:style w:type="paragraph" w:customStyle="1" w:styleId="251">
    <w:name w:val="table"/>
    <w:basedOn w:val="1"/>
    <w:qFormat/>
    <w:uiPriority w:val="0"/>
    <w:pPr>
      <w:shd w:val="clear" w:color="auto" w:fill="FFFFFF"/>
      <w:spacing w:after="150"/>
    </w:pPr>
    <w:rPr>
      <w:color w:val="auto"/>
      <w:sz w:val="24"/>
      <w:szCs w:val="24"/>
    </w:rPr>
  </w:style>
  <w:style w:type="paragraph" w:customStyle="1" w:styleId="252">
    <w:name w:val="ic_chat"/>
    <w:basedOn w:val="1"/>
    <w:qFormat/>
    <w:uiPriority w:val="0"/>
    <w:pPr>
      <w:spacing w:after="150"/>
      <w:ind w:right="90"/>
    </w:pPr>
    <w:rPr>
      <w:color w:val="auto"/>
      <w:sz w:val="24"/>
      <w:szCs w:val="24"/>
    </w:rPr>
  </w:style>
  <w:style w:type="paragraph" w:customStyle="1" w:styleId="253">
    <w:name w:val="noite"/>
    <w:basedOn w:val="1"/>
    <w:qFormat/>
    <w:uiPriority w:val="0"/>
    <w:rPr>
      <w:color w:val="auto"/>
      <w:sz w:val="24"/>
      <w:szCs w:val="24"/>
    </w:rPr>
  </w:style>
  <w:style w:type="paragraph" w:customStyle="1" w:styleId="254">
    <w:name w:val="noite_none"/>
    <w:basedOn w:val="1"/>
    <w:qFormat/>
    <w:uiPriority w:val="0"/>
    <w:rPr>
      <w:color w:val="auto"/>
      <w:sz w:val="24"/>
      <w:szCs w:val="24"/>
    </w:rPr>
  </w:style>
  <w:style w:type="paragraph" w:customStyle="1" w:styleId="255">
    <w:name w:val="icon_smell"/>
    <w:basedOn w:val="1"/>
    <w:qFormat/>
    <w:uiPriority w:val="0"/>
    <w:pPr>
      <w:spacing w:after="150"/>
      <w:ind w:right="90"/>
    </w:pPr>
    <w:rPr>
      <w:color w:val="auto"/>
      <w:sz w:val="24"/>
      <w:szCs w:val="24"/>
    </w:rPr>
  </w:style>
  <w:style w:type="paragraph" w:customStyle="1" w:styleId="256">
    <w:name w:val="icon_camera"/>
    <w:basedOn w:val="1"/>
    <w:qFormat/>
    <w:uiPriority w:val="0"/>
    <w:pPr>
      <w:spacing w:after="150"/>
      <w:ind w:right="150"/>
    </w:pPr>
    <w:rPr>
      <w:color w:val="auto"/>
      <w:sz w:val="24"/>
      <w:szCs w:val="24"/>
    </w:rPr>
  </w:style>
  <w:style w:type="paragraph" w:customStyle="1" w:styleId="257">
    <w:name w:val="inner_cmm"/>
    <w:basedOn w:val="1"/>
    <w:qFormat/>
    <w:uiPriority w:val="0"/>
    <w:pPr>
      <w:pBdr>
        <w:top w:val="single" w:color="CCCCCC" w:sz="6" w:space="0"/>
        <w:left w:val="single" w:color="CCCCCC" w:sz="6" w:space="0"/>
        <w:bottom w:val="single" w:color="CCCCCC" w:sz="6" w:space="0"/>
        <w:right w:val="single" w:color="CCCCCC" w:sz="6" w:space="0"/>
      </w:pBdr>
      <w:shd w:val="clear" w:color="auto" w:fill="FFFFFF"/>
      <w:spacing w:after="150"/>
      <w:ind w:right="75"/>
    </w:pPr>
    <w:rPr>
      <w:color w:val="auto"/>
      <w:sz w:val="24"/>
      <w:szCs w:val="24"/>
    </w:rPr>
  </w:style>
  <w:style w:type="paragraph" w:customStyle="1" w:styleId="258">
    <w:name w:val="funny"/>
    <w:basedOn w:val="1"/>
    <w:qFormat/>
    <w:uiPriority w:val="0"/>
    <w:pPr>
      <w:pBdr>
        <w:top w:val="single" w:color="CCCCCC" w:sz="6" w:space="8"/>
        <w:left w:val="single" w:color="CCCCCC" w:sz="6" w:space="8"/>
        <w:bottom w:val="single" w:color="CCCCCC" w:sz="6" w:space="8"/>
        <w:right w:val="single" w:color="CCCCCC" w:sz="6" w:space="8"/>
      </w:pBdr>
      <w:shd w:val="clear" w:color="auto" w:fill="FFFFFF"/>
      <w:spacing w:after="150"/>
    </w:pPr>
    <w:rPr>
      <w:color w:val="auto"/>
      <w:sz w:val="24"/>
      <w:szCs w:val="24"/>
    </w:rPr>
  </w:style>
  <w:style w:type="paragraph" w:customStyle="1" w:styleId="259">
    <w:name w:val="ic_dot"/>
    <w:basedOn w:val="1"/>
    <w:qFormat/>
    <w:uiPriority w:val="0"/>
    <w:pPr>
      <w:spacing w:after="150"/>
    </w:pPr>
    <w:rPr>
      <w:color w:val="auto"/>
      <w:sz w:val="24"/>
      <w:szCs w:val="24"/>
    </w:rPr>
  </w:style>
  <w:style w:type="paragraph" w:customStyle="1" w:styleId="260">
    <w:name w:val="btn_view"/>
    <w:basedOn w:val="1"/>
    <w:qFormat/>
    <w:uiPriority w:val="0"/>
    <w:pPr>
      <w:shd w:val="clear" w:color="auto" w:fill="CDCDCD"/>
      <w:spacing w:after="150"/>
    </w:pPr>
    <w:rPr>
      <w:color w:val="313131"/>
      <w:sz w:val="21"/>
      <w:szCs w:val="21"/>
    </w:rPr>
  </w:style>
  <w:style w:type="paragraph" w:customStyle="1" w:styleId="261">
    <w:name w:val="l_task"/>
    <w:basedOn w:val="1"/>
    <w:qFormat/>
    <w:uiPriority w:val="0"/>
    <w:pPr>
      <w:spacing w:after="150" w:line="405" w:lineRule="atLeast"/>
    </w:pPr>
    <w:rPr>
      <w:color w:val="auto"/>
      <w:sz w:val="24"/>
      <w:szCs w:val="24"/>
    </w:rPr>
  </w:style>
  <w:style w:type="paragraph" w:customStyle="1" w:styleId="262">
    <w:name w:val="box_login"/>
    <w:basedOn w:val="1"/>
    <w:qFormat/>
    <w:uiPriority w:val="0"/>
    <w:pPr>
      <w:spacing w:before="75" w:after="150"/>
    </w:pPr>
    <w:rPr>
      <w:color w:val="auto"/>
      <w:sz w:val="24"/>
      <w:szCs w:val="24"/>
    </w:rPr>
  </w:style>
  <w:style w:type="paragraph" w:customStyle="1" w:styleId="263">
    <w:name w:val="ic_login"/>
    <w:basedOn w:val="1"/>
    <w:qFormat/>
    <w:uiPriority w:val="0"/>
    <w:pPr>
      <w:spacing w:after="150"/>
    </w:pPr>
    <w:rPr>
      <w:b/>
      <w:bCs/>
      <w:color w:val="auto"/>
      <w:sz w:val="24"/>
      <w:szCs w:val="24"/>
    </w:rPr>
  </w:style>
  <w:style w:type="paragraph" w:customStyle="1" w:styleId="264">
    <w:name w:val="icon-close"/>
    <w:basedOn w:val="1"/>
    <w:qFormat/>
    <w:uiPriority w:val="0"/>
    <w:pPr>
      <w:spacing w:after="150"/>
    </w:pPr>
    <w:rPr>
      <w:color w:val="auto"/>
      <w:sz w:val="24"/>
      <w:szCs w:val="24"/>
    </w:rPr>
  </w:style>
  <w:style w:type="paragraph" w:customStyle="1" w:styleId="265">
    <w:name w:val="sub-login"/>
    <w:basedOn w:val="1"/>
    <w:qFormat/>
    <w:uiPriority w:val="0"/>
    <w:pPr>
      <w:shd w:val="clear" w:color="auto" w:fill="FFFFFF"/>
      <w:spacing w:after="150"/>
    </w:pPr>
    <w:rPr>
      <w:vanish/>
      <w:color w:val="auto"/>
      <w:sz w:val="24"/>
      <w:szCs w:val="24"/>
    </w:rPr>
  </w:style>
  <w:style w:type="paragraph" w:customStyle="1" w:styleId="266">
    <w:name w:val="login-cont"/>
    <w:basedOn w:val="1"/>
    <w:qFormat/>
    <w:uiPriority w:val="0"/>
    <w:pPr>
      <w:spacing w:after="150"/>
    </w:pPr>
    <w:rPr>
      <w:color w:val="999999"/>
      <w:sz w:val="24"/>
      <w:szCs w:val="24"/>
    </w:rPr>
  </w:style>
  <w:style w:type="paragraph" w:customStyle="1" w:styleId="267">
    <w:name w:val="fan"/>
    <w:basedOn w:val="1"/>
    <w:qFormat/>
    <w:uiPriority w:val="0"/>
    <w:pPr>
      <w:shd w:val="clear" w:color="auto" w:fill="F26522"/>
      <w:spacing w:after="150"/>
    </w:pPr>
    <w:rPr>
      <w:color w:val="auto"/>
      <w:sz w:val="24"/>
      <w:szCs w:val="24"/>
    </w:rPr>
  </w:style>
  <w:style w:type="paragraph" w:customStyle="1" w:styleId="268">
    <w:name w:val="cboxphoto"/>
    <w:basedOn w:val="1"/>
    <w:qFormat/>
    <w:uiPriority w:val="0"/>
    <w:pPr>
      <w:spacing w:before="100" w:beforeAutospacing="1" w:after="100" w:afterAutospacing="1"/>
    </w:pPr>
    <w:rPr>
      <w:color w:val="auto"/>
      <w:sz w:val="24"/>
      <w:szCs w:val="24"/>
    </w:rPr>
  </w:style>
  <w:style w:type="paragraph" w:customStyle="1" w:styleId="269">
    <w:name w:val="cboxiframe"/>
    <w:basedOn w:val="1"/>
    <w:qFormat/>
    <w:uiPriority w:val="0"/>
    <w:pPr>
      <w:spacing w:after="150"/>
    </w:pPr>
    <w:rPr>
      <w:color w:val="auto"/>
      <w:sz w:val="24"/>
      <w:szCs w:val="24"/>
    </w:rPr>
  </w:style>
  <w:style w:type="paragraph" w:customStyle="1" w:styleId="270">
    <w:name w:val="mathjax_menu"/>
    <w:basedOn w:val="1"/>
    <w:qFormat/>
    <w:uiPriority w:val="0"/>
    <w:pPr>
      <w:pBdr>
        <w:top w:val="single" w:color="CCCCCC" w:sz="6" w:space="2"/>
        <w:left w:val="single" w:color="CCCCCC" w:sz="6" w:space="2"/>
        <w:bottom w:val="single" w:color="CCCCCC" w:sz="6" w:space="2"/>
        <w:right w:val="single" w:color="CCCCCC" w:sz="6" w:space="2"/>
      </w:pBdr>
      <w:shd w:val="clear" w:color="auto" w:fill="FFFFFF"/>
    </w:pPr>
    <w:rPr>
      <w:color w:val="000000"/>
      <w:sz w:val="24"/>
      <w:szCs w:val="24"/>
    </w:rPr>
  </w:style>
  <w:style w:type="paragraph" w:customStyle="1" w:styleId="271">
    <w:name w:val="mathjax_menuitem"/>
    <w:basedOn w:val="1"/>
    <w:qFormat/>
    <w:uiPriority w:val="0"/>
    <w:pPr>
      <w:spacing w:after="150"/>
    </w:pPr>
    <w:rPr>
      <w:color w:val="auto"/>
      <w:sz w:val="24"/>
      <w:szCs w:val="24"/>
    </w:rPr>
  </w:style>
  <w:style w:type="paragraph" w:customStyle="1" w:styleId="272">
    <w:name w:val="mathjax_menuarrow"/>
    <w:basedOn w:val="1"/>
    <w:qFormat/>
    <w:uiPriority w:val="0"/>
    <w:pPr>
      <w:spacing w:after="150"/>
    </w:pPr>
    <w:rPr>
      <w:color w:val="666666"/>
      <w:sz w:val="18"/>
      <w:szCs w:val="18"/>
    </w:rPr>
  </w:style>
  <w:style w:type="paragraph" w:customStyle="1" w:styleId="273">
    <w:name w:val="mathjax_menulabel"/>
    <w:basedOn w:val="1"/>
    <w:qFormat/>
    <w:uiPriority w:val="0"/>
    <w:pPr>
      <w:spacing w:after="150"/>
    </w:pPr>
    <w:rPr>
      <w:i/>
      <w:iCs/>
      <w:color w:val="auto"/>
      <w:sz w:val="24"/>
      <w:szCs w:val="24"/>
    </w:rPr>
  </w:style>
  <w:style w:type="paragraph" w:customStyle="1" w:styleId="274">
    <w:name w:val="mathjax_menurule"/>
    <w:basedOn w:val="1"/>
    <w:qFormat/>
    <w:uiPriority w:val="0"/>
    <w:pPr>
      <w:pBdr>
        <w:top w:val="single" w:color="CCCCCC" w:sz="6" w:space="0"/>
      </w:pBdr>
      <w:spacing w:before="60"/>
      <w:ind w:left="15" w:right="15"/>
    </w:pPr>
    <w:rPr>
      <w:color w:val="auto"/>
      <w:sz w:val="24"/>
      <w:szCs w:val="24"/>
    </w:rPr>
  </w:style>
  <w:style w:type="paragraph" w:customStyle="1" w:styleId="275">
    <w:name w:val="mathjax_menuclose"/>
    <w:basedOn w:val="1"/>
    <w:qFormat/>
    <w:uiPriority w:val="0"/>
    <w:pPr>
      <w:pBdr>
        <w:top w:val="single" w:color="AAAAAA" w:sz="12" w:space="0"/>
        <w:left w:val="single" w:color="AAAAAA" w:sz="12" w:space="0"/>
        <w:bottom w:val="single" w:color="AAAAAA" w:sz="12" w:space="0"/>
        <w:right w:val="single" w:color="AAAAAA" w:sz="12" w:space="0"/>
      </w:pBdr>
      <w:spacing w:after="150"/>
    </w:pPr>
    <w:rPr>
      <w:rFonts w:ascii="Courier New" w:hAnsi="Courier New" w:cs="Courier New"/>
      <w:color w:val="F0F0F0"/>
      <w:sz w:val="36"/>
      <w:szCs w:val="36"/>
    </w:rPr>
  </w:style>
  <w:style w:type="paragraph" w:customStyle="1" w:styleId="276">
    <w:name w:val="mathjax_preview"/>
    <w:basedOn w:val="1"/>
    <w:qFormat/>
    <w:uiPriority w:val="0"/>
    <w:pPr>
      <w:spacing w:after="150"/>
    </w:pPr>
    <w:rPr>
      <w:color w:val="888888"/>
      <w:sz w:val="24"/>
      <w:szCs w:val="24"/>
    </w:rPr>
  </w:style>
  <w:style w:type="paragraph" w:customStyle="1" w:styleId="277">
    <w:name w:val="mathjax_error"/>
    <w:basedOn w:val="1"/>
    <w:qFormat/>
    <w:uiPriority w:val="0"/>
    <w:pPr>
      <w:spacing w:after="150"/>
    </w:pPr>
    <w:rPr>
      <w:i/>
      <w:iCs/>
      <w:color w:val="CC0000"/>
      <w:sz w:val="24"/>
      <w:szCs w:val="24"/>
    </w:rPr>
  </w:style>
  <w:style w:type="paragraph" w:customStyle="1" w:styleId="278">
    <w:name w:val="mjxp-script"/>
    <w:basedOn w:val="1"/>
    <w:qFormat/>
    <w:uiPriority w:val="0"/>
    <w:pPr>
      <w:spacing w:after="150"/>
    </w:pPr>
    <w:rPr>
      <w:color w:val="auto"/>
      <w:sz w:val="19"/>
      <w:szCs w:val="19"/>
    </w:rPr>
  </w:style>
  <w:style w:type="paragraph" w:customStyle="1" w:styleId="279">
    <w:name w:val="mjxp-bold"/>
    <w:basedOn w:val="1"/>
    <w:qFormat/>
    <w:uiPriority w:val="0"/>
    <w:pPr>
      <w:spacing w:after="150"/>
    </w:pPr>
    <w:rPr>
      <w:b/>
      <w:bCs/>
      <w:color w:val="auto"/>
      <w:sz w:val="24"/>
      <w:szCs w:val="24"/>
    </w:rPr>
  </w:style>
  <w:style w:type="paragraph" w:customStyle="1" w:styleId="280">
    <w:name w:val="mjxp-italic"/>
    <w:basedOn w:val="1"/>
    <w:qFormat/>
    <w:uiPriority w:val="0"/>
    <w:pPr>
      <w:spacing w:after="150"/>
    </w:pPr>
    <w:rPr>
      <w:i/>
      <w:iCs/>
      <w:color w:val="auto"/>
      <w:sz w:val="24"/>
      <w:szCs w:val="24"/>
    </w:rPr>
  </w:style>
  <w:style w:type="paragraph" w:customStyle="1" w:styleId="281">
    <w:name w:val="mjxp-scr"/>
    <w:basedOn w:val="1"/>
    <w:qFormat/>
    <w:uiPriority w:val="0"/>
    <w:pPr>
      <w:spacing w:after="150"/>
    </w:pPr>
    <w:rPr>
      <w:color w:val="auto"/>
      <w:sz w:val="24"/>
      <w:szCs w:val="24"/>
    </w:rPr>
  </w:style>
  <w:style w:type="paragraph" w:customStyle="1" w:styleId="282">
    <w:name w:val="mjxp-frak"/>
    <w:basedOn w:val="1"/>
    <w:qFormat/>
    <w:uiPriority w:val="0"/>
    <w:pPr>
      <w:spacing w:after="150"/>
    </w:pPr>
    <w:rPr>
      <w:color w:val="auto"/>
      <w:sz w:val="24"/>
      <w:szCs w:val="24"/>
    </w:rPr>
  </w:style>
  <w:style w:type="paragraph" w:customStyle="1" w:styleId="283">
    <w:name w:val="mjxp-sf"/>
    <w:basedOn w:val="1"/>
    <w:qFormat/>
    <w:uiPriority w:val="0"/>
    <w:pPr>
      <w:spacing w:after="150"/>
    </w:pPr>
    <w:rPr>
      <w:color w:val="auto"/>
      <w:sz w:val="24"/>
      <w:szCs w:val="24"/>
    </w:rPr>
  </w:style>
  <w:style w:type="paragraph" w:customStyle="1" w:styleId="284">
    <w:name w:val="mjxp-cal"/>
    <w:basedOn w:val="1"/>
    <w:uiPriority w:val="0"/>
    <w:pPr>
      <w:spacing w:after="150"/>
    </w:pPr>
    <w:rPr>
      <w:color w:val="auto"/>
      <w:sz w:val="24"/>
      <w:szCs w:val="24"/>
    </w:rPr>
  </w:style>
  <w:style w:type="paragraph" w:customStyle="1" w:styleId="285">
    <w:name w:val="mjxp-mono"/>
    <w:basedOn w:val="1"/>
    <w:qFormat/>
    <w:uiPriority w:val="0"/>
    <w:pPr>
      <w:spacing w:after="150"/>
    </w:pPr>
    <w:rPr>
      <w:color w:val="auto"/>
      <w:sz w:val="24"/>
      <w:szCs w:val="24"/>
    </w:rPr>
  </w:style>
  <w:style w:type="paragraph" w:customStyle="1" w:styleId="286">
    <w:name w:val="mjxp-largeop"/>
    <w:basedOn w:val="1"/>
    <w:qFormat/>
    <w:uiPriority w:val="0"/>
    <w:pPr>
      <w:spacing w:after="150"/>
    </w:pPr>
    <w:rPr>
      <w:color w:val="auto"/>
      <w:sz w:val="36"/>
      <w:szCs w:val="36"/>
    </w:rPr>
  </w:style>
  <w:style w:type="paragraph" w:customStyle="1" w:styleId="287">
    <w:name w:val="mjxp-math"/>
    <w:basedOn w:val="1"/>
    <w:qFormat/>
    <w:uiPriority w:val="0"/>
    <w:pPr>
      <w:spacing w:after="150"/>
    </w:pPr>
    <w:rPr>
      <w:color w:val="auto"/>
      <w:sz w:val="24"/>
      <w:szCs w:val="24"/>
    </w:rPr>
  </w:style>
  <w:style w:type="paragraph" w:customStyle="1" w:styleId="288">
    <w:name w:val="mjxp-display"/>
    <w:basedOn w:val="1"/>
    <w:qFormat/>
    <w:uiPriority w:val="0"/>
    <w:pPr>
      <w:spacing w:before="240" w:after="240"/>
      <w:jc w:val="center"/>
    </w:pPr>
    <w:rPr>
      <w:color w:val="auto"/>
      <w:sz w:val="24"/>
      <w:szCs w:val="24"/>
    </w:rPr>
  </w:style>
  <w:style w:type="paragraph" w:customStyle="1" w:styleId="289">
    <w:name w:val="mjxp-box"/>
    <w:basedOn w:val="1"/>
    <w:uiPriority w:val="0"/>
    <w:pPr>
      <w:spacing w:after="150"/>
      <w:jc w:val="center"/>
    </w:pPr>
    <w:rPr>
      <w:color w:val="auto"/>
      <w:sz w:val="24"/>
      <w:szCs w:val="24"/>
    </w:rPr>
  </w:style>
  <w:style w:type="paragraph" w:customStyle="1" w:styleId="290">
    <w:name w:val="mjxp-rule"/>
    <w:basedOn w:val="1"/>
    <w:qFormat/>
    <w:uiPriority w:val="0"/>
    <w:pPr>
      <w:spacing w:before="24" w:after="150"/>
    </w:pPr>
    <w:rPr>
      <w:color w:val="auto"/>
      <w:sz w:val="24"/>
      <w:szCs w:val="24"/>
    </w:rPr>
  </w:style>
  <w:style w:type="paragraph" w:customStyle="1" w:styleId="291">
    <w:name w:val="mjxp-mo"/>
    <w:basedOn w:val="1"/>
    <w:uiPriority w:val="0"/>
    <w:pPr>
      <w:ind w:left="36" w:right="36"/>
    </w:pPr>
    <w:rPr>
      <w:color w:val="auto"/>
      <w:sz w:val="24"/>
      <w:szCs w:val="24"/>
    </w:rPr>
  </w:style>
  <w:style w:type="paragraph" w:customStyle="1" w:styleId="292">
    <w:name w:val="mjxp-mfrac"/>
    <w:basedOn w:val="1"/>
    <w:qFormat/>
    <w:uiPriority w:val="0"/>
    <w:pPr>
      <w:ind w:left="30" w:right="30"/>
    </w:pPr>
    <w:rPr>
      <w:color w:val="auto"/>
      <w:sz w:val="24"/>
      <w:szCs w:val="24"/>
    </w:rPr>
  </w:style>
  <w:style w:type="paragraph" w:customStyle="1" w:styleId="293">
    <w:name w:val="mjxp-denom"/>
    <w:basedOn w:val="1"/>
    <w:qFormat/>
    <w:uiPriority w:val="0"/>
    <w:pPr>
      <w:spacing w:after="150"/>
    </w:pPr>
    <w:rPr>
      <w:color w:val="auto"/>
      <w:sz w:val="24"/>
      <w:szCs w:val="24"/>
    </w:rPr>
  </w:style>
  <w:style w:type="paragraph" w:customStyle="1" w:styleId="294">
    <w:name w:val="mjxp-surd"/>
    <w:basedOn w:val="1"/>
    <w:qFormat/>
    <w:uiPriority w:val="0"/>
    <w:pPr>
      <w:spacing w:after="150"/>
      <w:textAlignment w:val="top"/>
    </w:pPr>
    <w:rPr>
      <w:color w:val="auto"/>
      <w:sz w:val="24"/>
      <w:szCs w:val="24"/>
    </w:rPr>
  </w:style>
  <w:style w:type="paragraph" w:customStyle="1" w:styleId="295">
    <w:name w:val="mjxp-over"/>
    <w:basedOn w:val="1"/>
    <w:qFormat/>
    <w:uiPriority w:val="0"/>
    <w:pPr>
      <w:spacing w:after="150"/>
      <w:jc w:val="center"/>
    </w:pPr>
    <w:rPr>
      <w:color w:val="auto"/>
      <w:sz w:val="24"/>
      <w:szCs w:val="24"/>
    </w:rPr>
  </w:style>
  <w:style w:type="paragraph" w:customStyle="1" w:styleId="296">
    <w:name w:val="mjxp-mtable"/>
    <w:basedOn w:val="1"/>
    <w:qFormat/>
    <w:uiPriority w:val="0"/>
    <w:pPr>
      <w:ind w:left="30" w:right="30"/>
    </w:pPr>
    <w:rPr>
      <w:color w:val="auto"/>
      <w:sz w:val="24"/>
      <w:szCs w:val="24"/>
    </w:rPr>
  </w:style>
  <w:style w:type="paragraph" w:customStyle="1" w:styleId="297">
    <w:name w:val="mjxp-mtd"/>
    <w:basedOn w:val="1"/>
    <w:qFormat/>
    <w:uiPriority w:val="0"/>
    <w:pPr>
      <w:spacing w:after="150"/>
      <w:jc w:val="center"/>
    </w:pPr>
    <w:rPr>
      <w:color w:val="auto"/>
      <w:sz w:val="24"/>
      <w:szCs w:val="24"/>
    </w:rPr>
  </w:style>
  <w:style w:type="paragraph" w:customStyle="1" w:styleId="298">
    <w:name w:val="mjxp-merror"/>
    <w:basedOn w:val="1"/>
    <w:qFormat/>
    <w:uiPriority w:val="0"/>
    <w:pPr>
      <w:pBdr>
        <w:top w:val="single" w:color="CC0000" w:sz="6" w:space="1"/>
        <w:left w:val="single" w:color="CC0000" w:sz="6" w:space="2"/>
        <w:bottom w:val="single" w:color="CC0000" w:sz="6" w:space="1"/>
        <w:right w:val="single" w:color="CC0000" w:sz="6" w:space="2"/>
      </w:pBdr>
      <w:shd w:val="clear" w:color="auto" w:fill="FFFF88"/>
      <w:spacing w:after="150"/>
    </w:pPr>
    <w:rPr>
      <w:color w:val="CC0000"/>
      <w:sz w:val="22"/>
      <w:szCs w:val="22"/>
    </w:rPr>
  </w:style>
  <w:style w:type="paragraph" w:customStyle="1" w:styleId="299">
    <w:name w:val="mjx-chtml"/>
    <w:basedOn w:val="1"/>
    <w:qFormat/>
    <w:uiPriority w:val="0"/>
    <w:pPr>
      <w:spacing w:line="0" w:lineRule="auto"/>
    </w:pPr>
    <w:rPr>
      <w:color w:val="auto"/>
      <w:sz w:val="24"/>
      <w:szCs w:val="24"/>
    </w:rPr>
  </w:style>
  <w:style w:type="paragraph" w:customStyle="1" w:styleId="300">
    <w:name w:val="mjxc-display"/>
    <w:basedOn w:val="1"/>
    <w:qFormat/>
    <w:uiPriority w:val="0"/>
    <w:pPr>
      <w:spacing w:before="240" w:after="240"/>
      <w:jc w:val="center"/>
    </w:pPr>
    <w:rPr>
      <w:color w:val="auto"/>
      <w:sz w:val="24"/>
      <w:szCs w:val="24"/>
    </w:rPr>
  </w:style>
  <w:style w:type="paragraph" w:customStyle="1" w:styleId="301">
    <w:name w:val="mjx-full-width"/>
    <w:basedOn w:val="1"/>
    <w:qFormat/>
    <w:uiPriority w:val="0"/>
    <w:pPr>
      <w:spacing w:after="150"/>
      <w:jc w:val="center"/>
    </w:pPr>
    <w:rPr>
      <w:color w:val="auto"/>
      <w:sz w:val="24"/>
      <w:szCs w:val="24"/>
    </w:rPr>
  </w:style>
  <w:style w:type="paragraph" w:customStyle="1" w:styleId="302">
    <w:name w:val="mjx-numerator"/>
    <w:basedOn w:val="1"/>
    <w:qFormat/>
    <w:uiPriority w:val="0"/>
    <w:pPr>
      <w:spacing w:after="150"/>
      <w:jc w:val="center"/>
    </w:pPr>
    <w:rPr>
      <w:color w:val="auto"/>
      <w:sz w:val="24"/>
      <w:szCs w:val="24"/>
    </w:rPr>
  </w:style>
  <w:style w:type="paragraph" w:customStyle="1" w:styleId="303">
    <w:name w:val="mjx-denominator"/>
    <w:basedOn w:val="1"/>
    <w:qFormat/>
    <w:uiPriority w:val="0"/>
    <w:pPr>
      <w:spacing w:after="150"/>
      <w:jc w:val="center"/>
    </w:pPr>
    <w:rPr>
      <w:color w:val="auto"/>
      <w:sz w:val="24"/>
      <w:szCs w:val="24"/>
    </w:rPr>
  </w:style>
  <w:style w:type="paragraph" w:customStyle="1" w:styleId="304">
    <w:name w:val="mjxc-stacked"/>
    <w:basedOn w:val="1"/>
    <w:qFormat/>
    <w:uiPriority w:val="0"/>
    <w:pPr>
      <w:spacing w:after="150"/>
    </w:pPr>
    <w:rPr>
      <w:color w:val="auto"/>
      <w:sz w:val="24"/>
      <w:szCs w:val="24"/>
    </w:rPr>
  </w:style>
  <w:style w:type="paragraph" w:customStyle="1" w:styleId="305">
    <w:name w:val="mjx-op"/>
    <w:basedOn w:val="1"/>
    <w:qFormat/>
    <w:uiPriority w:val="0"/>
    <w:pPr>
      <w:spacing w:after="150"/>
    </w:pPr>
    <w:rPr>
      <w:color w:val="auto"/>
      <w:sz w:val="24"/>
      <w:szCs w:val="24"/>
    </w:rPr>
  </w:style>
  <w:style w:type="paragraph" w:customStyle="1" w:styleId="306">
    <w:name w:val="mjx-over"/>
    <w:basedOn w:val="1"/>
    <w:qFormat/>
    <w:uiPriority w:val="0"/>
    <w:pPr>
      <w:spacing w:after="150"/>
    </w:pPr>
    <w:rPr>
      <w:color w:val="auto"/>
      <w:sz w:val="24"/>
      <w:szCs w:val="24"/>
    </w:rPr>
  </w:style>
  <w:style w:type="paragraph" w:customStyle="1" w:styleId="307">
    <w:name w:val="mjx-surd"/>
    <w:basedOn w:val="1"/>
    <w:qFormat/>
    <w:uiPriority w:val="0"/>
    <w:pPr>
      <w:spacing w:after="150"/>
      <w:textAlignment w:val="top"/>
    </w:pPr>
    <w:rPr>
      <w:color w:val="auto"/>
      <w:sz w:val="24"/>
      <w:szCs w:val="24"/>
    </w:rPr>
  </w:style>
  <w:style w:type="paragraph" w:customStyle="1" w:styleId="308">
    <w:name w:val="mjx-merror"/>
    <w:basedOn w:val="1"/>
    <w:qFormat/>
    <w:uiPriority w:val="0"/>
    <w:pPr>
      <w:pBdr>
        <w:top w:val="single" w:color="CC0000" w:sz="6" w:space="2"/>
        <w:left w:val="single" w:color="CC0000" w:sz="6" w:space="2"/>
        <w:bottom w:val="single" w:color="CC0000" w:sz="6" w:space="2"/>
        <w:right w:val="single" w:color="CC0000" w:sz="6" w:space="2"/>
      </w:pBdr>
      <w:shd w:val="clear" w:color="auto" w:fill="FFFF88"/>
      <w:spacing w:after="150"/>
    </w:pPr>
    <w:rPr>
      <w:color w:val="CC0000"/>
      <w:sz w:val="22"/>
      <w:szCs w:val="22"/>
    </w:rPr>
  </w:style>
  <w:style w:type="paragraph" w:customStyle="1" w:styleId="309">
    <w:name w:val="mjx-annotation-xml"/>
    <w:basedOn w:val="1"/>
    <w:qFormat/>
    <w:uiPriority w:val="0"/>
    <w:pPr>
      <w:spacing w:after="150"/>
    </w:pPr>
    <w:rPr>
      <w:color w:val="auto"/>
      <w:sz w:val="24"/>
      <w:szCs w:val="24"/>
    </w:rPr>
  </w:style>
  <w:style w:type="paragraph" w:customStyle="1" w:styleId="310">
    <w:name w:val="mjx-mtd"/>
    <w:basedOn w:val="1"/>
    <w:qFormat/>
    <w:uiPriority w:val="0"/>
    <w:pPr>
      <w:spacing w:after="150"/>
      <w:jc w:val="center"/>
    </w:pPr>
    <w:rPr>
      <w:color w:val="auto"/>
      <w:sz w:val="24"/>
      <w:szCs w:val="24"/>
    </w:rPr>
  </w:style>
  <w:style w:type="paragraph" w:customStyle="1" w:styleId="311">
    <w:name w:val="mjx-block"/>
    <w:basedOn w:val="1"/>
    <w:qFormat/>
    <w:uiPriority w:val="0"/>
    <w:pPr>
      <w:spacing w:after="150"/>
    </w:pPr>
    <w:rPr>
      <w:color w:val="auto"/>
      <w:sz w:val="24"/>
      <w:szCs w:val="24"/>
    </w:rPr>
  </w:style>
  <w:style w:type="paragraph" w:customStyle="1" w:styleId="312">
    <w:name w:val="mjx-span"/>
    <w:basedOn w:val="1"/>
    <w:qFormat/>
    <w:uiPriority w:val="0"/>
    <w:pPr>
      <w:spacing w:after="150"/>
    </w:pPr>
    <w:rPr>
      <w:color w:val="auto"/>
      <w:sz w:val="24"/>
      <w:szCs w:val="24"/>
    </w:rPr>
  </w:style>
  <w:style w:type="paragraph" w:customStyle="1" w:styleId="313">
    <w:name w:val="mjx-char"/>
    <w:basedOn w:val="1"/>
    <w:qFormat/>
    <w:uiPriority w:val="0"/>
    <w:pPr>
      <w:spacing w:after="150"/>
    </w:pPr>
    <w:rPr>
      <w:color w:val="auto"/>
      <w:sz w:val="24"/>
      <w:szCs w:val="24"/>
    </w:rPr>
  </w:style>
  <w:style w:type="paragraph" w:customStyle="1" w:styleId="314">
    <w:name w:val="mjx-itable"/>
    <w:basedOn w:val="1"/>
    <w:qFormat/>
    <w:uiPriority w:val="0"/>
    <w:pPr>
      <w:spacing w:after="150"/>
    </w:pPr>
    <w:rPr>
      <w:color w:val="auto"/>
      <w:sz w:val="24"/>
      <w:szCs w:val="24"/>
    </w:rPr>
  </w:style>
  <w:style w:type="paragraph" w:customStyle="1" w:styleId="315">
    <w:name w:val="mjx-table"/>
    <w:basedOn w:val="1"/>
    <w:qFormat/>
    <w:uiPriority w:val="0"/>
    <w:pPr>
      <w:spacing w:after="150"/>
    </w:pPr>
    <w:rPr>
      <w:color w:val="auto"/>
      <w:sz w:val="24"/>
      <w:szCs w:val="24"/>
    </w:rPr>
  </w:style>
  <w:style w:type="paragraph" w:customStyle="1" w:styleId="316">
    <w:name w:val="mjx-line"/>
    <w:basedOn w:val="1"/>
    <w:qFormat/>
    <w:uiPriority w:val="0"/>
    <w:pPr>
      <w:spacing w:after="150"/>
    </w:pPr>
    <w:rPr>
      <w:color w:val="auto"/>
      <w:sz w:val="24"/>
      <w:szCs w:val="24"/>
    </w:rPr>
  </w:style>
  <w:style w:type="paragraph" w:customStyle="1" w:styleId="317">
    <w:name w:val="mjx-strut"/>
    <w:basedOn w:val="1"/>
    <w:qFormat/>
    <w:uiPriority w:val="0"/>
    <w:pPr>
      <w:spacing w:after="150"/>
    </w:pPr>
    <w:rPr>
      <w:color w:val="auto"/>
      <w:sz w:val="24"/>
      <w:szCs w:val="24"/>
    </w:rPr>
  </w:style>
  <w:style w:type="paragraph" w:customStyle="1" w:styleId="318">
    <w:name w:val="mjx-vsize"/>
    <w:basedOn w:val="1"/>
    <w:qFormat/>
    <w:uiPriority w:val="0"/>
    <w:pPr>
      <w:spacing w:after="150"/>
    </w:pPr>
    <w:rPr>
      <w:color w:val="auto"/>
      <w:sz w:val="24"/>
      <w:szCs w:val="24"/>
    </w:rPr>
  </w:style>
  <w:style w:type="paragraph" w:customStyle="1" w:styleId="319">
    <w:name w:val="mjxc-space1"/>
    <w:basedOn w:val="1"/>
    <w:qFormat/>
    <w:uiPriority w:val="0"/>
    <w:pPr>
      <w:spacing w:after="150"/>
      <w:ind w:left="40"/>
    </w:pPr>
    <w:rPr>
      <w:color w:val="auto"/>
      <w:sz w:val="24"/>
      <w:szCs w:val="24"/>
    </w:rPr>
  </w:style>
  <w:style w:type="paragraph" w:customStyle="1" w:styleId="320">
    <w:name w:val="mjxc-space2"/>
    <w:basedOn w:val="1"/>
    <w:qFormat/>
    <w:uiPriority w:val="0"/>
    <w:pPr>
      <w:spacing w:after="150"/>
      <w:ind w:left="53"/>
    </w:pPr>
    <w:rPr>
      <w:color w:val="auto"/>
      <w:sz w:val="24"/>
      <w:szCs w:val="24"/>
    </w:rPr>
  </w:style>
  <w:style w:type="paragraph" w:customStyle="1" w:styleId="321">
    <w:name w:val="mjxc-space3"/>
    <w:basedOn w:val="1"/>
    <w:qFormat/>
    <w:uiPriority w:val="0"/>
    <w:pPr>
      <w:spacing w:after="150"/>
      <w:ind w:left="67"/>
    </w:pPr>
    <w:rPr>
      <w:color w:val="auto"/>
      <w:sz w:val="24"/>
      <w:szCs w:val="24"/>
    </w:rPr>
  </w:style>
  <w:style w:type="paragraph" w:customStyle="1" w:styleId="322">
    <w:name w:val="mjx-chartest"/>
    <w:basedOn w:val="1"/>
    <w:qFormat/>
    <w:uiPriority w:val="0"/>
    <w:pPr>
      <w:spacing w:after="150"/>
    </w:pPr>
    <w:rPr>
      <w:color w:val="auto"/>
      <w:sz w:val="120"/>
      <w:szCs w:val="120"/>
    </w:rPr>
  </w:style>
  <w:style w:type="paragraph" w:customStyle="1" w:styleId="323">
    <w:name w:val="mjxc-processing"/>
    <w:basedOn w:val="1"/>
    <w:qFormat/>
    <w:uiPriority w:val="0"/>
    <w:pPr>
      <w:spacing w:after="150"/>
    </w:pPr>
    <w:rPr>
      <w:color w:val="auto"/>
      <w:sz w:val="24"/>
      <w:szCs w:val="24"/>
    </w:rPr>
  </w:style>
  <w:style w:type="paragraph" w:customStyle="1" w:styleId="324">
    <w:name w:val="mjxc-processed"/>
    <w:basedOn w:val="1"/>
    <w:qFormat/>
    <w:uiPriority w:val="0"/>
    <w:pPr>
      <w:spacing w:after="150"/>
    </w:pPr>
    <w:rPr>
      <w:vanish/>
      <w:color w:val="auto"/>
      <w:sz w:val="24"/>
      <w:szCs w:val="24"/>
    </w:rPr>
  </w:style>
  <w:style w:type="paragraph" w:customStyle="1" w:styleId="325">
    <w:name w:val="mjx-test"/>
    <w:basedOn w:val="1"/>
    <w:qFormat/>
    <w:uiPriority w:val="0"/>
    <w:pPr>
      <w:spacing w:after="150"/>
    </w:pPr>
    <w:rPr>
      <w:color w:val="auto"/>
      <w:sz w:val="24"/>
      <w:szCs w:val="24"/>
    </w:rPr>
  </w:style>
  <w:style w:type="paragraph" w:customStyle="1" w:styleId="326">
    <w:name w:val="mjx-ex-box-test"/>
    <w:basedOn w:val="1"/>
    <w:qFormat/>
    <w:uiPriority w:val="0"/>
    <w:pPr>
      <w:spacing w:after="150"/>
    </w:pPr>
    <w:rPr>
      <w:color w:val="auto"/>
      <w:sz w:val="24"/>
      <w:szCs w:val="24"/>
    </w:rPr>
  </w:style>
  <w:style w:type="paragraph" w:customStyle="1" w:styleId="327">
    <w:name w:val="mjxc-tex-unknown-r"/>
    <w:basedOn w:val="1"/>
    <w:qFormat/>
    <w:uiPriority w:val="0"/>
    <w:pPr>
      <w:spacing w:after="150"/>
    </w:pPr>
    <w:rPr>
      <w:rFonts w:ascii="Cambria Math" w:hAnsi="Cambria Math"/>
      <w:color w:val="auto"/>
      <w:sz w:val="24"/>
      <w:szCs w:val="24"/>
    </w:rPr>
  </w:style>
  <w:style w:type="paragraph" w:customStyle="1" w:styleId="328">
    <w:name w:val="mjxc-tex-unknown-i"/>
    <w:basedOn w:val="1"/>
    <w:qFormat/>
    <w:uiPriority w:val="0"/>
    <w:pPr>
      <w:spacing w:after="150"/>
    </w:pPr>
    <w:rPr>
      <w:rFonts w:ascii="Cambria Math" w:hAnsi="Cambria Math"/>
      <w:i/>
      <w:iCs/>
      <w:color w:val="auto"/>
      <w:sz w:val="24"/>
      <w:szCs w:val="24"/>
    </w:rPr>
  </w:style>
  <w:style w:type="paragraph" w:customStyle="1" w:styleId="329">
    <w:name w:val="mjxc-tex-unknown-b"/>
    <w:basedOn w:val="1"/>
    <w:qFormat/>
    <w:uiPriority w:val="0"/>
    <w:pPr>
      <w:spacing w:after="150"/>
    </w:pPr>
    <w:rPr>
      <w:rFonts w:ascii="Cambria Math" w:hAnsi="Cambria Math"/>
      <w:b/>
      <w:bCs/>
      <w:color w:val="auto"/>
      <w:sz w:val="24"/>
      <w:szCs w:val="24"/>
    </w:rPr>
  </w:style>
  <w:style w:type="paragraph" w:customStyle="1" w:styleId="330">
    <w:name w:val="mjxc-tex-unknown-bi"/>
    <w:basedOn w:val="1"/>
    <w:qFormat/>
    <w:uiPriority w:val="0"/>
    <w:pPr>
      <w:spacing w:after="150"/>
    </w:pPr>
    <w:rPr>
      <w:rFonts w:ascii="Cambria Math" w:hAnsi="Cambria Math"/>
      <w:b/>
      <w:bCs/>
      <w:i/>
      <w:iCs/>
      <w:color w:val="auto"/>
      <w:sz w:val="24"/>
      <w:szCs w:val="24"/>
    </w:rPr>
  </w:style>
  <w:style w:type="paragraph" w:customStyle="1" w:styleId="331">
    <w:name w:val="mjxc-tex-ams-r"/>
    <w:basedOn w:val="1"/>
    <w:qFormat/>
    <w:uiPriority w:val="0"/>
    <w:pPr>
      <w:spacing w:after="150"/>
    </w:pPr>
    <w:rPr>
      <w:rFonts w:ascii="MJXc-TeX-ams-Rw" w:hAnsi="MJXc-TeX-ams-Rw"/>
      <w:color w:val="auto"/>
      <w:sz w:val="24"/>
      <w:szCs w:val="24"/>
    </w:rPr>
  </w:style>
  <w:style w:type="paragraph" w:customStyle="1" w:styleId="332">
    <w:name w:val="mjxc-tex-cal-b"/>
    <w:basedOn w:val="1"/>
    <w:uiPriority w:val="0"/>
    <w:pPr>
      <w:spacing w:after="150"/>
    </w:pPr>
    <w:rPr>
      <w:rFonts w:ascii="MJXc-TeX-cal-Bw" w:hAnsi="MJXc-TeX-cal-Bw"/>
      <w:color w:val="auto"/>
      <w:sz w:val="24"/>
      <w:szCs w:val="24"/>
    </w:rPr>
  </w:style>
  <w:style w:type="paragraph" w:customStyle="1" w:styleId="333">
    <w:name w:val="mjxc-tex-frak-r"/>
    <w:basedOn w:val="1"/>
    <w:qFormat/>
    <w:uiPriority w:val="0"/>
    <w:pPr>
      <w:spacing w:after="150"/>
    </w:pPr>
    <w:rPr>
      <w:rFonts w:ascii="MJXc-TeX-frak-Rw" w:hAnsi="MJXc-TeX-frak-Rw"/>
      <w:color w:val="auto"/>
      <w:sz w:val="24"/>
      <w:szCs w:val="24"/>
    </w:rPr>
  </w:style>
  <w:style w:type="paragraph" w:customStyle="1" w:styleId="334">
    <w:name w:val="mjxc-tex-frak-b"/>
    <w:basedOn w:val="1"/>
    <w:qFormat/>
    <w:uiPriority w:val="0"/>
    <w:pPr>
      <w:spacing w:after="150"/>
    </w:pPr>
    <w:rPr>
      <w:rFonts w:ascii="MJXc-TeX-frak-Bw" w:hAnsi="MJXc-TeX-frak-Bw"/>
      <w:color w:val="auto"/>
      <w:sz w:val="24"/>
      <w:szCs w:val="24"/>
    </w:rPr>
  </w:style>
  <w:style w:type="paragraph" w:customStyle="1" w:styleId="335">
    <w:name w:val="mjxc-tex-math-bi"/>
    <w:basedOn w:val="1"/>
    <w:qFormat/>
    <w:uiPriority w:val="0"/>
    <w:pPr>
      <w:spacing w:after="150"/>
    </w:pPr>
    <w:rPr>
      <w:rFonts w:ascii="MJXc-TeX-math-BIw" w:hAnsi="MJXc-TeX-math-BIw"/>
      <w:color w:val="auto"/>
      <w:sz w:val="24"/>
      <w:szCs w:val="24"/>
    </w:rPr>
  </w:style>
  <w:style w:type="paragraph" w:customStyle="1" w:styleId="336">
    <w:name w:val="mjxc-tex-sans-r"/>
    <w:basedOn w:val="1"/>
    <w:qFormat/>
    <w:uiPriority w:val="0"/>
    <w:pPr>
      <w:spacing w:after="150"/>
    </w:pPr>
    <w:rPr>
      <w:rFonts w:ascii="MJXc-TeX-sans-Rw" w:hAnsi="MJXc-TeX-sans-Rw"/>
      <w:color w:val="auto"/>
      <w:sz w:val="24"/>
      <w:szCs w:val="24"/>
    </w:rPr>
  </w:style>
  <w:style w:type="paragraph" w:customStyle="1" w:styleId="337">
    <w:name w:val="mjxc-tex-sans-b"/>
    <w:basedOn w:val="1"/>
    <w:qFormat/>
    <w:uiPriority w:val="0"/>
    <w:pPr>
      <w:spacing w:after="150"/>
    </w:pPr>
    <w:rPr>
      <w:rFonts w:ascii="MJXc-TeX-sans-Bw" w:hAnsi="MJXc-TeX-sans-Bw"/>
      <w:color w:val="auto"/>
      <w:sz w:val="24"/>
      <w:szCs w:val="24"/>
    </w:rPr>
  </w:style>
  <w:style w:type="paragraph" w:customStyle="1" w:styleId="338">
    <w:name w:val="mjxc-tex-sans-i"/>
    <w:basedOn w:val="1"/>
    <w:qFormat/>
    <w:uiPriority w:val="0"/>
    <w:pPr>
      <w:spacing w:after="150"/>
    </w:pPr>
    <w:rPr>
      <w:rFonts w:ascii="MJXc-TeX-sans-Iw" w:hAnsi="MJXc-TeX-sans-Iw"/>
      <w:color w:val="auto"/>
      <w:sz w:val="24"/>
      <w:szCs w:val="24"/>
    </w:rPr>
  </w:style>
  <w:style w:type="paragraph" w:customStyle="1" w:styleId="339">
    <w:name w:val="mjxc-tex-script-r"/>
    <w:basedOn w:val="1"/>
    <w:qFormat/>
    <w:uiPriority w:val="0"/>
    <w:pPr>
      <w:spacing w:after="150"/>
    </w:pPr>
    <w:rPr>
      <w:rFonts w:ascii="MJXc-TeX-script-Rw" w:hAnsi="MJXc-TeX-script-Rw"/>
      <w:color w:val="auto"/>
      <w:sz w:val="24"/>
      <w:szCs w:val="24"/>
    </w:rPr>
  </w:style>
  <w:style w:type="paragraph" w:customStyle="1" w:styleId="340">
    <w:name w:val="mjxc-tex-type-r"/>
    <w:basedOn w:val="1"/>
    <w:qFormat/>
    <w:uiPriority w:val="0"/>
    <w:pPr>
      <w:spacing w:after="150"/>
    </w:pPr>
    <w:rPr>
      <w:rFonts w:ascii="MJXc-TeX-type-Rw" w:hAnsi="MJXc-TeX-type-Rw"/>
      <w:color w:val="auto"/>
      <w:sz w:val="24"/>
      <w:szCs w:val="24"/>
    </w:rPr>
  </w:style>
  <w:style w:type="paragraph" w:customStyle="1" w:styleId="341">
    <w:name w:val="mjxc-tex-cal-r"/>
    <w:basedOn w:val="1"/>
    <w:qFormat/>
    <w:uiPriority w:val="0"/>
    <w:pPr>
      <w:spacing w:after="150"/>
    </w:pPr>
    <w:rPr>
      <w:rFonts w:ascii="MJXc-TeX-cal-Rw" w:hAnsi="MJXc-TeX-cal-Rw"/>
      <w:color w:val="auto"/>
      <w:sz w:val="24"/>
      <w:szCs w:val="24"/>
    </w:rPr>
  </w:style>
  <w:style w:type="paragraph" w:customStyle="1" w:styleId="342">
    <w:name w:val="mjxc-tex-main-b"/>
    <w:basedOn w:val="1"/>
    <w:qFormat/>
    <w:uiPriority w:val="0"/>
    <w:pPr>
      <w:spacing w:after="150"/>
    </w:pPr>
    <w:rPr>
      <w:rFonts w:ascii="MJXc-TeX-main-Bw" w:hAnsi="MJXc-TeX-main-Bw"/>
      <w:color w:val="auto"/>
      <w:sz w:val="24"/>
      <w:szCs w:val="24"/>
    </w:rPr>
  </w:style>
  <w:style w:type="paragraph" w:customStyle="1" w:styleId="343">
    <w:name w:val="mjxc-tex-main-i"/>
    <w:basedOn w:val="1"/>
    <w:qFormat/>
    <w:uiPriority w:val="0"/>
    <w:pPr>
      <w:spacing w:after="150"/>
    </w:pPr>
    <w:rPr>
      <w:rFonts w:ascii="MJXc-TeX-main-Iw" w:hAnsi="MJXc-TeX-main-Iw"/>
      <w:color w:val="auto"/>
      <w:sz w:val="24"/>
      <w:szCs w:val="24"/>
    </w:rPr>
  </w:style>
  <w:style w:type="paragraph" w:customStyle="1" w:styleId="344">
    <w:name w:val="mjxc-tex-main-r"/>
    <w:basedOn w:val="1"/>
    <w:qFormat/>
    <w:uiPriority w:val="0"/>
    <w:pPr>
      <w:spacing w:after="150"/>
    </w:pPr>
    <w:rPr>
      <w:rFonts w:ascii="MJXc-TeX-main-Rw" w:hAnsi="MJXc-TeX-main-Rw"/>
      <w:color w:val="auto"/>
      <w:sz w:val="24"/>
      <w:szCs w:val="24"/>
    </w:rPr>
  </w:style>
  <w:style w:type="paragraph" w:customStyle="1" w:styleId="345">
    <w:name w:val="mjxc-tex-math-i"/>
    <w:basedOn w:val="1"/>
    <w:qFormat/>
    <w:uiPriority w:val="0"/>
    <w:pPr>
      <w:spacing w:after="150"/>
    </w:pPr>
    <w:rPr>
      <w:rFonts w:ascii="MJXc-TeX-math-Iw" w:hAnsi="MJXc-TeX-math-Iw"/>
      <w:color w:val="auto"/>
      <w:sz w:val="24"/>
      <w:szCs w:val="24"/>
    </w:rPr>
  </w:style>
  <w:style w:type="paragraph" w:customStyle="1" w:styleId="346">
    <w:name w:val="mjxc-tex-size1-r"/>
    <w:basedOn w:val="1"/>
    <w:qFormat/>
    <w:uiPriority w:val="0"/>
    <w:pPr>
      <w:spacing w:after="150"/>
    </w:pPr>
    <w:rPr>
      <w:rFonts w:ascii="MJXc-TeX-size1-Rw" w:hAnsi="MJXc-TeX-size1-Rw"/>
      <w:color w:val="auto"/>
      <w:sz w:val="24"/>
      <w:szCs w:val="24"/>
    </w:rPr>
  </w:style>
  <w:style w:type="paragraph" w:customStyle="1" w:styleId="347">
    <w:name w:val="mjxc-tex-size2-r"/>
    <w:basedOn w:val="1"/>
    <w:qFormat/>
    <w:uiPriority w:val="0"/>
    <w:pPr>
      <w:spacing w:after="150"/>
    </w:pPr>
    <w:rPr>
      <w:rFonts w:ascii="MJXc-TeX-size2-Rw" w:hAnsi="MJXc-TeX-size2-Rw"/>
      <w:color w:val="auto"/>
      <w:sz w:val="24"/>
      <w:szCs w:val="24"/>
    </w:rPr>
  </w:style>
  <w:style w:type="paragraph" w:customStyle="1" w:styleId="348">
    <w:name w:val="mjxc-tex-size3-r"/>
    <w:basedOn w:val="1"/>
    <w:qFormat/>
    <w:uiPriority w:val="0"/>
    <w:pPr>
      <w:spacing w:after="150"/>
    </w:pPr>
    <w:rPr>
      <w:rFonts w:ascii="MJXc-TeX-size3-Rw" w:hAnsi="MJXc-TeX-size3-Rw"/>
      <w:color w:val="auto"/>
      <w:sz w:val="24"/>
      <w:szCs w:val="24"/>
    </w:rPr>
  </w:style>
  <w:style w:type="paragraph" w:customStyle="1" w:styleId="349">
    <w:name w:val="mjxc-tex-size4-r"/>
    <w:basedOn w:val="1"/>
    <w:qFormat/>
    <w:uiPriority w:val="0"/>
    <w:pPr>
      <w:spacing w:after="150"/>
    </w:pPr>
    <w:rPr>
      <w:rFonts w:ascii="MJXc-TeX-size4-Rw" w:hAnsi="MJXc-TeX-size4-Rw"/>
      <w:color w:val="auto"/>
      <w:sz w:val="24"/>
      <w:szCs w:val="24"/>
    </w:rPr>
  </w:style>
  <w:style w:type="paragraph" w:customStyle="1" w:styleId="350">
    <w:name w:val="fb_invisible"/>
    <w:basedOn w:val="1"/>
    <w:qFormat/>
    <w:uiPriority w:val="0"/>
    <w:pPr>
      <w:spacing w:after="150"/>
    </w:pPr>
    <w:rPr>
      <w:vanish/>
      <w:color w:val="auto"/>
      <w:sz w:val="24"/>
      <w:szCs w:val="24"/>
    </w:rPr>
  </w:style>
  <w:style w:type="paragraph" w:customStyle="1" w:styleId="351">
    <w:name w:val="fb_reset"/>
    <w:basedOn w:val="1"/>
    <w:qFormat/>
    <w:uiPriority w:val="0"/>
    <w:rPr>
      <w:rFonts w:ascii="Tahoma" w:hAnsi="Tahoma" w:cs="Tahoma"/>
      <w:color w:val="000000"/>
      <w:sz w:val="17"/>
      <w:szCs w:val="17"/>
    </w:rPr>
  </w:style>
  <w:style w:type="paragraph" w:customStyle="1" w:styleId="352">
    <w:name w:val="fb_dialog_advanced"/>
    <w:basedOn w:val="1"/>
    <w:qFormat/>
    <w:uiPriority w:val="0"/>
    <w:pPr>
      <w:spacing w:after="150"/>
    </w:pPr>
    <w:rPr>
      <w:color w:val="auto"/>
      <w:sz w:val="24"/>
      <w:szCs w:val="24"/>
    </w:rPr>
  </w:style>
  <w:style w:type="paragraph" w:customStyle="1" w:styleId="353">
    <w:name w:val="fb_dialog_content"/>
    <w:basedOn w:val="1"/>
    <w:qFormat/>
    <w:uiPriority w:val="0"/>
    <w:pPr>
      <w:shd w:val="clear" w:color="auto" w:fill="FFFFFF"/>
      <w:spacing w:after="150"/>
    </w:pPr>
    <w:rPr>
      <w:color w:val="333333"/>
      <w:sz w:val="24"/>
      <w:szCs w:val="24"/>
    </w:rPr>
  </w:style>
  <w:style w:type="paragraph" w:customStyle="1" w:styleId="354">
    <w:name w:val="fb_dialog_close_icon"/>
    <w:basedOn w:val="1"/>
    <w:qFormat/>
    <w:uiPriority w:val="0"/>
    <w:pPr>
      <w:spacing w:after="150"/>
    </w:pPr>
    <w:rPr>
      <w:color w:val="auto"/>
      <w:sz w:val="24"/>
      <w:szCs w:val="24"/>
    </w:rPr>
  </w:style>
  <w:style w:type="paragraph" w:customStyle="1" w:styleId="355">
    <w:name w:val="fb_dialog_padding"/>
    <w:basedOn w:val="1"/>
    <w:qFormat/>
    <w:uiPriority w:val="0"/>
    <w:pPr>
      <w:spacing w:after="150"/>
    </w:pPr>
    <w:rPr>
      <w:color w:val="auto"/>
      <w:sz w:val="24"/>
      <w:szCs w:val="24"/>
    </w:rPr>
  </w:style>
  <w:style w:type="paragraph" w:customStyle="1" w:styleId="356">
    <w:name w:val="fb_dialog_loader"/>
    <w:basedOn w:val="1"/>
    <w:qFormat/>
    <w:uiPriority w:val="0"/>
    <w:pPr>
      <w:pBdr>
        <w:top w:val="single" w:color="606060" w:sz="6" w:space="15"/>
        <w:left w:val="single" w:color="606060" w:sz="6" w:space="15"/>
        <w:bottom w:val="single" w:color="606060" w:sz="6" w:space="15"/>
        <w:right w:val="single" w:color="606060" w:sz="6" w:space="15"/>
      </w:pBdr>
      <w:shd w:val="clear" w:color="auto" w:fill="F6F7F9"/>
      <w:spacing w:after="150"/>
    </w:pPr>
    <w:rPr>
      <w:color w:val="auto"/>
      <w:sz w:val="36"/>
      <w:szCs w:val="36"/>
    </w:rPr>
  </w:style>
  <w:style w:type="paragraph" w:customStyle="1" w:styleId="357">
    <w:name w:val="fb_dialog_top_left"/>
    <w:basedOn w:val="1"/>
    <w:qFormat/>
    <w:uiPriority w:val="0"/>
    <w:pPr>
      <w:spacing w:after="150"/>
    </w:pPr>
    <w:rPr>
      <w:color w:val="auto"/>
      <w:sz w:val="24"/>
      <w:szCs w:val="24"/>
    </w:rPr>
  </w:style>
  <w:style w:type="paragraph" w:customStyle="1" w:styleId="358">
    <w:name w:val="fb_dialog_top_right"/>
    <w:basedOn w:val="1"/>
    <w:qFormat/>
    <w:uiPriority w:val="0"/>
    <w:pPr>
      <w:spacing w:after="150"/>
    </w:pPr>
    <w:rPr>
      <w:color w:val="auto"/>
      <w:sz w:val="24"/>
      <w:szCs w:val="24"/>
    </w:rPr>
  </w:style>
  <w:style w:type="paragraph" w:customStyle="1" w:styleId="359">
    <w:name w:val="fb_dialog_bottom_left"/>
    <w:basedOn w:val="1"/>
    <w:qFormat/>
    <w:uiPriority w:val="0"/>
    <w:pPr>
      <w:spacing w:after="150"/>
    </w:pPr>
    <w:rPr>
      <w:color w:val="auto"/>
      <w:sz w:val="24"/>
      <w:szCs w:val="24"/>
    </w:rPr>
  </w:style>
  <w:style w:type="paragraph" w:customStyle="1" w:styleId="360">
    <w:name w:val="fb_dialog_bottom_right"/>
    <w:basedOn w:val="1"/>
    <w:qFormat/>
    <w:uiPriority w:val="0"/>
    <w:pPr>
      <w:spacing w:after="150"/>
    </w:pPr>
    <w:rPr>
      <w:color w:val="auto"/>
      <w:sz w:val="24"/>
      <w:szCs w:val="24"/>
    </w:rPr>
  </w:style>
  <w:style w:type="paragraph" w:customStyle="1" w:styleId="361">
    <w:name w:val="fb_dialog_vert_left"/>
    <w:basedOn w:val="1"/>
    <w:qFormat/>
    <w:uiPriority w:val="0"/>
    <w:pPr>
      <w:shd w:val="clear" w:color="auto" w:fill="525252"/>
      <w:spacing w:after="150"/>
      <w:ind w:left="-150"/>
    </w:pPr>
    <w:rPr>
      <w:color w:val="auto"/>
      <w:sz w:val="24"/>
      <w:szCs w:val="24"/>
    </w:rPr>
  </w:style>
  <w:style w:type="paragraph" w:customStyle="1" w:styleId="362">
    <w:name w:val="fb_dialog_vert_right"/>
    <w:basedOn w:val="1"/>
    <w:qFormat/>
    <w:uiPriority w:val="0"/>
    <w:pPr>
      <w:shd w:val="clear" w:color="auto" w:fill="525252"/>
      <w:spacing w:after="150"/>
      <w:ind w:right="-150"/>
    </w:pPr>
    <w:rPr>
      <w:color w:val="auto"/>
      <w:sz w:val="24"/>
      <w:szCs w:val="24"/>
    </w:rPr>
  </w:style>
  <w:style w:type="paragraph" w:customStyle="1" w:styleId="363">
    <w:name w:val="fb_dialog_horiz_top"/>
    <w:basedOn w:val="1"/>
    <w:qFormat/>
    <w:uiPriority w:val="0"/>
    <w:pPr>
      <w:shd w:val="clear" w:color="auto" w:fill="525252"/>
      <w:spacing w:after="150"/>
    </w:pPr>
    <w:rPr>
      <w:color w:val="auto"/>
      <w:sz w:val="24"/>
      <w:szCs w:val="24"/>
    </w:rPr>
  </w:style>
  <w:style w:type="paragraph" w:customStyle="1" w:styleId="364">
    <w:name w:val="fb_dialog_horiz_bottom"/>
    <w:basedOn w:val="1"/>
    <w:qFormat/>
    <w:uiPriority w:val="0"/>
    <w:pPr>
      <w:shd w:val="clear" w:color="auto" w:fill="525252"/>
    </w:pPr>
    <w:rPr>
      <w:color w:val="auto"/>
      <w:sz w:val="24"/>
      <w:szCs w:val="24"/>
    </w:rPr>
  </w:style>
  <w:style w:type="paragraph" w:customStyle="1" w:styleId="365">
    <w:name w:val="fb_dialog_iframe"/>
    <w:basedOn w:val="1"/>
    <w:uiPriority w:val="0"/>
    <w:pPr>
      <w:spacing w:after="150" w:line="0" w:lineRule="auto"/>
    </w:pPr>
    <w:rPr>
      <w:color w:val="auto"/>
      <w:sz w:val="24"/>
      <w:szCs w:val="24"/>
    </w:rPr>
  </w:style>
  <w:style w:type="paragraph" w:customStyle="1" w:styleId="366">
    <w:name w:val="fb_iframe_widget_fluid"/>
    <w:basedOn w:val="1"/>
    <w:qFormat/>
    <w:uiPriority w:val="0"/>
    <w:pPr>
      <w:spacing w:after="150"/>
    </w:pPr>
    <w:rPr>
      <w:color w:val="auto"/>
      <w:sz w:val="24"/>
      <w:szCs w:val="24"/>
    </w:rPr>
  </w:style>
  <w:style w:type="paragraph" w:customStyle="1" w:styleId="367">
    <w:name w:val="fb_invisible_flow"/>
    <w:basedOn w:val="1"/>
    <w:qFormat/>
    <w:uiPriority w:val="0"/>
    <w:pPr>
      <w:spacing w:after="150"/>
    </w:pPr>
    <w:rPr>
      <w:color w:val="auto"/>
      <w:sz w:val="24"/>
      <w:szCs w:val="24"/>
    </w:rPr>
  </w:style>
  <w:style w:type="paragraph" w:customStyle="1" w:styleId="368">
    <w:name w:val="fb_mobile_overlay_active"/>
    <w:basedOn w:val="1"/>
    <w:qFormat/>
    <w:uiPriority w:val="0"/>
    <w:pPr>
      <w:shd w:val="clear" w:color="auto" w:fill="FFFFFF"/>
      <w:spacing w:after="150"/>
    </w:pPr>
    <w:rPr>
      <w:color w:val="auto"/>
      <w:sz w:val="24"/>
      <w:szCs w:val="24"/>
    </w:rPr>
  </w:style>
  <w:style w:type="paragraph" w:customStyle="1" w:styleId="369">
    <w:name w:val="Title1"/>
    <w:basedOn w:val="1"/>
    <w:qFormat/>
    <w:uiPriority w:val="0"/>
    <w:pPr>
      <w:spacing w:after="150"/>
    </w:pPr>
    <w:rPr>
      <w:color w:val="auto"/>
      <w:sz w:val="24"/>
      <w:szCs w:val="24"/>
    </w:rPr>
  </w:style>
  <w:style w:type="paragraph" w:customStyle="1" w:styleId="370">
    <w:name w:val="box_cont"/>
    <w:basedOn w:val="1"/>
    <w:qFormat/>
    <w:uiPriority w:val="0"/>
    <w:pPr>
      <w:spacing w:after="150"/>
    </w:pPr>
    <w:rPr>
      <w:color w:val="auto"/>
      <w:sz w:val="24"/>
      <w:szCs w:val="24"/>
    </w:rPr>
  </w:style>
  <w:style w:type="paragraph" w:customStyle="1" w:styleId="371">
    <w:name w:val="innerwrap"/>
    <w:basedOn w:val="1"/>
    <w:qFormat/>
    <w:uiPriority w:val="0"/>
    <w:pPr>
      <w:spacing w:after="150"/>
    </w:pPr>
    <w:rPr>
      <w:color w:val="auto"/>
      <w:sz w:val="24"/>
      <w:szCs w:val="24"/>
    </w:rPr>
  </w:style>
  <w:style w:type="paragraph" w:customStyle="1" w:styleId="372">
    <w:name w:val="box_sub"/>
    <w:basedOn w:val="1"/>
    <w:qFormat/>
    <w:uiPriority w:val="0"/>
    <w:pPr>
      <w:spacing w:after="150"/>
    </w:pPr>
    <w:rPr>
      <w:color w:val="auto"/>
      <w:sz w:val="24"/>
      <w:szCs w:val="24"/>
    </w:rPr>
  </w:style>
  <w:style w:type="paragraph" w:customStyle="1" w:styleId="373">
    <w:name w:val="up_img"/>
    <w:basedOn w:val="1"/>
    <w:qFormat/>
    <w:uiPriority w:val="0"/>
    <w:pPr>
      <w:spacing w:after="150"/>
    </w:pPr>
    <w:rPr>
      <w:color w:val="auto"/>
      <w:sz w:val="24"/>
      <w:szCs w:val="24"/>
    </w:rPr>
  </w:style>
  <w:style w:type="paragraph" w:customStyle="1" w:styleId="374">
    <w:name w:val="scaled_image"/>
    <w:basedOn w:val="1"/>
    <w:qFormat/>
    <w:uiPriority w:val="0"/>
    <w:pPr>
      <w:spacing w:after="150"/>
    </w:pPr>
    <w:rPr>
      <w:color w:val="auto"/>
      <w:sz w:val="24"/>
      <w:szCs w:val="24"/>
    </w:rPr>
  </w:style>
  <w:style w:type="paragraph" w:customStyle="1" w:styleId="375">
    <w:name w:val="bg_gray"/>
    <w:basedOn w:val="1"/>
    <w:qFormat/>
    <w:uiPriority w:val="0"/>
    <w:pPr>
      <w:spacing w:after="150"/>
    </w:pPr>
    <w:rPr>
      <w:color w:val="auto"/>
      <w:sz w:val="24"/>
      <w:szCs w:val="24"/>
    </w:rPr>
  </w:style>
  <w:style w:type="paragraph" w:customStyle="1" w:styleId="376">
    <w:name w:val="img"/>
    <w:basedOn w:val="1"/>
    <w:qFormat/>
    <w:uiPriority w:val="0"/>
    <w:pPr>
      <w:spacing w:after="150"/>
    </w:pPr>
    <w:rPr>
      <w:color w:val="auto"/>
      <w:sz w:val="24"/>
      <w:szCs w:val="24"/>
    </w:rPr>
  </w:style>
  <w:style w:type="paragraph" w:customStyle="1" w:styleId="377">
    <w:name w:val="stagewrapper"/>
    <w:basedOn w:val="1"/>
    <w:qFormat/>
    <w:uiPriority w:val="0"/>
    <w:pPr>
      <w:spacing w:after="150"/>
    </w:pPr>
    <w:rPr>
      <w:color w:val="auto"/>
      <w:sz w:val="24"/>
      <w:szCs w:val="24"/>
    </w:rPr>
  </w:style>
  <w:style w:type="paragraph" w:customStyle="1" w:styleId="378">
    <w:name w:val="timeline_container"/>
    <w:basedOn w:val="1"/>
    <w:qFormat/>
    <w:uiPriority w:val="0"/>
    <w:pPr>
      <w:spacing w:after="150"/>
    </w:pPr>
    <w:rPr>
      <w:color w:val="auto"/>
      <w:sz w:val="24"/>
      <w:szCs w:val="24"/>
    </w:rPr>
  </w:style>
  <w:style w:type="paragraph" w:customStyle="1" w:styleId="379">
    <w:name w:val="ic_screen"/>
    <w:basedOn w:val="1"/>
    <w:qFormat/>
    <w:uiPriority w:val="0"/>
    <w:pPr>
      <w:spacing w:after="150"/>
    </w:pPr>
    <w:rPr>
      <w:color w:val="auto"/>
      <w:sz w:val="24"/>
      <w:szCs w:val="24"/>
    </w:rPr>
  </w:style>
  <w:style w:type="paragraph" w:customStyle="1" w:styleId="380">
    <w:name w:val="title_gray"/>
    <w:basedOn w:val="1"/>
    <w:qFormat/>
    <w:uiPriority w:val="0"/>
    <w:pPr>
      <w:spacing w:after="150"/>
    </w:pPr>
    <w:rPr>
      <w:color w:val="auto"/>
      <w:sz w:val="24"/>
      <w:szCs w:val="24"/>
    </w:rPr>
  </w:style>
  <w:style w:type="paragraph" w:customStyle="1" w:styleId="381">
    <w:name w:val="bt_face"/>
    <w:basedOn w:val="1"/>
    <w:qFormat/>
    <w:uiPriority w:val="0"/>
    <w:pPr>
      <w:spacing w:after="150"/>
    </w:pPr>
    <w:rPr>
      <w:color w:val="auto"/>
      <w:sz w:val="24"/>
      <w:szCs w:val="24"/>
    </w:rPr>
  </w:style>
  <w:style w:type="paragraph" w:customStyle="1" w:styleId="382">
    <w:name w:val="mathjax_hover_arrow"/>
    <w:basedOn w:val="1"/>
    <w:qFormat/>
    <w:uiPriority w:val="0"/>
    <w:pPr>
      <w:spacing w:after="150"/>
    </w:pPr>
    <w:rPr>
      <w:color w:val="auto"/>
      <w:sz w:val="24"/>
      <w:szCs w:val="24"/>
    </w:rPr>
  </w:style>
  <w:style w:type="paragraph" w:customStyle="1" w:styleId="383">
    <w:name w:val="noerror"/>
    <w:basedOn w:val="1"/>
    <w:qFormat/>
    <w:uiPriority w:val="0"/>
    <w:pPr>
      <w:spacing w:after="150"/>
    </w:pPr>
    <w:rPr>
      <w:color w:val="auto"/>
      <w:sz w:val="24"/>
      <w:szCs w:val="24"/>
    </w:rPr>
  </w:style>
  <w:style w:type="paragraph" w:customStyle="1" w:styleId="384">
    <w:name w:val="mjx-box"/>
    <w:basedOn w:val="1"/>
    <w:qFormat/>
    <w:uiPriority w:val="0"/>
    <w:pPr>
      <w:spacing w:after="150"/>
    </w:pPr>
    <w:rPr>
      <w:color w:val="auto"/>
      <w:sz w:val="24"/>
      <w:szCs w:val="24"/>
    </w:rPr>
  </w:style>
  <w:style w:type="paragraph" w:customStyle="1" w:styleId="385">
    <w:name w:val="mjx-noerror"/>
    <w:basedOn w:val="1"/>
    <w:qFormat/>
    <w:uiPriority w:val="0"/>
    <w:pPr>
      <w:spacing w:after="150"/>
    </w:pPr>
    <w:rPr>
      <w:color w:val="auto"/>
      <w:sz w:val="24"/>
      <w:szCs w:val="24"/>
    </w:rPr>
  </w:style>
  <w:style w:type="paragraph" w:customStyle="1" w:styleId="386">
    <w:name w:val="dialog_title"/>
    <w:basedOn w:val="1"/>
    <w:qFormat/>
    <w:uiPriority w:val="0"/>
    <w:pPr>
      <w:spacing w:after="150"/>
    </w:pPr>
    <w:rPr>
      <w:color w:val="auto"/>
      <w:sz w:val="24"/>
      <w:szCs w:val="24"/>
    </w:rPr>
  </w:style>
  <w:style w:type="paragraph" w:customStyle="1" w:styleId="387">
    <w:name w:val="dialog_title&gt;span"/>
    <w:basedOn w:val="1"/>
    <w:qFormat/>
    <w:uiPriority w:val="0"/>
    <w:pPr>
      <w:spacing w:after="150"/>
    </w:pPr>
    <w:rPr>
      <w:color w:val="auto"/>
      <w:sz w:val="24"/>
      <w:szCs w:val="24"/>
    </w:rPr>
  </w:style>
  <w:style w:type="paragraph" w:customStyle="1" w:styleId="388">
    <w:name w:val="dialog_header"/>
    <w:basedOn w:val="1"/>
    <w:qFormat/>
    <w:uiPriority w:val="0"/>
    <w:pPr>
      <w:spacing w:after="150"/>
    </w:pPr>
    <w:rPr>
      <w:color w:val="auto"/>
      <w:sz w:val="24"/>
      <w:szCs w:val="24"/>
    </w:rPr>
  </w:style>
  <w:style w:type="paragraph" w:customStyle="1" w:styleId="389">
    <w:name w:val="touchable_button"/>
    <w:basedOn w:val="1"/>
    <w:qFormat/>
    <w:uiPriority w:val="0"/>
    <w:pPr>
      <w:spacing w:after="150"/>
    </w:pPr>
    <w:rPr>
      <w:color w:val="auto"/>
      <w:sz w:val="24"/>
      <w:szCs w:val="24"/>
    </w:rPr>
  </w:style>
  <w:style w:type="paragraph" w:customStyle="1" w:styleId="390">
    <w:name w:val="dialog_content"/>
    <w:basedOn w:val="1"/>
    <w:qFormat/>
    <w:uiPriority w:val="0"/>
    <w:pPr>
      <w:spacing w:after="150"/>
    </w:pPr>
    <w:rPr>
      <w:color w:val="auto"/>
      <w:sz w:val="24"/>
      <w:szCs w:val="24"/>
    </w:rPr>
  </w:style>
  <w:style w:type="paragraph" w:customStyle="1" w:styleId="391">
    <w:name w:val="dialog_footer"/>
    <w:basedOn w:val="1"/>
    <w:qFormat/>
    <w:uiPriority w:val="0"/>
    <w:pPr>
      <w:spacing w:after="150"/>
    </w:pPr>
    <w:rPr>
      <w:color w:val="auto"/>
      <w:sz w:val="24"/>
      <w:szCs w:val="24"/>
    </w:rPr>
  </w:style>
  <w:style w:type="paragraph" w:customStyle="1" w:styleId="392">
    <w:name w:val="fb_loader"/>
    <w:basedOn w:val="1"/>
    <w:qFormat/>
    <w:uiPriority w:val="0"/>
    <w:pPr>
      <w:spacing w:after="150"/>
    </w:pPr>
    <w:rPr>
      <w:color w:val="auto"/>
      <w:sz w:val="24"/>
      <w:szCs w:val="24"/>
    </w:rPr>
  </w:style>
  <w:style w:type="paragraph" w:customStyle="1" w:styleId="393">
    <w:name w:val="filltext"/>
    <w:basedOn w:val="1"/>
    <w:qFormat/>
    <w:uiPriority w:val="0"/>
    <w:pPr>
      <w:spacing w:after="150"/>
    </w:pPr>
    <w:rPr>
      <w:color w:val="auto"/>
      <w:sz w:val="24"/>
      <w:szCs w:val="24"/>
    </w:rPr>
  </w:style>
  <w:style w:type="paragraph" w:customStyle="1" w:styleId="394">
    <w:name w:val="stage"/>
    <w:basedOn w:val="1"/>
    <w:qFormat/>
    <w:uiPriority w:val="0"/>
    <w:pPr>
      <w:spacing w:after="150"/>
    </w:pPr>
    <w:rPr>
      <w:color w:val="auto"/>
      <w:sz w:val="24"/>
      <w:szCs w:val="24"/>
    </w:rPr>
  </w:style>
  <w:style w:type="paragraph" w:customStyle="1" w:styleId="395">
    <w:name w:val="stageactions"/>
    <w:basedOn w:val="1"/>
    <w:qFormat/>
    <w:uiPriority w:val="0"/>
    <w:pPr>
      <w:spacing w:after="150"/>
    </w:pPr>
    <w:rPr>
      <w:color w:val="auto"/>
      <w:sz w:val="24"/>
      <w:szCs w:val="24"/>
    </w:rPr>
  </w:style>
  <w:style w:type="paragraph" w:customStyle="1" w:styleId="396">
    <w:name w:val="header_center"/>
    <w:basedOn w:val="1"/>
    <w:qFormat/>
    <w:uiPriority w:val="0"/>
    <w:pPr>
      <w:spacing w:after="150"/>
    </w:pPr>
    <w:rPr>
      <w:color w:val="auto"/>
      <w:sz w:val="24"/>
      <w:szCs w:val="24"/>
    </w:rPr>
  </w:style>
  <w:style w:type="paragraph" w:customStyle="1" w:styleId="397">
    <w:name w:val="mediathumb"/>
    <w:basedOn w:val="1"/>
    <w:qFormat/>
    <w:uiPriority w:val="0"/>
    <w:pPr>
      <w:spacing w:after="150"/>
    </w:pPr>
    <w:rPr>
      <w:color w:val="auto"/>
      <w:sz w:val="24"/>
      <w:szCs w:val="24"/>
    </w:rPr>
  </w:style>
  <w:style w:type="paragraph" w:customStyle="1" w:styleId="398">
    <w:name w:val="clred"/>
    <w:basedOn w:val="1"/>
    <w:qFormat/>
    <w:uiPriority w:val="0"/>
    <w:pPr>
      <w:spacing w:after="150"/>
    </w:pPr>
    <w:rPr>
      <w:color w:val="FF3300"/>
      <w:sz w:val="24"/>
      <w:szCs w:val="24"/>
    </w:rPr>
  </w:style>
  <w:style w:type="paragraph" w:customStyle="1" w:styleId="399">
    <w:name w:val="clblue"/>
    <w:basedOn w:val="1"/>
    <w:qFormat/>
    <w:uiPriority w:val="0"/>
    <w:pPr>
      <w:spacing w:after="150"/>
    </w:pPr>
    <w:rPr>
      <w:color w:val="0043A8"/>
      <w:sz w:val="24"/>
      <w:szCs w:val="24"/>
    </w:rPr>
  </w:style>
  <w:style w:type="paragraph" w:customStyle="1" w:styleId="400">
    <w:name w:val="cl666"/>
    <w:basedOn w:val="1"/>
    <w:qFormat/>
    <w:uiPriority w:val="0"/>
    <w:pPr>
      <w:spacing w:after="150"/>
    </w:pPr>
    <w:rPr>
      <w:color w:val="666666"/>
      <w:sz w:val="24"/>
      <w:szCs w:val="24"/>
    </w:rPr>
  </w:style>
  <w:style w:type="paragraph" w:customStyle="1" w:styleId="401">
    <w:name w:val="cl333"/>
    <w:basedOn w:val="1"/>
    <w:qFormat/>
    <w:uiPriority w:val="0"/>
    <w:pPr>
      <w:spacing w:after="150"/>
    </w:pPr>
    <w:rPr>
      <w:color w:val="333333"/>
      <w:sz w:val="24"/>
      <w:szCs w:val="24"/>
    </w:rPr>
  </w:style>
  <w:style w:type="paragraph" w:customStyle="1" w:styleId="402">
    <w:name w:val="cl999"/>
    <w:basedOn w:val="1"/>
    <w:qFormat/>
    <w:uiPriority w:val="0"/>
    <w:pPr>
      <w:spacing w:after="150"/>
    </w:pPr>
    <w:rPr>
      <w:color w:val="999999"/>
      <w:sz w:val="24"/>
      <w:szCs w:val="24"/>
    </w:rPr>
  </w:style>
  <w:style w:type="paragraph" w:customStyle="1" w:styleId="403">
    <w:name w:val="cl1a"/>
    <w:basedOn w:val="1"/>
    <w:qFormat/>
    <w:uiPriority w:val="0"/>
    <w:pPr>
      <w:spacing w:after="150"/>
    </w:pPr>
    <w:rPr>
      <w:color w:val="1A1A1A"/>
      <w:sz w:val="24"/>
      <w:szCs w:val="24"/>
    </w:rPr>
  </w:style>
  <w:style w:type="paragraph" w:customStyle="1" w:styleId="404">
    <w:name w:val="cl3b"/>
    <w:basedOn w:val="1"/>
    <w:qFormat/>
    <w:uiPriority w:val="0"/>
    <w:pPr>
      <w:spacing w:after="150"/>
    </w:pPr>
    <w:rPr>
      <w:color w:val="3B5998"/>
      <w:sz w:val="24"/>
      <w:szCs w:val="24"/>
    </w:rPr>
  </w:style>
  <w:style w:type="paragraph" w:customStyle="1" w:styleId="405">
    <w:name w:val="bottom10"/>
    <w:basedOn w:val="1"/>
    <w:qFormat/>
    <w:uiPriority w:val="0"/>
    <w:pPr>
      <w:spacing w:after="150"/>
    </w:pPr>
    <w:rPr>
      <w:color w:val="auto"/>
      <w:sz w:val="24"/>
      <w:szCs w:val="24"/>
    </w:rPr>
  </w:style>
  <w:style w:type="paragraph" w:customStyle="1" w:styleId="406">
    <w:name w:val="bottom20"/>
    <w:basedOn w:val="1"/>
    <w:qFormat/>
    <w:uiPriority w:val="0"/>
    <w:pPr>
      <w:spacing w:after="300"/>
    </w:pPr>
    <w:rPr>
      <w:color w:val="auto"/>
      <w:sz w:val="24"/>
      <w:szCs w:val="24"/>
    </w:rPr>
  </w:style>
  <w:style w:type="paragraph" w:customStyle="1" w:styleId="407">
    <w:name w:val="bottom30"/>
    <w:basedOn w:val="1"/>
    <w:qFormat/>
    <w:uiPriority w:val="0"/>
    <w:pPr>
      <w:spacing w:after="450"/>
    </w:pPr>
    <w:rPr>
      <w:color w:val="auto"/>
      <w:sz w:val="24"/>
      <w:szCs w:val="24"/>
    </w:rPr>
  </w:style>
  <w:style w:type="paragraph" w:customStyle="1" w:styleId="408">
    <w:name w:val="nobg"/>
    <w:basedOn w:val="1"/>
    <w:qFormat/>
    <w:uiPriority w:val="0"/>
    <w:pPr>
      <w:spacing w:after="150"/>
    </w:pPr>
    <w:rPr>
      <w:color w:val="auto"/>
      <w:sz w:val="24"/>
      <w:szCs w:val="24"/>
    </w:rPr>
  </w:style>
  <w:style w:type="paragraph" w:customStyle="1" w:styleId="409">
    <w:name w:val="last"/>
    <w:basedOn w:val="1"/>
    <w:qFormat/>
    <w:uiPriority w:val="0"/>
    <w:rPr>
      <w:color w:val="auto"/>
      <w:sz w:val="24"/>
      <w:szCs w:val="24"/>
    </w:rPr>
  </w:style>
  <w:style w:type="paragraph" w:customStyle="1" w:styleId="410">
    <w:name w:val="pad10"/>
    <w:basedOn w:val="1"/>
    <w:qFormat/>
    <w:uiPriority w:val="0"/>
    <w:pPr>
      <w:spacing w:after="150"/>
    </w:pPr>
    <w:rPr>
      <w:color w:val="auto"/>
      <w:sz w:val="24"/>
      <w:szCs w:val="24"/>
    </w:rPr>
  </w:style>
  <w:style w:type="paragraph" w:customStyle="1" w:styleId="411">
    <w:name w:val="padl10"/>
    <w:basedOn w:val="1"/>
    <w:qFormat/>
    <w:uiPriority w:val="0"/>
    <w:pPr>
      <w:spacing w:after="150"/>
    </w:pPr>
    <w:rPr>
      <w:color w:val="auto"/>
      <w:sz w:val="24"/>
      <w:szCs w:val="24"/>
    </w:rPr>
  </w:style>
  <w:style w:type="paragraph" w:customStyle="1" w:styleId="412">
    <w:name w:val="padb5"/>
    <w:basedOn w:val="1"/>
    <w:uiPriority w:val="0"/>
    <w:pPr>
      <w:spacing w:after="150"/>
    </w:pPr>
    <w:rPr>
      <w:color w:val="auto"/>
      <w:sz w:val="24"/>
      <w:szCs w:val="24"/>
    </w:rPr>
  </w:style>
  <w:style w:type="paragraph" w:customStyle="1" w:styleId="413">
    <w:name w:val="padr10"/>
    <w:basedOn w:val="1"/>
    <w:qFormat/>
    <w:uiPriority w:val="0"/>
    <w:pPr>
      <w:spacing w:after="150"/>
    </w:pPr>
    <w:rPr>
      <w:color w:val="auto"/>
      <w:sz w:val="24"/>
      <w:szCs w:val="24"/>
    </w:rPr>
  </w:style>
  <w:style w:type="paragraph" w:customStyle="1" w:styleId="414">
    <w:name w:val="nopad"/>
    <w:basedOn w:val="1"/>
    <w:qFormat/>
    <w:uiPriority w:val="0"/>
    <w:pPr>
      <w:spacing w:after="150"/>
    </w:pPr>
    <w:rPr>
      <w:color w:val="auto"/>
      <w:sz w:val="24"/>
      <w:szCs w:val="24"/>
    </w:rPr>
  </w:style>
  <w:style w:type="paragraph" w:customStyle="1" w:styleId="415">
    <w:name w:val="magl20"/>
    <w:basedOn w:val="1"/>
    <w:qFormat/>
    <w:uiPriority w:val="0"/>
    <w:pPr>
      <w:spacing w:after="150"/>
      <w:ind w:left="300"/>
    </w:pPr>
    <w:rPr>
      <w:color w:val="auto"/>
      <w:sz w:val="24"/>
      <w:szCs w:val="24"/>
    </w:rPr>
  </w:style>
  <w:style w:type="paragraph" w:customStyle="1" w:styleId="416">
    <w:name w:val="magl10"/>
    <w:basedOn w:val="1"/>
    <w:qFormat/>
    <w:uiPriority w:val="0"/>
    <w:pPr>
      <w:spacing w:after="150"/>
      <w:ind w:left="150"/>
    </w:pPr>
    <w:rPr>
      <w:color w:val="auto"/>
      <w:sz w:val="24"/>
      <w:szCs w:val="24"/>
    </w:rPr>
  </w:style>
  <w:style w:type="paragraph" w:customStyle="1" w:styleId="417">
    <w:name w:val="s11"/>
    <w:basedOn w:val="1"/>
    <w:qFormat/>
    <w:uiPriority w:val="0"/>
    <w:pPr>
      <w:spacing w:after="150"/>
    </w:pPr>
    <w:rPr>
      <w:color w:val="auto"/>
      <w:sz w:val="17"/>
      <w:szCs w:val="17"/>
    </w:rPr>
  </w:style>
  <w:style w:type="paragraph" w:customStyle="1" w:styleId="418">
    <w:name w:val="s12"/>
    <w:basedOn w:val="1"/>
    <w:qFormat/>
    <w:uiPriority w:val="0"/>
    <w:pPr>
      <w:spacing w:after="150"/>
    </w:pPr>
    <w:rPr>
      <w:color w:val="auto"/>
      <w:sz w:val="18"/>
      <w:szCs w:val="18"/>
    </w:rPr>
  </w:style>
  <w:style w:type="paragraph" w:customStyle="1" w:styleId="419">
    <w:name w:val="s13"/>
    <w:basedOn w:val="1"/>
    <w:qFormat/>
    <w:uiPriority w:val="0"/>
    <w:pPr>
      <w:spacing w:after="150"/>
    </w:pPr>
    <w:rPr>
      <w:color w:val="auto"/>
      <w:sz w:val="20"/>
      <w:szCs w:val="20"/>
    </w:rPr>
  </w:style>
  <w:style w:type="paragraph" w:customStyle="1" w:styleId="420">
    <w:name w:val="s16"/>
    <w:basedOn w:val="1"/>
    <w:qFormat/>
    <w:uiPriority w:val="0"/>
    <w:pPr>
      <w:spacing w:after="150"/>
    </w:pPr>
    <w:rPr>
      <w:color w:val="auto"/>
      <w:sz w:val="24"/>
      <w:szCs w:val="24"/>
    </w:rPr>
  </w:style>
  <w:style w:type="paragraph" w:customStyle="1" w:styleId="421">
    <w:name w:val="s20"/>
    <w:basedOn w:val="1"/>
    <w:qFormat/>
    <w:uiPriority w:val="0"/>
    <w:pPr>
      <w:spacing w:after="150"/>
    </w:pPr>
    <w:rPr>
      <w:color w:val="auto"/>
      <w:sz w:val="30"/>
      <w:szCs w:val="30"/>
    </w:rPr>
  </w:style>
  <w:style w:type="paragraph" w:customStyle="1" w:styleId="422">
    <w:name w:val="magr5"/>
    <w:basedOn w:val="1"/>
    <w:qFormat/>
    <w:uiPriority w:val="0"/>
    <w:pPr>
      <w:spacing w:after="150"/>
      <w:ind w:right="75"/>
    </w:pPr>
    <w:rPr>
      <w:color w:val="auto"/>
      <w:sz w:val="24"/>
      <w:szCs w:val="24"/>
    </w:rPr>
  </w:style>
  <w:style w:type="paragraph" w:customStyle="1" w:styleId="423">
    <w:name w:val="top10"/>
    <w:basedOn w:val="1"/>
    <w:qFormat/>
    <w:uiPriority w:val="0"/>
    <w:pPr>
      <w:spacing w:before="150" w:after="150"/>
    </w:pPr>
    <w:rPr>
      <w:color w:val="auto"/>
      <w:sz w:val="24"/>
      <w:szCs w:val="24"/>
    </w:rPr>
  </w:style>
  <w:style w:type="paragraph" w:customStyle="1" w:styleId="424">
    <w:name w:val="marg0"/>
    <w:basedOn w:val="1"/>
    <w:qFormat/>
    <w:uiPriority w:val="0"/>
    <w:rPr>
      <w:color w:val="auto"/>
      <w:sz w:val="24"/>
      <w:szCs w:val="24"/>
    </w:rPr>
  </w:style>
  <w:style w:type="paragraph" w:customStyle="1" w:styleId="425">
    <w:name w:val="magr20"/>
    <w:basedOn w:val="1"/>
    <w:qFormat/>
    <w:uiPriority w:val="0"/>
    <w:pPr>
      <w:spacing w:after="150"/>
      <w:ind w:right="300"/>
    </w:pPr>
    <w:rPr>
      <w:color w:val="auto"/>
      <w:sz w:val="24"/>
      <w:szCs w:val="24"/>
    </w:rPr>
  </w:style>
  <w:style w:type="paragraph" w:customStyle="1" w:styleId="426">
    <w:name w:val="magr10"/>
    <w:basedOn w:val="1"/>
    <w:qFormat/>
    <w:uiPriority w:val="0"/>
    <w:pPr>
      <w:spacing w:after="150"/>
      <w:ind w:right="150"/>
    </w:pPr>
    <w:rPr>
      <w:color w:val="auto"/>
      <w:sz w:val="24"/>
      <w:szCs w:val="24"/>
    </w:rPr>
  </w:style>
  <w:style w:type="paragraph" w:customStyle="1" w:styleId="427">
    <w:name w:val="bottom"/>
    <w:basedOn w:val="1"/>
    <w:qFormat/>
    <w:uiPriority w:val="0"/>
    <w:rPr>
      <w:color w:val="auto"/>
      <w:sz w:val="24"/>
      <w:szCs w:val="24"/>
    </w:rPr>
  </w:style>
  <w:style w:type="paragraph" w:customStyle="1" w:styleId="428">
    <w:name w:val="no_tranf"/>
    <w:basedOn w:val="1"/>
    <w:qFormat/>
    <w:uiPriority w:val="0"/>
    <w:pPr>
      <w:spacing w:after="150"/>
    </w:pPr>
    <w:rPr>
      <w:color w:val="auto"/>
      <w:sz w:val="24"/>
      <w:szCs w:val="24"/>
    </w:rPr>
  </w:style>
  <w:style w:type="paragraph" w:customStyle="1" w:styleId="429">
    <w:name w:val="nobor"/>
    <w:basedOn w:val="1"/>
    <w:qFormat/>
    <w:uiPriority w:val="0"/>
    <w:pPr>
      <w:spacing w:after="150"/>
    </w:pPr>
    <w:rPr>
      <w:color w:val="auto"/>
      <w:sz w:val="24"/>
      <w:szCs w:val="24"/>
    </w:rPr>
  </w:style>
  <w:style w:type="paragraph" w:customStyle="1" w:styleId="430">
    <w:name w:val="txt_left"/>
    <w:basedOn w:val="1"/>
    <w:qFormat/>
    <w:uiPriority w:val="0"/>
    <w:pPr>
      <w:spacing w:after="150"/>
    </w:pPr>
    <w:rPr>
      <w:color w:val="auto"/>
      <w:sz w:val="24"/>
      <w:szCs w:val="24"/>
    </w:rPr>
  </w:style>
  <w:style w:type="paragraph" w:customStyle="1" w:styleId="431">
    <w:name w:val="txt_right"/>
    <w:basedOn w:val="1"/>
    <w:qFormat/>
    <w:uiPriority w:val="0"/>
    <w:pPr>
      <w:spacing w:after="150"/>
      <w:jc w:val="right"/>
    </w:pPr>
    <w:rPr>
      <w:color w:val="auto"/>
      <w:sz w:val="24"/>
      <w:szCs w:val="24"/>
    </w:rPr>
  </w:style>
  <w:style w:type="paragraph" w:customStyle="1" w:styleId="432">
    <w:name w:val="lineheight"/>
    <w:basedOn w:val="1"/>
    <w:qFormat/>
    <w:uiPriority w:val="0"/>
    <w:pPr>
      <w:spacing w:after="150" w:line="330" w:lineRule="atLeast"/>
    </w:pPr>
    <w:rPr>
      <w:color w:val="auto"/>
      <w:sz w:val="24"/>
      <w:szCs w:val="24"/>
    </w:rPr>
  </w:style>
  <w:style w:type="paragraph" w:customStyle="1" w:styleId="433">
    <w:name w:val="magr60"/>
    <w:basedOn w:val="1"/>
    <w:qFormat/>
    <w:uiPriority w:val="0"/>
    <w:pPr>
      <w:spacing w:after="150"/>
      <w:ind w:right="900"/>
    </w:pPr>
    <w:rPr>
      <w:color w:val="auto"/>
      <w:sz w:val="24"/>
      <w:szCs w:val="24"/>
    </w:rPr>
  </w:style>
  <w:style w:type="paragraph" w:customStyle="1" w:styleId="434">
    <w:name w:val="cl4c"/>
    <w:basedOn w:val="1"/>
    <w:qFormat/>
    <w:uiPriority w:val="0"/>
    <w:pPr>
      <w:spacing w:after="150"/>
    </w:pPr>
    <w:rPr>
      <w:color w:val="4C4C4C"/>
      <w:sz w:val="24"/>
      <w:szCs w:val="24"/>
    </w:rPr>
  </w:style>
  <w:style w:type="paragraph" w:customStyle="1" w:styleId="435">
    <w:name w:val="mathjax_hover_frame"/>
    <w:basedOn w:val="1"/>
    <w:qFormat/>
    <w:uiPriority w:val="0"/>
    <w:pPr>
      <w:pBdr>
        <w:top w:val="single" w:color="AA66DD" w:sz="6" w:space="0"/>
        <w:left w:val="single" w:color="AA66DD" w:sz="6" w:space="0"/>
        <w:bottom w:val="single" w:color="AA66DD" w:sz="6" w:space="0"/>
        <w:right w:val="single" w:color="AA66DD" w:sz="6" w:space="0"/>
      </w:pBdr>
      <w:spacing w:after="150"/>
    </w:pPr>
    <w:rPr>
      <w:color w:val="auto"/>
      <w:sz w:val="24"/>
      <w:szCs w:val="24"/>
    </w:rPr>
  </w:style>
  <w:style w:type="paragraph" w:customStyle="1" w:styleId="436">
    <w:name w:val="boder1"/>
    <w:basedOn w:val="1"/>
    <w:qFormat/>
    <w:uiPriority w:val="0"/>
    <w:pPr>
      <w:pBdr>
        <w:bottom w:val="dotted" w:color="949495" w:sz="6" w:space="0"/>
      </w:pBdr>
      <w:spacing w:after="150"/>
    </w:pPr>
    <w:rPr>
      <w:color w:val="auto"/>
      <w:sz w:val="24"/>
      <w:szCs w:val="24"/>
    </w:rPr>
  </w:style>
  <w:style w:type="paragraph" w:customStyle="1" w:styleId="437">
    <w:name w:val="title1"/>
    <w:basedOn w:val="1"/>
    <w:qFormat/>
    <w:uiPriority w:val="0"/>
    <w:pPr>
      <w:spacing w:after="150"/>
    </w:pPr>
    <w:rPr>
      <w:color w:val="2A6100"/>
      <w:sz w:val="21"/>
      <w:szCs w:val="21"/>
    </w:rPr>
  </w:style>
  <w:style w:type="paragraph" w:customStyle="1" w:styleId="438">
    <w:name w:val="main1"/>
    <w:basedOn w:val="1"/>
    <w:qFormat/>
    <w:uiPriority w:val="0"/>
    <w:pPr>
      <w:shd w:val="clear" w:color="auto" w:fill="2A6AB4"/>
    </w:pPr>
    <w:rPr>
      <w:color w:val="auto"/>
      <w:sz w:val="24"/>
      <w:szCs w:val="24"/>
    </w:rPr>
  </w:style>
  <w:style w:type="paragraph" w:customStyle="1" w:styleId="439">
    <w:name w:val="btn_while1"/>
    <w:basedOn w:val="1"/>
    <w:qFormat/>
    <w:uiPriority w:val="0"/>
    <w:pPr>
      <w:shd w:val="clear" w:color="auto" w:fill="F0F0F0"/>
      <w:spacing w:after="150"/>
      <w:ind w:right="75"/>
    </w:pPr>
    <w:rPr>
      <w:color w:val="333333"/>
      <w:sz w:val="24"/>
      <w:szCs w:val="24"/>
    </w:rPr>
  </w:style>
  <w:style w:type="paragraph" w:customStyle="1" w:styleId="440">
    <w:name w:val="box_cont1"/>
    <w:basedOn w:val="1"/>
    <w:qFormat/>
    <w:uiPriority w:val="0"/>
    <w:pPr>
      <w:pBdr>
        <w:top w:val="dotted" w:color="959697" w:sz="6" w:space="8"/>
      </w:pBdr>
      <w:ind w:left="45" w:right="45"/>
    </w:pPr>
    <w:rPr>
      <w:color w:val="auto"/>
      <w:sz w:val="24"/>
      <w:szCs w:val="24"/>
    </w:rPr>
  </w:style>
  <w:style w:type="paragraph" w:customStyle="1" w:styleId="441">
    <w:name w:val="box_cont2"/>
    <w:basedOn w:val="1"/>
    <w:qFormat/>
    <w:uiPriority w:val="0"/>
    <w:pPr>
      <w:pBdr>
        <w:top w:val="dotted" w:color="959697" w:sz="6" w:space="8"/>
      </w:pBdr>
      <w:ind w:left="45" w:right="45"/>
    </w:pPr>
    <w:rPr>
      <w:color w:val="auto"/>
      <w:sz w:val="24"/>
      <w:szCs w:val="24"/>
    </w:rPr>
  </w:style>
  <w:style w:type="paragraph" w:customStyle="1" w:styleId="442">
    <w:name w:val="title2"/>
    <w:basedOn w:val="1"/>
    <w:qFormat/>
    <w:uiPriority w:val="0"/>
    <w:pPr>
      <w:spacing w:after="150"/>
    </w:pPr>
    <w:rPr>
      <w:color w:val="auto"/>
      <w:sz w:val="24"/>
      <w:szCs w:val="24"/>
    </w:rPr>
  </w:style>
  <w:style w:type="paragraph" w:customStyle="1" w:styleId="443">
    <w:name w:val="title3"/>
    <w:basedOn w:val="1"/>
    <w:qFormat/>
    <w:uiPriority w:val="0"/>
    <w:pPr>
      <w:spacing w:after="150"/>
    </w:pPr>
    <w:rPr>
      <w:color w:val="auto"/>
      <w:sz w:val="24"/>
      <w:szCs w:val="24"/>
    </w:rPr>
  </w:style>
  <w:style w:type="paragraph" w:customStyle="1" w:styleId="444">
    <w:name w:val="innerwrap1"/>
    <w:basedOn w:val="1"/>
    <w:qFormat/>
    <w:uiPriority w:val="0"/>
    <w:pPr>
      <w:pBdr>
        <w:bottom w:val="dotted" w:color="949495" w:sz="6" w:space="4"/>
      </w:pBdr>
      <w:spacing w:after="150"/>
      <w:textAlignment w:val="top"/>
    </w:pPr>
    <w:rPr>
      <w:color w:val="auto"/>
      <w:sz w:val="24"/>
      <w:szCs w:val="24"/>
    </w:rPr>
  </w:style>
  <w:style w:type="paragraph" w:customStyle="1" w:styleId="445">
    <w:name w:val="dot1"/>
    <w:basedOn w:val="1"/>
    <w:qFormat/>
    <w:uiPriority w:val="0"/>
    <w:pPr>
      <w:spacing w:after="150"/>
    </w:pPr>
    <w:rPr>
      <w:color w:val="auto"/>
      <w:sz w:val="24"/>
      <w:szCs w:val="24"/>
    </w:rPr>
  </w:style>
  <w:style w:type="paragraph" w:customStyle="1" w:styleId="446">
    <w:name w:val="innerwrap2"/>
    <w:basedOn w:val="1"/>
    <w:qFormat/>
    <w:uiPriority w:val="0"/>
    <w:pPr>
      <w:spacing w:before="75" w:after="75"/>
    </w:pPr>
    <w:rPr>
      <w:color w:val="auto"/>
      <w:sz w:val="24"/>
      <w:szCs w:val="24"/>
    </w:rPr>
  </w:style>
  <w:style w:type="paragraph" w:customStyle="1" w:styleId="447">
    <w:name w:val="mediathumb1"/>
    <w:basedOn w:val="1"/>
    <w:qFormat/>
    <w:uiPriority w:val="0"/>
    <w:pPr>
      <w:spacing w:before="75" w:after="75"/>
    </w:pPr>
    <w:rPr>
      <w:color w:val="auto"/>
      <w:sz w:val="24"/>
      <w:szCs w:val="24"/>
    </w:rPr>
  </w:style>
  <w:style w:type="paragraph" w:customStyle="1" w:styleId="448">
    <w:name w:val="box_sub1"/>
    <w:basedOn w:val="1"/>
    <w:uiPriority w:val="0"/>
    <w:pPr>
      <w:spacing w:after="150"/>
    </w:pPr>
    <w:rPr>
      <w:color w:val="auto"/>
      <w:sz w:val="24"/>
      <w:szCs w:val="24"/>
    </w:rPr>
  </w:style>
  <w:style w:type="paragraph" w:customStyle="1" w:styleId="449">
    <w:name w:val="title4"/>
    <w:basedOn w:val="1"/>
    <w:qFormat/>
    <w:uiPriority w:val="0"/>
    <w:pPr>
      <w:pBdr>
        <w:bottom w:val="single" w:color="DFE0E4" w:sz="6" w:space="0"/>
      </w:pBdr>
      <w:shd w:val="clear" w:color="auto" w:fill="F6F7F8"/>
      <w:spacing w:after="150"/>
    </w:pPr>
    <w:rPr>
      <w:color w:val="auto"/>
      <w:sz w:val="24"/>
      <w:szCs w:val="24"/>
    </w:rPr>
  </w:style>
  <w:style w:type="paragraph" w:customStyle="1" w:styleId="450">
    <w:name w:val="title5"/>
    <w:basedOn w:val="1"/>
    <w:qFormat/>
    <w:uiPriority w:val="0"/>
    <w:pPr>
      <w:pBdr>
        <w:top w:val="single" w:color="DFE0E4" w:sz="6" w:space="0"/>
      </w:pBdr>
      <w:spacing w:after="150"/>
    </w:pPr>
    <w:rPr>
      <w:color w:val="auto"/>
      <w:sz w:val="24"/>
      <w:szCs w:val="24"/>
    </w:rPr>
  </w:style>
  <w:style w:type="paragraph" w:customStyle="1" w:styleId="451">
    <w:name w:val="dot2"/>
    <w:basedOn w:val="1"/>
    <w:uiPriority w:val="0"/>
    <w:pPr>
      <w:spacing w:after="150"/>
    </w:pPr>
    <w:rPr>
      <w:vanish/>
      <w:color w:val="auto"/>
      <w:sz w:val="24"/>
      <w:szCs w:val="24"/>
    </w:rPr>
  </w:style>
  <w:style w:type="paragraph" w:customStyle="1" w:styleId="452">
    <w:name w:val="dot3"/>
    <w:basedOn w:val="1"/>
    <w:qFormat/>
    <w:uiPriority w:val="0"/>
    <w:pPr>
      <w:spacing w:after="150"/>
    </w:pPr>
    <w:rPr>
      <w:color w:val="auto"/>
      <w:sz w:val="24"/>
      <w:szCs w:val="24"/>
    </w:rPr>
  </w:style>
  <w:style w:type="paragraph" w:customStyle="1" w:styleId="453">
    <w:name w:val="remove1"/>
    <w:basedOn w:val="1"/>
    <w:qFormat/>
    <w:uiPriority w:val="0"/>
    <w:pPr>
      <w:spacing w:after="150"/>
    </w:pPr>
    <w:rPr>
      <w:color w:val="auto"/>
      <w:sz w:val="24"/>
      <w:szCs w:val="24"/>
    </w:rPr>
  </w:style>
  <w:style w:type="paragraph" w:customStyle="1" w:styleId="454">
    <w:name w:val="up_img1"/>
    <w:basedOn w:val="1"/>
    <w:qFormat/>
    <w:uiPriority w:val="0"/>
    <w:pPr>
      <w:spacing w:after="150"/>
    </w:pPr>
    <w:rPr>
      <w:color w:val="auto"/>
      <w:sz w:val="24"/>
      <w:szCs w:val="24"/>
    </w:rPr>
  </w:style>
  <w:style w:type="paragraph" w:customStyle="1" w:styleId="455">
    <w:name w:val="scaled_image1"/>
    <w:basedOn w:val="1"/>
    <w:qFormat/>
    <w:uiPriority w:val="0"/>
    <w:pPr>
      <w:spacing w:after="150"/>
    </w:pPr>
    <w:rPr>
      <w:color w:val="auto"/>
      <w:sz w:val="24"/>
      <w:szCs w:val="24"/>
    </w:rPr>
  </w:style>
  <w:style w:type="paragraph" w:customStyle="1" w:styleId="456">
    <w:name w:val="bg_gray2"/>
    <w:basedOn w:val="1"/>
    <w:qFormat/>
    <w:uiPriority w:val="0"/>
    <w:pPr>
      <w:shd w:val="clear" w:color="auto" w:fill="F6F7F8"/>
      <w:spacing w:after="75"/>
    </w:pPr>
    <w:rPr>
      <w:color w:val="auto"/>
      <w:sz w:val="24"/>
      <w:szCs w:val="24"/>
    </w:rPr>
  </w:style>
  <w:style w:type="paragraph" w:customStyle="1" w:styleId="457">
    <w:name w:val="filltext1"/>
    <w:basedOn w:val="1"/>
    <w:qFormat/>
    <w:uiPriority w:val="0"/>
    <w:pPr>
      <w:spacing w:after="150"/>
    </w:pPr>
    <w:rPr>
      <w:color w:val="auto"/>
      <w:sz w:val="20"/>
      <w:szCs w:val="20"/>
    </w:rPr>
  </w:style>
  <w:style w:type="paragraph" w:customStyle="1" w:styleId="458">
    <w:name w:val="col11"/>
    <w:basedOn w:val="1"/>
    <w:qFormat/>
    <w:uiPriority w:val="0"/>
    <w:pPr>
      <w:shd w:val="clear" w:color="auto" w:fill="003D79"/>
      <w:spacing w:after="150" w:line="240" w:lineRule="atLeast"/>
      <w:ind w:right="75"/>
    </w:pPr>
    <w:rPr>
      <w:color w:val="FFFFFF"/>
      <w:sz w:val="24"/>
      <w:szCs w:val="24"/>
    </w:rPr>
  </w:style>
  <w:style w:type="paragraph" w:customStyle="1" w:styleId="459">
    <w:name w:val="img1"/>
    <w:basedOn w:val="1"/>
    <w:qFormat/>
    <w:uiPriority w:val="0"/>
    <w:pPr>
      <w:spacing w:after="30"/>
      <w:ind w:right="150"/>
    </w:pPr>
    <w:rPr>
      <w:color w:val="auto"/>
      <w:sz w:val="24"/>
      <w:szCs w:val="24"/>
    </w:rPr>
  </w:style>
  <w:style w:type="paragraph" w:customStyle="1" w:styleId="460">
    <w:name w:val="center1"/>
    <w:basedOn w:val="1"/>
    <w:qFormat/>
    <w:uiPriority w:val="0"/>
    <w:pPr>
      <w:shd w:val="clear" w:color="auto" w:fill="FFFFFF"/>
      <w:spacing w:before="75" w:after="150"/>
      <w:jc w:val="center"/>
    </w:pPr>
    <w:rPr>
      <w:color w:val="auto"/>
      <w:sz w:val="24"/>
      <w:szCs w:val="24"/>
    </w:rPr>
  </w:style>
  <w:style w:type="paragraph" w:customStyle="1" w:styleId="461">
    <w:name w:val="stagewrapper1"/>
    <w:basedOn w:val="1"/>
    <w:uiPriority w:val="0"/>
    <w:pPr>
      <w:shd w:val="clear" w:color="auto" w:fill="000000"/>
      <w:spacing w:after="150"/>
      <w:jc w:val="center"/>
    </w:pPr>
    <w:rPr>
      <w:color w:val="auto"/>
      <w:sz w:val="24"/>
      <w:szCs w:val="24"/>
    </w:rPr>
  </w:style>
  <w:style w:type="paragraph" w:customStyle="1" w:styleId="462">
    <w:name w:val="stage1"/>
    <w:basedOn w:val="1"/>
    <w:qFormat/>
    <w:uiPriority w:val="0"/>
    <w:pPr>
      <w:spacing w:after="150"/>
      <w:jc w:val="center"/>
    </w:pPr>
    <w:rPr>
      <w:color w:val="auto"/>
      <w:sz w:val="2"/>
      <w:szCs w:val="2"/>
    </w:rPr>
  </w:style>
  <w:style w:type="paragraph" w:customStyle="1" w:styleId="463">
    <w:name w:val="page_prev1"/>
    <w:basedOn w:val="1"/>
    <w:qFormat/>
    <w:uiPriority w:val="0"/>
    <w:pPr>
      <w:spacing w:after="150"/>
    </w:pPr>
    <w:rPr>
      <w:color w:val="auto"/>
      <w:sz w:val="24"/>
      <w:szCs w:val="24"/>
    </w:rPr>
  </w:style>
  <w:style w:type="paragraph" w:customStyle="1" w:styleId="464">
    <w:name w:val="page_next1"/>
    <w:basedOn w:val="1"/>
    <w:qFormat/>
    <w:uiPriority w:val="0"/>
    <w:pPr>
      <w:spacing w:after="150"/>
    </w:pPr>
    <w:rPr>
      <w:color w:val="auto"/>
      <w:sz w:val="24"/>
      <w:szCs w:val="24"/>
    </w:rPr>
  </w:style>
  <w:style w:type="paragraph" w:customStyle="1" w:styleId="465">
    <w:name w:val="stageactions1"/>
    <w:basedOn w:val="1"/>
    <w:qFormat/>
    <w:uiPriority w:val="0"/>
    <w:pPr>
      <w:spacing w:after="150"/>
    </w:pPr>
    <w:rPr>
      <w:color w:val="auto"/>
      <w:sz w:val="24"/>
      <w:szCs w:val="24"/>
    </w:rPr>
  </w:style>
  <w:style w:type="paragraph" w:customStyle="1" w:styleId="466">
    <w:name w:val="snowliftfullscreen1"/>
    <w:basedOn w:val="1"/>
    <w:uiPriority w:val="0"/>
    <w:pPr>
      <w:spacing w:after="150"/>
    </w:pPr>
    <w:rPr>
      <w:color w:val="auto"/>
      <w:sz w:val="24"/>
      <w:szCs w:val="24"/>
    </w:rPr>
  </w:style>
  <w:style w:type="paragraph" w:customStyle="1" w:styleId="467">
    <w:name w:val="timeline_container1"/>
    <w:basedOn w:val="1"/>
    <w:qFormat/>
    <w:uiPriority w:val="0"/>
    <w:pPr>
      <w:spacing w:after="150"/>
    </w:pPr>
    <w:rPr>
      <w:color w:val="auto"/>
      <w:sz w:val="24"/>
      <w:szCs w:val="24"/>
    </w:rPr>
  </w:style>
  <w:style w:type="paragraph" w:customStyle="1" w:styleId="468">
    <w:name w:val="ic_screen1"/>
    <w:basedOn w:val="1"/>
    <w:qFormat/>
    <w:uiPriority w:val="0"/>
    <w:pPr>
      <w:spacing w:after="150"/>
    </w:pPr>
    <w:rPr>
      <w:color w:val="auto"/>
      <w:sz w:val="24"/>
      <w:szCs w:val="24"/>
    </w:rPr>
  </w:style>
  <w:style w:type="paragraph" w:customStyle="1" w:styleId="469">
    <w:name w:val="title_gray1"/>
    <w:basedOn w:val="1"/>
    <w:uiPriority w:val="0"/>
    <w:pPr>
      <w:pBdr>
        <w:bottom w:val="single" w:color="D9D9D9" w:sz="6" w:space="6"/>
      </w:pBdr>
      <w:shd w:val="clear" w:color="auto" w:fill="F3F3F3"/>
      <w:spacing w:after="150"/>
      <w:jc w:val="center"/>
    </w:pPr>
    <w:rPr>
      <w:color w:val="auto"/>
      <w:sz w:val="24"/>
      <w:szCs w:val="24"/>
    </w:rPr>
  </w:style>
  <w:style w:type="paragraph" w:customStyle="1" w:styleId="470">
    <w:name w:val="popup-cont1"/>
    <w:basedOn w:val="1"/>
    <w:qFormat/>
    <w:uiPriority w:val="0"/>
    <w:pPr>
      <w:shd w:val="clear" w:color="auto" w:fill="FFFFFF"/>
      <w:spacing w:before="30"/>
      <w:ind w:left="30" w:right="30"/>
    </w:pPr>
    <w:rPr>
      <w:color w:val="auto"/>
      <w:sz w:val="24"/>
      <w:szCs w:val="24"/>
    </w:rPr>
  </w:style>
  <w:style w:type="paragraph" w:customStyle="1" w:styleId="471">
    <w:name w:val="bg_gray3"/>
    <w:basedOn w:val="1"/>
    <w:uiPriority w:val="0"/>
    <w:pPr>
      <w:shd w:val="clear" w:color="auto" w:fill="EDEDED"/>
      <w:spacing w:after="150"/>
    </w:pPr>
    <w:rPr>
      <w:color w:val="auto"/>
      <w:sz w:val="24"/>
      <w:szCs w:val="24"/>
    </w:rPr>
  </w:style>
  <w:style w:type="paragraph" w:customStyle="1" w:styleId="472">
    <w:name w:val="innerwrap3"/>
    <w:basedOn w:val="1"/>
    <w:uiPriority w:val="0"/>
    <w:rPr>
      <w:color w:val="auto"/>
      <w:sz w:val="24"/>
      <w:szCs w:val="24"/>
    </w:rPr>
  </w:style>
  <w:style w:type="paragraph" w:customStyle="1" w:styleId="473">
    <w:name w:val="inner_cmm1"/>
    <w:basedOn w:val="1"/>
    <w:uiPriority w:val="0"/>
    <w:pPr>
      <w:pBdr>
        <w:top w:val="single" w:color="CCCCCC" w:sz="6" w:space="0"/>
        <w:left w:val="single" w:color="CCCCCC" w:sz="6" w:space="0"/>
        <w:bottom w:val="single" w:color="CCCCCC" w:sz="6" w:space="0"/>
        <w:right w:val="single" w:color="CCCCCC" w:sz="6" w:space="0"/>
      </w:pBdr>
      <w:shd w:val="clear" w:color="auto" w:fill="FFFFFF"/>
      <w:spacing w:after="150"/>
      <w:ind w:right="75"/>
    </w:pPr>
    <w:rPr>
      <w:color w:val="auto"/>
      <w:sz w:val="24"/>
      <w:szCs w:val="24"/>
    </w:rPr>
  </w:style>
  <w:style w:type="paragraph" w:customStyle="1" w:styleId="474">
    <w:name w:val="filltext2"/>
    <w:basedOn w:val="1"/>
    <w:uiPriority w:val="0"/>
    <w:pPr>
      <w:spacing w:after="150"/>
    </w:pPr>
    <w:rPr>
      <w:color w:val="333333"/>
      <w:sz w:val="24"/>
      <w:szCs w:val="24"/>
    </w:rPr>
  </w:style>
  <w:style w:type="paragraph" w:customStyle="1" w:styleId="475">
    <w:name w:val="bt_face1"/>
    <w:basedOn w:val="1"/>
    <w:qFormat/>
    <w:uiPriority w:val="0"/>
    <w:pPr>
      <w:spacing w:after="150"/>
    </w:pPr>
    <w:rPr>
      <w:color w:val="auto"/>
      <w:sz w:val="24"/>
      <w:szCs w:val="24"/>
    </w:rPr>
  </w:style>
  <w:style w:type="paragraph" w:customStyle="1" w:styleId="476">
    <w:name w:val="main2"/>
    <w:basedOn w:val="1"/>
    <w:uiPriority w:val="0"/>
    <w:pPr>
      <w:shd w:val="clear" w:color="auto" w:fill="333333"/>
    </w:pPr>
    <w:rPr>
      <w:color w:val="auto"/>
      <w:sz w:val="24"/>
      <w:szCs w:val="24"/>
    </w:rPr>
  </w:style>
  <w:style w:type="paragraph" w:customStyle="1" w:styleId="477">
    <w:name w:val="mathjax_hover_arrow1"/>
    <w:basedOn w:val="1"/>
    <w:uiPriority w:val="0"/>
    <w:pPr>
      <w:pBdr>
        <w:top w:val="single" w:color="AAAAAA" w:sz="12" w:space="0"/>
        <w:left w:val="single" w:color="AAAAAA" w:sz="12" w:space="0"/>
        <w:bottom w:val="single" w:color="AAAAAA" w:sz="12" w:space="0"/>
        <w:right w:val="single" w:color="AAAAAA" w:sz="12" w:space="0"/>
      </w:pBdr>
      <w:spacing w:after="150"/>
    </w:pPr>
    <w:rPr>
      <w:rFonts w:ascii="Courier New" w:hAnsi="Courier New" w:cs="Courier New"/>
      <w:color w:val="F0F0F0"/>
      <w:sz w:val="14"/>
      <w:szCs w:val="14"/>
    </w:rPr>
  </w:style>
  <w:style w:type="paragraph" w:customStyle="1" w:styleId="478">
    <w:name w:val="mathjax_menuarrow1"/>
    <w:basedOn w:val="1"/>
    <w:qFormat/>
    <w:uiPriority w:val="0"/>
    <w:pPr>
      <w:spacing w:after="150"/>
    </w:pPr>
    <w:rPr>
      <w:color w:val="FFFFFF"/>
      <w:sz w:val="18"/>
      <w:szCs w:val="18"/>
    </w:rPr>
  </w:style>
  <w:style w:type="paragraph" w:customStyle="1" w:styleId="479">
    <w:name w:val="noerror1"/>
    <w:basedOn w:val="1"/>
    <w:qFormat/>
    <w:uiPriority w:val="0"/>
    <w:pPr>
      <w:pBdr>
        <w:top w:val="single" w:color="auto" w:sz="6" w:space="1"/>
        <w:left w:val="single" w:color="auto" w:sz="6" w:space="2"/>
        <w:bottom w:val="single" w:color="auto" w:sz="6" w:space="1"/>
        <w:right w:val="single" w:color="auto" w:sz="6" w:space="2"/>
      </w:pBdr>
      <w:spacing w:after="150"/>
    </w:pPr>
    <w:rPr>
      <w:color w:val="000000"/>
      <w:sz w:val="22"/>
      <w:szCs w:val="22"/>
    </w:rPr>
  </w:style>
  <w:style w:type="paragraph" w:customStyle="1" w:styleId="480">
    <w:name w:val="mjx-char1"/>
    <w:basedOn w:val="1"/>
    <w:qFormat/>
    <w:uiPriority w:val="0"/>
    <w:pPr>
      <w:spacing w:after="150"/>
    </w:pPr>
    <w:rPr>
      <w:color w:val="auto"/>
      <w:sz w:val="24"/>
      <w:szCs w:val="24"/>
    </w:rPr>
  </w:style>
  <w:style w:type="paragraph" w:customStyle="1" w:styleId="481">
    <w:name w:val="mjx-box1"/>
    <w:basedOn w:val="1"/>
    <w:qFormat/>
    <w:uiPriority w:val="0"/>
    <w:pPr>
      <w:spacing w:after="150"/>
    </w:pPr>
    <w:rPr>
      <w:color w:val="auto"/>
      <w:sz w:val="24"/>
      <w:szCs w:val="24"/>
    </w:rPr>
  </w:style>
  <w:style w:type="paragraph" w:customStyle="1" w:styleId="482">
    <w:name w:val="mjx-noerror1"/>
    <w:basedOn w:val="1"/>
    <w:uiPriority w:val="0"/>
    <w:pPr>
      <w:pBdr>
        <w:top w:val="single" w:color="auto" w:sz="6" w:space="1"/>
        <w:left w:val="single" w:color="auto" w:sz="6" w:space="2"/>
        <w:bottom w:val="single" w:color="auto" w:sz="6" w:space="1"/>
        <w:right w:val="single" w:color="auto" w:sz="6" w:space="2"/>
      </w:pBdr>
      <w:spacing w:after="150"/>
    </w:pPr>
    <w:rPr>
      <w:color w:val="000000"/>
      <w:sz w:val="22"/>
      <w:szCs w:val="22"/>
    </w:rPr>
  </w:style>
  <w:style w:type="paragraph" w:customStyle="1" w:styleId="483">
    <w:name w:val="dialog_title1"/>
    <w:basedOn w:val="1"/>
    <w:uiPriority w:val="0"/>
    <w:pPr>
      <w:pBdr>
        <w:top w:val="single" w:color="365899" w:sz="6" w:space="0"/>
        <w:left w:val="single" w:color="365899" w:sz="6" w:space="0"/>
        <w:bottom w:val="single" w:color="365899" w:sz="6" w:space="0"/>
        <w:right w:val="single" w:color="365899" w:sz="6" w:space="0"/>
      </w:pBdr>
      <w:shd w:val="clear" w:color="auto" w:fill="6D84B4"/>
    </w:pPr>
    <w:rPr>
      <w:b/>
      <w:bCs/>
      <w:color w:val="FFFFFF"/>
      <w:sz w:val="21"/>
      <w:szCs w:val="21"/>
    </w:rPr>
  </w:style>
  <w:style w:type="paragraph" w:customStyle="1" w:styleId="484">
    <w:name w:val="dialog_title&gt;span1"/>
    <w:basedOn w:val="1"/>
    <w:uiPriority w:val="0"/>
    <w:pPr>
      <w:spacing w:after="150"/>
    </w:pPr>
    <w:rPr>
      <w:color w:val="auto"/>
      <w:sz w:val="24"/>
      <w:szCs w:val="24"/>
    </w:rPr>
  </w:style>
  <w:style w:type="paragraph" w:customStyle="1" w:styleId="485">
    <w:name w:val="dialog_header1"/>
    <w:basedOn w:val="1"/>
    <w:qFormat/>
    <w:uiPriority w:val="0"/>
    <w:pPr>
      <w:pBdr>
        <w:bottom w:val="single" w:color="1D4088" w:sz="6" w:space="0"/>
      </w:pBdr>
      <w:spacing w:after="150"/>
      <w:textAlignment w:val="center"/>
    </w:pPr>
    <w:rPr>
      <w:rFonts w:ascii="Helvetica" w:hAnsi="Helvetica" w:cs="Helvetica"/>
      <w:b/>
      <w:bCs/>
      <w:color w:val="FFFFFF"/>
      <w:sz w:val="21"/>
      <w:szCs w:val="21"/>
    </w:rPr>
  </w:style>
  <w:style w:type="paragraph" w:customStyle="1" w:styleId="486">
    <w:name w:val="touchable_button1"/>
    <w:basedOn w:val="1"/>
    <w:uiPriority w:val="0"/>
    <w:pPr>
      <w:pBdr>
        <w:top w:val="single" w:color="29487D" w:sz="6" w:space="3"/>
        <w:left w:val="single" w:color="29487D" w:sz="6" w:space="9"/>
        <w:bottom w:val="single" w:color="29487D" w:sz="6" w:space="3"/>
        <w:right w:val="single" w:color="29487D" w:sz="6" w:space="9"/>
      </w:pBdr>
      <w:spacing w:before="45" w:after="150" w:line="270" w:lineRule="atLeast"/>
    </w:pPr>
    <w:rPr>
      <w:color w:val="auto"/>
      <w:sz w:val="24"/>
      <w:szCs w:val="24"/>
    </w:rPr>
  </w:style>
  <w:style w:type="paragraph" w:customStyle="1" w:styleId="487">
    <w:name w:val="header_center1"/>
    <w:basedOn w:val="1"/>
    <w:uiPriority w:val="0"/>
    <w:pPr>
      <w:spacing w:after="150" w:line="270" w:lineRule="atLeast"/>
      <w:jc w:val="center"/>
      <w:textAlignment w:val="center"/>
    </w:pPr>
    <w:rPr>
      <w:b/>
      <w:bCs/>
      <w:color w:val="FFFFFF"/>
      <w:sz w:val="24"/>
      <w:szCs w:val="24"/>
    </w:rPr>
  </w:style>
  <w:style w:type="paragraph" w:customStyle="1" w:styleId="488">
    <w:name w:val="dialog_content1"/>
    <w:basedOn w:val="1"/>
    <w:qFormat/>
    <w:uiPriority w:val="0"/>
    <w:pPr>
      <w:pBdr>
        <w:top w:val="single" w:color="555555" w:sz="2" w:space="0"/>
        <w:left w:val="single" w:color="555555" w:sz="6" w:space="0"/>
        <w:bottom w:val="single" w:color="555555" w:sz="2" w:space="0"/>
        <w:right w:val="single" w:color="555555" w:sz="6" w:space="0"/>
      </w:pBdr>
      <w:spacing w:after="150"/>
    </w:pPr>
    <w:rPr>
      <w:color w:val="auto"/>
      <w:sz w:val="24"/>
      <w:szCs w:val="24"/>
    </w:rPr>
  </w:style>
  <w:style w:type="paragraph" w:customStyle="1" w:styleId="489">
    <w:name w:val="dialog_footer1"/>
    <w:basedOn w:val="1"/>
    <w:uiPriority w:val="0"/>
    <w:pPr>
      <w:pBdr>
        <w:top w:val="single" w:color="CCCCCC" w:sz="6" w:space="0"/>
        <w:left w:val="single" w:color="555555" w:sz="6" w:space="0"/>
        <w:bottom w:val="single" w:color="555555" w:sz="6" w:space="0"/>
        <w:right w:val="single" w:color="555555" w:sz="6" w:space="0"/>
      </w:pBdr>
      <w:shd w:val="clear" w:color="auto" w:fill="F6F7F9"/>
      <w:spacing w:after="150"/>
    </w:pPr>
    <w:rPr>
      <w:color w:val="auto"/>
      <w:sz w:val="24"/>
      <w:szCs w:val="24"/>
    </w:rPr>
  </w:style>
  <w:style w:type="paragraph" w:customStyle="1" w:styleId="490">
    <w:name w:val="fb_loader1"/>
    <w:basedOn w:val="1"/>
    <w:uiPriority w:val="0"/>
    <w:pPr>
      <w:spacing w:after="150"/>
      <w:ind w:left="-240"/>
    </w:pPr>
    <w:rPr>
      <w:color w:val="auto"/>
      <w:sz w:val="24"/>
      <w:szCs w:val="24"/>
    </w:rPr>
  </w:style>
  <w:style w:type="character" w:customStyle="1" w:styleId="491">
    <w:name w:val="clock1"/>
    <w:basedOn w:val="11"/>
    <w:uiPriority w:val="0"/>
  </w:style>
  <w:style w:type="character" w:customStyle="1" w:styleId="492">
    <w:name w:val="z-Top of Form Char"/>
    <w:link w:val="493"/>
    <w:qFormat/>
    <w:uiPriority w:val="99"/>
    <w:rPr>
      <w:rFonts w:ascii="Arial" w:hAnsi="Arial" w:eastAsia="Times New Roman" w:cs="Arial"/>
      <w:vanish/>
      <w:sz w:val="16"/>
      <w:szCs w:val="16"/>
    </w:rPr>
  </w:style>
  <w:style w:type="paragraph" w:customStyle="1" w:styleId="493">
    <w:name w:val="z-Top of Form1"/>
    <w:basedOn w:val="1"/>
    <w:next w:val="1"/>
    <w:link w:val="492"/>
    <w:unhideWhenUsed/>
    <w:uiPriority w:val="99"/>
    <w:pPr>
      <w:pBdr>
        <w:bottom w:val="single" w:color="auto" w:sz="6" w:space="1"/>
      </w:pBdr>
      <w:jc w:val="center"/>
    </w:pPr>
    <w:rPr>
      <w:rFonts w:ascii="Arial" w:hAnsi="Arial" w:cs="Arial"/>
      <w:vanish/>
      <w:color w:val="auto"/>
      <w:sz w:val="16"/>
      <w:szCs w:val="16"/>
    </w:rPr>
  </w:style>
  <w:style w:type="character" w:customStyle="1" w:styleId="494">
    <w:name w:val="z-Top of Form Char1"/>
    <w:basedOn w:val="11"/>
    <w:semiHidden/>
    <w:qFormat/>
    <w:uiPriority w:val="99"/>
    <w:rPr>
      <w:rFonts w:ascii="Arial" w:hAnsi="Arial" w:eastAsia="Times New Roman" w:cs="Arial"/>
      <w:vanish/>
      <w:color w:val="003300"/>
      <w:sz w:val="16"/>
      <w:szCs w:val="16"/>
    </w:rPr>
  </w:style>
  <w:style w:type="character" w:customStyle="1" w:styleId="495">
    <w:name w:val="fr"/>
    <w:basedOn w:val="11"/>
    <w:qFormat/>
    <w:uiPriority w:val="0"/>
  </w:style>
  <w:style w:type="character" w:customStyle="1" w:styleId="496">
    <w:name w:val="mathjax_preview1"/>
    <w:qFormat/>
    <w:uiPriority w:val="0"/>
    <w:rPr>
      <w:color w:val="888888"/>
    </w:rPr>
  </w:style>
  <w:style w:type="character" w:customStyle="1" w:styleId="497">
    <w:name w:val="mjx-chtml1"/>
    <w:qFormat/>
    <w:uiPriority w:val="0"/>
    <w:rPr>
      <w:spacing w:val="0"/>
      <w:sz w:val="24"/>
      <w:szCs w:val="24"/>
      <w:rtl w:val="0"/>
    </w:rPr>
  </w:style>
  <w:style w:type="character" w:customStyle="1" w:styleId="498">
    <w:name w:val="mjx-math"/>
    <w:basedOn w:val="11"/>
    <w:uiPriority w:val="0"/>
  </w:style>
  <w:style w:type="character" w:customStyle="1" w:styleId="499">
    <w:name w:val="mjx-mrow"/>
    <w:basedOn w:val="11"/>
    <w:qFormat/>
    <w:uiPriority w:val="0"/>
  </w:style>
  <w:style w:type="character" w:customStyle="1" w:styleId="500">
    <w:name w:val="mjx-texatom"/>
    <w:basedOn w:val="11"/>
    <w:uiPriority w:val="0"/>
  </w:style>
  <w:style w:type="character" w:customStyle="1" w:styleId="501">
    <w:name w:val="mjx-msubsup"/>
    <w:basedOn w:val="11"/>
    <w:qFormat/>
    <w:uiPriority w:val="0"/>
  </w:style>
  <w:style w:type="character" w:customStyle="1" w:styleId="502">
    <w:name w:val="mjx-base"/>
    <w:basedOn w:val="11"/>
    <w:qFormat/>
    <w:uiPriority w:val="0"/>
  </w:style>
  <w:style w:type="character" w:customStyle="1" w:styleId="503">
    <w:name w:val="mjx-mi"/>
    <w:basedOn w:val="11"/>
    <w:qFormat/>
    <w:uiPriority w:val="0"/>
  </w:style>
  <w:style w:type="character" w:customStyle="1" w:styleId="504">
    <w:name w:val="mjx-sub"/>
    <w:basedOn w:val="11"/>
    <w:qFormat/>
    <w:uiPriority w:val="0"/>
  </w:style>
  <w:style w:type="character" w:customStyle="1" w:styleId="505">
    <w:name w:val="mjx-mn"/>
    <w:basedOn w:val="11"/>
    <w:qFormat/>
    <w:uiPriority w:val="0"/>
  </w:style>
  <w:style w:type="character" w:customStyle="1" w:styleId="506">
    <w:name w:val="mjx-mo"/>
    <w:basedOn w:val="11"/>
    <w:qFormat/>
    <w:uiPriority w:val="0"/>
  </w:style>
  <w:style w:type="character" w:customStyle="1" w:styleId="507">
    <w:name w:val="mjx-chtml2"/>
    <w:qFormat/>
    <w:uiPriority w:val="0"/>
    <w:rPr>
      <w:spacing w:val="0"/>
      <w:sz w:val="24"/>
      <w:szCs w:val="24"/>
      <w:rtl w:val="0"/>
    </w:rPr>
  </w:style>
  <w:style w:type="character" w:customStyle="1" w:styleId="508">
    <w:name w:val="mjx-chtml3"/>
    <w:qFormat/>
    <w:uiPriority w:val="0"/>
    <w:rPr>
      <w:spacing w:val="0"/>
      <w:sz w:val="24"/>
      <w:szCs w:val="24"/>
      <w:rtl w:val="0"/>
    </w:rPr>
  </w:style>
  <w:style w:type="character" w:customStyle="1" w:styleId="509">
    <w:name w:val="mjx-chtml4"/>
    <w:qFormat/>
    <w:uiPriority w:val="0"/>
    <w:rPr>
      <w:spacing w:val="0"/>
      <w:sz w:val="24"/>
      <w:szCs w:val="24"/>
      <w:rtl w:val="0"/>
    </w:rPr>
  </w:style>
  <w:style w:type="character" w:customStyle="1" w:styleId="510">
    <w:name w:val="mjx-chtml5"/>
    <w:qFormat/>
    <w:uiPriority w:val="0"/>
    <w:rPr>
      <w:spacing w:val="0"/>
      <w:sz w:val="24"/>
      <w:szCs w:val="24"/>
      <w:rtl w:val="0"/>
    </w:rPr>
  </w:style>
  <w:style w:type="character" w:customStyle="1" w:styleId="511">
    <w:name w:val="mjx-chtml6"/>
    <w:qFormat/>
    <w:uiPriority w:val="0"/>
    <w:rPr>
      <w:spacing w:val="0"/>
      <w:sz w:val="24"/>
      <w:szCs w:val="24"/>
      <w:rtl w:val="0"/>
    </w:rPr>
  </w:style>
  <w:style w:type="character" w:customStyle="1" w:styleId="512">
    <w:name w:val="mjx-chtml7"/>
    <w:uiPriority w:val="0"/>
    <w:rPr>
      <w:spacing w:val="0"/>
      <w:sz w:val="24"/>
      <w:szCs w:val="24"/>
      <w:rtl w:val="0"/>
    </w:rPr>
  </w:style>
  <w:style w:type="character" w:customStyle="1" w:styleId="513">
    <w:name w:val="mjx-chtml8"/>
    <w:qFormat/>
    <w:uiPriority w:val="0"/>
    <w:rPr>
      <w:spacing w:val="0"/>
      <w:sz w:val="24"/>
      <w:szCs w:val="24"/>
      <w:rtl w:val="0"/>
    </w:rPr>
  </w:style>
  <w:style w:type="character" w:customStyle="1" w:styleId="514">
    <w:name w:val="mjx-chtml9"/>
    <w:qFormat/>
    <w:uiPriority w:val="0"/>
    <w:rPr>
      <w:spacing w:val="0"/>
      <w:sz w:val="24"/>
      <w:szCs w:val="24"/>
      <w:rtl w:val="0"/>
    </w:rPr>
  </w:style>
  <w:style w:type="character" w:customStyle="1" w:styleId="515">
    <w:name w:val="mjx-mfrac"/>
    <w:basedOn w:val="11"/>
    <w:qFormat/>
    <w:uiPriority w:val="0"/>
  </w:style>
  <w:style w:type="character" w:customStyle="1" w:styleId="516">
    <w:name w:val="mjx-box2"/>
    <w:basedOn w:val="11"/>
    <w:uiPriority w:val="0"/>
  </w:style>
  <w:style w:type="character" w:customStyle="1" w:styleId="517">
    <w:name w:val="mjx-numerator1"/>
    <w:qFormat/>
    <w:uiPriority w:val="0"/>
  </w:style>
  <w:style w:type="character" w:customStyle="1" w:styleId="518">
    <w:name w:val="mjx-denominator1"/>
    <w:qFormat/>
    <w:uiPriority w:val="0"/>
  </w:style>
  <w:style w:type="character" w:customStyle="1" w:styleId="519">
    <w:name w:val="mjx-line1"/>
    <w:qFormat/>
    <w:uiPriority w:val="0"/>
  </w:style>
  <w:style w:type="character" w:customStyle="1" w:styleId="520">
    <w:name w:val="mjx-vsize1"/>
    <w:basedOn w:val="11"/>
    <w:qFormat/>
    <w:uiPriority w:val="0"/>
  </w:style>
  <w:style w:type="character" w:customStyle="1" w:styleId="521">
    <w:name w:val="mjx-chtml10"/>
    <w:qFormat/>
    <w:uiPriority w:val="0"/>
    <w:rPr>
      <w:spacing w:val="0"/>
      <w:sz w:val="24"/>
      <w:szCs w:val="24"/>
      <w:rtl w:val="0"/>
    </w:rPr>
  </w:style>
  <w:style w:type="character" w:customStyle="1" w:styleId="522">
    <w:name w:val="mjx-chtml11"/>
    <w:qFormat/>
    <w:uiPriority w:val="0"/>
    <w:rPr>
      <w:spacing w:val="0"/>
      <w:sz w:val="24"/>
      <w:szCs w:val="24"/>
      <w:rtl w:val="0"/>
    </w:rPr>
  </w:style>
  <w:style w:type="character" w:customStyle="1" w:styleId="523">
    <w:name w:val="mjx-chtml12"/>
    <w:qFormat/>
    <w:uiPriority w:val="0"/>
    <w:rPr>
      <w:spacing w:val="0"/>
      <w:sz w:val="24"/>
      <w:szCs w:val="24"/>
      <w:rtl w:val="0"/>
    </w:rPr>
  </w:style>
  <w:style w:type="character" w:customStyle="1" w:styleId="524">
    <w:name w:val="mjx-chtml13"/>
    <w:qFormat/>
    <w:uiPriority w:val="0"/>
    <w:rPr>
      <w:spacing w:val="0"/>
      <w:sz w:val="24"/>
      <w:szCs w:val="24"/>
      <w:rtl w:val="0"/>
    </w:rPr>
  </w:style>
  <w:style w:type="character" w:customStyle="1" w:styleId="525">
    <w:name w:val="mjx-chtml14"/>
    <w:qFormat/>
    <w:uiPriority w:val="0"/>
    <w:rPr>
      <w:spacing w:val="0"/>
      <w:sz w:val="24"/>
      <w:szCs w:val="24"/>
      <w:rtl w:val="0"/>
    </w:rPr>
  </w:style>
  <w:style w:type="character" w:customStyle="1" w:styleId="526">
    <w:name w:val="mjx-sup"/>
    <w:basedOn w:val="11"/>
    <w:qFormat/>
    <w:uiPriority w:val="0"/>
  </w:style>
  <w:style w:type="character" w:customStyle="1" w:styleId="527">
    <w:name w:val="mjx-chtml15"/>
    <w:qFormat/>
    <w:uiPriority w:val="0"/>
    <w:rPr>
      <w:spacing w:val="0"/>
      <w:sz w:val="24"/>
      <w:szCs w:val="24"/>
      <w:rtl w:val="0"/>
    </w:rPr>
  </w:style>
  <w:style w:type="character" w:customStyle="1" w:styleId="528">
    <w:name w:val="mjx-chtml16"/>
    <w:qFormat/>
    <w:uiPriority w:val="0"/>
    <w:rPr>
      <w:spacing w:val="0"/>
      <w:sz w:val="24"/>
      <w:szCs w:val="24"/>
      <w:rtl w:val="0"/>
    </w:rPr>
  </w:style>
  <w:style w:type="character" w:customStyle="1" w:styleId="529">
    <w:name w:val="mjx-msqrt"/>
    <w:basedOn w:val="11"/>
    <w:qFormat/>
    <w:uiPriority w:val="0"/>
  </w:style>
  <w:style w:type="character" w:customStyle="1" w:styleId="530">
    <w:name w:val="mjx-surd1"/>
    <w:basedOn w:val="11"/>
    <w:qFormat/>
    <w:uiPriority w:val="0"/>
  </w:style>
  <w:style w:type="character" w:customStyle="1" w:styleId="531">
    <w:name w:val="mjx-chtml17"/>
    <w:qFormat/>
    <w:uiPriority w:val="0"/>
    <w:rPr>
      <w:spacing w:val="0"/>
      <w:sz w:val="24"/>
      <w:szCs w:val="24"/>
      <w:rtl w:val="0"/>
    </w:rPr>
  </w:style>
  <w:style w:type="character" w:customStyle="1" w:styleId="532">
    <w:name w:val="mjx-chtml18"/>
    <w:qFormat/>
    <w:uiPriority w:val="0"/>
    <w:rPr>
      <w:spacing w:val="0"/>
      <w:sz w:val="24"/>
      <w:szCs w:val="24"/>
      <w:rtl w:val="0"/>
    </w:rPr>
  </w:style>
  <w:style w:type="character" w:customStyle="1" w:styleId="533">
    <w:name w:val="mjx-chtml19"/>
    <w:qFormat/>
    <w:uiPriority w:val="0"/>
    <w:rPr>
      <w:spacing w:val="0"/>
      <w:sz w:val="24"/>
      <w:szCs w:val="24"/>
      <w:rtl w:val="0"/>
    </w:rPr>
  </w:style>
  <w:style w:type="character" w:customStyle="1" w:styleId="534">
    <w:name w:val="mjx-chtml20"/>
    <w:qFormat/>
    <w:uiPriority w:val="0"/>
    <w:rPr>
      <w:spacing w:val="0"/>
      <w:sz w:val="24"/>
      <w:szCs w:val="24"/>
      <w:rtl w:val="0"/>
    </w:rPr>
  </w:style>
  <w:style w:type="character" w:customStyle="1" w:styleId="535">
    <w:name w:val="mjx-chtml21"/>
    <w:qFormat/>
    <w:uiPriority w:val="0"/>
    <w:rPr>
      <w:spacing w:val="0"/>
      <w:sz w:val="24"/>
      <w:szCs w:val="24"/>
      <w:rtl w:val="0"/>
    </w:rPr>
  </w:style>
  <w:style w:type="character" w:customStyle="1" w:styleId="536">
    <w:name w:val="mjx-chtml22"/>
    <w:qFormat/>
    <w:uiPriority w:val="0"/>
    <w:rPr>
      <w:spacing w:val="0"/>
      <w:sz w:val="24"/>
      <w:szCs w:val="24"/>
      <w:rtl w:val="0"/>
    </w:rPr>
  </w:style>
  <w:style w:type="character" w:customStyle="1" w:styleId="537">
    <w:name w:val="mjx-chtml23"/>
    <w:qFormat/>
    <w:uiPriority w:val="0"/>
    <w:rPr>
      <w:spacing w:val="0"/>
      <w:sz w:val="24"/>
      <w:szCs w:val="24"/>
      <w:rtl w:val="0"/>
    </w:rPr>
  </w:style>
  <w:style w:type="character" w:customStyle="1" w:styleId="538">
    <w:name w:val="mjx-chtml24"/>
    <w:qFormat/>
    <w:uiPriority w:val="0"/>
    <w:rPr>
      <w:spacing w:val="0"/>
      <w:sz w:val="24"/>
      <w:szCs w:val="24"/>
      <w:rtl w:val="0"/>
    </w:rPr>
  </w:style>
  <w:style w:type="character" w:customStyle="1" w:styleId="539">
    <w:name w:val="mjx-chtml25"/>
    <w:qFormat/>
    <w:uiPriority w:val="0"/>
    <w:rPr>
      <w:spacing w:val="0"/>
      <w:sz w:val="24"/>
      <w:szCs w:val="24"/>
      <w:rtl w:val="0"/>
    </w:rPr>
  </w:style>
  <w:style w:type="character" w:customStyle="1" w:styleId="540">
    <w:name w:val="mjx-chtml26"/>
    <w:qFormat/>
    <w:uiPriority w:val="0"/>
    <w:rPr>
      <w:spacing w:val="0"/>
      <w:sz w:val="24"/>
      <w:szCs w:val="24"/>
      <w:rtl w:val="0"/>
    </w:rPr>
  </w:style>
  <w:style w:type="character" w:customStyle="1" w:styleId="541">
    <w:name w:val="mjx-chtml27"/>
    <w:qFormat/>
    <w:uiPriority w:val="0"/>
    <w:rPr>
      <w:spacing w:val="0"/>
      <w:sz w:val="24"/>
      <w:szCs w:val="24"/>
      <w:rtl w:val="0"/>
    </w:rPr>
  </w:style>
  <w:style w:type="character" w:customStyle="1" w:styleId="542">
    <w:name w:val="mjx-chtml28"/>
    <w:qFormat/>
    <w:uiPriority w:val="0"/>
    <w:rPr>
      <w:spacing w:val="0"/>
      <w:sz w:val="24"/>
      <w:szCs w:val="24"/>
      <w:rtl w:val="0"/>
    </w:rPr>
  </w:style>
  <w:style w:type="character" w:customStyle="1" w:styleId="543">
    <w:name w:val="mjx-chtml29"/>
    <w:qFormat/>
    <w:uiPriority w:val="0"/>
    <w:rPr>
      <w:spacing w:val="0"/>
      <w:sz w:val="24"/>
      <w:szCs w:val="24"/>
      <w:rtl w:val="0"/>
    </w:rPr>
  </w:style>
  <w:style w:type="character" w:customStyle="1" w:styleId="544">
    <w:name w:val="mjx-chtml30"/>
    <w:qFormat/>
    <w:uiPriority w:val="0"/>
    <w:rPr>
      <w:spacing w:val="0"/>
      <w:sz w:val="24"/>
      <w:szCs w:val="24"/>
      <w:rtl w:val="0"/>
    </w:rPr>
  </w:style>
  <w:style w:type="character" w:customStyle="1" w:styleId="545">
    <w:name w:val="mjx-chtml31"/>
    <w:qFormat/>
    <w:uiPriority w:val="0"/>
    <w:rPr>
      <w:spacing w:val="0"/>
      <w:sz w:val="24"/>
      <w:szCs w:val="24"/>
      <w:rtl w:val="0"/>
    </w:rPr>
  </w:style>
  <w:style w:type="character" w:customStyle="1" w:styleId="546">
    <w:name w:val="mjx-chtml32"/>
    <w:qFormat/>
    <w:uiPriority w:val="0"/>
    <w:rPr>
      <w:spacing w:val="0"/>
      <w:sz w:val="24"/>
      <w:szCs w:val="24"/>
      <w:rtl w:val="0"/>
    </w:rPr>
  </w:style>
  <w:style w:type="character" w:customStyle="1" w:styleId="547">
    <w:name w:val="mjx-chtml33"/>
    <w:qFormat/>
    <w:uiPriority w:val="0"/>
    <w:rPr>
      <w:spacing w:val="0"/>
      <w:sz w:val="24"/>
      <w:szCs w:val="24"/>
      <w:rtl w:val="0"/>
    </w:rPr>
  </w:style>
  <w:style w:type="character" w:customStyle="1" w:styleId="548">
    <w:name w:val="mjx-chtml34"/>
    <w:qFormat/>
    <w:uiPriority w:val="0"/>
    <w:rPr>
      <w:spacing w:val="0"/>
      <w:sz w:val="24"/>
      <w:szCs w:val="24"/>
      <w:rtl w:val="0"/>
    </w:rPr>
  </w:style>
  <w:style w:type="character" w:customStyle="1" w:styleId="549">
    <w:name w:val="mjx-chtml35"/>
    <w:qFormat/>
    <w:uiPriority w:val="0"/>
    <w:rPr>
      <w:spacing w:val="0"/>
      <w:sz w:val="24"/>
      <w:szCs w:val="24"/>
      <w:rtl w:val="0"/>
    </w:rPr>
  </w:style>
  <w:style w:type="character" w:customStyle="1" w:styleId="550">
    <w:name w:val="mjx-chtml36"/>
    <w:qFormat/>
    <w:uiPriority w:val="0"/>
    <w:rPr>
      <w:spacing w:val="0"/>
      <w:sz w:val="24"/>
      <w:szCs w:val="24"/>
      <w:rtl w:val="0"/>
    </w:rPr>
  </w:style>
  <w:style w:type="character" w:customStyle="1" w:styleId="551">
    <w:name w:val="mjx-chtml37"/>
    <w:qFormat/>
    <w:uiPriority w:val="0"/>
    <w:rPr>
      <w:spacing w:val="0"/>
      <w:sz w:val="24"/>
      <w:szCs w:val="24"/>
      <w:rtl w:val="0"/>
    </w:rPr>
  </w:style>
  <w:style w:type="character" w:customStyle="1" w:styleId="552">
    <w:name w:val="mjx-chtml38"/>
    <w:qFormat/>
    <w:uiPriority w:val="0"/>
    <w:rPr>
      <w:spacing w:val="0"/>
      <w:sz w:val="24"/>
      <w:szCs w:val="24"/>
      <w:rtl w:val="0"/>
    </w:rPr>
  </w:style>
  <w:style w:type="character" w:customStyle="1" w:styleId="553">
    <w:name w:val="mjx-chtml39"/>
    <w:qFormat/>
    <w:uiPriority w:val="0"/>
    <w:rPr>
      <w:spacing w:val="0"/>
      <w:sz w:val="24"/>
      <w:szCs w:val="24"/>
      <w:rtl w:val="0"/>
    </w:rPr>
  </w:style>
  <w:style w:type="character" w:customStyle="1" w:styleId="554">
    <w:name w:val="mjx-chtml40"/>
    <w:qFormat/>
    <w:uiPriority w:val="0"/>
    <w:rPr>
      <w:spacing w:val="0"/>
      <w:sz w:val="24"/>
      <w:szCs w:val="24"/>
      <w:rtl w:val="0"/>
    </w:rPr>
  </w:style>
  <w:style w:type="character" w:customStyle="1" w:styleId="555">
    <w:name w:val="mjx-chtml41"/>
    <w:qFormat/>
    <w:uiPriority w:val="0"/>
    <w:rPr>
      <w:spacing w:val="0"/>
      <w:sz w:val="24"/>
      <w:szCs w:val="24"/>
      <w:rtl w:val="0"/>
    </w:rPr>
  </w:style>
  <w:style w:type="character" w:customStyle="1" w:styleId="556">
    <w:name w:val="mjx-chtml42"/>
    <w:qFormat/>
    <w:uiPriority w:val="0"/>
    <w:rPr>
      <w:spacing w:val="0"/>
      <w:sz w:val="24"/>
      <w:szCs w:val="24"/>
      <w:rtl w:val="0"/>
    </w:rPr>
  </w:style>
  <w:style w:type="character" w:customStyle="1" w:styleId="557">
    <w:name w:val="mjx-chtml43"/>
    <w:qFormat/>
    <w:uiPriority w:val="0"/>
    <w:rPr>
      <w:spacing w:val="0"/>
      <w:sz w:val="24"/>
      <w:szCs w:val="24"/>
      <w:rtl w:val="0"/>
    </w:rPr>
  </w:style>
  <w:style w:type="character" w:customStyle="1" w:styleId="558">
    <w:name w:val="mjx-chtml44"/>
    <w:qFormat/>
    <w:uiPriority w:val="0"/>
    <w:rPr>
      <w:spacing w:val="0"/>
      <w:sz w:val="24"/>
      <w:szCs w:val="24"/>
      <w:rtl w:val="0"/>
    </w:rPr>
  </w:style>
  <w:style w:type="character" w:customStyle="1" w:styleId="559">
    <w:name w:val="mjx-chtml45"/>
    <w:qFormat/>
    <w:uiPriority w:val="0"/>
    <w:rPr>
      <w:spacing w:val="0"/>
      <w:sz w:val="24"/>
      <w:szCs w:val="24"/>
      <w:rtl w:val="0"/>
    </w:rPr>
  </w:style>
  <w:style w:type="character" w:customStyle="1" w:styleId="560">
    <w:name w:val="mjx-chtml46"/>
    <w:qFormat/>
    <w:uiPriority w:val="0"/>
    <w:rPr>
      <w:spacing w:val="0"/>
      <w:sz w:val="24"/>
      <w:szCs w:val="24"/>
      <w:rtl w:val="0"/>
    </w:rPr>
  </w:style>
  <w:style w:type="character" w:customStyle="1" w:styleId="561">
    <w:name w:val="mjx-chtml47"/>
    <w:qFormat/>
    <w:uiPriority w:val="0"/>
    <w:rPr>
      <w:spacing w:val="0"/>
      <w:sz w:val="24"/>
      <w:szCs w:val="24"/>
      <w:rtl w:val="0"/>
    </w:rPr>
  </w:style>
  <w:style w:type="character" w:customStyle="1" w:styleId="562">
    <w:name w:val="mjx-chtml48"/>
    <w:qFormat/>
    <w:uiPriority w:val="0"/>
    <w:rPr>
      <w:spacing w:val="0"/>
      <w:sz w:val="24"/>
      <w:szCs w:val="24"/>
      <w:rtl w:val="0"/>
    </w:rPr>
  </w:style>
  <w:style w:type="character" w:customStyle="1" w:styleId="563">
    <w:name w:val="mjx-chtml49"/>
    <w:qFormat/>
    <w:uiPriority w:val="0"/>
    <w:rPr>
      <w:spacing w:val="0"/>
      <w:sz w:val="24"/>
      <w:szCs w:val="24"/>
      <w:rtl w:val="0"/>
    </w:rPr>
  </w:style>
  <w:style w:type="character" w:customStyle="1" w:styleId="564">
    <w:name w:val="mjx-munderover"/>
    <w:basedOn w:val="11"/>
    <w:qFormat/>
    <w:uiPriority w:val="0"/>
  </w:style>
  <w:style w:type="character" w:customStyle="1" w:styleId="565">
    <w:name w:val="mjx-stack"/>
    <w:basedOn w:val="11"/>
    <w:qFormat/>
    <w:uiPriority w:val="0"/>
  </w:style>
  <w:style w:type="character" w:customStyle="1" w:styleId="566">
    <w:name w:val="mjx-over1"/>
    <w:qFormat/>
    <w:uiPriority w:val="0"/>
  </w:style>
  <w:style w:type="character" w:customStyle="1" w:styleId="567">
    <w:name w:val="mjx-op1"/>
    <w:qFormat/>
    <w:uiPriority w:val="0"/>
  </w:style>
  <w:style w:type="character" w:customStyle="1" w:styleId="568">
    <w:name w:val="mjx-chtml50"/>
    <w:qFormat/>
    <w:uiPriority w:val="0"/>
    <w:rPr>
      <w:spacing w:val="0"/>
      <w:sz w:val="24"/>
      <w:szCs w:val="24"/>
      <w:rtl w:val="0"/>
    </w:rPr>
  </w:style>
  <w:style w:type="character" w:customStyle="1" w:styleId="569">
    <w:name w:val="mjx-chtml51"/>
    <w:uiPriority w:val="0"/>
    <w:rPr>
      <w:spacing w:val="0"/>
      <w:sz w:val="24"/>
      <w:szCs w:val="24"/>
      <w:rtl w:val="0"/>
    </w:rPr>
  </w:style>
  <w:style w:type="character" w:customStyle="1" w:styleId="570">
    <w:name w:val="mjx-chtml52"/>
    <w:qFormat/>
    <w:uiPriority w:val="0"/>
    <w:rPr>
      <w:spacing w:val="0"/>
      <w:sz w:val="24"/>
      <w:szCs w:val="24"/>
      <w:rtl w:val="0"/>
    </w:rPr>
  </w:style>
  <w:style w:type="character" w:customStyle="1" w:styleId="571">
    <w:name w:val="mjx-chtml53"/>
    <w:qFormat/>
    <w:uiPriority w:val="0"/>
    <w:rPr>
      <w:spacing w:val="0"/>
      <w:sz w:val="24"/>
      <w:szCs w:val="24"/>
      <w:rtl w:val="0"/>
    </w:rPr>
  </w:style>
  <w:style w:type="character" w:customStyle="1" w:styleId="572">
    <w:name w:val="mjx-chtml54"/>
    <w:qFormat/>
    <w:uiPriority w:val="0"/>
    <w:rPr>
      <w:spacing w:val="0"/>
      <w:sz w:val="24"/>
      <w:szCs w:val="24"/>
      <w:rtl w:val="0"/>
    </w:rPr>
  </w:style>
  <w:style w:type="character" w:customStyle="1" w:styleId="573">
    <w:name w:val="mjx-chtml55"/>
    <w:qFormat/>
    <w:uiPriority w:val="0"/>
    <w:rPr>
      <w:spacing w:val="0"/>
      <w:sz w:val="24"/>
      <w:szCs w:val="24"/>
      <w:rtl w:val="0"/>
    </w:rPr>
  </w:style>
  <w:style w:type="character" w:customStyle="1" w:styleId="574">
    <w:name w:val="z-Bottom of Form Char"/>
    <w:link w:val="575"/>
    <w:uiPriority w:val="99"/>
    <w:rPr>
      <w:rFonts w:ascii="Arial" w:hAnsi="Arial" w:eastAsia="Times New Roman" w:cs="Arial"/>
      <w:vanish/>
      <w:sz w:val="16"/>
      <w:szCs w:val="16"/>
    </w:rPr>
  </w:style>
  <w:style w:type="paragraph" w:customStyle="1" w:styleId="575">
    <w:name w:val="z-Bottom of Form1"/>
    <w:basedOn w:val="1"/>
    <w:next w:val="1"/>
    <w:link w:val="574"/>
    <w:unhideWhenUsed/>
    <w:qFormat/>
    <w:uiPriority w:val="99"/>
    <w:pPr>
      <w:pBdr>
        <w:top w:val="single" w:color="auto" w:sz="6" w:space="1"/>
      </w:pBdr>
      <w:jc w:val="center"/>
    </w:pPr>
    <w:rPr>
      <w:rFonts w:ascii="Arial" w:hAnsi="Arial" w:cs="Arial"/>
      <w:vanish/>
      <w:color w:val="auto"/>
      <w:sz w:val="16"/>
      <w:szCs w:val="16"/>
    </w:rPr>
  </w:style>
  <w:style w:type="character" w:customStyle="1" w:styleId="576">
    <w:name w:val="z-Bottom of Form Char1"/>
    <w:basedOn w:val="11"/>
    <w:semiHidden/>
    <w:qFormat/>
    <w:uiPriority w:val="99"/>
    <w:rPr>
      <w:rFonts w:ascii="Arial" w:hAnsi="Arial" w:eastAsia="Times New Roman" w:cs="Arial"/>
      <w:vanish/>
      <w:color w:val="003300"/>
      <w:sz w:val="16"/>
      <w:szCs w:val="16"/>
    </w:rPr>
  </w:style>
  <w:style w:type="character" w:customStyle="1" w:styleId="577">
    <w:name w:val="ic_chat1"/>
    <w:qFormat/>
    <w:uiPriority w:val="0"/>
  </w:style>
  <w:style w:type="character" w:customStyle="1" w:styleId="578">
    <w:name w:val="clred1"/>
    <w:qFormat/>
    <w:uiPriority w:val="0"/>
    <w:rPr>
      <w:color w:val="FF3300"/>
    </w:rPr>
  </w:style>
  <w:style w:type="paragraph" w:customStyle="1" w:styleId="579">
    <w:name w:val="Title2"/>
    <w:basedOn w:val="1"/>
    <w:qFormat/>
    <w:uiPriority w:val="0"/>
    <w:pPr>
      <w:spacing w:after="150"/>
    </w:pPr>
    <w:rPr>
      <w:color w:val="auto"/>
      <w:sz w:val="24"/>
      <w:szCs w:val="24"/>
    </w:rPr>
  </w:style>
  <w:style w:type="character" w:customStyle="1" w:styleId="580">
    <w:name w:val="mjx-mtext"/>
    <w:basedOn w:val="11"/>
    <w:qFormat/>
    <w:uiPriority w:val="0"/>
  </w:style>
  <w:style w:type="paragraph" w:customStyle="1" w:styleId="581">
    <w:name w:val="img_logo"/>
    <w:basedOn w:val="1"/>
    <w:qFormat/>
    <w:uiPriority w:val="0"/>
    <w:pPr>
      <w:spacing w:after="150"/>
    </w:pPr>
    <w:rPr>
      <w:color w:val="auto"/>
      <w:sz w:val="24"/>
      <w:szCs w:val="24"/>
    </w:rPr>
  </w:style>
  <w:style w:type="paragraph" w:customStyle="1" w:styleId="582">
    <w:name w:val="Title3"/>
    <w:basedOn w:val="1"/>
    <w:qFormat/>
    <w:uiPriority w:val="0"/>
    <w:pPr>
      <w:spacing w:after="150"/>
    </w:pPr>
    <w:rPr>
      <w:color w:val="auto"/>
      <w:sz w:val="24"/>
      <w:szCs w:val="24"/>
    </w:rPr>
  </w:style>
  <w:style w:type="character" w:customStyle="1" w:styleId="583">
    <w:name w:val="cl9991"/>
    <w:qFormat/>
    <w:uiPriority w:val="0"/>
    <w:rPr>
      <w:color w:val="999999"/>
    </w:rPr>
  </w:style>
  <w:style w:type="paragraph" w:customStyle="1" w:styleId="584">
    <w:name w:val="mtdisplayequation"/>
    <w:basedOn w:val="1"/>
    <w:qFormat/>
    <w:uiPriority w:val="0"/>
    <w:pPr>
      <w:spacing w:after="150"/>
    </w:pPr>
    <w:rPr>
      <w:color w:val="auto"/>
      <w:sz w:val="24"/>
      <w:szCs w:val="24"/>
    </w:rPr>
  </w:style>
  <w:style w:type="paragraph" w:customStyle="1" w:styleId="585">
    <w:name w:val="Title4"/>
    <w:basedOn w:val="1"/>
    <w:qFormat/>
    <w:uiPriority w:val="0"/>
    <w:pPr>
      <w:spacing w:after="150"/>
    </w:pPr>
    <w:rPr>
      <w:color w:val="auto"/>
      <w:sz w:val="24"/>
      <w:szCs w:val="24"/>
    </w:rPr>
  </w:style>
  <w:style w:type="character" w:customStyle="1" w:styleId="586">
    <w:name w:val="Body text (3)_"/>
    <w:link w:val="587"/>
    <w:qFormat/>
    <w:locked/>
    <w:uiPriority w:val="0"/>
    <w:rPr>
      <w:rFonts w:eastAsia="Times New Roman" w:cs="Times New Roman"/>
      <w:b/>
      <w:bCs/>
      <w:shd w:val="clear" w:color="auto" w:fill="FFFFFF"/>
    </w:rPr>
  </w:style>
  <w:style w:type="paragraph" w:customStyle="1" w:styleId="587">
    <w:name w:val="Body text (3)"/>
    <w:basedOn w:val="1"/>
    <w:link w:val="586"/>
    <w:qFormat/>
    <w:uiPriority w:val="0"/>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588">
    <w:name w:val="Body text (2) + Bold"/>
    <w:qFormat/>
    <w:uiPriority w:val="0"/>
    <w:rPr>
      <w:rFonts w:ascii="Times New Roman" w:hAnsi="Times New Roman" w:eastAsia="Times New Roman"/>
      <w:sz w:val="18"/>
      <w:szCs w:val="18"/>
      <w:shd w:val="clear" w:color="auto" w:fill="FFFFFF"/>
    </w:rPr>
  </w:style>
  <w:style w:type="paragraph" w:customStyle="1" w:styleId="589">
    <w:name w:val="emoticon"/>
    <w:basedOn w:val="1"/>
    <w:qFormat/>
    <w:uiPriority w:val="0"/>
    <w:pPr>
      <w:spacing w:after="150"/>
      <w:ind w:hanging="18928"/>
    </w:pPr>
    <w:rPr>
      <w:color w:val="auto"/>
      <w:sz w:val="24"/>
      <w:szCs w:val="24"/>
    </w:rPr>
  </w:style>
  <w:style w:type="paragraph" w:customStyle="1" w:styleId="590">
    <w:name w:val="mathjax_menu_close"/>
    <w:basedOn w:val="1"/>
    <w:qFormat/>
    <w:uiPriority w:val="0"/>
    <w:pPr>
      <w:spacing w:after="150"/>
    </w:pPr>
    <w:rPr>
      <w:color w:val="auto"/>
      <w:sz w:val="24"/>
      <w:szCs w:val="24"/>
    </w:rPr>
  </w:style>
  <w:style w:type="character" w:customStyle="1" w:styleId="591">
    <w:name w:val="fl"/>
    <w:basedOn w:val="11"/>
    <w:qFormat/>
    <w:uiPriority w:val="0"/>
  </w:style>
  <w:style w:type="paragraph" w:customStyle="1" w:styleId="592">
    <w:name w:val="normaljustified"/>
    <w:basedOn w:val="1"/>
    <w:qFormat/>
    <w:uiPriority w:val="0"/>
    <w:pPr>
      <w:spacing w:after="150"/>
    </w:pPr>
    <w:rPr>
      <w:color w:val="auto"/>
      <w:sz w:val="24"/>
      <w:szCs w:val="24"/>
    </w:rPr>
  </w:style>
  <w:style w:type="paragraph" w:customStyle="1" w:styleId="593">
    <w:name w:val="default"/>
    <w:basedOn w:val="1"/>
    <w:qFormat/>
    <w:uiPriority w:val="0"/>
    <w:pPr>
      <w:spacing w:after="150"/>
    </w:pPr>
    <w:rPr>
      <w:color w:val="auto"/>
      <w:sz w:val="24"/>
      <w:szCs w:val="24"/>
    </w:rPr>
  </w:style>
  <w:style w:type="paragraph" w:customStyle="1" w:styleId="594">
    <w:name w:val="Title5"/>
    <w:basedOn w:val="1"/>
    <w:semiHidden/>
    <w:qFormat/>
    <w:uiPriority w:val="99"/>
    <w:pPr>
      <w:spacing w:before="100" w:beforeAutospacing="1" w:after="100" w:afterAutospacing="1"/>
    </w:pPr>
    <w:rPr>
      <w:color w:val="auto"/>
      <w:sz w:val="24"/>
      <w:szCs w:val="24"/>
    </w:rPr>
  </w:style>
  <w:style w:type="paragraph" w:customStyle="1" w:styleId="595">
    <w:name w:val="Title6"/>
    <w:basedOn w:val="1"/>
    <w:qFormat/>
    <w:uiPriority w:val="0"/>
    <w:pPr>
      <w:spacing w:after="150"/>
    </w:pPr>
    <w:rPr>
      <w:color w:val="auto"/>
      <w:sz w:val="24"/>
      <w:szCs w:val="24"/>
    </w:rPr>
  </w:style>
  <w:style w:type="paragraph" w:customStyle="1" w:styleId="596">
    <w:name w:val="Title7"/>
    <w:basedOn w:val="1"/>
    <w:qFormat/>
    <w:uiPriority w:val="0"/>
    <w:pPr>
      <w:spacing w:after="150"/>
    </w:pPr>
    <w:rPr>
      <w:color w:val="auto"/>
      <w:sz w:val="24"/>
      <w:szCs w:val="24"/>
    </w:rPr>
  </w:style>
  <w:style w:type="paragraph" w:customStyle="1" w:styleId="597">
    <w:name w:val="body"/>
    <w:basedOn w:val="1"/>
    <w:qFormat/>
    <w:uiPriority w:val="0"/>
    <w:pPr>
      <w:spacing w:after="150"/>
    </w:pPr>
    <w:rPr>
      <w:color w:val="auto"/>
      <w:sz w:val="24"/>
      <w:szCs w:val="24"/>
    </w:rPr>
  </w:style>
  <w:style w:type="paragraph" w:customStyle="1" w:styleId="598">
    <w:name w:val="Title8"/>
    <w:basedOn w:val="1"/>
    <w:qFormat/>
    <w:uiPriority w:val="0"/>
    <w:pPr>
      <w:spacing w:after="150"/>
    </w:pPr>
    <w:rPr>
      <w:color w:val="auto"/>
      <w:sz w:val="24"/>
      <w:szCs w:val="24"/>
    </w:rPr>
  </w:style>
  <w:style w:type="character" w:customStyle="1" w:styleId="599">
    <w:name w:val="Body Text Char"/>
    <w:basedOn w:val="11"/>
    <w:link w:val="15"/>
    <w:qFormat/>
    <w:uiPriority w:val="0"/>
    <w:rPr>
      <w:rFonts w:ascii="Times New Roman" w:hAnsi="Times New Roman" w:eastAsia="Times New Roman" w:cs="Times New Roman"/>
      <w:sz w:val="24"/>
      <w:szCs w:val="24"/>
      <w:lang w:val="vi-VN" w:eastAsia="vi-VN"/>
    </w:rPr>
  </w:style>
  <w:style w:type="paragraph" w:customStyle="1" w:styleId="600">
    <w:name w:val="normaltable"/>
    <w:basedOn w:val="1"/>
    <w:qFormat/>
    <w:uiPriority w:val="0"/>
    <w:pPr>
      <w:pBdr>
        <w:top w:val="single" w:color="auto" w:sz="6" w:space="0"/>
        <w:left w:val="single" w:color="auto" w:sz="6" w:space="5"/>
        <w:bottom w:val="single" w:color="auto" w:sz="6" w:space="0"/>
        <w:right w:val="single" w:color="auto" w:sz="6" w:space="5"/>
        <w:between w:val="single" w:color="auto" w:sz="6" w:space="0"/>
      </w:pBdr>
      <w:spacing w:before="100" w:beforeAutospacing="1" w:after="100" w:afterAutospacing="1"/>
    </w:pPr>
    <w:rPr>
      <w:color w:val="auto"/>
      <w:sz w:val="24"/>
      <w:szCs w:val="24"/>
    </w:rPr>
  </w:style>
  <w:style w:type="paragraph" w:customStyle="1" w:styleId="601">
    <w:name w:val="fontstyle0"/>
    <w:basedOn w:val="1"/>
    <w:qFormat/>
    <w:uiPriority w:val="0"/>
    <w:pPr>
      <w:spacing w:before="100" w:beforeAutospacing="1" w:after="100" w:afterAutospacing="1"/>
    </w:pPr>
    <w:rPr>
      <w:rFonts w:ascii="TimesNewRomanPSMT" w:hAnsi="TimesNewRomanPSMT"/>
      <w:color w:val="000000"/>
      <w:sz w:val="26"/>
      <w:szCs w:val="26"/>
    </w:rPr>
  </w:style>
  <w:style w:type="paragraph" w:customStyle="1" w:styleId="602">
    <w:name w:val="fontstyle1"/>
    <w:basedOn w:val="1"/>
    <w:qFormat/>
    <w:uiPriority w:val="0"/>
    <w:pPr>
      <w:spacing w:before="100" w:beforeAutospacing="1" w:after="100" w:afterAutospacing="1"/>
    </w:pPr>
    <w:rPr>
      <w:color w:val="000000"/>
      <w:sz w:val="24"/>
      <w:szCs w:val="24"/>
    </w:rPr>
  </w:style>
  <w:style w:type="paragraph" w:customStyle="1" w:styleId="603">
    <w:name w:val="fontstyle2"/>
    <w:basedOn w:val="1"/>
    <w:qFormat/>
    <w:uiPriority w:val="0"/>
    <w:pPr>
      <w:spacing w:before="100" w:beforeAutospacing="1" w:after="100" w:afterAutospacing="1"/>
    </w:pPr>
    <w:rPr>
      <w:rFonts w:ascii="TimesNewRomanPS-BoldMT" w:hAnsi="TimesNewRomanPS-BoldMT"/>
      <w:b/>
      <w:bCs/>
      <w:color w:val="000000"/>
      <w:sz w:val="26"/>
      <w:szCs w:val="26"/>
    </w:rPr>
  </w:style>
  <w:style w:type="paragraph" w:customStyle="1" w:styleId="604">
    <w:name w:val="fontstyle3"/>
    <w:basedOn w:val="1"/>
    <w:qFormat/>
    <w:uiPriority w:val="0"/>
    <w:pPr>
      <w:spacing w:before="100" w:beforeAutospacing="1" w:after="100" w:afterAutospacing="1"/>
    </w:pPr>
    <w:rPr>
      <w:rFonts w:ascii="TimesNewRomanPS-ItalicMT" w:hAnsi="TimesNewRomanPS-ItalicMT"/>
      <w:i/>
      <w:iCs/>
      <w:color w:val="000000"/>
      <w:sz w:val="26"/>
      <w:szCs w:val="26"/>
    </w:rPr>
  </w:style>
  <w:style w:type="paragraph" w:customStyle="1" w:styleId="605">
    <w:name w:val="fontstyle4"/>
    <w:basedOn w:val="1"/>
    <w:qFormat/>
    <w:uiPriority w:val="0"/>
    <w:pPr>
      <w:spacing w:before="100" w:beforeAutospacing="1" w:after="100" w:afterAutospacing="1"/>
    </w:pPr>
    <w:rPr>
      <w:rFonts w:ascii="TimesNewRomanPS-BoldItalicMT" w:hAnsi="TimesNewRomanPS-BoldItalicMT"/>
      <w:b/>
      <w:bCs/>
      <w:i/>
      <w:iCs/>
      <w:color w:val="FF0000"/>
      <w:sz w:val="26"/>
      <w:szCs w:val="26"/>
    </w:rPr>
  </w:style>
  <w:style w:type="paragraph" w:customStyle="1" w:styleId="606">
    <w:name w:val="fontstyle5"/>
    <w:basedOn w:val="1"/>
    <w:qFormat/>
    <w:uiPriority w:val="0"/>
    <w:pPr>
      <w:spacing w:before="100" w:beforeAutospacing="1" w:after="100" w:afterAutospacing="1"/>
    </w:pPr>
    <w:rPr>
      <w:rFonts w:ascii="SymbolMT" w:hAnsi="SymbolMT"/>
      <w:color w:val="000000"/>
      <w:sz w:val="24"/>
      <w:szCs w:val="24"/>
    </w:rPr>
  </w:style>
  <w:style w:type="paragraph" w:customStyle="1" w:styleId="607">
    <w:name w:val="fontstyle6"/>
    <w:basedOn w:val="1"/>
    <w:qFormat/>
    <w:uiPriority w:val="0"/>
    <w:pPr>
      <w:spacing w:before="100" w:beforeAutospacing="1" w:after="100" w:afterAutospacing="1"/>
    </w:pPr>
    <w:rPr>
      <w:rFonts w:ascii="Arial-ItalicMT" w:hAnsi="Arial-ItalicMT"/>
      <w:i/>
      <w:iCs/>
      <w:color w:val="000000"/>
      <w:sz w:val="24"/>
      <w:szCs w:val="24"/>
    </w:rPr>
  </w:style>
  <w:style w:type="paragraph" w:customStyle="1" w:styleId="608">
    <w:name w:val="fontstyle7"/>
    <w:basedOn w:val="1"/>
    <w:qFormat/>
    <w:uiPriority w:val="0"/>
    <w:pPr>
      <w:spacing w:before="100" w:beforeAutospacing="1" w:after="100" w:afterAutospacing="1"/>
    </w:pPr>
    <w:rPr>
      <w:rFonts w:ascii="ArialMT" w:hAnsi="ArialMT"/>
      <w:color w:val="000000"/>
      <w:sz w:val="24"/>
      <w:szCs w:val="24"/>
    </w:rPr>
  </w:style>
  <w:style w:type="paragraph" w:customStyle="1" w:styleId="609">
    <w:name w:val="fontstyle8"/>
    <w:basedOn w:val="1"/>
    <w:qFormat/>
    <w:uiPriority w:val="0"/>
    <w:pPr>
      <w:spacing w:before="100" w:beforeAutospacing="1" w:after="100" w:afterAutospacing="1"/>
    </w:pPr>
    <w:rPr>
      <w:rFonts w:ascii="Euclid-Italic" w:hAnsi="Euclid-Italic"/>
      <w:i/>
      <w:iCs/>
      <w:color w:val="000000"/>
      <w:sz w:val="24"/>
      <w:szCs w:val="24"/>
    </w:rPr>
  </w:style>
  <w:style w:type="paragraph" w:customStyle="1" w:styleId="610">
    <w:name w:val="fontstyle9"/>
    <w:basedOn w:val="1"/>
    <w:qFormat/>
    <w:uiPriority w:val="0"/>
    <w:pPr>
      <w:spacing w:before="100" w:beforeAutospacing="1" w:after="100" w:afterAutospacing="1"/>
    </w:pPr>
    <w:rPr>
      <w:rFonts w:ascii="Euclid" w:hAnsi="Euclid"/>
      <w:color w:val="000000"/>
      <w:sz w:val="24"/>
      <w:szCs w:val="24"/>
    </w:rPr>
  </w:style>
  <w:style w:type="paragraph" w:customStyle="1" w:styleId="611">
    <w:name w:val="fontstyle10"/>
    <w:basedOn w:val="1"/>
    <w:qFormat/>
    <w:uiPriority w:val="0"/>
    <w:pPr>
      <w:spacing w:before="100" w:beforeAutospacing="1" w:after="100" w:afterAutospacing="1"/>
    </w:pPr>
    <w:rPr>
      <w:rFonts w:ascii="EuclidSymbol" w:hAnsi="EuclidSymbol"/>
      <w:color w:val="000000"/>
      <w:sz w:val="24"/>
      <w:szCs w:val="24"/>
    </w:rPr>
  </w:style>
  <w:style w:type="paragraph" w:customStyle="1" w:styleId="612">
    <w:name w:val="fontstyle12"/>
    <w:basedOn w:val="1"/>
    <w:qFormat/>
    <w:uiPriority w:val="0"/>
    <w:pPr>
      <w:spacing w:before="100" w:beforeAutospacing="1" w:after="100" w:afterAutospacing="1"/>
    </w:pPr>
    <w:rPr>
      <w:rFonts w:ascii="EuclidExtra" w:hAnsi="EuclidExtra"/>
      <w:color w:val="000000"/>
      <w:sz w:val="24"/>
      <w:szCs w:val="24"/>
    </w:rPr>
  </w:style>
  <w:style w:type="character" w:customStyle="1" w:styleId="613">
    <w:name w:val="fontstyle61"/>
    <w:qFormat/>
    <w:uiPriority w:val="0"/>
    <w:rPr>
      <w:rFonts w:ascii="Arial-ItalicMT" w:hAnsi="Arial-ItalicMT"/>
      <w:i/>
      <w:color w:val="000000"/>
      <w:sz w:val="24"/>
    </w:rPr>
  </w:style>
  <w:style w:type="character" w:customStyle="1" w:styleId="614">
    <w:name w:val="fontstyle71"/>
    <w:qFormat/>
    <w:uiPriority w:val="0"/>
    <w:rPr>
      <w:rFonts w:ascii="ArialMT" w:hAnsi="ArialMT"/>
      <w:color w:val="000000"/>
      <w:sz w:val="24"/>
    </w:rPr>
  </w:style>
  <w:style w:type="character" w:customStyle="1" w:styleId="615">
    <w:name w:val="fontstyle81"/>
    <w:qFormat/>
    <w:uiPriority w:val="0"/>
    <w:rPr>
      <w:rFonts w:ascii="Euclid-Italic" w:hAnsi="Euclid-Italic"/>
      <w:i/>
      <w:color w:val="000000"/>
      <w:sz w:val="24"/>
    </w:rPr>
  </w:style>
  <w:style w:type="character" w:customStyle="1" w:styleId="616">
    <w:name w:val="fontstyle91"/>
    <w:qFormat/>
    <w:uiPriority w:val="0"/>
    <w:rPr>
      <w:rFonts w:ascii="Euclid" w:hAnsi="Euclid"/>
      <w:color w:val="000000"/>
      <w:sz w:val="24"/>
    </w:rPr>
  </w:style>
  <w:style w:type="character" w:customStyle="1" w:styleId="617">
    <w:name w:val="fontstyle101"/>
    <w:qFormat/>
    <w:uiPriority w:val="0"/>
    <w:rPr>
      <w:rFonts w:ascii="EuclidSymbol" w:hAnsi="EuclidSymbol"/>
      <w:color w:val="000000"/>
      <w:sz w:val="24"/>
    </w:rPr>
  </w:style>
  <w:style w:type="character" w:customStyle="1" w:styleId="618">
    <w:name w:val="fontstyle111"/>
    <w:qFormat/>
    <w:uiPriority w:val="0"/>
    <w:rPr>
      <w:rFonts w:ascii="MT-Extra" w:hAnsi="MT-Extra"/>
      <w:color w:val="000000"/>
      <w:sz w:val="24"/>
    </w:rPr>
  </w:style>
  <w:style w:type="character" w:customStyle="1" w:styleId="619">
    <w:name w:val="fontstyle121"/>
    <w:qFormat/>
    <w:uiPriority w:val="0"/>
    <w:rPr>
      <w:rFonts w:ascii="EuclidExtra" w:hAnsi="EuclidExtra"/>
      <w:color w:val="000000"/>
      <w:sz w:val="24"/>
    </w:rPr>
  </w:style>
  <w:style w:type="paragraph" w:customStyle="1" w:styleId="620">
    <w:name w:val="Normal_0"/>
    <w:qFormat/>
    <w:uiPriority w:val="0"/>
    <w:pPr>
      <w:widowControl w:val="0"/>
      <w:spacing w:after="200" w:line="276" w:lineRule="auto"/>
    </w:pPr>
    <w:rPr>
      <w:rFonts w:hint="eastAsia" w:ascii="Times New Roman" w:hAnsi="Times New Roman" w:eastAsia="Calibri" w:cs="Times New Roman"/>
      <w:sz w:val="24"/>
      <w:szCs w:val="22"/>
      <w:lang w:val="en-US" w:eastAsia="en-US" w:bidi="ar-SA"/>
    </w:rPr>
  </w:style>
  <w:style w:type="character" w:customStyle="1" w:styleId="621">
    <w:name w:val="MTConvertedEquation"/>
    <w:qFormat/>
    <w:uiPriority w:val="0"/>
    <w:rPr>
      <w:b/>
    </w:rPr>
  </w:style>
  <w:style w:type="character" w:customStyle="1" w:styleId="622">
    <w:name w:val="Footnote Text Char"/>
    <w:basedOn w:val="11"/>
    <w:link w:val="31"/>
    <w:semiHidden/>
    <w:qFormat/>
    <w:uiPriority w:val="99"/>
    <w:rPr>
      <w:rFonts w:ascii="Times New Roman" w:hAnsi="Times New Roman" w:eastAsia="Calibri" w:cs="Times New Roman"/>
      <w:sz w:val="20"/>
      <w:szCs w:val="20"/>
    </w:rPr>
  </w:style>
  <w:style w:type="character" w:customStyle="1" w:styleId="623">
    <w:name w:val="mi"/>
    <w:qFormat/>
    <w:uiPriority w:val="0"/>
  </w:style>
  <w:style w:type="character" w:customStyle="1" w:styleId="624">
    <w:name w:val="mo"/>
    <w:qFormat/>
    <w:uiPriority w:val="0"/>
  </w:style>
  <w:style w:type="character" w:customStyle="1" w:styleId="625">
    <w:name w:val="Header Char1"/>
    <w:semiHidden/>
    <w:qFormat/>
    <w:uiPriority w:val="99"/>
    <w:rPr>
      <w:sz w:val="28"/>
      <w:szCs w:val="22"/>
      <w:lang w:val="en-US" w:eastAsia="en-US"/>
    </w:rPr>
  </w:style>
  <w:style w:type="character" w:customStyle="1" w:styleId="626">
    <w:name w:val="Footer Char1"/>
    <w:semiHidden/>
    <w:qFormat/>
    <w:uiPriority w:val="99"/>
    <w:rPr>
      <w:sz w:val="28"/>
      <w:szCs w:val="22"/>
      <w:lang w:val="en-US" w:eastAsia="en-US"/>
    </w:rPr>
  </w:style>
  <w:style w:type="paragraph" w:customStyle="1" w:styleId="627">
    <w:name w:val="Table Paragraph"/>
    <w:basedOn w:val="1"/>
    <w:qFormat/>
    <w:uiPriority w:val="1"/>
    <w:pPr>
      <w:widowControl w:val="0"/>
      <w:autoSpaceDE w:val="0"/>
      <w:autoSpaceDN w:val="0"/>
    </w:pPr>
    <w:rPr>
      <w:color w:val="auto"/>
      <w:sz w:val="22"/>
      <w:szCs w:val="22"/>
      <w:lang w:bidi="en-US"/>
    </w:rPr>
  </w:style>
  <w:style w:type="character" w:customStyle="1" w:styleId="628">
    <w:name w:val="MTEquationSection"/>
    <w:qFormat/>
    <w:uiPriority w:val="0"/>
    <w:rPr>
      <w:b/>
      <w:vanish/>
      <w:color w:val="FF0000"/>
    </w:rPr>
  </w:style>
  <w:style w:type="character" w:customStyle="1" w:styleId="629">
    <w:name w:val="Văn bản nội dung (2) + In nghiêng"/>
    <w:qFormat/>
    <w:uiPriority w:val="0"/>
    <w:rPr>
      <w:rFonts w:ascii="Palatino Linotype" w:hAnsi="Palatino Linotype" w:eastAsia="Palatino Linotype" w:cs="Palatino Linotype"/>
      <w:i/>
      <w:iCs/>
      <w:color w:val="000000"/>
      <w:spacing w:val="0"/>
      <w:w w:val="100"/>
      <w:position w:val="0"/>
      <w:sz w:val="48"/>
      <w:szCs w:val="48"/>
      <w:u w:val="none"/>
      <w:lang w:val="vi-VN" w:eastAsia="vi-VN" w:bidi="vi-VN"/>
    </w:rPr>
  </w:style>
  <w:style w:type="character" w:customStyle="1" w:styleId="630">
    <w:name w:val="Văn bản nội dung (2) + 19 pt"/>
    <w:qFormat/>
    <w:uiPriority w:val="0"/>
    <w:rPr>
      <w:rFonts w:ascii="Palatino Linotype" w:hAnsi="Palatino Linotype" w:eastAsia="Palatino Linotype" w:cs="Palatino Linotype"/>
      <w:i/>
      <w:iCs/>
      <w:color w:val="000000"/>
      <w:spacing w:val="0"/>
      <w:w w:val="100"/>
      <w:position w:val="0"/>
      <w:sz w:val="38"/>
      <w:szCs w:val="38"/>
      <w:u w:val="none"/>
      <w:lang w:val="vi-VN" w:eastAsia="vi-VN" w:bidi="vi-VN"/>
    </w:rPr>
  </w:style>
  <w:style w:type="character" w:customStyle="1" w:styleId="631">
    <w:name w:val="Văn bản nội dung (2) + Tahoma"/>
    <w:qFormat/>
    <w:uiPriority w:val="0"/>
    <w:rPr>
      <w:rFonts w:ascii="Tahoma" w:hAnsi="Tahoma" w:eastAsia="Tahoma" w:cs="Tahoma"/>
      <w:color w:val="000000"/>
      <w:spacing w:val="0"/>
      <w:w w:val="100"/>
      <w:position w:val="0"/>
      <w:sz w:val="52"/>
      <w:szCs w:val="52"/>
      <w:u w:val="none"/>
      <w:lang w:val="vi-VN" w:eastAsia="vi-VN" w:bidi="vi-VN"/>
    </w:rPr>
  </w:style>
  <w:style w:type="character" w:customStyle="1" w:styleId="632">
    <w:name w:val="Văn bản nội dung (2) Exact"/>
    <w:qFormat/>
    <w:uiPriority w:val="0"/>
    <w:rPr>
      <w:rFonts w:ascii="Palatino Linotype" w:hAnsi="Palatino Linotype" w:eastAsia="Palatino Linotype" w:cs="Palatino Linotype"/>
      <w:sz w:val="48"/>
      <w:szCs w:val="48"/>
      <w:u w:val="none"/>
    </w:rPr>
  </w:style>
  <w:style w:type="character" w:customStyle="1" w:styleId="633">
    <w:name w:val="Văn bản nội dung (2)_"/>
    <w:link w:val="634"/>
    <w:qFormat/>
    <w:uiPriority w:val="0"/>
    <w:rPr>
      <w:rFonts w:ascii="Palatino Linotype" w:hAnsi="Palatino Linotype" w:eastAsia="Palatino Linotype" w:cs="Palatino Linotype"/>
      <w:sz w:val="48"/>
      <w:szCs w:val="48"/>
      <w:shd w:val="clear" w:color="auto" w:fill="FFFFFF"/>
    </w:rPr>
  </w:style>
  <w:style w:type="paragraph" w:customStyle="1" w:styleId="634">
    <w:name w:val="Văn bản nội dung (2)"/>
    <w:basedOn w:val="1"/>
    <w:link w:val="633"/>
    <w:qFormat/>
    <w:uiPriority w:val="0"/>
    <w:pPr>
      <w:widowControl w:val="0"/>
      <w:shd w:val="clear" w:color="auto" w:fill="FFFFFF"/>
      <w:spacing w:before="780" w:line="735" w:lineRule="exact"/>
      <w:ind w:hanging="1140"/>
    </w:pPr>
    <w:rPr>
      <w:rFonts w:ascii="Palatino Linotype" w:hAnsi="Palatino Linotype" w:eastAsia="Palatino Linotype" w:cs="Palatino Linotype"/>
      <w:color w:val="auto"/>
      <w:sz w:val="48"/>
      <w:szCs w:val="48"/>
    </w:rPr>
  </w:style>
  <w:style w:type="character" w:customStyle="1" w:styleId="635">
    <w:name w:val="Văn bản nội dung (2) + 28 pt"/>
    <w:qFormat/>
    <w:uiPriority w:val="0"/>
    <w:rPr>
      <w:rFonts w:ascii="Palatino Linotype" w:hAnsi="Palatino Linotype" w:eastAsia="Palatino Linotype" w:cs="Palatino Linotype"/>
      <w:b/>
      <w:bCs/>
      <w:color w:val="000000"/>
      <w:spacing w:val="0"/>
      <w:w w:val="100"/>
      <w:position w:val="0"/>
      <w:sz w:val="56"/>
      <w:szCs w:val="56"/>
      <w:u w:val="none"/>
      <w:lang w:val="vi-VN" w:eastAsia="vi-VN" w:bidi="vi-VN"/>
    </w:rPr>
  </w:style>
  <w:style w:type="character" w:customStyle="1" w:styleId="636">
    <w:name w:val="Body Text Indent Char"/>
    <w:basedOn w:val="11"/>
    <w:link w:val="19"/>
    <w:qFormat/>
    <w:uiPriority w:val="0"/>
    <w:rPr>
      <w:rFonts w:ascii="Times New Roman" w:hAnsi="Times New Roman" w:eastAsia="Times New Roman" w:cs="Times New Roman"/>
      <w:sz w:val="24"/>
      <w:szCs w:val="24"/>
      <w:lang w:val="vi-VN" w:eastAsia="vi-VN"/>
    </w:rPr>
  </w:style>
  <w:style w:type="character" w:customStyle="1" w:styleId="637">
    <w:name w:val="Body Text First Indent Char"/>
    <w:basedOn w:val="599"/>
    <w:link w:val="18"/>
    <w:qFormat/>
    <w:uiPriority w:val="99"/>
    <w:rPr>
      <w:rFonts w:ascii="Times New Roman" w:hAnsi="Times New Roman" w:eastAsia="Times New Roman" w:cs="Times New Roman"/>
      <w:sz w:val="24"/>
      <w:szCs w:val="24"/>
      <w:lang w:val="vi-VN" w:eastAsia="vi-VN"/>
    </w:rPr>
  </w:style>
  <w:style w:type="character" w:customStyle="1" w:styleId="638">
    <w:name w:val="mjxassistivemathml"/>
    <w:basedOn w:val="11"/>
    <w:qFormat/>
    <w:uiPriority w:val="0"/>
  </w:style>
  <w:style w:type="character" w:customStyle="1" w:styleId="639">
    <w:name w:val="No Spacing Char"/>
    <w:link w:val="115"/>
    <w:qFormat/>
    <w:uiPriority w:val="1"/>
    <w:rPr>
      <w:rFonts w:ascii="Times New Roman" w:hAnsi="Times New Roman" w:eastAsia="Calibri" w:cs="Times New Roman"/>
      <w:sz w:val="24"/>
    </w:rPr>
  </w:style>
  <w:style w:type="character" w:customStyle="1" w:styleId="640">
    <w:name w:val="Normal (Web) Char"/>
    <w:link w:val="42"/>
    <w:qFormat/>
    <w:uiPriority w:val="99"/>
    <w:rPr>
      <w:rFonts w:ascii="Times New Roman" w:hAnsi="Times New Roman" w:eastAsia="Calibri" w:cs="Times New Roman"/>
      <w:sz w:val="24"/>
      <w:szCs w:val="24"/>
    </w:rPr>
  </w:style>
  <w:style w:type="table" w:customStyle="1" w:styleId="641">
    <w:name w:val="Grid Table 5 Dark - Accent 21"/>
    <w:basedOn w:val="12"/>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character" w:customStyle="1" w:styleId="642">
    <w:name w:val="mjx-charbox"/>
    <w:basedOn w:val="11"/>
    <w:qFormat/>
    <w:uiPriority w:val="0"/>
  </w:style>
  <w:style w:type="paragraph" w:customStyle="1" w:styleId="643">
    <w:name w:val="Normal2"/>
    <w:qFormat/>
    <w:uiPriority w:val="0"/>
    <w:pPr>
      <w:spacing w:before="38"/>
      <w:ind w:left="284" w:right="113"/>
      <w:jc w:val="both"/>
    </w:pPr>
    <w:rPr>
      <w:rFonts w:ascii="Calibri" w:hAnsi="Calibri" w:eastAsia="Calibri" w:cs="Calibri"/>
      <w:sz w:val="22"/>
      <w:szCs w:val="22"/>
      <w:lang w:val="en-US" w:eastAsia="en-US" w:bidi="ar-SA"/>
    </w:rPr>
  </w:style>
  <w:style w:type="character" w:customStyle="1" w:styleId="644">
    <w:name w:val="Body text_"/>
    <w:basedOn w:val="11"/>
    <w:link w:val="645"/>
    <w:qFormat/>
    <w:locked/>
    <w:uiPriority w:val="0"/>
    <w:rPr>
      <w:rFonts w:ascii="Times New Roman" w:hAnsi="Times New Roman" w:eastAsia="Times New Roman" w:cs="Times New Roman"/>
      <w:shd w:val="clear" w:color="auto" w:fill="FFFFFF"/>
    </w:rPr>
  </w:style>
  <w:style w:type="paragraph" w:customStyle="1" w:styleId="645">
    <w:name w:val="Body Text1"/>
    <w:basedOn w:val="1"/>
    <w:link w:val="644"/>
    <w:qFormat/>
    <w:uiPriority w:val="0"/>
    <w:pPr>
      <w:widowControl w:val="0"/>
      <w:shd w:val="clear" w:color="auto" w:fill="FFFFFF"/>
    </w:pPr>
    <w:rPr>
      <w:color w:val="auto"/>
      <w:sz w:val="22"/>
      <w:szCs w:val="22"/>
    </w:rPr>
  </w:style>
  <w:style w:type="character" w:customStyle="1" w:styleId="646">
    <w:name w:val="Footnote_"/>
    <w:basedOn w:val="11"/>
    <w:link w:val="647"/>
    <w:qFormat/>
    <w:locked/>
    <w:uiPriority w:val="0"/>
    <w:rPr>
      <w:rFonts w:ascii="Times New Roman" w:hAnsi="Times New Roman" w:eastAsia="Times New Roman" w:cs="Times New Roman"/>
      <w:shd w:val="clear" w:color="auto" w:fill="FFFFFF"/>
    </w:rPr>
  </w:style>
  <w:style w:type="paragraph" w:customStyle="1" w:styleId="647">
    <w:name w:val="Footnote"/>
    <w:basedOn w:val="1"/>
    <w:link w:val="646"/>
    <w:qFormat/>
    <w:uiPriority w:val="0"/>
    <w:pPr>
      <w:widowControl w:val="0"/>
      <w:shd w:val="clear" w:color="auto" w:fill="FFFFFF"/>
      <w:ind w:firstLine="150"/>
    </w:pPr>
    <w:rPr>
      <w:color w:val="auto"/>
      <w:sz w:val="22"/>
      <w:szCs w:val="22"/>
    </w:rPr>
  </w:style>
  <w:style w:type="character" w:customStyle="1" w:styleId="648">
    <w:name w:val="Picture caption_"/>
    <w:link w:val="649"/>
    <w:qFormat/>
    <w:locked/>
    <w:uiPriority w:val="0"/>
    <w:rPr>
      <w:rFonts w:ascii="Times New Roman" w:hAnsi="Times New Roman" w:eastAsia="Times New Roman" w:cs="Times New Roman"/>
      <w:shd w:val="clear" w:color="auto" w:fill="FFFFFF"/>
    </w:rPr>
  </w:style>
  <w:style w:type="paragraph" w:customStyle="1" w:styleId="649">
    <w:name w:val="Picture caption"/>
    <w:basedOn w:val="1"/>
    <w:link w:val="648"/>
    <w:qFormat/>
    <w:uiPriority w:val="0"/>
    <w:pPr>
      <w:widowControl w:val="0"/>
      <w:shd w:val="clear" w:color="auto" w:fill="FFFFFF"/>
      <w:spacing w:line="0" w:lineRule="atLeast"/>
    </w:pPr>
    <w:rPr>
      <w:color w:val="auto"/>
      <w:sz w:val="22"/>
      <w:szCs w:val="22"/>
    </w:rPr>
  </w:style>
  <w:style w:type="character" w:customStyle="1" w:styleId="650">
    <w:name w:val="Header or footer (2)_"/>
    <w:basedOn w:val="11"/>
    <w:link w:val="651"/>
    <w:qFormat/>
    <w:locked/>
    <w:uiPriority w:val="0"/>
    <w:rPr>
      <w:rFonts w:ascii="Times New Roman" w:hAnsi="Times New Roman" w:eastAsia="Times New Roman" w:cs="Times New Roman"/>
      <w:shd w:val="clear" w:color="auto" w:fill="FFFFFF"/>
    </w:rPr>
  </w:style>
  <w:style w:type="paragraph" w:customStyle="1" w:styleId="651">
    <w:name w:val="Header or footer (2)"/>
    <w:basedOn w:val="1"/>
    <w:link w:val="650"/>
    <w:qFormat/>
    <w:uiPriority w:val="0"/>
    <w:pPr>
      <w:widowControl w:val="0"/>
      <w:shd w:val="clear" w:color="auto" w:fill="FFFFFF"/>
    </w:pPr>
    <w:rPr>
      <w:color w:val="auto"/>
      <w:sz w:val="22"/>
      <w:szCs w:val="22"/>
    </w:rPr>
  </w:style>
  <w:style w:type="character" w:customStyle="1" w:styleId="652">
    <w:name w:val="mn"/>
    <w:basedOn w:val="11"/>
    <w:qFormat/>
    <w:uiPriority w:val="0"/>
  </w:style>
  <w:style w:type="paragraph" w:customStyle="1" w:styleId="653">
    <w:name w:val="Char"/>
    <w:basedOn w:val="1"/>
    <w:qFormat/>
    <w:uiPriority w:val="0"/>
    <w:pPr>
      <w:spacing w:after="160" w:line="240" w:lineRule="exact"/>
      <w:jc w:val="both"/>
    </w:pPr>
    <w:rPr>
      <w:rFonts w:ascii="Arial" w:hAnsi="Arial" w:cs="Arial"/>
      <w:color w:val="auto"/>
      <w:sz w:val="24"/>
      <w:szCs w:val="24"/>
    </w:rPr>
  </w:style>
  <w:style w:type="character" w:customStyle="1" w:styleId="654">
    <w:name w:val="Body text + Bold"/>
    <w:basedOn w:val="644"/>
    <w:qFormat/>
    <w:uiPriority w:val="0"/>
    <w:rPr>
      <w:rFonts w:ascii="Times New Roman" w:hAnsi="Times New Roman" w:eastAsia="Times New Roman" w:cs="Times New Roman"/>
      <w:b/>
      <w:bCs/>
      <w:color w:val="000000"/>
      <w:spacing w:val="0"/>
      <w:w w:val="100"/>
      <w:position w:val="0"/>
      <w:sz w:val="53"/>
      <w:szCs w:val="53"/>
      <w:shd w:val="clear" w:color="auto" w:fill="FFFFFF"/>
      <w:lang w:val="vi-VN"/>
    </w:rPr>
  </w:style>
  <w:style w:type="character" w:customStyle="1" w:styleId="655">
    <w:name w:val="Body text + 26 pt"/>
    <w:basedOn w:val="644"/>
    <w:qFormat/>
    <w:uiPriority w:val="0"/>
    <w:rPr>
      <w:rFonts w:ascii="Times New Roman" w:hAnsi="Times New Roman" w:eastAsia="Times New Roman" w:cs="Times New Roman"/>
      <w:color w:val="000000"/>
      <w:spacing w:val="0"/>
      <w:w w:val="100"/>
      <w:position w:val="0"/>
      <w:sz w:val="52"/>
      <w:szCs w:val="52"/>
      <w:shd w:val="clear" w:color="auto" w:fill="FFFFFF"/>
      <w:lang w:val="vi-VN"/>
    </w:rPr>
  </w:style>
  <w:style w:type="character" w:customStyle="1" w:styleId="656">
    <w:name w:val="Body text + Italic"/>
    <w:basedOn w:val="644"/>
    <w:qFormat/>
    <w:uiPriority w:val="0"/>
    <w:rPr>
      <w:rFonts w:ascii="Times New Roman" w:hAnsi="Times New Roman" w:eastAsia="Times New Roman" w:cs="Times New Roman"/>
      <w:i/>
      <w:iCs/>
      <w:color w:val="000000"/>
      <w:spacing w:val="50"/>
      <w:w w:val="100"/>
      <w:position w:val="0"/>
      <w:sz w:val="54"/>
      <w:szCs w:val="54"/>
      <w:shd w:val="clear" w:color="auto" w:fill="FFFFFF"/>
      <w:lang w:val="vi-VN"/>
    </w:rPr>
  </w:style>
  <w:style w:type="character" w:customStyle="1" w:styleId="657">
    <w:name w:val="Heading 7 Char"/>
    <w:basedOn w:val="11"/>
    <w:link w:val="8"/>
    <w:qFormat/>
    <w:uiPriority w:val="0"/>
    <w:rPr>
      <w:rFonts w:ascii="Times New Roman" w:hAnsi="Times New Roman" w:eastAsia="Times New Roman" w:cs="Times New Roman"/>
      <w:sz w:val="24"/>
      <w:szCs w:val="24"/>
    </w:rPr>
  </w:style>
  <w:style w:type="character" w:customStyle="1" w:styleId="658">
    <w:name w:val="Heading 8 Char"/>
    <w:basedOn w:val="11"/>
    <w:link w:val="9"/>
    <w:qFormat/>
    <w:uiPriority w:val="0"/>
    <w:rPr>
      <w:rFonts w:ascii="Times New Roman" w:hAnsi="Times New Roman" w:eastAsia="Times New Roman" w:cs="Times New Roman"/>
      <w:i/>
      <w:iCs/>
      <w:sz w:val="24"/>
      <w:szCs w:val="24"/>
    </w:rPr>
  </w:style>
  <w:style w:type="character" w:customStyle="1" w:styleId="659">
    <w:name w:val="Heading 9 Char"/>
    <w:basedOn w:val="11"/>
    <w:link w:val="10"/>
    <w:qFormat/>
    <w:uiPriority w:val="0"/>
    <w:rPr>
      <w:rFonts w:ascii="Times New Roman" w:hAnsi="Times New Roman" w:eastAsia="Times New Roman" w:cs="Times New Roman"/>
      <w:sz w:val="24"/>
      <w:szCs w:val="24"/>
    </w:rPr>
  </w:style>
  <w:style w:type="table" w:customStyle="1" w:styleId="660">
    <w:name w:val="Table Grid30"/>
    <w:basedOn w:val="12"/>
    <w:qFormat/>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61">
    <w:name w:val="c1"/>
    <w:basedOn w:val="11"/>
    <w:qFormat/>
    <w:uiPriority w:val="0"/>
  </w:style>
  <w:style w:type="character" w:customStyle="1" w:styleId="662">
    <w:name w:val="apple-style-span"/>
    <w:qFormat/>
    <w:uiPriority w:val="0"/>
  </w:style>
  <w:style w:type="paragraph" w:customStyle="1" w:styleId="663">
    <w:name w:val="tenb"/>
    <w:basedOn w:val="1"/>
    <w:qFormat/>
    <w:uiPriority w:val="0"/>
    <w:pPr>
      <w:spacing w:before="320" w:after="120"/>
    </w:pPr>
    <w:rPr>
      <w:rFonts w:ascii=".VnCentury Schoolbook" w:hAnsi=".VnCentury Schoolbook"/>
      <w:b/>
      <w:color w:val="auto"/>
      <w:sz w:val="24"/>
      <w:szCs w:val="20"/>
    </w:rPr>
  </w:style>
  <w:style w:type="character" w:customStyle="1" w:styleId="664">
    <w:name w:val="Body Text Indent 3 Char"/>
    <w:basedOn w:val="11"/>
    <w:link w:val="21"/>
    <w:qFormat/>
    <w:uiPriority w:val="99"/>
    <w:rPr>
      <w:rFonts w:ascii=".VnTime" w:hAnsi=".VnTime" w:eastAsia="Times New Roman" w:cs="Times New Roman"/>
      <w:sz w:val="28"/>
      <w:szCs w:val="24"/>
    </w:rPr>
  </w:style>
  <w:style w:type="character" w:customStyle="1" w:styleId="665">
    <w:name w:val="Body Text 3 Char"/>
    <w:basedOn w:val="11"/>
    <w:link w:val="17"/>
    <w:qFormat/>
    <w:uiPriority w:val="0"/>
    <w:rPr>
      <w:rFonts w:ascii="VNI-Times" w:hAnsi="VNI-Times" w:eastAsia="Times New Roman" w:cs="Times New Roman"/>
      <w:sz w:val="16"/>
      <w:szCs w:val="16"/>
    </w:rPr>
  </w:style>
  <w:style w:type="paragraph" w:customStyle="1" w:styleId="666">
    <w:name w:val="Câu"/>
    <w:basedOn w:val="1"/>
    <w:qFormat/>
    <w:uiPriority w:val="0"/>
    <w:pPr>
      <w:numPr>
        <w:ilvl w:val="0"/>
        <w:numId w:val="5"/>
      </w:numPr>
      <w:spacing w:before="80" w:after="40"/>
      <w:jc w:val="both"/>
    </w:pPr>
    <w:rPr>
      <w:color w:val="auto"/>
      <w:sz w:val="24"/>
      <w:szCs w:val="24"/>
    </w:rPr>
  </w:style>
  <w:style w:type="paragraph" w:customStyle="1" w:styleId="667">
    <w:name w:val="Chọn 4"/>
    <w:basedOn w:val="1"/>
    <w:qFormat/>
    <w:uiPriority w:val="0"/>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668">
    <w:name w:val="Body Text Indent 2 Char"/>
    <w:basedOn w:val="11"/>
    <w:link w:val="20"/>
    <w:qFormat/>
    <w:uiPriority w:val="99"/>
    <w:rPr>
      <w:rFonts w:ascii="Times New Roman" w:hAnsi="Times New Roman" w:eastAsia="Times New Roman" w:cs="Times New Roman"/>
      <w:sz w:val="24"/>
      <w:szCs w:val="24"/>
    </w:rPr>
  </w:style>
  <w:style w:type="character" w:customStyle="1" w:styleId="669">
    <w:name w:val="Title Char"/>
    <w:basedOn w:val="11"/>
    <w:link w:val="48"/>
    <w:qFormat/>
    <w:uiPriority w:val="0"/>
    <w:rPr>
      <w:rFonts w:ascii="VNI-Souvir" w:hAnsi="VNI-Souvir" w:eastAsia="Times New Roman" w:cs="Times New Roman"/>
      <w:sz w:val="48"/>
      <w:szCs w:val="24"/>
    </w:rPr>
  </w:style>
  <w:style w:type="character" w:customStyle="1" w:styleId="670">
    <w:name w:val="Body Text 2 Char"/>
    <w:basedOn w:val="11"/>
    <w:link w:val="16"/>
    <w:qFormat/>
    <w:uiPriority w:val="0"/>
    <w:rPr>
      <w:rFonts w:ascii="Times New Roman" w:hAnsi="Times New Roman" w:eastAsia="Times New Roman" w:cs="Times New Roman"/>
      <w:sz w:val="24"/>
      <w:szCs w:val="24"/>
    </w:rPr>
  </w:style>
  <w:style w:type="paragraph" w:customStyle="1" w:styleId="671">
    <w:name w:val="important"/>
    <w:basedOn w:val="1"/>
    <w:qFormat/>
    <w:uiPriority w:val="0"/>
    <w:pPr>
      <w:ind w:firstLine="300"/>
      <w:jc w:val="both"/>
    </w:pPr>
    <w:rPr>
      <w:b/>
      <w:bCs/>
      <w:color w:val="006600"/>
      <w:sz w:val="24"/>
      <w:szCs w:val="24"/>
    </w:rPr>
  </w:style>
  <w:style w:type="paragraph" w:customStyle="1" w:styleId="672">
    <w:name w:val="Style4"/>
    <w:basedOn w:val="1"/>
    <w:qFormat/>
    <w:uiPriority w:val="0"/>
    <w:pPr>
      <w:jc w:val="both"/>
    </w:pPr>
    <w:rPr>
      <w:b/>
      <w:color w:val="auto"/>
      <w:sz w:val="24"/>
      <w:szCs w:val="24"/>
    </w:rPr>
  </w:style>
  <w:style w:type="paragraph" w:customStyle="1" w:styleId="673">
    <w:name w:val="Style2"/>
    <w:basedOn w:val="1"/>
    <w:qFormat/>
    <w:uiPriority w:val="0"/>
    <w:pPr>
      <w:jc w:val="center"/>
    </w:pPr>
    <w:rPr>
      <w:b/>
      <w:bCs/>
      <w:color w:val="auto"/>
      <w:sz w:val="28"/>
      <w:szCs w:val="28"/>
    </w:rPr>
  </w:style>
  <w:style w:type="character" w:customStyle="1" w:styleId="674">
    <w:name w:val="List Bullet Char"/>
    <w:link w:val="38"/>
    <w:qFormat/>
    <w:uiPriority w:val="0"/>
    <w:rPr>
      <w:rFonts w:eastAsia="Times New Roman"/>
      <w:sz w:val="24"/>
      <w:szCs w:val="24"/>
      <w:lang w:val="vi-VN" w:eastAsia="vi-VN"/>
    </w:rPr>
  </w:style>
  <w:style w:type="paragraph" w:customStyle="1" w:styleId="675">
    <w:name w:val="Style1"/>
    <w:basedOn w:val="1"/>
    <w:link w:val="713"/>
    <w:qFormat/>
    <w:uiPriority w:val="0"/>
    <w:pPr>
      <w:jc w:val="center"/>
    </w:pPr>
    <w:rPr>
      <w:b/>
      <w:color w:val="auto"/>
      <w:sz w:val="28"/>
      <w:szCs w:val="28"/>
    </w:rPr>
  </w:style>
  <w:style w:type="paragraph" w:customStyle="1" w:styleId="676">
    <w:name w:val="Style3"/>
    <w:basedOn w:val="1"/>
    <w:qFormat/>
    <w:uiPriority w:val="0"/>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677">
    <w:name w:val="Comment Text Char"/>
    <w:link w:val="24"/>
    <w:semiHidden/>
    <w:qFormat/>
    <w:uiPriority w:val="99"/>
    <w:rPr>
      <w:rFonts w:ascii=".VnTime" w:hAnsi=".VnTime" w:eastAsia="Times New Roman"/>
    </w:rPr>
  </w:style>
  <w:style w:type="character" w:customStyle="1" w:styleId="678">
    <w:name w:val="Comment Text Char1"/>
    <w:basedOn w:val="11"/>
    <w:semiHidden/>
    <w:qFormat/>
    <w:uiPriority w:val="99"/>
    <w:rPr>
      <w:rFonts w:ascii="Times New Roman" w:hAnsi="Times New Roman" w:eastAsia="Times New Roman" w:cs="Times New Roman"/>
      <w:color w:val="003300"/>
      <w:sz w:val="20"/>
      <w:szCs w:val="20"/>
    </w:rPr>
  </w:style>
  <w:style w:type="character" w:customStyle="1" w:styleId="679">
    <w:name w:val="Comment Subject Char"/>
    <w:link w:val="25"/>
    <w:semiHidden/>
    <w:qFormat/>
    <w:uiPriority w:val="99"/>
    <w:rPr>
      <w:rFonts w:ascii=".VnTime" w:hAnsi=".VnTime" w:eastAsia="Times New Roman"/>
      <w:b/>
      <w:bCs/>
    </w:rPr>
  </w:style>
  <w:style w:type="character" w:customStyle="1" w:styleId="680">
    <w:name w:val="Comment Subject Char1"/>
    <w:basedOn w:val="678"/>
    <w:semiHidden/>
    <w:qFormat/>
    <w:uiPriority w:val="99"/>
    <w:rPr>
      <w:rFonts w:ascii="Times New Roman" w:hAnsi="Times New Roman" w:eastAsia="Times New Roman" w:cs="Times New Roman"/>
      <w:b/>
      <w:bCs/>
      <w:color w:val="003300"/>
      <w:sz w:val="20"/>
      <w:szCs w:val="20"/>
    </w:rPr>
  </w:style>
  <w:style w:type="paragraph" w:customStyle="1" w:styleId="681">
    <w:name w:val="4 ten chuong"/>
    <w:basedOn w:val="1"/>
    <w:link w:val="682"/>
    <w:qFormat/>
    <w:uiPriority w:val="0"/>
    <w:pPr>
      <w:widowControl w:val="0"/>
      <w:jc w:val="center"/>
    </w:pPr>
    <w:rPr>
      <w:rFonts w:ascii=".VnAvantH" w:hAnsi=".VnAvantH"/>
      <w:b/>
      <w:color w:val="000000"/>
      <w:sz w:val="20"/>
      <w:szCs w:val="20"/>
    </w:rPr>
  </w:style>
  <w:style w:type="character" w:customStyle="1" w:styleId="682">
    <w:name w:val="4 ten chuong Char"/>
    <w:link w:val="681"/>
    <w:qFormat/>
    <w:uiPriority w:val="0"/>
    <w:rPr>
      <w:rFonts w:ascii=".VnAvantH" w:hAnsi=".VnAvantH" w:eastAsia="Times New Roman" w:cs="Times New Roman"/>
      <w:b/>
      <w:color w:val="000000"/>
      <w:sz w:val="20"/>
      <w:szCs w:val="20"/>
    </w:rPr>
  </w:style>
  <w:style w:type="paragraph" w:customStyle="1" w:styleId="683">
    <w:name w:val="2 dong cach"/>
    <w:basedOn w:val="1"/>
    <w:qFormat/>
    <w:uiPriority w:val="0"/>
    <w:pPr>
      <w:widowControl w:val="0"/>
      <w:overflowPunct w:val="0"/>
      <w:adjustRightInd w:val="0"/>
      <w:jc w:val="center"/>
    </w:pPr>
    <w:rPr>
      <w:rFonts w:ascii=".VnCentury Schoolbook" w:hAnsi=".VnCentury Schoolbook"/>
      <w:bCs/>
      <w:color w:val="000000"/>
      <w:sz w:val="24"/>
      <w:szCs w:val="24"/>
    </w:rPr>
  </w:style>
  <w:style w:type="paragraph" w:customStyle="1" w:styleId="684">
    <w:name w:val="1 chinh trang Char"/>
    <w:basedOn w:val="1"/>
    <w:link w:val="685"/>
    <w:qFormat/>
    <w:uiPriority w:val="0"/>
    <w:pPr>
      <w:widowControl w:val="0"/>
      <w:spacing w:before="60" w:after="60" w:line="264" w:lineRule="auto"/>
      <w:ind w:firstLine="425"/>
      <w:jc w:val="both"/>
    </w:pPr>
    <w:rPr>
      <w:rFonts w:ascii=".VnCentury Schoolbook" w:hAnsi=".VnCentury Schoolbook"/>
      <w:color w:val="000000"/>
      <w:sz w:val="20"/>
      <w:szCs w:val="20"/>
    </w:rPr>
  </w:style>
  <w:style w:type="character" w:customStyle="1" w:styleId="685">
    <w:name w:val="1 chinh trang Char Char"/>
    <w:link w:val="684"/>
    <w:qFormat/>
    <w:uiPriority w:val="0"/>
    <w:rPr>
      <w:rFonts w:ascii=".VnCentury Schoolbook" w:hAnsi=".VnCentury Schoolbook" w:eastAsia="Times New Roman" w:cs="Times New Roman"/>
      <w:color w:val="000000"/>
      <w:sz w:val="20"/>
      <w:szCs w:val="20"/>
    </w:rPr>
  </w:style>
  <w:style w:type="paragraph" w:customStyle="1" w:styleId="686">
    <w:name w:val="6 ten muc phan"/>
    <w:basedOn w:val="1"/>
    <w:qFormat/>
    <w:uiPriority w:val="0"/>
    <w:pPr>
      <w:widowControl w:val="0"/>
      <w:jc w:val="center"/>
    </w:pPr>
    <w:rPr>
      <w:rFonts w:ascii=".VnCentury SchoolbookH" w:hAnsi=".VnCentury SchoolbookH"/>
      <w:b/>
      <w:color w:val="000000"/>
      <w:sz w:val="24"/>
      <w:szCs w:val="24"/>
    </w:rPr>
  </w:style>
  <w:style w:type="paragraph" w:customStyle="1" w:styleId="687">
    <w:name w:val="5 muc phan so"/>
    <w:basedOn w:val="1"/>
    <w:qFormat/>
    <w:uiPriority w:val="0"/>
    <w:pPr>
      <w:widowControl w:val="0"/>
      <w:overflowPunct w:val="0"/>
      <w:adjustRightInd w:val="0"/>
      <w:jc w:val="center"/>
    </w:pPr>
    <w:rPr>
      <w:rFonts w:ascii=".VnCentury Schoolbook" w:hAnsi=".VnCentury Schoolbook"/>
      <w:b/>
      <w:bCs/>
      <w:color w:val="000000"/>
      <w:sz w:val="24"/>
      <w:szCs w:val="24"/>
    </w:rPr>
  </w:style>
  <w:style w:type="paragraph" w:customStyle="1" w:styleId="688">
    <w:name w:val="1 T"/>
    <w:basedOn w:val="684"/>
    <w:link w:val="689"/>
    <w:qFormat/>
    <w:uiPriority w:val="0"/>
    <w:pPr>
      <w:ind w:left="993" w:hanging="284"/>
    </w:pPr>
  </w:style>
  <w:style w:type="character" w:customStyle="1" w:styleId="689">
    <w:name w:val="1 T Char"/>
    <w:basedOn w:val="685"/>
    <w:link w:val="688"/>
    <w:qFormat/>
    <w:uiPriority w:val="0"/>
    <w:rPr>
      <w:rFonts w:ascii=".VnCentury Schoolbook" w:hAnsi=".VnCentury Schoolbook" w:eastAsia="Times New Roman" w:cs="Times New Roman"/>
      <w:color w:val="000000"/>
      <w:sz w:val="20"/>
      <w:szCs w:val="20"/>
    </w:rPr>
  </w:style>
  <w:style w:type="paragraph" w:customStyle="1" w:styleId="690">
    <w:name w:val="Char Char Char"/>
    <w:basedOn w:val="1"/>
    <w:qFormat/>
    <w:uiPriority w:val="0"/>
    <w:pPr>
      <w:pageBreakBefore/>
      <w:tabs>
        <w:tab w:val="left" w:pos="850"/>
        <w:tab w:val="left" w:pos="1191"/>
        <w:tab w:val="left" w:pos="1531"/>
      </w:tabs>
      <w:spacing w:after="120"/>
      <w:jc w:val="center"/>
    </w:pPr>
    <w:rPr>
      <w:rFonts w:ascii="Tahoma" w:hAnsi="Tahoma" w:eastAsia="MS Mincho" w:cs="Tahoma"/>
      <w:b/>
      <w:bCs/>
      <w:color w:val="FFFFFF"/>
      <w:spacing w:val="20"/>
      <w:sz w:val="24"/>
      <w:szCs w:val="24"/>
      <w:lang w:val="en-GB" w:eastAsia="zh-CN"/>
    </w:rPr>
  </w:style>
  <w:style w:type="paragraph" w:customStyle="1" w:styleId="691">
    <w:name w:val="Char1"/>
    <w:basedOn w:val="1"/>
    <w:semiHidden/>
    <w:qFormat/>
    <w:uiPriority w:val="0"/>
    <w:pPr>
      <w:tabs>
        <w:tab w:val="left" w:pos="720"/>
      </w:tabs>
      <w:spacing w:after="160" w:line="240" w:lineRule="exact"/>
      <w:ind w:left="360" w:hanging="360"/>
      <w:jc w:val="both"/>
    </w:pPr>
    <w:rPr>
      <w:rFonts w:ascii="Verdana" w:hAnsi="Verdana"/>
      <w:color w:val="auto"/>
      <w:sz w:val="18"/>
      <w:szCs w:val="18"/>
      <w:lang w:val="vi-VN"/>
    </w:rPr>
  </w:style>
  <w:style w:type="character" w:customStyle="1" w:styleId="692">
    <w:name w:val="Document Map Char"/>
    <w:basedOn w:val="11"/>
    <w:link w:val="26"/>
    <w:semiHidden/>
    <w:qFormat/>
    <w:uiPriority w:val="0"/>
    <w:rPr>
      <w:rFonts w:ascii="Tahoma" w:hAnsi="Tahoma" w:eastAsia="Times New Roman" w:cs="Times New Roman"/>
      <w:sz w:val="20"/>
      <w:szCs w:val="20"/>
      <w:shd w:val="clear" w:color="auto" w:fill="000080"/>
    </w:rPr>
  </w:style>
  <w:style w:type="paragraph" w:customStyle="1" w:styleId="693">
    <w:name w:val="[Normal]"/>
    <w:qFormat/>
    <w:uiPriority w:val="0"/>
    <w:pPr>
      <w:autoSpaceDE w:val="0"/>
      <w:autoSpaceDN w:val="0"/>
      <w:adjustRightInd w:val="0"/>
    </w:pPr>
    <w:rPr>
      <w:rFonts w:ascii="Times New Roman" w:hAnsi="Times New Roman" w:eastAsia="Times New Roman" w:cs="Arial"/>
      <w:sz w:val="24"/>
      <w:szCs w:val="24"/>
      <w:lang w:val="en-US" w:eastAsia="en-US" w:bidi="ar-SA"/>
    </w:rPr>
  </w:style>
  <w:style w:type="paragraph" w:customStyle="1" w:styleId="694">
    <w:name w:val="Times New Roman 12"/>
    <w:basedOn w:val="1"/>
    <w:qFormat/>
    <w:uiPriority w:val="0"/>
    <w:rPr>
      <w:color w:val="auto"/>
      <w:kern w:val="24"/>
      <w:sz w:val="24"/>
      <w:szCs w:val="24"/>
    </w:rPr>
  </w:style>
  <w:style w:type="paragraph" w:customStyle="1" w:styleId="695">
    <w:name w:val="Style Times New Roman 12 pt1"/>
    <w:basedOn w:val="1"/>
    <w:link w:val="696"/>
    <w:qFormat/>
    <w:uiPriority w:val="0"/>
    <w:pPr>
      <w:widowControl w:val="0"/>
    </w:pPr>
    <w:rPr>
      <w:color w:val="auto"/>
      <w:kern w:val="24"/>
      <w:sz w:val="24"/>
      <w:szCs w:val="24"/>
    </w:rPr>
  </w:style>
  <w:style w:type="character" w:customStyle="1" w:styleId="696">
    <w:name w:val="Style Times New Roman 12 pt1 Char"/>
    <w:link w:val="695"/>
    <w:qFormat/>
    <w:uiPriority w:val="0"/>
    <w:rPr>
      <w:rFonts w:ascii="Times New Roman" w:hAnsi="Times New Roman" w:eastAsia="Times New Roman" w:cs="Times New Roman"/>
      <w:kern w:val="24"/>
      <w:sz w:val="24"/>
      <w:szCs w:val="24"/>
    </w:rPr>
  </w:style>
  <w:style w:type="paragraph" w:customStyle="1" w:styleId="697">
    <w:name w:val="Style Style Times New Roman 12 pt1 +"/>
    <w:basedOn w:val="1"/>
    <w:next w:val="1"/>
    <w:qFormat/>
    <w:uiPriority w:val="0"/>
    <w:rPr>
      <w:color w:val="auto"/>
      <w:kern w:val="24"/>
      <w:sz w:val="24"/>
      <w:szCs w:val="24"/>
    </w:rPr>
  </w:style>
  <w:style w:type="paragraph" w:customStyle="1" w:styleId="698">
    <w:name w:val="Style Style Times New Roman 12 pt1 +1"/>
    <w:basedOn w:val="1"/>
    <w:next w:val="1"/>
    <w:qFormat/>
    <w:uiPriority w:val="0"/>
    <w:rPr>
      <w:color w:val="auto"/>
      <w:kern w:val="24"/>
      <w:sz w:val="24"/>
      <w:szCs w:val="24"/>
    </w:rPr>
  </w:style>
  <w:style w:type="character" w:customStyle="1" w:styleId="699">
    <w:name w:val="Subtitle Char"/>
    <w:basedOn w:val="11"/>
    <w:link w:val="46"/>
    <w:qFormat/>
    <w:uiPriority w:val="11"/>
    <w:rPr>
      <w:rFonts w:ascii="Times New Roman" w:hAnsi="Times New Roman" w:eastAsia="Times New Roman" w:cs="Times New Roman"/>
      <w:sz w:val="24"/>
      <w:szCs w:val="24"/>
    </w:rPr>
  </w:style>
  <w:style w:type="paragraph" w:customStyle="1" w:styleId="700">
    <w:name w:val="Char Char1"/>
    <w:basedOn w:val="1"/>
    <w:semiHidden/>
    <w:qFormat/>
    <w:uiPriority w:val="0"/>
    <w:pPr>
      <w:spacing w:after="160" w:line="240" w:lineRule="exact"/>
      <w:jc w:val="both"/>
    </w:pPr>
    <w:rPr>
      <w:rFonts w:ascii="Arial" w:hAnsi="Arial" w:cs="Arial"/>
      <w:color w:val="auto"/>
      <w:sz w:val="24"/>
      <w:szCs w:val="24"/>
    </w:rPr>
  </w:style>
  <w:style w:type="character" w:customStyle="1" w:styleId="701">
    <w:name w:val="Normal text"/>
    <w:qFormat/>
    <w:uiPriority w:val="0"/>
    <w:rPr>
      <w:rFonts w:cs="Tahoma"/>
      <w:sz w:val="22"/>
      <w:szCs w:val="22"/>
    </w:rPr>
  </w:style>
  <w:style w:type="paragraph" w:customStyle="1" w:styleId="702">
    <w:name w:val="bangtxt"/>
    <w:basedOn w:val="1"/>
    <w:qFormat/>
    <w:uiPriority w:val="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hAnsi=".VnTime" w:eastAsia="Arial Unicode MS"/>
      <w:color w:val="auto"/>
      <w:spacing w:val="2"/>
      <w:kern w:val="28"/>
      <w:sz w:val="28"/>
      <w:szCs w:val="28"/>
      <w:lang w:eastAsia="zh-CN"/>
    </w:rPr>
  </w:style>
  <w:style w:type="paragraph" w:customStyle="1" w:styleId="703">
    <w:name w:val="traloi"/>
    <w:basedOn w:val="1"/>
    <w:qFormat/>
    <w:uiPriority w:val="0"/>
    <w:pPr>
      <w:spacing w:before="60" w:after="60"/>
      <w:ind w:left="1195" w:hanging="288"/>
      <w:jc w:val="both"/>
    </w:pPr>
    <w:rPr>
      <w:color w:val="auto"/>
      <w:sz w:val="24"/>
      <w:szCs w:val="24"/>
    </w:rPr>
  </w:style>
  <w:style w:type="character" w:customStyle="1" w:styleId="704">
    <w:name w:val="Subtle Emphasis1"/>
    <w:qFormat/>
    <w:uiPriority w:val="19"/>
    <w:rPr>
      <w:i/>
      <w:iCs/>
      <w:color w:val="404040"/>
    </w:rPr>
  </w:style>
  <w:style w:type="character" w:customStyle="1" w:styleId="705">
    <w:name w:val="Intense Emphasis1"/>
    <w:qFormat/>
    <w:uiPriority w:val="21"/>
    <w:rPr>
      <w:b/>
      <w:bCs/>
      <w:i/>
      <w:iCs/>
      <w:caps/>
    </w:rPr>
  </w:style>
  <w:style w:type="paragraph" w:styleId="706">
    <w:name w:val="Quote"/>
    <w:basedOn w:val="1"/>
    <w:next w:val="1"/>
    <w:link w:val="707"/>
    <w:qFormat/>
    <w:uiPriority w:val="29"/>
    <w:pPr>
      <w:spacing w:before="160" w:after="160" w:line="259" w:lineRule="auto"/>
      <w:ind w:left="720" w:right="720"/>
    </w:pPr>
    <w:rPr>
      <w:rFonts w:ascii="Arial" w:hAnsi="Arial"/>
      <w:i/>
      <w:iCs/>
      <w:color w:val="000000"/>
      <w:sz w:val="24"/>
      <w:szCs w:val="24"/>
      <w:lang w:eastAsia="ja-JP"/>
    </w:rPr>
  </w:style>
  <w:style w:type="character" w:customStyle="1" w:styleId="707">
    <w:name w:val="Quote Char"/>
    <w:basedOn w:val="11"/>
    <w:link w:val="706"/>
    <w:qFormat/>
    <w:uiPriority w:val="29"/>
    <w:rPr>
      <w:rFonts w:ascii="Arial" w:hAnsi="Arial" w:eastAsia="Times New Roman" w:cs="Times New Roman"/>
      <w:i/>
      <w:iCs/>
      <w:color w:val="000000"/>
      <w:sz w:val="24"/>
      <w:szCs w:val="24"/>
      <w:lang w:eastAsia="ja-JP"/>
    </w:rPr>
  </w:style>
  <w:style w:type="paragraph" w:styleId="708">
    <w:name w:val="Intense Quote"/>
    <w:basedOn w:val="1"/>
    <w:next w:val="1"/>
    <w:link w:val="709"/>
    <w:qFormat/>
    <w:uiPriority w:val="30"/>
    <w:pPr>
      <w:pBdr>
        <w:top w:val="single" w:color="F2F2F2" w:sz="24" w:space="1"/>
        <w:bottom w:val="single" w:color="F2F2F2" w:sz="24" w:space="1"/>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709">
    <w:name w:val="Intense Quote Char"/>
    <w:basedOn w:val="11"/>
    <w:link w:val="708"/>
    <w:qFormat/>
    <w:uiPriority w:val="30"/>
    <w:rPr>
      <w:rFonts w:ascii="Arial" w:hAnsi="Arial" w:eastAsia="Times New Roman" w:cs="Times New Roman"/>
      <w:color w:val="000000"/>
      <w:sz w:val="24"/>
      <w:szCs w:val="24"/>
      <w:shd w:val="clear" w:color="auto" w:fill="F2F2F2"/>
      <w:lang w:eastAsia="ja-JP"/>
    </w:rPr>
  </w:style>
  <w:style w:type="character" w:customStyle="1" w:styleId="710">
    <w:name w:val="Subtle Reference1"/>
    <w:qFormat/>
    <w:uiPriority w:val="31"/>
    <w:rPr>
      <w:smallCaps/>
      <w:color w:val="404040"/>
      <w:u w:val="single" w:color="7F7F7F"/>
    </w:rPr>
  </w:style>
  <w:style w:type="character" w:customStyle="1" w:styleId="711">
    <w:name w:val="Intense Reference1"/>
    <w:qFormat/>
    <w:uiPriority w:val="32"/>
    <w:rPr>
      <w:b/>
      <w:bCs/>
      <w:smallCaps/>
      <w:u w:val="single"/>
    </w:rPr>
  </w:style>
  <w:style w:type="character" w:customStyle="1" w:styleId="712">
    <w:name w:val="Book Title1"/>
    <w:qFormat/>
    <w:uiPriority w:val="33"/>
    <w:rPr>
      <w:smallCaps/>
      <w:spacing w:val="5"/>
    </w:rPr>
  </w:style>
  <w:style w:type="character" w:customStyle="1" w:styleId="713">
    <w:name w:val="Style1 Char"/>
    <w:link w:val="675"/>
    <w:qFormat/>
    <w:uiPriority w:val="0"/>
    <w:rPr>
      <w:rFonts w:ascii="Times New Roman" w:hAnsi="Times New Roman" w:eastAsia="Times New Roman" w:cs="Times New Roman"/>
      <w:b/>
      <w:sz w:val="28"/>
      <w:szCs w:val="28"/>
    </w:rPr>
  </w:style>
  <w:style w:type="character" w:customStyle="1" w:styleId="714">
    <w:name w:val="postbody1"/>
    <w:qFormat/>
    <w:uiPriority w:val="0"/>
    <w:rPr>
      <w:sz w:val="18"/>
      <w:szCs w:val="18"/>
    </w:rPr>
  </w:style>
  <w:style w:type="paragraph" w:customStyle="1" w:styleId="715">
    <w:name w:val="1"/>
    <w:basedOn w:val="1"/>
    <w:qFormat/>
    <w:uiPriority w:val="0"/>
    <w:pPr>
      <w:spacing w:after="160" w:line="240" w:lineRule="exact"/>
      <w:ind w:firstLine="567"/>
    </w:pPr>
    <w:rPr>
      <w:rFonts w:ascii="Verdana" w:hAnsi="Verdana" w:cs="Verdana"/>
      <w:color w:val="auto"/>
      <w:sz w:val="20"/>
      <w:szCs w:val="20"/>
    </w:rPr>
  </w:style>
  <w:style w:type="paragraph" w:customStyle="1" w:styleId="716">
    <w:name w:val="VTD1.1"/>
    <w:basedOn w:val="1"/>
    <w:qFormat/>
    <w:uiPriority w:val="0"/>
    <w:pPr>
      <w:ind w:left="720"/>
    </w:pPr>
    <w:rPr>
      <w:color w:val="auto"/>
      <w:sz w:val="28"/>
      <w:szCs w:val="28"/>
      <w:lang w:eastAsia="vi-VN"/>
    </w:rPr>
  </w:style>
  <w:style w:type="paragraph" w:customStyle="1" w:styleId="717">
    <w:name w:val="quang"/>
    <w:basedOn w:val="8"/>
    <w:qFormat/>
    <w:uiPriority w:val="0"/>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718">
    <w:name w:val="tenbs"/>
    <w:basedOn w:val="1"/>
    <w:qFormat/>
    <w:uiPriority w:val="0"/>
    <w:pPr>
      <w:spacing w:before="240" w:after="120"/>
    </w:pPr>
    <w:rPr>
      <w:rFonts w:ascii=".VnCentury Schoolbook" w:hAnsi=".VnCentury Schoolbook"/>
      <w:i/>
      <w:color w:val="auto"/>
      <w:sz w:val="24"/>
      <w:szCs w:val="20"/>
    </w:rPr>
  </w:style>
  <w:style w:type="paragraph" w:customStyle="1" w:styleId="719">
    <w:name w:val="tenc"/>
    <w:basedOn w:val="9"/>
    <w:qFormat/>
    <w:uiPriority w:val="0"/>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720">
    <w:name w:val="cauhoi"/>
    <w:basedOn w:val="1"/>
    <w:link w:val="721"/>
    <w:qFormat/>
    <w:uiPriority w:val="0"/>
    <w:pPr>
      <w:spacing w:before="120" w:after="60"/>
      <w:ind w:left="900" w:hanging="900"/>
      <w:jc w:val="both"/>
    </w:pPr>
    <w:rPr>
      <w:color w:val="auto"/>
      <w:sz w:val="20"/>
      <w:szCs w:val="20"/>
    </w:rPr>
  </w:style>
  <w:style w:type="character" w:customStyle="1" w:styleId="721">
    <w:name w:val="cauhoi Char"/>
    <w:link w:val="720"/>
    <w:qFormat/>
    <w:uiPriority w:val="0"/>
    <w:rPr>
      <w:rFonts w:ascii="Times New Roman" w:hAnsi="Times New Roman" w:eastAsia="Times New Roman" w:cs="Times New Roman"/>
      <w:sz w:val="20"/>
      <w:szCs w:val="20"/>
    </w:rPr>
  </w:style>
  <w:style w:type="paragraph" w:customStyle="1" w:styleId="722">
    <w:name w:val="cau 1"/>
    <w:basedOn w:val="1"/>
    <w:link w:val="723"/>
    <w:qFormat/>
    <w:uiPriority w:val="0"/>
    <w:pPr>
      <w:tabs>
        <w:tab w:val="left" w:pos="840"/>
        <w:tab w:val="left" w:pos="2410"/>
        <w:tab w:val="left" w:pos="3969"/>
        <w:tab w:val="left" w:pos="5245"/>
      </w:tabs>
      <w:ind w:left="839" w:hanging="839"/>
      <w:jc w:val="both"/>
    </w:pPr>
    <w:rPr>
      <w:color w:val="auto"/>
      <w:sz w:val="20"/>
      <w:szCs w:val="20"/>
      <w:lang w:val="en-GB"/>
    </w:rPr>
  </w:style>
  <w:style w:type="character" w:customStyle="1" w:styleId="723">
    <w:name w:val="cau 1 Char"/>
    <w:link w:val="722"/>
    <w:qFormat/>
    <w:uiPriority w:val="0"/>
    <w:rPr>
      <w:rFonts w:ascii="Times New Roman" w:hAnsi="Times New Roman" w:eastAsia="Times New Roman" w:cs="Times New Roman"/>
      <w:sz w:val="20"/>
      <w:szCs w:val="20"/>
      <w:lang w:val="en-GB"/>
    </w:rPr>
  </w:style>
  <w:style w:type="paragraph" w:customStyle="1" w:styleId="724">
    <w:name w:val="Vande"/>
    <w:basedOn w:val="1"/>
    <w:next w:val="1"/>
    <w:qFormat/>
    <w:uiPriority w:val="0"/>
    <w:pPr>
      <w:ind w:left="397" w:hanging="397"/>
      <w:jc w:val="both"/>
      <w:outlineLvl w:val="3"/>
    </w:pPr>
    <w:rPr>
      <w:rFonts w:ascii="VNI-Times" w:hAnsi="VNI-Times"/>
      <w:b/>
      <w:i/>
      <w:color w:val="auto"/>
      <w:sz w:val="20"/>
      <w:szCs w:val="20"/>
    </w:rPr>
  </w:style>
  <w:style w:type="paragraph" w:customStyle="1" w:styleId="725">
    <w:name w:val="Char Char2"/>
    <w:basedOn w:val="1"/>
    <w:semiHidden/>
    <w:qFormat/>
    <w:uiPriority w:val="0"/>
    <w:pPr>
      <w:spacing w:after="160" w:line="240" w:lineRule="exact"/>
      <w:jc w:val="both"/>
    </w:pPr>
    <w:rPr>
      <w:rFonts w:ascii="Arial" w:hAnsi="Arial" w:cs="Arial"/>
      <w:color w:val="auto"/>
      <w:sz w:val="24"/>
      <w:szCs w:val="24"/>
    </w:rPr>
  </w:style>
  <w:style w:type="character" w:customStyle="1" w:styleId="726">
    <w:name w:val="vb_noi_dung"/>
    <w:basedOn w:val="11"/>
    <w:qFormat/>
    <w:uiPriority w:val="0"/>
  </w:style>
  <w:style w:type="paragraph" w:customStyle="1" w:styleId="727">
    <w:name w:val="Normal+10 pt"/>
    <w:basedOn w:val="1"/>
    <w:qFormat/>
    <w:uiPriority w:val="0"/>
    <w:pPr>
      <w:autoSpaceDE w:val="0"/>
      <w:autoSpaceDN w:val="0"/>
      <w:adjustRightInd w:val="0"/>
    </w:pPr>
    <w:rPr>
      <w:rFonts w:ascii=".VnTime" w:hAnsi=".VnTime" w:cs=".VnTime"/>
      <w:color w:val="auto"/>
      <w:sz w:val="24"/>
      <w:szCs w:val="24"/>
    </w:rPr>
  </w:style>
  <w:style w:type="paragraph" w:customStyle="1" w:styleId="728">
    <w:name w:val="cauhoiphu"/>
    <w:basedOn w:val="1"/>
    <w:qFormat/>
    <w:uiPriority w:val="0"/>
    <w:pPr>
      <w:spacing w:before="60" w:after="60"/>
      <w:ind w:left="907"/>
      <w:jc w:val="both"/>
    </w:pPr>
    <w:rPr>
      <w:color w:val="auto"/>
      <w:sz w:val="24"/>
      <w:szCs w:val="24"/>
    </w:rPr>
  </w:style>
  <w:style w:type="character" w:customStyle="1" w:styleId="729">
    <w:name w:val="Char Char3"/>
    <w:qFormat/>
    <w:uiPriority w:val="0"/>
    <w:rPr>
      <w:rFonts w:ascii="VNI-Times" w:hAnsi="VNI-Times"/>
      <w:sz w:val="24"/>
      <w:szCs w:val="24"/>
    </w:rPr>
  </w:style>
  <w:style w:type="paragraph" w:customStyle="1" w:styleId="730">
    <w:name w:val="msonormalcxspmiddle"/>
    <w:basedOn w:val="1"/>
    <w:qFormat/>
    <w:uiPriority w:val="0"/>
    <w:pPr>
      <w:spacing w:before="100" w:beforeAutospacing="1" w:after="100" w:afterAutospacing="1"/>
    </w:pPr>
    <w:rPr>
      <w:color w:val="auto"/>
      <w:sz w:val="24"/>
      <w:szCs w:val="24"/>
    </w:rPr>
  </w:style>
  <w:style w:type="character" w:customStyle="1" w:styleId="731">
    <w:name w:val="Char Char12"/>
    <w:qFormat/>
    <w:uiPriority w:val="0"/>
    <w:rPr>
      <w:rFonts w:ascii="Arial" w:hAnsi="Arial" w:cs="Arial"/>
      <w:b/>
      <w:bCs/>
      <w:kern w:val="32"/>
      <w:sz w:val="32"/>
      <w:szCs w:val="32"/>
      <w:lang w:val="en-US" w:eastAsia="en-US" w:bidi="ar-SA"/>
    </w:rPr>
  </w:style>
  <w:style w:type="character" w:customStyle="1" w:styleId="732">
    <w:name w:val="Char Char10"/>
    <w:qFormat/>
    <w:uiPriority w:val="0"/>
    <w:rPr>
      <w:b/>
      <w:bCs/>
      <w:sz w:val="27"/>
      <w:szCs w:val="27"/>
      <w:lang w:val="en-US" w:eastAsia="en-US" w:bidi="ar-SA"/>
    </w:rPr>
  </w:style>
  <w:style w:type="paragraph" w:customStyle="1" w:styleId="733">
    <w:name w:val="abcd"/>
    <w:basedOn w:val="724"/>
    <w:qFormat/>
    <w:uiPriority w:val="0"/>
    <w:pPr>
      <w:tabs>
        <w:tab w:val="left" w:pos="4820"/>
      </w:tabs>
      <w:ind w:left="681" w:hanging="284"/>
      <w:outlineLvl w:val="4"/>
    </w:pPr>
    <w:rPr>
      <w:b w:val="0"/>
      <w:i w:val="0"/>
    </w:rPr>
  </w:style>
  <w:style w:type="character" w:customStyle="1" w:styleId="734">
    <w:name w:val="paging_selected"/>
    <w:basedOn w:val="11"/>
    <w:qFormat/>
    <w:uiPriority w:val="0"/>
  </w:style>
  <w:style w:type="paragraph" w:customStyle="1" w:styleId="735">
    <w:name w:val="bai bo sung"/>
    <w:basedOn w:val="1"/>
    <w:qFormat/>
    <w:uiPriority w:val="0"/>
    <w:rPr>
      <w:rFonts w:ascii=".VnCentury Schoolbook" w:hAnsi=".VnCentury Schoolbook"/>
      <w:color w:val="auto"/>
      <w:sz w:val="26"/>
      <w:szCs w:val="20"/>
    </w:rPr>
  </w:style>
  <w:style w:type="paragraph" w:customStyle="1" w:styleId="736">
    <w:name w:val="bienn"/>
    <w:basedOn w:val="1"/>
    <w:qFormat/>
    <w:uiPriority w:val="0"/>
    <w:pPr>
      <w:tabs>
        <w:tab w:val="left" w:pos="5670"/>
      </w:tabs>
      <w:ind w:firstLine="567"/>
      <w:jc w:val="both"/>
    </w:pPr>
    <w:rPr>
      <w:rFonts w:ascii=".VnCentury Schoolbook" w:hAnsi=".VnCentury Schoolbook"/>
      <w:color w:val="auto"/>
      <w:sz w:val="21"/>
      <w:szCs w:val="20"/>
    </w:rPr>
  </w:style>
  <w:style w:type="paragraph" w:customStyle="1" w:styleId="737">
    <w:name w:val="ten chuong"/>
    <w:basedOn w:val="1"/>
    <w:qFormat/>
    <w:uiPriority w:val="0"/>
    <w:pPr>
      <w:spacing w:after="60" w:line="280" w:lineRule="atLeast"/>
      <w:jc w:val="center"/>
    </w:pPr>
    <w:rPr>
      <w:rFonts w:ascii=".VnCentury Schoolbook" w:hAnsi=".VnCentury Schoolbook"/>
      <w:b/>
      <w:color w:val="auto"/>
      <w:sz w:val="24"/>
      <w:szCs w:val="20"/>
    </w:rPr>
  </w:style>
  <w:style w:type="paragraph" w:customStyle="1" w:styleId="738">
    <w:name w:val="tenm"/>
    <w:basedOn w:val="719"/>
    <w:qFormat/>
    <w:uiPriority w:val="0"/>
    <w:pPr>
      <w:spacing w:before="480" w:after="240"/>
    </w:pPr>
    <w:rPr>
      <w:sz w:val="26"/>
    </w:rPr>
  </w:style>
  <w:style w:type="character" w:customStyle="1" w:styleId="739">
    <w:name w:val="tit bang Char"/>
    <w:link w:val="740"/>
    <w:qFormat/>
    <w:uiPriority w:val="0"/>
    <w:rPr>
      <w:b/>
      <w:color w:val="3366FF"/>
    </w:rPr>
  </w:style>
  <w:style w:type="paragraph" w:customStyle="1" w:styleId="740">
    <w:name w:val="tit bang"/>
    <w:basedOn w:val="1"/>
    <w:link w:val="739"/>
    <w:qFormat/>
    <w:uiPriority w:val="0"/>
    <w:pPr>
      <w:spacing w:before="80" w:after="80" w:line="240" w:lineRule="atLeast"/>
      <w:jc w:val="center"/>
    </w:pPr>
    <w:rPr>
      <w:rFonts w:asciiTheme="minorHAnsi" w:hAnsiTheme="minorHAnsi" w:eastAsiaTheme="minorHAnsi" w:cstheme="minorBidi"/>
      <w:b/>
      <w:color w:val="3366FF"/>
      <w:sz w:val="22"/>
      <w:szCs w:val="22"/>
    </w:rPr>
  </w:style>
  <w:style w:type="paragraph" w:customStyle="1" w:styleId="741">
    <w:name w:val="cach"/>
    <w:basedOn w:val="1"/>
    <w:qFormat/>
    <w:uiPriority w:val="0"/>
    <w:pPr>
      <w:spacing w:before="40" w:line="120" w:lineRule="exact"/>
      <w:ind w:left="284" w:hanging="284"/>
      <w:jc w:val="both"/>
    </w:pPr>
    <w:rPr>
      <w:color w:val="auto"/>
      <w:sz w:val="24"/>
      <w:szCs w:val="24"/>
    </w:rPr>
  </w:style>
  <w:style w:type="character" w:customStyle="1" w:styleId="742">
    <w:name w:val="msqrt"/>
    <w:basedOn w:val="11"/>
    <w:qFormat/>
    <w:uiPriority w:val="0"/>
  </w:style>
  <w:style w:type="character" w:customStyle="1" w:styleId="743">
    <w:name w:val="mtext"/>
    <w:basedOn w:val="11"/>
    <w:qFormat/>
    <w:uiPriority w:val="0"/>
  </w:style>
  <w:style w:type="paragraph" w:customStyle="1" w:styleId="744">
    <w:name w:val="Char Char1 Char"/>
    <w:basedOn w:val="1"/>
    <w:semiHidden/>
    <w:qFormat/>
    <w:uiPriority w:val="0"/>
    <w:pPr>
      <w:spacing w:after="160" w:line="240" w:lineRule="exact"/>
    </w:pPr>
    <w:rPr>
      <w:rFonts w:ascii="Arial" w:hAnsi="Arial" w:cs="Arial"/>
      <w:color w:val="auto"/>
      <w:sz w:val="24"/>
      <w:szCs w:val="24"/>
    </w:rPr>
  </w:style>
  <w:style w:type="paragraph" w:customStyle="1" w:styleId="745">
    <w:name w:val="da"/>
    <w:basedOn w:val="1"/>
    <w:link w:val="746"/>
    <w:qFormat/>
    <w:uiPriority w:val="0"/>
    <w:pPr>
      <w:tabs>
        <w:tab w:val="left" w:pos="374"/>
        <w:tab w:val="left" w:pos="2606"/>
        <w:tab w:val="left" w:pos="4939"/>
        <w:tab w:val="left" w:pos="7272"/>
      </w:tabs>
    </w:pPr>
    <w:rPr>
      <w:color w:val="auto"/>
      <w:sz w:val="24"/>
      <w:szCs w:val="24"/>
    </w:rPr>
  </w:style>
  <w:style w:type="character" w:customStyle="1" w:styleId="746">
    <w:name w:val="da Char"/>
    <w:link w:val="745"/>
    <w:qFormat/>
    <w:uiPriority w:val="0"/>
    <w:rPr>
      <w:rFonts w:ascii="Times New Roman" w:hAnsi="Times New Roman" w:eastAsia="Times New Roman" w:cs="Times New Roman"/>
      <w:sz w:val="24"/>
      <w:szCs w:val="24"/>
    </w:rPr>
  </w:style>
  <w:style w:type="character" w:customStyle="1" w:styleId="747">
    <w:name w:val="Normal - 12pt Char"/>
    <w:link w:val="748"/>
    <w:qFormat/>
    <w:locked/>
    <w:uiPriority w:val="0"/>
    <w:rPr>
      <w:sz w:val="28"/>
      <w:szCs w:val="28"/>
    </w:rPr>
  </w:style>
  <w:style w:type="paragraph" w:customStyle="1" w:styleId="748">
    <w:name w:val="Normal - 12pt"/>
    <w:basedOn w:val="1"/>
    <w:link w:val="747"/>
    <w:qFormat/>
    <w:uiPriority w:val="0"/>
    <w:pPr>
      <w:tabs>
        <w:tab w:val="left" w:pos="140"/>
      </w:tabs>
    </w:pPr>
    <w:rPr>
      <w:rFonts w:asciiTheme="minorHAnsi" w:hAnsiTheme="minorHAnsi" w:eastAsiaTheme="minorHAnsi" w:cstheme="minorBidi"/>
      <w:color w:val="auto"/>
      <w:sz w:val="28"/>
      <w:szCs w:val="28"/>
    </w:rPr>
  </w:style>
  <w:style w:type="paragraph" w:customStyle="1" w:styleId="749">
    <w:name w:val="ksd2"/>
    <w:basedOn w:val="2"/>
    <w:next w:val="2"/>
    <w:qFormat/>
    <w:uiPriority w:val="0"/>
    <w:pPr>
      <w:tabs>
        <w:tab w:val="left" w:pos="1440"/>
      </w:tabs>
      <w:spacing w:before="240" w:after="60"/>
      <w:ind w:left="1440" w:hanging="360"/>
      <w:jc w:val="left"/>
    </w:pPr>
    <w:rPr>
      <w:rFonts w:ascii="Arial" w:hAnsi="Arial" w:cs="Arial"/>
      <w:sz w:val="36"/>
      <w:szCs w:val="36"/>
    </w:rPr>
  </w:style>
  <w:style w:type="paragraph" w:customStyle="1" w:styleId="750">
    <w:name w:val="c"/>
    <w:basedOn w:val="1"/>
    <w:qFormat/>
    <w:uiPriority w:val="0"/>
    <w:pPr>
      <w:spacing w:before="120"/>
    </w:pPr>
    <w:rPr>
      <w:b/>
      <w:bCs/>
      <w:color w:val="auto"/>
      <w:sz w:val="24"/>
      <w:szCs w:val="24"/>
    </w:rPr>
  </w:style>
  <w:style w:type="paragraph" w:customStyle="1" w:styleId="751">
    <w:name w:val="d"/>
    <w:basedOn w:val="1"/>
    <w:qFormat/>
    <w:uiPriority w:val="0"/>
    <w:pPr>
      <w:spacing w:before="120"/>
      <w:jc w:val="both"/>
    </w:pPr>
    <w:rPr>
      <w:color w:val="000080"/>
      <w:sz w:val="24"/>
      <w:szCs w:val="24"/>
    </w:rPr>
  </w:style>
  <w:style w:type="paragraph" w:customStyle="1" w:styleId="752">
    <w:name w:val="t"/>
    <w:basedOn w:val="1"/>
    <w:qFormat/>
    <w:uiPriority w:val="0"/>
    <w:pPr>
      <w:spacing w:before="60"/>
      <w:ind w:left="568" w:hanging="284"/>
      <w:jc w:val="both"/>
    </w:pPr>
    <w:rPr>
      <w:color w:val="auto"/>
      <w:sz w:val="24"/>
      <w:szCs w:val="24"/>
    </w:rPr>
  </w:style>
  <w:style w:type="paragraph" w:customStyle="1" w:styleId="753">
    <w:name w:val="ti"/>
    <w:basedOn w:val="1"/>
    <w:qFormat/>
    <w:uiPriority w:val="0"/>
    <w:pPr>
      <w:spacing w:before="120"/>
      <w:jc w:val="right"/>
    </w:pPr>
    <w:rPr>
      <w:i/>
      <w:iCs/>
      <w:color w:val="auto"/>
      <w:sz w:val="24"/>
      <w:szCs w:val="24"/>
    </w:rPr>
  </w:style>
  <w:style w:type="paragraph" w:customStyle="1" w:styleId="754">
    <w:name w:val="Normal + First line:"/>
    <w:basedOn w:val="1"/>
    <w:qFormat/>
    <w:uiPriority w:val="0"/>
    <w:pPr>
      <w:ind w:firstLine="720"/>
    </w:pPr>
    <w:rPr>
      <w:color w:val="auto"/>
      <w:sz w:val="24"/>
      <w:szCs w:val="24"/>
    </w:rPr>
  </w:style>
  <w:style w:type="table" w:customStyle="1" w:styleId="755">
    <w:name w:val="Table Style3"/>
    <w:basedOn w:val="12"/>
    <w:qFormat/>
    <w:uiPriority w:val="0"/>
    <w:rPr>
      <w:rFonts w:eastAsia="Times New Roman"/>
    </w:rPr>
    <w:tblPr>
      <w:tblBorders>
        <w:top w:val="thinThickThinSmallGap" w:color="auto" w:sz="24" w:space="0"/>
        <w:left w:val="thinThickThinSmallGap" w:color="auto" w:sz="24" w:space="0"/>
        <w:bottom w:val="thinThickThinSmallGap" w:color="auto" w:sz="24" w:space="0"/>
        <w:right w:val="thinThickThinSmallGap" w:color="auto" w:sz="24" w:space="0"/>
      </w:tblBorders>
    </w:tblPr>
  </w:style>
  <w:style w:type="table" w:customStyle="1" w:styleId="756">
    <w:name w:val="Medium Shading 2 - Accent 11"/>
    <w:basedOn w:val="12"/>
    <w:qFormat/>
    <w:uiPriority w:val="0"/>
    <w:rPr>
      <w:rFonts w:ascii="Calibri" w:hAnsi="Calibri" w:eastAsia="Times New Roman"/>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81BD"/>
      </w:tcPr>
    </w:tblStylePr>
    <w:tblStylePr w:type="lastCol">
      <w:rPr>
        <w:b/>
        <w:bCs/>
        <w:color w:val="FFFFF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character" w:customStyle="1" w:styleId="757">
    <w:name w:val="Char Char21"/>
    <w:qFormat/>
    <w:locked/>
    <w:uiPriority w:val="0"/>
    <w:rPr>
      <w:rFonts w:ascii="Times New Roman" w:hAnsi="Times New Roman" w:cs="Times New Roman"/>
      <w:sz w:val="24"/>
      <w:szCs w:val="24"/>
      <w:lang w:val="en-US" w:eastAsia="en-US"/>
    </w:rPr>
  </w:style>
  <w:style w:type="character" w:customStyle="1" w:styleId="758">
    <w:name w:val="Char Char22"/>
    <w:qFormat/>
    <w:locked/>
    <w:uiPriority w:val="0"/>
    <w:rPr>
      <w:rFonts w:ascii="Times New Roman" w:hAnsi="Times New Roman" w:cs="Times New Roman"/>
      <w:sz w:val="24"/>
      <w:szCs w:val="24"/>
      <w:lang w:val="en-US" w:eastAsia="en-US"/>
    </w:rPr>
  </w:style>
  <w:style w:type="character" w:customStyle="1" w:styleId="759">
    <w:name w:val="Char Char23"/>
    <w:qFormat/>
    <w:locked/>
    <w:uiPriority w:val="0"/>
    <w:rPr>
      <w:rFonts w:ascii="Times New Roman" w:hAnsi="Times New Roman" w:cs="Times New Roman"/>
      <w:sz w:val="24"/>
      <w:szCs w:val="24"/>
      <w:lang w:val="en-US" w:eastAsia="en-US"/>
    </w:rPr>
  </w:style>
  <w:style w:type="character" w:customStyle="1" w:styleId="760">
    <w:name w:val="Char Char24"/>
    <w:qFormat/>
    <w:locked/>
    <w:uiPriority w:val="0"/>
    <w:rPr>
      <w:rFonts w:ascii="Times New Roman" w:hAnsi="Times New Roman" w:cs="Times New Roman"/>
      <w:sz w:val="24"/>
      <w:szCs w:val="24"/>
      <w:lang w:val="en-US" w:eastAsia="en-US"/>
    </w:rPr>
  </w:style>
  <w:style w:type="character" w:customStyle="1" w:styleId="761">
    <w:name w:val="Char Char25"/>
    <w:qFormat/>
    <w:locked/>
    <w:uiPriority w:val="0"/>
    <w:rPr>
      <w:rFonts w:ascii="Times New Roman" w:hAnsi="Times New Roman" w:cs="Times New Roman"/>
      <w:sz w:val="24"/>
      <w:szCs w:val="24"/>
      <w:lang w:val="en-US" w:eastAsia="en-US"/>
    </w:rPr>
  </w:style>
  <w:style w:type="character" w:customStyle="1" w:styleId="762">
    <w:name w:val="Char Char26"/>
    <w:qFormat/>
    <w:locked/>
    <w:uiPriority w:val="0"/>
    <w:rPr>
      <w:rFonts w:ascii="Times New Roman" w:hAnsi="Times New Roman" w:cs="Times New Roman"/>
      <w:sz w:val="24"/>
      <w:szCs w:val="24"/>
      <w:lang w:val="en-US" w:eastAsia="en-US"/>
    </w:rPr>
  </w:style>
  <w:style w:type="paragraph" w:customStyle="1" w:styleId="763">
    <w:name w:val="123"/>
    <w:basedOn w:val="1"/>
    <w:qFormat/>
    <w:uiPriority w:val="0"/>
    <w:pPr>
      <w:spacing w:before="160"/>
      <w:ind w:left="425" w:hanging="425"/>
      <w:jc w:val="both"/>
    </w:pPr>
    <w:rPr>
      <w:rFonts w:ascii="VNI-Times" w:hAnsi="VNI-Times" w:cs="Arial"/>
      <w:color w:val="auto"/>
      <w:sz w:val="23"/>
      <w:szCs w:val="20"/>
    </w:rPr>
  </w:style>
  <w:style w:type="paragraph" w:customStyle="1" w:styleId="764">
    <w:name w:val="abc Char"/>
    <w:basedOn w:val="1"/>
    <w:qFormat/>
    <w:uiPriority w:val="0"/>
    <w:pPr>
      <w:spacing w:before="100"/>
      <w:ind w:left="850" w:hanging="425"/>
      <w:jc w:val="both"/>
    </w:pPr>
    <w:rPr>
      <w:rFonts w:ascii="VNI-Times" w:hAnsi="VNI-Times" w:cs="Arial"/>
      <w:color w:val="auto"/>
      <w:sz w:val="23"/>
      <w:szCs w:val="20"/>
    </w:rPr>
  </w:style>
  <w:style w:type="paragraph" w:customStyle="1" w:styleId="765">
    <w:name w:val="Char Char2 Char Char"/>
    <w:basedOn w:val="1"/>
    <w:semiHidden/>
    <w:qFormat/>
    <w:uiPriority w:val="0"/>
    <w:pPr>
      <w:spacing w:after="160" w:line="240" w:lineRule="exact"/>
      <w:jc w:val="both"/>
    </w:pPr>
    <w:rPr>
      <w:rFonts w:ascii="Arial" w:hAnsi="Arial" w:cs="Arial"/>
      <w:color w:val="auto"/>
      <w:sz w:val="24"/>
      <w:szCs w:val="24"/>
    </w:rPr>
  </w:style>
  <w:style w:type="table" w:customStyle="1" w:styleId="766">
    <w:name w:val="Table Grid110"/>
    <w:basedOn w:val="12"/>
    <w:qFormat/>
    <w:uiPriority w:val="59"/>
    <w:rPr>
      <w:rFonts w:ascii="Calibri" w:hAnsi="Calibri"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67">
    <w:name w:val="1 chinh trang"/>
    <w:basedOn w:val="1"/>
    <w:qFormat/>
    <w:uiPriority w:val="0"/>
    <w:pPr>
      <w:widowControl w:val="0"/>
      <w:spacing w:before="60" w:after="60" w:line="264" w:lineRule="auto"/>
      <w:ind w:firstLine="425"/>
      <w:jc w:val="both"/>
    </w:pPr>
    <w:rPr>
      <w:rFonts w:ascii=".VnCentury Schoolbook" w:hAnsi=".VnCentury Schoolbook"/>
      <w:color w:val="000000"/>
      <w:sz w:val="24"/>
      <w:szCs w:val="24"/>
    </w:rPr>
  </w:style>
  <w:style w:type="paragraph" w:customStyle="1" w:styleId="768">
    <w:name w:val="muted"/>
    <w:basedOn w:val="1"/>
    <w:qFormat/>
    <w:uiPriority w:val="0"/>
    <w:pPr>
      <w:spacing w:before="100" w:beforeAutospacing="1" w:after="100" w:afterAutospacing="1"/>
    </w:pPr>
    <w:rPr>
      <w:color w:val="auto"/>
      <w:sz w:val="24"/>
      <w:szCs w:val="24"/>
    </w:rPr>
  </w:style>
  <w:style w:type="character" w:customStyle="1" w:styleId="769">
    <w:name w:val="datetime"/>
    <w:basedOn w:val="11"/>
    <w:qFormat/>
    <w:uiPriority w:val="0"/>
  </w:style>
  <w:style w:type="character" w:customStyle="1" w:styleId="770">
    <w:name w:val="pagenavheader"/>
    <w:basedOn w:val="11"/>
    <w:qFormat/>
    <w:uiPriority w:val="0"/>
  </w:style>
  <w:style w:type="paragraph" w:customStyle="1" w:styleId="771">
    <w:name w:val="date_application"/>
    <w:basedOn w:val="1"/>
    <w:qFormat/>
    <w:uiPriority w:val="0"/>
    <w:pPr>
      <w:spacing w:before="100" w:beforeAutospacing="1" w:after="100" w:afterAutospacing="1"/>
    </w:pPr>
    <w:rPr>
      <w:color w:val="auto"/>
      <w:sz w:val="24"/>
      <w:szCs w:val="24"/>
    </w:rPr>
  </w:style>
  <w:style w:type="character" w:customStyle="1" w:styleId="772">
    <w:name w:val="mtconvertedequation"/>
    <w:basedOn w:val="11"/>
    <w:qFormat/>
    <w:uiPriority w:val="0"/>
  </w:style>
  <w:style w:type="character" w:customStyle="1" w:styleId="773">
    <w:name w:val="grame"/>
    <w:basedOn w:val="11"/>
    <w:qFormat/>
    <w:uiPriority w:val="0"/>
  </w:style>
  <w:style w:type="character" w:customStyle="1" w:styleId="774">
    <w:name w:val="textexposedshow"/>
    <w:basedOn w:val="11"/>
    <w:qFormat/>
    <w:uiPriority w:val="0"/>
  </w:style>
  <w:style w:type="paragraph" w:customStyle="1" w:styleId="775">
    <w:name w:val="body-text"/>
    <w:basedOn w:val="1"/>
    <w:qFormat/>
    <w:uiPriority w:val="0"/>
    <w:pPr>
      <w:spacing w:before="100" w:beforeAutospacing="1" w:after="100" w:afterAutospacing="1"/>
    </w:pPr>
    <w:rPr>
      <w:color w:val="auto"/>
      <w:sz w:val="24"/>
      <w:szCs w:val="24"/>
    </w:rPr>
  </w:style>
  <w:style w:type="character" w:customStyle="1" w:styleId="776">
    <w:name w:val="ipa"/>
    <w:basedOn w:val="11"/>
    <w:qFormat/>
    <w:uiPriority w:val="0"/>
  </w:style>
  <w:style w:type="character" w:customStyle="1" w:styleId="777">
    <w:name w:val="nowrap"/>
    <w:basedOn w:val="11"/>
    <w:qFormat/>
    <w:uiPriority w:val="0"/>
  </w:style>
  <w:style w:type="paragraph" w:customStyle="1" w:styleId="778">
    <w:name w:val="Normal1"/>
    <w:qFormat/>
    <w:uiPriority w:val="0"/>
    <w:pPr>
      <w:spacing w:after="200" w:line="276" w:lineRule="auto"/>
    </w:pPr>
    <w:rPr>
      <w:rFonts w:ascii="Calibri" w:hAnsi="Calibri" w:eastAsia="Calibri" w:cs="Calibri"/>
      <w:sz w:val="22"/>
      <w:szCs w:val="22"/>
      <w:lang w:val="en-US" w:eastAsia="en-US" w:bidi="ar-SA"/>
    </w:rPr>
  </w:style>
  <w:style w:type="character" w:customStyle="1" w:styleId="779">
    <w:name w:val="Body text (2) + Italic"/>
    <w:qFormat/>
    <w:uiPriority w:val="0"/>
    <w:rPr>
      <w:rFonts w:hint="default" w:ascii="Times New Roman" w:hAnsi="Times New Roman" w:eastAsia="Times New Roman" w:cs="Times New Roman"/>
      <w:i/>
      <w:iCs/>
      <w:color w:val="000000"/>
      <w:spacing w:val="0"/>
      <w:w w:val="100"/>
      <w:position w:val="0"/>
      <w:sz w:val="21"/>
      <w:szCs w:val="21"/>
      <w:u w:val="none"/>
      <w:lang w:val="vi-VN" w:eastAsia="vi-VN" w:bidi="vi-VN"/>
    </w:rPr>
  </w:style>
  <w:style w:type="character" w:customStyle="1" w:styleId="780">
    <w:name w:val="Body text (2) + Spacing 2 pt"/>
    <w:qFormat/>
    <w:uiPriority w:val="0"/>
    <w:rPr>
      <w:rFonts w:hint="default" w:ascii="Times New Roman" w:hAnsi="Times New Roman" w:eastAsia="Times New Roman" w:cs="Times New Roman"/>
      <w:color w:val="000000"/>
      <w:spacing w:val="40"/>
      <w:w w:val="100"/>
      <w:position w:val="0"/>
      <w:sz w:val="22"/>
      <w:szCs w:val="22"/>
      <w:u w:val="none"/>
      <w:lang w:val="vi-VN" w:eastAsia="vi-VN" w:bidi="vi-VN"/>
    </w:rPr>
  </w:style>
  <w:style w:type="character" w:customStyle="1" w:styleId="781">
    <w:name w:val="Body text (2) + Spacing 0 pt"/>
    <w:qFormat/>
    <w:uiPriority w:val="0"/>
    <w:rPr>
      <w:rFonts w:hint="default" w:ascii="Times New Roman" w:hAnsi="Times New Roman" w:eastAsia="Times New Roman" w:cs="Times New Roman"/>
      <w:color w:val="000000"/>
      <w:spacing w:val="-10"/>
      <w:w w:val="100"/>
      <w:position w:val="0"/>
      <w:sz w:val="22"/>
      <w:szCs w:val="22"/>
      <w:u w:val="none"/>
      <w:lang w:val="vi-VN" w:eastAsia="vi-VN" w:bidi="vi-VN"/>
    </w:rPr>
  </w:style>
  <w:style w:type="character" w:customStyle="1" w:styleId="782">
    <w:name w:val="Body text (27) + Bold"/>
    <w:qFormat/>
    <w:uiPriority w:val="0"/>
    <w:rPr>
      <w:rFonts w:ascii="Times New Roman" w:hAnsi="Times New Roman" w:eastAsia="Times New Roman" w:cs="Times New Roman"/>
      <w:b/>
      <w:bCs/>
      <w:color w:val="000000"/>
      <w:spacing w:val="0"/>
      <w:w w:val="100"/>
      <w:position w:val="0"/>
      <w:sz w:val="22"/>
      <w:szCs w:val="22"/>
      <w:u w:val="none"/>
      <w:lang w:val="vi-VN" w:eastAsia="vi-VN" w:bidi="vi-VN"/>
    </w:rPr>
  </w:style>
  <w:style w:type="character" w:customStyle="1" w:styleId="783">
    <w:name w:val="Body text (2) + 11 pt"/>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784">
    <w:name w:val="Body text (2) + 15 pt"/>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785">
    <w:name w:val="Body text (2) + 6.5 pt"/>
    <w:qFormat/>
    <w:uiPriority w:val="0"/>
    <w:rPr>
      <w:rFonts w:ascii="Times New Roman" w:hAnsi="Times New Roman" w:eastAsia="Times New Roman" w:cs="Times New Roman"/>
      <w:sz w:val="13"/>
      <w:szCs w:val="13"/>
      <w:u w:val="none"/>
    </w:rPr>
  </w:style>
  <w:style w:type="character" w:customStyle="1" w:styleId="786">
    <w:name w:val="Body text (6) + Not Bold"/>
    <w:qFormat/>
    <w:uiPriority w:val="0"/>
    <w:rPr>
      <w:rFonts w:ascii="Times New Roman" w:hAnsi="Times New Roman" w:eastAsia="Times New Roman" w:cs="Times New Roman"/>
      <w:spacing w:val="0"/>
      <w:sz w:val="21"/>
      <w:szCs w:val="21"/>
      <w:u w:val="none"/>
      <w:shd w:val="clear" w:color="auto" w:fill="FFFFFF"/>
    </w:rPr>
  </w:style>
  <w:style w:type="character" w:customStyle="1" w:styleId="787">
    <w:name w:val="Body text (2) + 7 pt"/>
    <w:qFormat/>
    <w:uiPriority w:val="0"/>
    <w:rPr>
      <w:rFonts w:ascii="Times New Roman" w:hAnsi="Times New Roman" w:eastAsia="Times New Roman" w:cs="Times New Roman"/>
      <w:color w:val="000000"/>
      <w:spacing w:val="0"/>
      <w:w w:val="100"/>
      <w:position w:val="0"/>
      <w:sz w:val="14"/>
      <w:szCs w:val="14"/>
      <w:u w:val="none"/>
      <w:lang w:val="vi-VN" w:eastAsia="vi-VN" w:bidi="vi-VN"/>
    </w:rPr>
  </w:style>
  <w:style w:type="paragraph" w:customStyle="1" w:styleId="788">
    <w:name w:val="Body text (2)1"/>
    <w:basedOn w:val="1"/>
    <w:qFormat/>
    <w:uiPriority w:val="0"/>
    <w:pPr>
      <w:widowControl w:val="0"/>
      <w:shd w:val="clear" w:color="auto" w:fill="FFFFFF"/>
      <w:spacing w:line="283" w:lineRule="exact"/>
      <w:jc w:val="both"/>
    </w:pPr>
    <w:rPr>
      <w:rFonts w:cstheme="minorBidi"/>
      <w:color w:val="auto"/>
      <w:sz w:val="22"/>
      <w:szCs w:val="22"/>
    </w:rPr>
  </w:style>
  <w:style w:type="character" w:customStyle="1" w:styleId="789">
    <w:name w:val="Table of contents + Bold"/>
    <w:qFormat/>
    <w:uiPriority w:val="0"/>
    <w:rPr>
      <w:rFonts w:hint="default"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790">
    <w:name w:val="Body text (6) + 11 pt"/>
    <w:qFormat/>
    <w:uiPriority w:val="0"/>
    <w:rPr>
      <w:rFonts w:ascii="Times New Roman" w:hAnsi="Times New Roman" w:eastAsia="Times New Roman" w:cs="Times New Roman"/>
      <w:color w:val="000000"/>
      <w:spacing w:val="0"/>
      <w:w w:val="100"/>
      <w:position w:val="0"/>
      <w:sz w:val="22"/>
      <w:szCs w:val="22"/>
      <w:shd w:val="clear" w:color="auto" w:fill="FFFFFF"/>
      <w:lang w:val="vi-VN" w:eastAsia="vi-VN" w:bidi="vi-VN"/>
    </w:rPr>
  </w:style>
  <w:style w:type="character" w:customStyle="1" w:styleId="791">
    <w:name w:val="Body text (2) + Spacing 4 pt"/>
    <w:uiPriority w:val="0"/>
    <w:rPr>
      <w:rFonts w:ascii="Times New Roman" w:hAnsi="Times New Roman" w:eastAsia="Times New Roman" w:cs="Times New Roman"/>
      <w:color w:val="000000"/>
      <w:spacing w:val="80"/>
      <w:w w:val="100"/>
      <w:position w:val="0"/>
      <w:sz w:val="20"/>
      <w:szCs w:val="20"/>
      <w:u w:val="none"/>
      <w:lang w:val="vi-VN" w:eastAsia="vi-VN" w:bidi="vi-VN"/>
    </w:rPr>
  </w:style>
  <w:style w:type="character" w:customStyle="1" w:styleId="792">
    <w:name w:val="Body text (2) + Spacing 1 pt"/>
    <w:qFormat/>
    <w:uiPriority w:val="0"/>
    <w:rPr>
      <w:rFonts w:ascii="Times New Roman" w:hAnsi="Times New Roman" w:eastAsia="Times New Roman" w:cs="Times New Roman"/>
      <w:color w:val="000000"/>
      <w:spacing w:val="20"/>
      <w:w w:val="100"/>
      <w:position w:val="0"/>
      <w:sz w:val="20"/>
      <w:szCs w:val="20"/>
      <w:u w:val="none"/>
      <w:lang w:val="vi-VN" w:eastAsia="vi-VN" w:bidi="vi-VN"/>
    </w:rPr>
  </w:style>
  <w:style w:type="character" w:customStyle="1" w:styleId="793">
    <w:name w:val="Body text (2) + 6 pt"/>
    <w:qFormat/>
    <w:uiPriority w:val="0"/>
    <w:rPr>
      <w:rFonts w:ascii="Times New Roman" w:hAnsi="Times New Roman" w:eastAsia="Times New Roman" w:cs="Times New Roman"/>
      <w:color w:val="000000"/>
      <w:spacing w:val="0"/>
      <w:w w:val="100"/>
      <w:position w:val="0"/>
      <w:sz w:val="12"/>
      <w:szCs w:val="12"/>
      <w:u w:val="none"/>
      <w:lang w:val="vi-VN" w:eastAsia="vi-VN" w:bidi="vi-VN"/>
    </w:rPr>
  </w:style>
  <w:style w:type="character" w:customStyle="1" w:styleId="794">
    <w:name w:val="Body text (2) + 6.5 pt Exact"/>
    <w:qFormat/>
    <w:uiPriority w:val="0"/>
    <w:rPr>
      <w:rFonts w:ascii="Times New Roman" w:hAnsi="Times New Roman" w:eastAsia="Times New Roman" w:cs="Times New Roman"/>
      <w:color w:val="000000"/>
      <w:spacing w:val="0"/>
      <w:w w:val="100"/>
      <w:position w:val="0"/>
      <w:sz w:val="13"/>
      <w:szCs w:val="13"/>
      <w:u w:val="none"/>
      <w:lang w:val="vi-VN" w:eastAsia="vi-VN" w:bidi="vi-VN"/>
    </w:rPr>
  </w:style>
  <w:style w:type="character" w:customStyle="1" w:styleId="795">
    <w:name w:val="Heading #2 + 10.5 pt"/>
    <w:qFormat/>
    <w:uiPriority w:val="0"/>
    <w:rPr>
      <w:rFonts w:ascii="Times New Roman" w:hAnsi="Times New Roman" w:eastAsia="Times New Roman" w:cs="Times New Roman"/>
      <w:b/>
      <w:bCs/>
      <w:color w:val="FFFFFF"/>
      <w:spacing w:val="0"/>
      <w:w w:val="100"/>
      <w:position w:val="0"/>
      <w:sz w:val="21"/>
      <w:szCs w:val="21"/>
      <w:u w:val="none"/>
      <w:shd w:val="clear" w:color="auto" w:fill="FFFFFF"/>
      <w:lang w:val="vi-VN" w:eastAsia="vi-VN" w:bidi="vi-VN"/>
    </w:rPr>
  </w:style>
  <w:style w:type="character" w:customStyle="1" w:styleId="796">
    <w:name w:val="Body text (13) + Bold"/>
    <w:uiPriority w:val="0"/>
    <w:rPr>
      <w:rFonts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797">
    <w:name w:val="Body text (18) + 10.5 p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98">
    <w:name w:val="Body text (24) + 10.5 pt"/>
    <w:qFormat/>
    <w:uiPriority w:val="0"/>
    <w:rPr>
      <w:rFonts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799">
    <w:name w:val="Body text (24)"/>
    <w:qFormat/>
    <w:uiPriority w:val="0"/>
    <w:rPr>
      <w:rFonts w:ascii="Times New Roman" w:hAnsi="Times New Roman" w:eastAsia="Times New Roman" w:cs="Times New Roman"/>
      <w:b/>
      <w:bCs/>
      <w:color w:val="000000"/>
      <w:spacing w:val="0"/>
      <w:w w:val="100"/>
      <w:position w:val="0"/>
      <w:sz w:val="20"/>
      <w:szCs w:val="20"/>
      <w:u w:val="none"/>
      <w:lang w:val="vi-VN" w:eastAsia="vi-VN" w:bidi="vi-VN"/>
    </w:rPr>
  </w:style>
  <w:style w:type="character" w:customStyle="1" w:styleId="800">
    <w:name w:val="Body text (2) + Bold Exact"/>
    <w:qFormat/>
    <w:uiPriority w:val="0"/>
    <w:rPr>
      <w:rFonts w:ascii="Times New Roman" w:hAnsi="Times New Roman" w:eastAsia="Times New Roman" w:cs="Times New Roman"/>
      <w:b/>
      <w:bCs/>
      <w:color w:val="000000"/>
      <w:spacing w:val="0"/>
      <w:w w:val="100"/>
      <w:position w:val="0"/>
      <w:sz w:val="20"/>
      <w:szCs w:val="20"/>
      <w:u w:val="none"/>
      <w:lang w:val="vi-VN" w:eastAsia="vi-VN" w:bidi="vi-VN"/>
    </w:rPr>
  </w:style>
  <w:style w:type="character" w:customStyle="1" w:styleId="801">
    <w:name w:val="Heading #4 + 10.5 pt"/>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802">
    <w:name w:val="Body text (2) + 11 pt Exac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table" w:customStyle="1" w:styleId="803">
    <w:name w:val="TableGrid"/>
    <w:qFormat/>
    <w:uiPriority w:val="0"/>
    <w:rPr>
      <w:rFonts w:ascii="Calibri" w:hAnsi="Calibri" w:eastAsia="Times New Roman"/>
    </w:rPr>
    <w:tblPr>
      <w:tblCellMar>
        <w:top w:w="0" w:type="dxa"/>
        <w:left w:w="0" w:type="dxa"/>
        <w:bottom w:w="0" w:type="dxa"/>
        <w:right w:w="0" w:type="dxa"/>
      </w:tblCellMar>
    </w:tblPr>
  </w:style>
  <w:style w:type="paragraph" w:customStyle="1" w:styleId="804">
    <w:name w:val="Body"/>
    <w:basedOn w:val="1"/>
    <w:qFormat/>
    <w:uiPriority w:val="1"/>
    <w:pPr>
      <w:widowControl w:val="0"/>
    </w:pPr>
    <w:rPr>
      <w:color w:val="auto"/>
      <w:sz w:val="24"/>
      <w:szCs w:val="24"/>
    </w:rPr>
  </w:style>
  <w:style w:type="character" w:customStyle="1" w:styleId="805">
    <w:name w:val="Balloon Text Char1"/>
    <w:semiHidden/>
    <w:qFormat/>
    <w:uiPriority w:val="99"/>
    <w:rPr>
      <w:rFonts w:ascii="Tahoma" w:hAnsi="Tahoma" w:cs="Tahoma"/>
      <w:sz w:val="16"/>
      <w:szCs w:val="16"/>
    </w:rPr>
  </w:style>
  <w:style w:type="character" w:customStyle="1" w:styleId="806">
    <w:name w:val="Body Text Char1"/>
    <w:semiHidden/>
    <w:uiPriority w:val="99"/>
    <w:rPr>
      <w:sz w:val="22"/>
      <w:szCs w:val="22"/>
    </w:rPr>
  </w:style>
  <w:style w:type="character" w:customStyle="1" w:styleId="807">
    <w:name w:val="Body Text Indent Char1"/>
    <w:semiHidden/>
    <w:qFormat/>
    <w:uiPriority w:val="99"/>
    <w:rPr>
      <w:sz w:val="22"/>
      <w:szCs w:val="22"/>
    </w:rPr>
  </w:style>
  <w:style w:type="character" w:customStyle="1" w:styleId="808">
    <w:name w:val="Body Text Indent 2 Char1"/>
    <w:semiHidden/>
    <w:uiPriority w:val="99"/>
    <w:rPr>
      <w:sz w:val="22"/>
      <w:szCs w:val="22"/>
    </w:rPr>
  </w:style>
  <w:style w:type="character" w:customStyle="1" w:styleId="809">
    <w:name w:val="Body Text Indent 3 Char1"/>
    <w:semiHidden/>
    <w:uiPriority w:val="99"/>
    <w:rPr>
      <w:sz w:val="16"/>
      <w:szCs w:val="16"/>
    </w:rPr>
  </w:style>
  <w:style w:type="character" w:customStyle="1" w:styleId="810">
    <w:name w:val="Title Char1"/>
    <w:qFormat/>
    <w:uiPriority w:val="10"/>
    <w:rPr>
      <w:rFonts w:ascii="Cambria" w:hAnsi="Cambria" w:eastAsia="Times New Roman" w:cs="Times New Roman"/>
      <w:color w:val="17365D"/>
      <w:spacing w:val="5"/>
      <w:kern w:val="28"/>
      <w:sz w:val="52"/>
      <w:szCs w:val="52"/>
    </w:rPr>
  </w:style>
  <w:style w:type="character" w:customStyle="1" w:styleId="811">
    <w:name w:val="mathjax1"/>
    <w:uiPriority w:val="0"/>
    <w:rPr>
      <w:spacing w:val="0"/>
      <w:sz w:val="24"/>
      <w:szCs w:val="24"/>
    </w:rPr>
  </w:style>
  <w:style w:type="paragraph" w:customStyle="1" w:styleId="812">
    <w:name w:val="1.1"/>
    <w:basedOn w:val="1"/>
    <w:qFormat/>
    <w:uiPriority w:val="0"/>
    <w:pPr>
      <w:spacing w:before="80" w:after="80" w:line="360" w:lineRule="auto"/>
      <w:jc w:val="both"/>
    </w:pPr>
    <w:rPr>
      <w:rFonts w:ascii=".VnTime" w:hAnsi=".VnTime"/>
      <w:b/>
      <w:color w:val="auto"/>
      <w:sz w:val="28"/>
      <w:szCs w:val="28"/>
    </w:rPr>
  </w:style>
  <w:style w:type="paragraph" w:customStyle="1" w:styleId="813">
    <w:name w:val="1.1.1"/>
    <w:basedOn w:val="1"/>
    <w:qFormat/>
    <w:uiPriority w:val="0"/>
    <w:pPr>
      <w:spacing w:line="360" w:lineRule="auto"/>
      <w:ind w:firstLine="142"/>
      <w:contextualSpacing/>
      <w:jc w:val="both"/>
    </w:pPr>
    <w:rPr>
      <w:rFonts w:ascii=".VnTime" w:hAnsi=".VnTime"/>
      <w:b/>
      <w:color w:val="auto"/>
      <w:sz w:val="28"/>
      <w:szCs w:val="28"/>
    </w:rPr>
  </w:style>
  <w:style w:type="paragraph" w:customStyle="1" w:styleId="814">
    <w:name w:val="1.1.1.1"/>
    <w:basedOn w:val="49"/>
    <w:qFormat/>
    <w:uiPriority w:val="0"/>
    <w:pPr>
      <w:shd w:val="clear" w:color="auto" w:fill="E2EFD9" w:themeFill="accent6" w:themeFillTint="33"/>
      <w:tabs>
        <w:tab w:val="right" w:leader="dot" w:pos="8778"/>
      </w:tabs>
      <w:spacing w:after="80"/>
    </w:pPr>
    <w:rPr>
      <w:rFonts w:ascii=".VnTime" w:hAnsi=".VnTime" w:eastAsia="Times New Roman"/>
      <w:b/>
      <w:i/>
      <w:color w:val="0000FF"/>
      <w:sz w:val="28"/>
      <w:szCs w:val="28"/>
    </w:rPr>
  </w:style>
  <w:style w:type="paragraph" w:customStyle="1" w:styleId="815">
    <w:name w:val="vu"/>
    <w:basedOn w:val="1"/>
    <w:qFormat/>
    <w:uiPriority w:val="0"/>
    <w:rPr>
      <w:rFonts w:ascii="VNI-Times" w:hAnsi="VNI-Times"/>
      <w:color w:val="000000"/>
      <w:sz w:val="24"/>
      <w:szCs w:val="24"/>
    </w:rPr>
  </w:style>
  <w:style w:type="paragraph" w:customStyle="1" w:styleId="816">
    <w:name w:val="ABC_H1"/>
    <w:basedOn w:val="3"/>
    <w:next w:val="1"/>
    <w:qFormat/>
    <w:uiPriority w:val="0"/>
    <w:pPr>
      <w:numPr>
        <w:ilvl w:val="1"/>
        <w:numId w:val="6"/>
      </w:numPr>
      <w:tabs>
        <w:tab w:val="left" w:pos="360"/>
      </w:tabs>
      <w:spacing w:before="160" w:after="120" w:line="300" w:lineRule="auto"/>
    </w:pPr>
    <w:rPr>
      <w:bCs w:val="0"/>
      <w:color w:val="FF0000"/>
      <w:sz w:val="36"/>
    </w:rPr>
  </w:style>
  <w:style w:type="paragraph" w:customStyle="1" w:styleId="817">
    <w:name w:val="ABC_H2"/>
    <w:basedOn w:val="4"/>
    <w:next w:val="1"/>
    <w:qFormat/>
    <w:uiPriority w:val="0"/>
    <w:pPr>
      <w:numPr>
        <w:ilvl w:val="2"/>
        <w:numId w:val="6"/>
      </w:numPr>
      <w:tabs>
        <w:tab w:val="left" w:pos="360"/>
      </w:tabs>
      <w:spacing w:before="120" w:after="120" w:line="300" w:lineRule="auto"/>
    </w:pPr>
    <w:rPr>
      <w:color w:val="0070C0"/>
      <w:sz w:val="32"/>
    </w:rPr>
  </w:style>
  <w:style w:type="paragraph" w:customStyle="1" w:styleId="818">
    <w:name w:val="ABC_H3"/>
    <w:basedOn w:val="5"/>
    <w:next w:val="1"/>
    <w:qFormat/>
    <w:uiPriority w:val="0"/>
    <w:pPr>
      <w:numPr>
        <w:ilvl w:val="3"/>
        <w:numId w:val="6"/>
      </w:numPr>
      <w:tabs>
        <w:tab w:val="left" w:pos="360"/>
      </w:tabs>
      <w:spacing w:before="240" w:after="240" w:line="300" w:lineRule="auto"/>
      <w:jc w:val="both"/>
    </w:pPr>
    <w:rPr>
      <w:b/>
      <w:iCs/>
      <w:color w:val="00B050"/>
      <w:sz w:val="28"/>
    </w:rPr>
  </w:style>
  <w:style w:type="paragraph" w:customStyle="1" w:styleId="819">
    <w:name w:val="ABC_H4"/>
    <w:basedOn w:val="5"/>
    <w:next w:val="1"/>
    <w:qFormat/>
    <w:uiPriority w:val="0"/>
    <w:pPr>
      <w:numPr>
        <w:ilvl w:val="4"/>
        <w:numId w:val="6"/>
      </w:numPr>
      <w:tabs>
        <w:tab w:val="left" w:pos="360"/>
      </w:tabs>
      <w:spacing w:before="240" w:after="240" w:line="300" w:lineRule="auto"/>
      <w:jc w:val="both"/>
    </w:pPr>
    <w:rPr>
      <w:b/>
      <w:iCs/>
      <w:color w:val="7030A0"/>
      <w:sz w:val="28"/>
    </w:rPr>
  </w:style>
  <w:style w:type="table" w:customStyle="1" w:styleId="820">
    <w:name w:val="Table Normal1"/>
    <w:semiHidden/>
    <w:unhideWhenUsed/>
    <w:qFormat/>
    <w:uiPriority w:val="2"/>
    <w:pPr>
      <w:widowControl w:val="0"/>
      <w:autoSpaceDE w:val="0"/>
      <w:autoSpaceDN w:val="0"/>
    </w:pPr>
    <w:rPr>
      <w:rFonts w:ascii="Calibri" w:hAnsi="Calibri" w:eastAsia="Calibri"/>
    </w:rPr>
    <w:tblPr>
      <w:tblCellMar>
        <w:top w:w="0" w:type="dxa"/>
        <w:left w:w="0" w:type="dxa"/>
        <w:bottom w:w="0" w:type="dxa"/>
        <w:right w:w="0" w:type="dxa"/>
      </w:tblCellMar>
    </w:tblPr>
  </w:style>
  <w:style w:type="character" w:customStyle="1" w:styleId="821">
    <w:name w:val="TOC 1 Char"/>
    <w:link w:val="49"/>
    <w:uiPriority w:val="39"/>
    <w:rPr>
      <w:rFonts w:ascii="Times New Roman" w:hAnsi="Times New Roman" w:eastAsia="Calibri" w:cs="Times New Roman"/>
      <w:sz w:val="24"/>
    </w:rPr>
  </w:style>
  <w:style w:type="character" w:customStyle="1" w:styleId="822">
    <w:name w:val="Body text (12)"/>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823">
    <w:name w:val="Body text (12) + 10 p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824">
    <w:name w:val="Table of contents (3) + 10 p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825">
    <w:name w:val="Picture caption (2) Exact"/>
    <w:link w:val="826"/>
    <w:qFormat/>
    <w:uiPriority w:val="0"/>
    <w:rPr>
      <w:rFonts w:ascii="Candara" w:hAnsi="Candara" w:eastAsia="Candara" w:cs="Candara"/>
      <w:spacing w:val="20"/>
      <w:sz w:val="16"/>
      <w:szCs w:val="16"/>
      <w:shd w:val="clear" w:color="auto" w:fill="FFFFFF"/>
    </w:rPr>
  </w:style>
  <w:style w:type="paragraph" w:customStyle="1" w:styleId="826">
    <w:name w:val="Picture caption (2)"/>
    <w:basedOn w:val="1"/>
    <w:link w:val="825"/>
    <w:qFormat/>
    <w:uiPriority w:val="0"/>
    <w:pPr>
      <w:widowControl w:val="0"/>
      <w:shd w:val="clear" w:color="auto" w:fill="FFFFFF"/>
      <w:spacing w:line="0" w:lineRule="atLeast"/>
    </w:pPr>
    <w:rPr>
      <w:rFonts w:ascii="Candara" w:hAnsi="Candara" w:eastAsia="Candara" w:cs="Candara"/>
      <w:color w:val="auto"/>
      <w:spacing w:val="20"/>
      <w:sz w:val="16"/>
      <w:szCs w:val="16"/>
    </w:rPr>
  </w:style>
  <w:style w:type="character" w:customStyle="1" w:styleId="827">
    <w:name w:val="Picture caption Exact"/>
    <w:qFormat/>
    <w:uiPriority w:val="0"/>
    <w:rPr>
      <w:rFonts w:ascii="Times New Roman" w:hAnsi="Times New Roman" w:eastAsia="Times New Roman" w:cs="Times New Roman"/>
      <w:sz w:val="20"/>
      <w:szCs w:val="20"/>
      <w:u w:val="none"/>
    </w:rPr>
  </w:style>
  <w:style w:type="character" w:customStyle="1" w:styleId="828">
    <w:name w:val="Picture caption + 13 pt"/>
    <w:qFormat/>
    <w:uiPriority w:val="0"/>
    <w:rPr>
      <w:rFonts w:ascii="Times New Roman" w:hAnsi="Times New Roman" w:eastAsia="Times New Roman"/>
      <w:b/>
      <w:bCs/>
      <w:sz w:val="26"/>
      <w:szCs w:val="26"/>
      <w:shd w:val="clear" w:color="auto" w:fill="FFFFFF"/>
    </w:rPr>
  </w:style>
  <w:style w:type="character" w:customStyle="1" w:styleId="829">
    <w:name w:val="Picture caption (3) Exact"/>
    <w:link w:val="830"/>
    <w:qFormat/>
    <w:uiPriority w:val="0"/>
    <w:rPr>
      <w:rFonts w:ascii="Tahoma" w:hAnsi="Tahoma" w:eastAsia="Tahoma" w:cs="Tahoma"/>
      <w:sz w:val="15"/>
      <w:szCs w:val="15"/>
      <w:shd w:val="clear" w:color="auto" w:fill="FFFFFF"/>
    </w:rPr>
  </w:style>
  <w:style w:type="paragraph" w:customStyle="1" w:styleId="830">
    <w:name w:val="Picture caption (3)"/>
    <w:basedOn w:val="1"/>
    <w:link w:val="829"/>
    <w:uiPriority w:val="0"/>
    <w:pPr>
      <w:widowControl w:val="0"/>
      <w:shd w:val="clear" w:color="auto" w:fill="FFFFFF"/>
      <w:spacing w:line="0" w:lineRule="atLeast"/>
    </w:pPr>
    <w:rPr>
      <w:rFonts w:ascii="Tahoma" w:hAnsi="Tahoma" w:eastAsia="Tahoma" w:cs="Tahoma"/>
      <w:color w:val="auto"/>
      <w:sz w:val="15"/>
      <w:szCs w:val="15"/>
    </w:rPr>
  </w:style>
  <w:style w:type="character" w:customStyle="1" w:styleId="831">
    <w:name w:val="Heading #10_"/>
    <w:uiPriority w:val="0"/>
    <w:rPr>
      <w:rFonts w:ascii="Times New Roman" w:hAnsi="Times New Roman" w:eastAsia="Times New Roman" w:cs="Times New Roman"/>
      <w:b/>
      <w:bCs/>
      <w:sz w:val="26"/>
      <w:szCs w:val="26"/>
      <w:u w:val="none"/>
    </w:rPr>
  </w:style>
  <w:style w:type="character" w:customStyle="1" w:styleId="832">
    <w:name w:val="Heading #10"/>
    <w:qFormat/>
    <w:uiPriority w:val="0"/>
    <w:rPr>
      <w:rFonts w:ascii="Times New Roman" w:hAnsi="Times New Roman" w:eastAsia="Times New Roman" w:cs="Times New Roman"/>
      <w:b/>
      <w:bCs/>
      <w:color w:val="FFFFFF"/>
      <w:spacing w:val="0"/>
      <w:w w:val="100"/>
      <w:position w:val="0"/>
      <w:sz w:val="26"/>
      <w:szCs w:val="26"/>
      <w:u w:val="none"/>
      <w:lang w:val="vi-VN" w:eastAsia="vi-VN" w:bidi="vi-VN"/>
    </w:rPr>
  </w:style>
  <w:style w:type="character" w:customStyle="1" w:styleId="833">
    <w:name w:val="Header or footer_"/>
    <w:link w:val="834"/>
    <w:uiPriority w:val="0"/>
    <w:rPr>
      <w:rFonts w:ascii="Times New Roman" w:hAnsi="Times New Roman" w:eastAsia="Times New Roman"/>
      <w:b/>
      <w:bCs/>
      <w:shd w:val="clear" w:color="auto" w:fill="FFFFFF"/>
    </w:rPr>
  </w:style>
  <w:style w:type="paragraph" w:customStyle="1" w:styleId="834">
    <w:name w:val="Header or footer1"/>
    <w:basedOn w:val="1"/>
    <w:link w:val="833"/>
    <w:qFormat/>
    <w:uiPriority w:val="0"/>
    <w:pPr>
      <w:widowControl w:val="0"/>
      <w:shd w:val="clear" w:color="auto" w:fill="FFFFFF"/>
      <w:spacing w:before="60" w:line="240" w:lineRule="atLeast"/>
    </w:pPr>
    <w:rPr>
      <w:rFonts w:cstheme="minorBidi"/>
      <w:b/>
      <w:bCs/>
      <w:color w:val="auto"/>
      <w:sz w:val="22"/>
      <w:szCs w:val="22"/>
    </w:rPr>
  </w:style>
  <w:style w:type="character" w:customStyle="1" w:styleId="835">
    <w:name w:val="Header or footer"/>
    <w:qFormat/>
    <w:uiPriority w:val="0"/>
    <w:rPr>
      <w:rFonts w:ascii="Times New Roman" w:hAnsi="Times New Roman" w:eastAsia="Times New Roman"/>
      <w:b/>
      <w:bCs/>
      <w:color w:val="000000"/>
      <w:spacing w:val="0"/>
      <w:w w:val="100"/>
      <w:position w:val="0"/>
      <w:shd w:val="clear" w:color="auto" w:fill="FFFFFF"/>
      <w:lang w:val="vi-VN" w:eastAsia="vi-VN" w:bidi="vi-VN"/>
    </w:rPr>
  </w:style>
  <w:style w:type="paragraph" w:customStyle="1" w:styleId="836">
    <w:name w:val="Body text (3)1"/>
    <w:basedOn w:val="1"/>
    <w:uiPriority w:val="0"/>
    <w:pPr>
      <w:widowControl w:val="0"/>
      <w:shd w:val="clear" w:color="auto" w:fill="FFFFFF"/>
      <w:spacing w:before="120" w:after="120" w:line="240" w:lineRule="atLeast"/>
    </w:pPr>
    <w:rPr>
      <w:rFonts w:cstheme="minorBidi"/>
      <w:b/>
      <w:bCs/>
      <w:color w:val="auto"/>
      <w:sz w:val="26"/>
      <w:szCs w:val="26"/>
    </w:rPr>
  </w:style>
  <w:style w:type="character" w:customStyle="1" w:styleId="837">
    <w:name w:val="Body text (5)_"/>
    <w:link w:val="838"/>
    <w:qFormat/>
    <w:uiPriority w:val="0"/>
    <w:rPr>
      <w:rFonts w:ascii="Times New Roman" w:hAnsi="Times New Roman" w:eastAsia="Times New Roman"/>
      <w:b/>
      <w:bCs/>
      <w:sz w:val="21"/>
      <w:szCs w:val="21"/>
      <w:shd w:val="clear" w:color="auto" w:fill="FFFFFF"/>
    </w:rPr>
  </w:style>
  <w:style w:type="paragraph" w:customStyle="1" w:styleId="838">
    <w:name w:val="Body text (5)1"/>
    <w:basedOn w:val="1"/>
    <w:link w:val="837"/>
    <w:qFormat/>
    <w:uiPriority w:val="0"/>
    <w:pPr>
      <w:widowControl w:val="0"/>
      <w:shd w:val="clear" w:color="auto" w:fill="FFFFFF"/>
      <w:spacing w:line="240" w:lineRule="atLeast"/>
      <w:jc w:val="both"/>
    </w:pPr>
    <w:rPr>
      <w:rFonts w:cstheme="minorBidi"/>
      <w:b/>
      <w:bCs/>
      <w:color w:val="auto"/>
      <w:sz w:val="21"/>
      <w:szCs w:val="21"/>
    </w:rPr>
  </w:style>
  <w:style w:type="character" w:customStyle="1" w:styleId="839">
    <w:name w:val="Body text (5)"/>
    <w:qFormat/>
    <w:uiPriority w:val="0"/>
    <w:rPr>
      <w:rFonts w:ascii="Times New Roman" w:hAnsi="Times New Roman" w:eastAsia="Times New Roman"/>
      <w:b/>
      <w:bCs/>
      <w:color w:val="000000"/>
      <w:spacing w:val="0"/>
      <w:w w:val="100"/>
      <w:position w:val="0"/>
      <w:sz w:val="21"/>
      <w:szCs w:val="21"/>
      <w:shd w:val="clear" w:color="auto" w:fill="FFFFFF"/>
      <w:lang w:val="vi-VN" w:eastAsia="vi-VN" w:bidi="vi-VN"/>
    </w:rPr>
  </w:style>
  <w:style w:type="character" w:customStyle="1" w:styleId="840">
    <w:name w:val="Body text (5) + Not Bold"/>
    <w:qFormat/>
    <w:uiPriority w:val="0"/>
    <w:rPr>
      <w:rFonts w:ascii="Times New Roman" w:hAnsi="Times New Roman" w:eastAsia="Times New Roman"/>
      <w:b/>
      <w:bCs/>
      <w:color w:val="000000"/>
      <w:spacing w:val="0"/>
      <w:w w:val="100"/>
      <w:position w:val="0"/>
      <w:sz w:val="21"/>
      <w:szCs w:val="21"/>
      <w:shd w:val="clear" w:color="auto" w:fill="FFFFFF"/>
      <w:lang w:val="vi-VN" w:eastAsia="vi-VN" w:bidi="vi-VN"/>
    </w:rPr>
  </w:style>
  <w:style w:type="character" w:customStyle="1" w:styleId="841">
    <w:name w:val="Body text (6)_"/>
    <w:link w:val="842"/>
    <w:qFormat/>
    <w:uiPriority w:val="0"/>
    <w:rPr>
      <w:rFonts w:ascii="Times New Roman" w:hAnsi="Times New Roman" w:eastAsia="Times New Roman"/>
      <w:sz w:val="21"/>
      <w:szCs w:val="21"/>
      <w:shd w:val="clear" w:color="auto" w:fill="FFFFFF"/>
    </w:rPr>
  </w:style>
  <w:style w:type="paragraph" w:customStyle="1" w:styleId="842">
    <w:name w:val="Body text (6)"/>
    <w:basedOn w:val="1"/>
    <w:link w:val="841"/>
    <w:qFormat/>
    <w:uiPriority w:val="0"/>
    <w:pPr>
      <w:widowControl w:val="0"/>
      <w:shd w:val="clear" w:color="auto" w:fill="FFFFFF"/>
      <w:spacing w:before="180" w:line="0" w:lineRule="atLeast"/>
    </w:pPr>
    <w:rPr>
      <w:rFonts w:cstheme="minorBidi"/>
      <w:color w:val="auto"/>
      <w:sz w:val="21"/>
      <w:szCs w:val="21"/>
    </w:rPr>
  </w:style>
  <w:style w:type="character" w:customStyle="1" w:styleId="843">
    <w:name w:val="Body text (7)_"/>
    <w:link w:val="844"/>
    <w:qFormat/>
    <w:uiPriority w:val="0"/>
    <w:rPr>
      <w:rFonts w:ascii="Times New Roman" w:hAnsi="Times New Roman" w:eastAsia="Times New Roman"/>
      <w:b/>
      <w:bCs/>
      <w:sz w:val="16"/>
      <w:szCs w:val="16"/>
      <w:shd w:val="clear" w:color="auto" w:fill="FFFFFF"/>
    </w:rPr>
  </w:style>
  <w:style w:type="paragraph" w:customStyle="1" w:styleId="844">
    <w:name w:val="Body text (7)"/>
    <w:basedOn w:val="1"/>
    <w:link w:val="843"/>
    <w:qFormat/>
    <w:uiPriority w:val="0"/>
    <w:pPr>
      <w:widowControl w:val="0"/>
      <w:shd w:val="clear" w:color="auto" w:fill="FFFFFF"/>
      <w:spacing w:after="180" w:line="0" w:lineRule="atLeast"/>
      <w:ind w:hanging="380"/>
      <w:jc w:val="both"/>
    </w:pPr>
    <w:rPr>
      <w:rFonts w:cstheme="minorBidi"/>
      <w:b/>
      <w:bCs/>
      <w:color w:val="auto"/>
      <w:sz w:val="16"/>
      <w:szCs w:val="16"/>
    </w:rPr>
  </w:style>
  <w:style w:type="character" w:customStyle="1" w:styleId="845">
    <w:name w:val="Body text (8)_"/>
    <w:link w:val="846"/>
    <w:qFormat/>
    <w:uiPriority w:val="0"/>
    <w:rPr>
      <w:rFonts w:ascii="Times New Roman" w:hAnsi="Times New Roman" w:eastAsia="Times New Roman"/>
      <w:sz w:val="16"/>
      <w:szCs w:val="16"/>
      <w:shd w:val="clear" w:color="auto" w:fill="FFFFFF"/>
    </w:rPr>
  </w:style>
  <w:style w:type="paragraph" w:customStyle="1" w:styleId="846">
    <w:name w:val="Body text (8)"/>
    <w:basedOn w:val="1"/>
    <w:link w:val="845"/>
    <w:uiPriority w:val="0"/>
    <w:pPr>
      <w:widowControl w:val="0"/>
      <w:shd w:val="clear" w:color="auto" w:fill="FFFFFF"/>
      <w:spacing w:after="180" w:line="0" w:lineRule="atLeast"/>
      <w:jc w:val="both"/>
    </w:pPr>
    <w:rPr>
      <w:rFonts w:cstheme="minorBidi"/>
      <w:color w:val="auto"/>
      <w:sz w:val="16"/>
      <w:szCs w:val="16"/>
    </w:rPr>
  </w:style>
  <w:style w:type="character" w:customStyle="1" w:styleId="847">
    <w:name w:val="Body text (9)_"/>
    <w:link w:val="848"/>
    <w:qFormat/>
    <w:uiPriority w:val="0"/>
    <w:rPr>
      <w:rFonts w:ascii="Times New Roman" w:hAnsi="Times New Roman" w:eastAsia="Times New Roman"/>
      <w:i/>
      <w:iCs/>
      <w:spacing w:val="10"/>
      <w:sz w:val="16"/>
      <w:szCs w:val="16"/>
      <w:shd w:val="clear" w:color="auto" w:fill="FFFFFF"/>
    </w:rPr>
  </w:style>
  <w:style w:type="paragraph" w:customStyle="1" w:styleId="848">
    <w:name w:val="Body text (9)"/>
    <w:basedOn w:val="1"/>
    <w:link w:val="847"/>
    <w:uiPriority w:val="0"/>
    <w:pPr>
      <w:widowControl w:val="0"/>
      <w:shd w:val="clear" w:color="auto" w:fill="FFFFFF"/>
      <w:spacing w:after="180" w:line="0" w:lineRule="atLeast"/>
      <w:jc w:val="both"/>
    </w:pPr>
    <w:rPr>
      <w:rFonts w:cstheme="minorBidi"/>
      <w:i/>
      <w:iCs/>
      <w:color w:val="auto"/>
      <w:spacing w:val="10"/>
      <w:sz w:val="16"/>
      <w:szCs w:val="16"/>
    </w:rPr>
  </w:style>
  <w:style w:type="character" w:customStyle="1" w:styleId="849">
    <w:name w:val="Body text (10)_"/>
    <w:link w:val="850"/>
    <w:qFormat/>
    <w:uiPriority w:val="0"/>
    <w:rPr>
      <w:rFonts w:ascii="Times New Roman" w:hAnsi="Times New Roman" w:eastAsia="Times New Roman"/>
      <w:shd w:val="clear" w:color="auto" w:fill="FFFFFF"/>
    </w:rPr>
  </w:style>
  <w:style w:type="paragraph" w:customStyle="1" w:styleId="850">
    <w:name w:val="Body text (10)"/>
    <w:basedOn w:val="1"/>
    <w:link w:val="849"/>
    <w:qFormat/>
    <w:uiPriority w:val="0"/>
    <w:pPr>
      <w:widowControl w:val="0"/>
      <w:shd w:val="clear" w:color="auto" w:fill="FFFFFF"/>
      <w:spacing w:before="300" w:line="0" w:lineRule="atLeast"/>
      <w:jc w:val="both"/>
    </w:pPr>
    <w:rPr>
      <w:rFonts w:cstheme="minorBidi"/>
      <w:color w:val="auto"/>
      <w:sz w:val="22"/>
      <w:szCs w:val="22"/>
    </w:rPr>
  </w:style>
  <w:style w:type="character" w:customStyle="1" w:styleId="851">
    <w:name w:val="Body text (5) + 13 pt"/>
    <w:qFormat/>
    <w:uiPriority w:val="0"/>
    <w:rPr>
      <w:rFonts w:ascii="Times New Roman" w:hAnsi="Times New Roman" w:eastAsia="Times New Roman"/>
      <w:b/>
      <w:bCs/>
      <w:color w:val="000000"/>
      <w:spacing w:val="0"/>
      <w:w w:val="100"/>
      <w:position w:val="0"/>
      <w:sz w:val="26"/>
      <w:szCs w:val="26"/>
      <w:shd w:val="clear" w:color="auto" w:fill="FFFFFF"/>
      <w:lang w:val="vi-VN" w:eastAsia="vi-VN" w:bidi="vi-VN"/>
    </w:rPr>
  </w:style>
  <w:style w:type="character" w:customStyle="1" w:styleId="852">
    <w:name w:val="Picture caption (4) Exact"/>
    <w:link w:val="853"/>
    <w:qFormat/>
    <w:uiPriority w:val="0"/>
    <w:rPr>
      <w:rFonts w:ascii="Times New Roman" w:hAnsi="Times New Roman" w:eastAsia="Times New Roman"/>
      <w:b/>
      <w:bCs/>
      <w:sz w:val="21"/>
      <w:szCs w:val="21"/>
      <w:shd w:val="clear" w:color="auto" w:fill="FFFFFF"/>
    </w:rPr>
  </w:style>
  <w:style w:type="paragraph" w:customStyle="1" w:styleId="853">
    <w:name w:val="Picture caption (4)"/>
    <w:basedOn w:val="1"/>
    <w:link w:val="852"/>
    <w:qFormat/>
    <w:uiPriority w:val="0"/>
    <w:pPr>
      <w:widowControl w:val="0"/>
      <w:shd w:val="clear" w:color="auto" w:fill="FFFFFF"/>
      <w:spacing w:line="0" w:lineRule="atLeast"/>
    </w:pPr>
    <w:rPr>
      <w:rFonts w:cstheme="minorBidi"/>
      <w:b/>
      <w:bCs/>
      <w:color w:val="auto"/>
      <w:sz w:val="21"/>
      <w:szCs w:val="21"/>
    </w:rPr>
  </w:style>
  <w:style w:type="character" w:customStyle="1" w:styleId="854">
    <w:name w:val="Body text (5) Exact"/>
    <w:qFormat/>
    <w:uiPriority w:val="0"/>
    <w:rPr>
      <w:rFonts w:ascii="Times New Roman" w:hAnsi="Times New Roman" w:eastAsia="Times New Roman" w:cs="Times New Roman"/>
      <w:b/>
      <w:bCs/>
      <w:sz w:val="21"/>
      <w:szCs w:val="21"/>
      <w:u w:val="none"/>
    </w:rPr>
  </w:style>
  <w:style w:type="character" w:customStyle="1" w:styleId="855">
    <w:name w:val="Heading #11 (2)_"/>
    <w:link w:val="856"/>
    <w:qFormat/>
    <w:uiPriority w:val="0"/>
    <w:rPr>
      <w:rFonts w:ascii="Times New Roman" w:hAnsi="Times New Roman" w:eastAsia="Times New Roman"/>
      <w:sz w:val="30"/>
      <w:szCs w:val="30"/>
      <w:shd w:val="clear" w:color="auto" w:fill="FFFFFF"/>
    </w:rPr>
  </w:style>
  <w:style w:type="paragraph" w:customStyle="1" w:styleId="856">
    <w:name w:val="Heading #11 (2)"/>
    <w:basedOn w:val="1"/>
    <w:link w:val="855"/>
    <w:qFormat/>
    <w:uiPriority w:val="0"/>
    <w:pPr>
      <w:widowControl w:val="0"/>
      <w:shd w:val="clear" w:color="auto" w:fill="FFFFFF"/>
      <w:spacing w:before="180" w:line="149" w:lineRule="exact"/>
    </w:pPr>
    <w:rPr>
      <w:rFonts w:cstheme="minorBidi"/>
      <w:color w:val="auto"/>
      <w:sz w:val="30"/>
      <w:szCs w:val="30"/>
    </w:rPr>
  </w:style>
  <w:style w:type="character" w:customStyle="1" w:styleId="857">
    <w:name w:val="Body text (11) Exact"/>
    <w:qFormat/>
    <w:uiPriority w:val="0"/>
    <w:rPr>
      <w:rFonts w:ascii="Times New Roman" w:hAnsi="Times New Roman" w:eastAsia="Times New Roman" w:cs="Times New Roman"/>
      <w:sz w:val="22"/>
      <w:szCs w:val="22"/>
      <w:u w:val="none"/>
    </w:rPr>
  </w:style>
  <w:style w:type="character" w:customStyle="1" w:styleId="858">
    <w:name w:val="Body text (7) Exact"/>
    <w:qFormat/>
    <w:uiPriority w:val="0"/>
    <w:rPr>
      <w:rFonts w:ascii="Times New Roman" w:hAnsi="Times New Roman" w:eastAsia="Times New Roman" w:cs="Times New Roman"/>
      <w:b/>
      <w:bCs/>
      <w:sz w:val="16"/>
      <w:szCs w:val="16"/>
      <w:u w:val="none"/>
    </w:rPr>
  </w:style>
  <w:style w:type="character" w:customStyle="1" w:styleId="859">
    <w:name w:val="Heading #10 (2) Exact"/>
    <w:link w:val="860"/>
    <w:qFormat/>
    <w:uiPriority w:val="0"/>
    <w:rPr>
      <w:rFonts w:ascii="Times New Roman" w:hAnsi="Times New Roman" w:eastAsia="Times New Roman"/>
      <w:b/>
      <w:bCs/>
      <w:sz w:val="21"/>
      <w:szCs w:val="21"/>
      <w:shd w:val="clear" w:color="auto" w:fill="FFFFFF"/>
    </w:rPr>
  </w:style>
  <w:style w:type="paragraph" w:customStyle="1" w:styleId="860">
    <w:name w:val="Heading #10 (2)"/>
    <w:basedOn w:val="1"/>
    <w:link w:val="859"/>
    <w:qFormat/>
    <w:uiPriority w:val="0"/>
    <w:pPr>
      <w:widowControl w:val="0"/>
      <w:shd w:val="clear" w:color="auto" w:fill="FFFFFF"/>
      <w:spacing w:after="60" w:line="0" w:lineRule="atLeast"/>
    </w:pPr>
    <w:rPr>
      <w:rFonts w:cstheme="minorBidi"/>
      <w:b/>
      <w:bCs/>
      <w:color w:val="auto"/>
      <w:sz w:val="21"/>
      <w:szCs w:val="21"/>
    </w:rPr>
  </w:style>
  <w:style w:type="character" w:customStyle="1" w:styleId="861">
    <w:name w:val="Body text (12) Exact"/>
    <w:qFormat/>
    <w:uiPriority w:val="0"/>
    <w:rPr>
      <w:rFonts w:ascii="Times New Roman" w:hAnsi="Times New Roman" w:eastAsia="Times New Roman" w:cs="Times New Roman"/>
      <w:sz w:val="22"/>
      <w:szCs w:val="22"/>
      <w:u w:val="none"/>
    </w:rPr>
  </w:style>
  <w:style w:type="character" w:customStyle="1" w:styleId="862">
    <w:name w:val="Heading #7 Exact"/>
    <w:link w:val="863"/>
    <w:qFormat/>
    <w:uiPriority w:val="0"/>
    <w:rPr>
      <w:rFonts w:ascii="Times New Roman" w:hAnsi="Times New Roman" w:eastAsia="Times New Roman"/>
      <w:b/>
      <w:bCs/>
      <w:i/>
      <w:iCs/>
      <w:shd w:val="clear" w:color="auto" w:fill="FFFFFF"/>
    </w:rPr>
  </w:style>
  <w:style w:type="paragraph" w:customStyle="1" w:styleId="863">
    <w:name w:val="Heading #7"/>
    <w:basedOn w:val="1"/>
    <w:link w:val="862"/>
    <w:qFormat/>
    <w:uiPriority w:val="0"/>
    <w:pPr>
      <w:widowControl w:val="0"/>
      <w:shd w:val="clear" w:color="auto" w:fill="FFFFFF"/>
      <w:spacing w:line="0" w:lineRule="atLeast"/>
      <w:outlineLvl w:val="6"/>
    </w:pPr>
    <w:rPr>
      <w:rFonts w:cstheme="minorBidi"/>
      <w:b/>
      <w:bCs/>
      <w:i/>
      <w:iCs/>
      <w:color w:val="auto"/>
      <w:sz w:val="22"/>
      <w:szCs w:val="22"/>
    </w:rPr>
  </w:style>
  <w:style w:type="character" w:customStyle="1" w:styleId="864">
    <w:name w:val="Heading #3 Exact"/>
    <w:link w:val="865"/>
    <w:qFormat/>
    <w:uiPriority w:val="0"/>
    <w:rPr>
      <w:rFonts w:ascii="Times New Roman" w:hAnsi="Times New Roman" w:eastAsia="Times New Roman"/>
      <w:i/>
      <w:iCs/>
      <w:sz w:val="26"/>
      <w:szCs w:val="26"/>
      <w:shd w:val="clear" w:color="auto" w:fill="FFFFFF"/>
    </w:rPr>
  </w:style>
  <w:style w:type="paragraph" w:customStyle="1" w:styleId="865">
    <w:name w:val="Heading #3"/>
    <w:basedOn w:val="1"/>
    <w:link w:val="864"/>
    <w:qFormat/>
    <w:uiPriority w:val="0"/>
    <w:pPr>
      <w:widowControl w:val="0"/>
      <w:shd w:val="clear" w:color="auto" w:fill="FFFFFF"/>
      <w:spacing w:line="0" w:lineRule="atLeast"/>
      <w:outlineLvl w:val="2"/>
    </w:pPr>
    <w:rPr>
      <w:rFonts w:cstheme="minorBidi"/>
      <w:i/>
      <w:iCs/>
      <w:color w:val="auto"/>
      <w:sz w:val="26"/>
      <w:szCs w:val="26"/>
    </w:rPr>
  </w:style>
  <w:style w:type="character" w:customStyle="1" w:styleId="866">
    <w:name w:val="Heading #3 (2) Exact"/>
    <w:link w:val="867"/>
    <w:qFormat/>
    <w:uiPriority w:val="0"/>
    <w:rPr>
      <w:rFonts w:ascii="Times New Roman" w:hAnsi="Times New Roman" w:eastAsia="Times New Roman"/>
      <w:i/>
      <w:iCs/>
      <w:shd w:val="clear" w:color="auto" w:fill="FFFFFF"/>
    </w:rPr>
  </w:style>
  <w:style w:type="paragraph" w:customStyle="1" w:styleId="867">
    <w:name w:val="Heading #3 (2)"/>
    <w:basedOn w:val="1"/>
    <w:link w:val="866"/>
    <w:qFormat/>
    <w:uiPriority w:val="0"/>
    <w:pPr>
      <w:widowControl w:val="0"/>
      <w:shd w:val="clear" w:color="auto" w:fill="FFFFFF"/>
      <w:spacing w:line="0" w:lineRule="atLeast"/>
      <w:outlineLvl w:val="2"/>
    </w:pPr>
    <w:rPr>
      <w:rFonts w:cstheme="minorBidi"/>
      <w:i/>
      <w:iCs/>
      <w:color w:val="auto"/>
      <w:sz w:val="22"/>
      <w:szCs w:val="22"/>
    </w:rPr>
  </w:style>
  <w:style w:type="character" w:customStyle="1" w:styleId="868">
    <w:name w:val="Heading #11 Exact"/>
    <w:link w:val="869"/>
    <w:qFormat/>
    <w:uiPriority w:val="0"/>
    <w:rPr>
      <w:rFonts w:ascii="Times New Roman" w:hAnsi="Times New Roman" w:eastAsia="Times New Roman"/>
      <w:b/>
      <w:bCs/>
      <w:sz w:val="21"/>
      <w:szCs w:val="21"/>
      <w:shd w:val="clear" w:color="auto" w:fill="FFFFFF"/>
    </w:rPr>
  </w:style>
  <w:style w:type="paragraph" w:customStyle="1" w:styleId="869">
    <w:name w:val="Heading #11"/>
    <w:basedOn w:val="1"/>
    <w:link w:val="868"/>
    <w:qFormat/>
    <w:uiPriority w:val="0"/>
    <w:pPr>
      <w:widowControl w:val="0"/>
      <w:shd w:val="clear" w:color="auto" w:fill="FFFFFF"/>
      <w:spacing w:line="0" w:lineRule="atLeast"/>
    </w:pPr>
    <w:rPr>
      <w:rFonts w:cstheme="minorBidi"/>
      <w:b/>
      <w:bCs/>
      <w:color w:val="auto"/>
      <w:sz w:val="21"/>
      <w:szCs w:val="21"/>
    </w:rPr>
  </w:style>
  <w:style w:type="character" w:customStyle="1" w:styleId="870">
    <w:name w:val="Heading #11 + 11 pt"/>
    <w:qFormat/>
    <w:uiPriority w:val="0"/>
    <w:rPr>
      <w:rFonts w:ascii="Times New Roman" w:hAnsi="Times New Roman" w:eastAsia="Times New Roman"/>
      <w:b/>
      <w:bCs/>
      <w:color w:val="000000"/>
      <w:spacing w:val="0"/>
      <w:w w:val="100"/>
      <w:position w:val="0"/>
      <w:sz w:val="22"/>
      <w:szCs w:val="22"/>
      <w:shd w:val="clear" w:color="auto" w:fill="FFFFFF"/>
      <w:lang w:val="vi-VN" w:eastAsia="vi-VN" w:bidi="vi-VN"/>
    </w:rPr>
  </w:style>
  <w:style w:type="character" w:customStyle="1" w:styleId="871">
    <w:name w:val="Heading #9 Exact"/>
    <w:link w:val="872"/>
    <w:qFormat/>
    <w:uiPriority w:val="0"/>
    <w:rPr>
      <w:rFonts w:ascii="Times New Roman" w:hAnsi="Times New Roman" w:eastAsia="Times New Roman"/>
      <w:b/>
      <w:bCs/>
      <w:sz w:val="21"/>
      <w:szCs w:val="21"/>
      <w:shd w:val="clear" w:color="auto" w:fill="FFFFFF"/>
    </w:rPr>
  </w:style>
  <w:style w:type="paragraph" w:customStyle="1" w:styleId="872">
    <w:name w:val="Heading #9"/>
    <w:basedOn w:val="1"/>
    <w:link w:val="871"/>
    <w:qFormat/>
    <w:uiPriority w:val="0"/>
    <w:pPr>
      <w:widowControl w:val="0"/>
      <w:shd w:val="clear" w:color="auto" w:fill="FFFFFF"/>
      <w:spacing w:line="0" w:lineRule="atLeast"/>
      <w:outlineLvl w:val="8"/>
    </w:pPr>
    <w:rPr>
      <w:rFonts w:cstheme="minorBidi"/>
      <w:b/>
      <w:bCs/>
      <w:color w:val="auto"/>
      <w:sz w:val="21"/>
      <w:szCs w:val="21"/>
    </w:rPr>
  </w:style>
  <w:style w:type="character" w:customStyle="1" w:styleId="873">
    <w:name w:val="Body text (13) Exact"/>
    <w:qFormat/>
    <w:uiPriority w:val="0"/>
    <w:rPr>
      <w:rFonts w:ascii="Times New Roman" w:hAnsi="Times New Roman" w:eastAsia="Times New Roman" w:cs="Times New Roman"/>
      <w:sz w:val="19"/>
      <w:szCs w:val="19"/>
      <w:u w:val="none"/>
    </w:rPr>
  </w:style>
  <w:style w:type="character" w:customStyle="1" w:styleId="874">
    <w:name w:val="Body text (13) + 10 pt Exact"/>
    <w:qFormat/>
    <w:uiPriority w:val="0"/>
    <w:rPr>
      <w:rFonts w:ascii="Times New Roman" w:hAnsi="Times New Roman" w:eastAsia="Times New Roman" w:cs="Times New Roman"/>
      <w:sz w:val="20"/>
      <w:szCs w:val="20"/>
      <w:u w:val="none"/>
      <w:lang w:val="fr-FR" w:eastAsia="fr-FR" w:bidi="fr-FR"/>
    </w:rPr>
  </w:style>
  <w:style w:type="character" w:customStyle="1" w:styleId="875">
    <w:name w:val="Body text (13)_"/>
    <w:qFormat/>
    <w:uiPriority w:val="0"/>
    <w:rPr>
      <w:rFonts w:ascii="Times New Roman" w:hAnsi="Times New Roman" w:eastAsia="Times New Roman" w:cs="Times New Roman"/>
      <w:sz w:val="19"/>
      <w:szCs w:val="19"/>
      <w:u w:val="none"/>
    </w:rPr>
  </w:style>
  <w:style w:type="character" w:customStyle="1" w:styleId="876">
    <w:name w:val="Heading #11 (3) Exact"/>
    <w:qFormat/>
    <w:uiPriority w:val="0"/>
    <w:rPr>
      <w:rFonts w:ascii="Times New Roman" w:hAnsi="Times New Roman" w:eastAsia="Times New Roman" w:cs="Times New Roman"/>
      <w:sz w:val="20"/>
      <w:szCs w:val="20"/>
      <w:u w:val="none"/>
    </w:rPr>
  </w:style>
  <w:style w:type="character" w:customStyle="1" w:styleId="877">
    <w:name w:val="Heading #9 (2) Exact"/>
    <w:qFormat/>
    <w:uiPriority w:val="0"/>
    <w:rPr>
      <w:rFonts w:ascii="Times New Roman" w:hAnsi="Times New Roman" w:eastAsia="Times New Roman" w:cs="Times New Roman"/>
      <w:sz w:val="30"/>
      <w:szCs w:val="30"/>
      <w:u w:val="none"/>
    </w:rPr>
  </w:style>
  <w:style w:type="character" w:customStyle="1" w:styleId="878">
    <w:name w:val="Body text (14) Exact"/>
    <w:link w:val="879"/>
    <w:qFormat/>
    <w:uiPriority w:val="0"/>
    <w:rPr>
      <w:rFonts w:ascii="Georgia" w:hAnsi="Georgia" w:eastAsia="Georgia" w:cs="Georgia"/>
      <w:sz w:val="18"/>
      <w:szCs w:val="18"/>
      <w:shd w:val="clear" w:color="auto" w:fill="FFFFFF"/>
    </w:rPr>
  </w:style>
  <w:style w:type="paragraph" w:customStyle="1" w:styleId="879">
    <w:name w:val="Body text (14)"/>
    <w:basedOn w:val="1"/>
    <w:link w:val="878"/>
    <w:qFormat/>
    <w:uiPriority w:val="0"/>
    <w:pPr>
      <w:widowControl w:val="0"/>
      <w:shd w:val="clear" w:color="auto" w:fill="FFFFFF"/>
      <w:spacing w:line="0" w:lineRule="atLeast"/>
    </w:pPr>
    <w:rPr>
      <w:rFonts w:ascii="Georgia" w:hAnsi="Georgia" w:eastAsia="Georgia" w:cs="Georgia"/>
      <w:color w:val="auto"/>
      <w:sz w:val="18"/>
      <w:szCs w:val="18"/>
    </w:rPr>
  </w:style>
  <w:style w:type="character" w:customStyle="1" w:styleId="880">
    <w:name w:val="Body text (15) Exact"/>
    <w:link w:val="881"/>
    <w:qFormat/>
    <w:uiPriority w:val="0"/>
    <w:rPr>
      <w:rFonts w:ascii="Times New Roman" w:hAnsi="Times New Roman" w:eastAsia="Times New Roman"/>
      <w:sz w:val="21"/>
      <w:szCs w:val="21"/>
      <w:shd w:val="clear" w:color="auto" w:fill="FFFFFF"/>
    </w:rPr>
  </w:style>
  <w:style w:type="paragraph" w:customStyle="1" w:styleId="881">
    <w:name w:val="Body text (15)"/>
    <w:basedOn w:val="1"/>
    <w:link w:val="880"/>
    <w:qFormat/>
    <w:uiPriority w:val="0"/>
    <w:pPr>
      <w:widowControl w:val="0"/>
      <w:shd w:val="clear" w:color="auto" w:fill="FFFFFF"/>
      <w:spacing w:line="0" w:lineRule="atLeast"/>
    </w:pPr>
    <w:rPr>
      <w:rFonts w:cstheme="minorBidi"/>
      <w:color w:val="auto"/>
      <w:sz w:val="21"/>
      <w:szCs w:val="21"/>
    </w:rPr>
  </w:style>
  <w:style w:type="character" w:customStyle="1" w:styleId="882">
    <w:name w:val="Body text (15) + Small Caps Exact"/>
    <w:qFormat/>
    <w:uiPriority w:val="0"/>
    <w:rPr>
      <w:rFonts w:ascii="Times New Roman" w:hAnsi="Times New Roman" w:eastAsia="Times New Roman"/>
      <w:smallCaps/>
      <w:color w:val="000000"/>
      <w:spacing w:val="0"/>
      <w:w w:val="100"/>
      <w:position w:val="0"/>
      <w:sz w:val="21"/>
      <w:szCs w:val="21"/>
      <w:shd w:val="clear" w:color="auto" w:fill="FFFFFF"/>
      <w:lang w:val="vi-VN" w:eastAsia="vi-VN" w:bidi="vi-VN"/>
    </w:rPr>
  </w:style>
  <w:style w:type="character" w:customStyle="1" w:styleId="883">
    <w:name w:val="Heading #9 (2)_"/>
    <w:qFormat/>
    <w:uiPriority w:val="0"/>
    <w:rPr>
      <w:rFonts w:ascii="Times New Roman" w:hAnsi="Times New Roman" w:eastAsia="Times New Roman" w:cs="Times New Roman"/>
      <w:sz w:val="30"/>
      <w:szCs w:val="30"/>
      <w:u w:val="none"/>
    </w:rPr>
  </w:style>
  <w:style w:type="character" w:customStyle="1" w:styleId="884">
    <w:name w:val="Heading #9 (2)"/>
    <w:qFormat/>
    <w:uiPriority w:val="0"/>
    <w:rPr>
      <w:rFonts w:ascii="Times New Roman" w:hAnsi="Times New Roman" w:eastAsia="Times New Roman" w:cs="Times New Roman"/>
      <w:color w:val="000000"/>
      <w:spacing w:val="0"/>
      <w:w w:val="100"/>
      <w:position w:val="0"/>
      <w:sz w:val="30"/>
      <w:szCs w:val="30"/>
      <w:u w:val="single"/>
      <w:lang w:val="vi-VN" w:eastAsia="vi-VN" w:bidi="vi-VN"/>
    </w:rPr>
  </w:style>
  <w:style w:type="character" w:customStyle="1" w:styleId="885">
    <w:name w:val="Body text (18) Exact"/>
    <w:qFormat/>
    <w:uiPriority w:val="0"/>
    <w:rPr>
      <w:rFonts w:ascii="Georgia" w:hAnsi="Georgia" w:eastAsia="Georgia" w:cs="Georgia"/>
      <w:spacing w:val="10"/>
      <w:sz w:val="12"/>
      <w:szCs w:val="12"/>
      <w:u w:val="none"/>
    </w:rPr>
  </w:style>
  <w:style w:type="character" w:customStyle="1" w:styleId="886">
    <w:name w:val="Body text (19) Exact"/>
    <w:qFormat/>
    <w:uiPriority w:val="0"/>
    <w:rPr>
      <w:rFonts w:ascii="Times New Roman" w:hAnsi="Times New Roman" w:eastAsia="Times New Roman" w:cs="Times New Roman"/>
      <w:sz w:val="14"/>
      <w:szCs w:val="14"/>
      <w:u w:val="none"/>
    </w:rPr>
  </w:style>
  <w:style w:type="character" w:customStyle="1" w:styleId="887">
    <w:name w:val="Body text (20) Exact"/>
    <w:qFormat/>
    <w:uiPriority w:val="0"/>
    <w:rPr>
      <w:rFonts w:ascii="Tahoma" w:hAnsi="Tahoma" w:eastAsia="Tahoma" w:cs="Tahoma"/>
      <w:sz w:val="20"/>
      <w:szCs w:val="20"/>
      <w:u w:val="none"/>
    </w:rPr>
  </w:style>
  <w:style w:type="character" w:customStyle="1" w:styleId="888">
    <w:name w:val="Body text (2) + 15 pt Exact"/>
    <w:qFormat/>
    <w:uiPriority w:val="0"/>
    <w:rPr>
      <w:rFonts w:ascii="Times New Roman" w:hAnsi="Times New Roman" w:eastAsia="Times New Roman" w:cs="Times New Roman"/>
      <w:color w:val="000000"/>
      <w:spacing w:val="0"/>
      <w:w w:val="100"/>
      <w:position w:val="0"/>
      <w:sz w:val="30"/>
      <w:szCs w:val="30"/>
      <w:u w:val="none"/>
      <w:shd w:val="clear" w:color="auto" w:fill="FFFFFF"/>
      <w:lang w:val="vi-VN" w:eastAsia="vi-VN" w:bidi="vi-VN"/>
    </w:rPr>
  </w:style>
  <w:style w:type="character" w:customStyle="1" w:styleId="889">
    <w:name w:val="Body text (17) Exact"/>
    <w:qFormat/>
    <w:uiPriority w:val="0"/>
    <w:rPr>
      <w:rFonts w:ascii="Times New Roman" w:hAnsi="Times New Roman" w:eastAsia="Times New Roman" w:cs="Times New Roman"/>
      <w:b/>
      <w:bCs/>
      <w:i/>
      <w:iCs/>
      <w:sz w:val="20"/>
      <w:szCs w:val="20"/>
      <w:u w:val="none"/>
    </w:rPr>
  </w:style>
  <w:style w:type="character" w:customStyle="1" w:styleId="890">
    <w:name w:val="Body text (2) + 10.5 pt Exact"/>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891">
    <w:name w:val="Body text (16)_"/>
    <w:qFormat/>
    <w:uiPriority w:val="0"/>
    <w:rPr>
      <w:rFonts w:ascii="Times New Roman" w:hAnsi="Times New Roman" w:eastAsia="Times New Roman" w:cs="Times New Roman"/>
      <w:i/>
      <w:iCs/>
      <w:sz w:val="22"/>
      <w:szCs w:val="22"/>
      <w:u w:val="none"/>
    </w:rPr>
  </w:style>
  <w:style w:type="character" w:customStyle="1" w:styleId="892">
    <w:name w:val="Body text (16)"/>
    <w:qFormat/>
    <w:uiPriority w:val="0"/>
    <w:rPr>
      <w:rFonts w:ascii="Times New Roman" w:hAnsi="Times New Roman" w:eastAsia="Times New Roman" w:cs="Times New Roman"/>
      <w:i/>
      <w:iCs/>
      <w:color w:val="000000"/>
      <w:spacing w:val="0"/>
      <w:w w:val="100"/>
      <w:position w:val="0"/>
      <w:sz w:val="22"/>
      <w:szCs w:val="22"/>
      <w:u w:val="single"/>
      <w:lang w:val="fr-FR" w:eastAsia="fr-FR" w:bidi="fr-FR"/>
    </w:rPr>
  </w:style>
  <w:style w:type="character" w:customStyle="1" w:styleId="893">
    <w:name w:val="Body text (17)_"/>
    <w:qFormat/>
    <w:uiPriority w:val="0"/>
    <w:rPr>
      <w:rFonts w:ascii="Times New Roman" w:hAnsi="Times New Roman" w:eastAsia="Times New Roman" w:cs="Times New Roman"/>
      <w:b/>
      <w:bCs/>
      <w:i/>
      <w:iCs/>
      <w:sz w:val="20"/>
      <w:szCs w:val="20"/>
      <w:u w:val="none"/>
    </w:rPr>
  </w:style>
  <w:style w:type="character" w:customStyle="1" w:styleId="894">
    <w:name w:val="Body text (17)"/>
    <w:qFormat/>
    <w:uiPriority w:val="0"/>
    <w:rPr>
      <w:rFonts w:ascii="Times New Roman" w:hAnsi="Times New Roman" w:eastAsia="Times New Roman" w:cs="Times New Roman"/>
      <w:b/>
      <w:bCs/>
      <w:i/>
      <w:iCs/>
      <w:color w:val="000000"/>
      <w:spacing w:val="0"/>
      <w:w w:val="100"/>
      <w:position w:val="0"/>
      <w:sz w:val="20"/>
      <w:szCs w:val="20"/>
      <w:u w:val="single"/>
      <w:lang w:val="en-US" w:eastAsia="en-US" w:bidi="en-US"/>
    </w:rPr>
  </w:style>
  <w:style w:type="character" w:customStyle="1" w:styleId="895">
    <w:name w:val="Heading #12_"/>
    <w:qFormat/>
    <w:uiPriority w:val="0"/>
    <w:rPr>
      <w:rFonts w:ascii="Times New Roman" w:hAnsi="Times New Roman" w:eastAsia="Times New Roman" w:cs="Times New Roman"/>
      <w:b/>
      <w:bCs/>
      <w:sz w:val="26"/>
      <w:szCs w:val="26"/>
      <w:u w:val="none"/>
    </w:rPr>
  </w:style>
  <w:style w:type="character" w:customStyle="1" w:styleId="896">
    <w:name w:val="Heading #12"/>
    <w:qFormat/>
    <w:uiPriority w:val="0"/>
    <w:rPr>
      <w:rFonts w:ascii="Times New Roman" w:hAnsi="Times New Roman" w:eastAsia="Times New Roman" w:cs="Times New Roman"/>
      <w:b/>
      <w:bCs/>
      <w:color w:val="000000"/>
      <w:spacing w:val="0"/>
      <w:w w:val="100"/>
      <w:position w:val="0"/>
      <w:sz w:val="26"/>
      <w:szCs w:val="26"/>
      <w:u w:val="none"/>
      <w:lang w:val="vi-VN" w:eastAsia="vi-VN" w:bidi="vi-VN"/>
    </w:rPr>
  </w:style>
  <w:style w:type="character" w:customStyle="1" w:styleId="897">
    <w:name w:val="Heading #12 + 10.5 pt"/>
    <w:qFormat/>
    <w:uiPriority w:val="0"/>
    <w:rPr>
      <w:rFonts w:ascii="Times New Roman" w:hAnsi="Times New Roman" w:eastAsia="Times New Roman" w:cs="Times New Roman"/>
      <w:b/>
      <w:bCs/>
      <w:color w:val="FFFFFF"/>
      <w:spacing w:val="0"/>
      <w:w w:val="100"/>
      <w:position w:val="0"/>
      <w:sz w:val="21"/>
      <w:szCs w:val="21"/>
      <w:u w:val="none"/>
      <w:lang w:val="vi-VN" w:eastAsia="vi-VN" w:bidi="vi-VN"/>
    </w:rPr>
  </w:style>
  <w:style w:type="character" w:customStyle="1" w:styleId="898">
    <w:name w:val="Heading #8_"/>
    <w:qFormat/>
    <w:uiPriority w:val="0"/>
    <w:rPr>
      <w:rFonts w:ascii="Times New Roman" w:hAnsi="Times New Roman" w:eastAsia="Times New Roman" w:cs="Times New Roman"/>
      <w:sz w:val="22"/>
      <w:szCs w:val="22"/>
      <w:u w:val="none"/>
    </w:rPr>
  </w:style>
  <w:style w:type="character" w:customStyle="1" w:styleId="899">
    <w:name w:val="Body text (20)_"/>
    <w:link w:val="900"/>
    <w:qFormat/>
    <w:uiPriority w:val="0"/>
    <w:rPr>
      <w:rFonts w:ascii="Tahoma" w:hAnsi="Tahoma" w:eastAsia="Tahoma" w:cs="Tahoma"/>
      <w:shd w:val="clear" w:color="auto" w:fill="FFFFFF"/>
    </w:rPr>
  </w:style>
  <w:style w:type="paragraph" w:customStyle="1" w:styleId="900">
    <w:name w:val="Body text (20)"/>
    <w:basedOn w:val="1"/>
    <w:link w:val="899"/>
    <w:qFormat/>
    <w:uiPriority w:val="0"/>
    <w:pPr>
      <w:widowControl w:val="0"/>
      <w:shd w:val="clear" w:color="auto" w:fill="FFFFFF"/>
      <w:spacing w:after="240" w:line="0" w:lineRule="atLeast"/>
      <w:jc w:val="both"/>
    </w:pPr>
    <w:rPr>
      <w:rFonts w:ascii="Tahoma" w:hAnsi="Tahoma" w:eastAsia="Tahoma" w:cs="Tahoma"/>
      <w:color w:val="auto"/>
      <w:sz w:val="22"/>
      <w:szCs w:val="22"/>
    </w:rPr>
  </w:style>
  <w:style w:type="character" w:customStyle="1" w:styleId="901">
    <w:name w:val="Body text (20) + Spacing 2 pt"/>
    <w:qFormat/>
    <w:uiPriority w:val="0"/>
    <w:rPr>
      <w:rFonts w:ascii="Tahoma" w:hAnsi="Tahoma" w:eastAsia="Tahoma" w:cs="Tahoma"/>
      <w:color w:val="000000"/>
      <w:spacing w:val="40"/>
      <w:w w:val="100"/>
      <w:position w:val="0"/>
      <w:shd w:val="clear" w:color="auto" w:fill="FFFFFF"/>
      <w:lang w:val="vi-VN" w:eastAsia="vi-VN" w:bidi="vi-VN"/>
    </w:rPr>
  </w:style>
  <w:style w:type="character" w:customStyle="1" w:styleId="902">
    <w:name w:val="Body text (5) + Small Caps"/>
    <w:qFormat/>
    <w:uiPriority w:val="0"/>
    <w:rPr>
      <w:rFonts w:ascii="Times New Roman" w:hAnsi="Times New Roman" w:eastAsia="Times New Roman"/>
      <w:b/>
      <w:bCs/>
      <w:smallCaps/>
      <w:color w:val="000000"/>
      <w:spacing w:val="0"/>
      <w:w w:val="100"/>
      <w:position w:val="0"/>
      <w:sz w:val="21"/>
      <w:szCs w:val="21"/>
      <w:shd w:val="clear" w:color="auto" w:fill="FFFFFF"/>
      <w:lang w:val="fr-FR" w:eastAsia="fr-FR" w:bidi="fr-FR"/>
    </w:rPr>
  </w:style>
  <w:style w:type="character" w:customStyle="1" w:styleId="903">
    <w:name w:val="Heading #11 (3)_"/>
    <w:link w:val="904"/>
    <w:qFormat/>
    <w:uiPriority w:val="0"/>
    <w:rPr>
      <w:rFonts w:ascii="Times New Roman" w:hAnsi="Times New Roman" w:eastAsia="Times New Roman"/>
      <w:shd w:val="clear" w:color="auto" w:fill="FFFFFF"/>
    </w:rPr>
  </w:style>
  <w:style w:type="paragraph" w:customStyle="1" w:styleId="904">
    <w:name w:val="Heading #11 (3)"/>
    <w:basedOn w:val="1"/>
    <w:link w:val="903"/>
    <w:qFormat/>
    <w:uiPriority w:val="0"/>
    <w:pPr>
      <w:widowControl w:val="0"/>
      <w:shd w:val="clear" w:color="auto" w:fill="FFFFFF"/>
      <w:spacing w:line="0" w:lineRule="atLeast"/>
      <w:jc w:val="both"/>
    </w:pPr>
    <w:rPr>
      <w:rFonts w:cstheme="minorBidi"/>
      <w:color w:val="auto"/>
      <w:sz w:val="22"/>
      <w:szCs w:val="22"/>
    </w:rPr>
  </w:style>
  <w:style w:type="character" w:customStyle="1" w:styleId="905">
    <w:name w:val="Body text (21)_"/>
    <w:qFormat/>
    <w:uiPriority w:val="0"/>
    <w:rPr>
      <w:rFonts w:ascii="Times New Roman" w:hAnsi="Times New Roman" w:eastAsia="Times New Roman" w:cs="Times New Roman"/>
      <w:spacing w:val="0"/>
      <w:sz w:val="21"/>
      <w:szCs w:val="21"/>
      <w:u w:val="none"/>
    </w:rPr>
  </w:style>
  <w:style w:type="character" w:customStyle="1" w:styleId="906">
    <w:name w:val="Body text (21) + 10 pt"/>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907">
    <w:name w:val="Body text (21)"/>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908">
    <w:name w:val="Body text (22)_"/>
    <w:link w:val="909"/>
    <w:qFormat/>
    <w:uiPriority w:val="0"/>
    <w:rPr>
      <w:rFonts w:ascii="Times New Roman" w:hAnsi="Times New Roman" w:eastAsia="Times New Roman"/>
      <w:shd w:val="clear" w:color="auto" w:fill="FFFFFF"/>
    </w:rPr>
  </w:style>
  <w:style w:type="paragraph" w:customStyle="1" w:styleId="909">
    <w:name w:val="Body text (22)"/>
    <w:basedOn w:val="1"/>
    <w:link w:val="908"/>
    <w:qFormat/>
    <w:uiPriority w:val="0"/>
    <w:pPr>
      <w:widowControl w:val="0"/>
      <w:shd w:val="clear" w:color="auto" w:fill="FFFFFF"/>
      <w:spacing w:line="0" w:lineRule="atLeast"/>
    </w:pPr>
    <w:rPr>
      <w:rFonts w:cstheme="minorBidi"/>
      <w:color w:val="auto"/>
      <w:sz w:val="22"/>
      <w:szCs w:val="22"/>
    </w:rPr>
  </w:style>
  <w:style w:type="character" w:customStyle="1" w:styleId="910">
    <w:name w:val="Body text (23)_"/>
    <w:qFormat/>
    <w:uiPriority w:val="0"/>
    <w:rPr>
      <w:rFonts w:ascii="Times New Roman" w:hAnsi="Times New Roman" w:eastAsia="Times New Roman"/>
      <w:b/>
      <w:bCs/>
      <w:sz w:val="16"/>
      <w:szCs w:val="16"/>
      <w:shd w:val="clear" w:color="auto" w:fill="FFFFFF"/>
    </w:rPr>
  </w:style>
  <w:style w:type="character" w:customStyle="1" w:styleId="911">
    <w:name w:val="Body text (24)_"/>
    <w:qFormat/>
    <w:uiPriority w:val="0"/>
    <w:rPr>
      <w:rFonts w:ascii="Times New Roman" w:hAnsi="Times New Roman" w:eastAsia="Times New Roman" w:cs="Times New Roman"/>
      <w:b/>
      <w:bCs/>
      <w:sz w:val="20"/>
      <w:szCs w:val="20"/>
      <w:u w:val="none"/>
    </w:rPr>
  </w:style>
  <w:style w:type="character" w:customStyle="1" w:styleId="912">
    <w:name w:val="Body text (2) + Candara"/>
    <w:qFormat/>
    <w:uiPriority w:val="0"/>
    <w:rPr>
      <w:rFonts w:ascii="Candara" w:hAnsi="Candara" w:eastAsia="Candara" w:cs="Candara"/>
      <w:color w:val="000000"/>
      <w:spacing w:val="0"/>
      <w:w w:val="100"/>
      <w:position w:val="0"/>
      <w:sz w:val="15"/>
      <w:szCs w:val="15"/>
      <w:u w:val="none"/>
      <w:shd w:val="clear" w:color="auto" w:fill="FFFFFF"/>
      <w:lang w:val="de-DE" w:eastAsia="de-DE" w:bidi="de-DE"/>
    </w:rPr>
  </w:style>
  <w:style w:type="character" w:customStyle="1" w:styleId="913">
    <w:name w:val="Body text (2) + 8.5 pt Exact"/>
    <w:qFormat/>
    <w:uiPriority w:val="0"/>
    <w:rPr>
      <w:rFonts w:ascii="Times New Roman" w:hAnsi="Times New Roman" w:eastAsia="Times New Roman" w:cs="Times New Roman"/>
      <w:color w:val="000000"/>
      <w:spacing w:val="0"/>
      <w:w w:val="100"/>
      <w:position w:val="0"/>
      <w:sz w:val="17"/>
      <w:szCs w:val="17"/>
      <w:u w:val="none"/>
      <w:shd w:val="clear" w:color="auto" w:fill="FFFFFF"/>
      <w:lang w:val="vi-VN" w:eastAsia="vi-VN" w:bidi="vi-VN"/>
    </w:rPr>
  </w:style>
  <w:style w:type="character" w:customStyle="1" w:styleId="914">
    <w:name w:val="Heading #5 Exact"/>
    <w:link w:val="915"/>
    <w:qFormat/>
    <w:uiPriority w:val="0"/>
    <w:rPr>
      <w:rFonts w:ascii="Times New Roman" w:hAnsi="Times New Roman" w:eastAsia="Times New Roman"/>
      <w:b/>
      <w:bCs/>
      <w:sz w:val="26"/>
      <w:szCs w:val="26"/>
      <w:shd w:val="clear" w:color="auto" w:fill="FFFFFF"/>
    </w:rPr>
  </w:style>
  <w:style w:type="paragraph" w:customStyle="1" w:styleId="915">
    <w:name w:val="Heading #5"/>
    <w:basedOn w:val="1"/>
    <w:link w:val="914"/>
    <w:qFormat/>
    <w:uiPriority w:val="0"/>
    <w:pPr>
      <w:widowControl w:val="0"/>
      <w:shd w:val="clear" w:color="auto" w:fill="FFFFFF"/>
      <w:spacing w:line="149" w:lineRule="exact"/>
      <w:jc w:val="right"/>
      <w:outlineLvl w:val="4"/>
    </w:pPr>
    <w:rPr>
      <w:rFonts w:cstheme="minorBidi"/>
      <w:b/>
      <w:bCs/>
      <w:color w:val="auto"/>
      <w:sz w:val="26"/>
      <w:szCs w:val="26"/>
    </w:rPr>
  </w:style>
  <w:style w:type="character" w:customStyle="1" w:styleId="916">
    <w:name w:val="Body text (27) Exact"/>
    <w:link w:val="917"/>
    <w:qFormat/>
    <w:uiPriority w:val="0"/>
    <w:rPr>
      <w:rFonts w:ascii="Tahoma" w:hAnsi="Tahoma" w:eastAsia="Tahoma" w:cs="Tahoma"/>
      <w:shd w:val="clear" w:color="auto" w:fill="FFFFFF"/>
    </w:rPr>
  </w:style>
  <w:style w:type="paragraph" w:customStyle="1" w:styleId="917">
    <w:name w:val="Body text (27)"/>
    <w:basedOn w:val="1"/>
    <w:link w:val="916"/>
    <w:qFormat/>
    <w:uiPriority w:val="0"/>
    <w:pPr>
      <w:widowControl w:val="0"/>
      <w:shd w:val="clear" w:color="auto" w:fill="FFFFFF"/>
      <w:spacing w:line="149" w:lineRule="exact"/>
      <w:jc w:val="right"/>
    </w:pPr>
    <w:rPr>
      <w:rFonts w:ascii="Tahoma" w:hAnsi="Tahoma" w:eastAsia="Tahoma" w:cs="Tahoma"/>
      <w:color w:val="auto"/>
      <w:sz w:val="22"/>
      <w:szCs w:val="22"/>
    </w:rPr>
  </w:style>
  <w:style w:type="character" w:customStyle="1" w:styleId="918">
    <w:name w:val="Body text (28) Exact"/>
    <w:link w:val="919"/>
    <w:qFormat/>
    <w:uiPriority w:val="0"/>
    <w:rPr>
      <w:rFonts w:ascii="Tahoma" w:hAnsi="Tahoma" w:eastAsia="Tahoma" w:cs="Tahoma"/>
      <w:shd w:val="clear" w:color="auto" w:fill="FFFFFF"/>
    </w:rPr>
  </w:style>
  <w:style w:type="paragraph" w:customStyle="1" w:styleId="919">
    <w:name w:val="Body text (28)"/>
    <w:basedOn w:val="1"/>
    <w:link w:val="918"/>
    <w:qFormat/>
    <w:uiPriority w:val="0"/>
    <w:pPr>
      <w:widowControl w:val="0"/>
      <w:shd w:val="clear" w:color="auto" w:fill="FFFFFF"/>
      <w:spacing w:line="0" w:lineRule="atLeast"/>
      <w:jc w:val="right"/>
    </w:pPr>
    <w:rPr>
      <w:rFonts w:ascii="Tahoma" w:hAnsi="Tahoma" w:eastAsia="Tahoma" w:cs="Tahoma"/>
      <w:color w:val="auto"/>
      <w:sz w:val="22"/>
      <w:szCs w:val="22"/>
    </w:rPr>
  </w:style>
  <w:style w:type="character" w:customStyle="1" w:styleId="920">
    <w:name w:val="Body text (29) Exact"/>
    <w:link w:val="921"/>
    <w:qFormat/>
    <w:uiPriority w:val="0"/>
    <w:rPr>
      <w:rFonts w:ascii="Segoe UI" w:hAnsi="Segoe UI" w:eastAsia="Segoe UI" w:cs="Segoe UI"/>
      <w:sz w:val="21"/>
      <w:szCs w:val="21"/>
      <w:shd w:val="clear" w:color="auto" w:fill="FFFFFF"/>
    </w:rPr>
  </w:style>
  <w:style w:type="paragraph" w:customStyle="1" w:styleId="921">
    <w:name w:val="Body text (29)"/>
    <w:basedOn w:val="1"/>
    <w:link w:val="920"/>
    <w:qFormat/>
    <w:uiPriority w:val="0"/>
    <w:pPr>
      <w:widowControl w:val="0"/>
      <w:shd w:val="clear" w:color="auto" w:fill="FFFFFF"/>
      <w:spacing w:line="0" w:lineRule="atLeast"/>
      <w:jc w:val="right"/>
    </w:pPr>
    <w:rPr>
      <w:rFonts w:ascii="Segoe UI" w:hAnsi="Segoe UI" w:eastAsia="Segoe UI" w:cs="Segoe UI"/>
      <w:color w:val="auto"/>
      <w:sz w:val="21"/>
      <w:szCs w:val="21"/>
    </w:rPr>
  </w:style>
  <w:style w:type="character" w:customStyle="1" w:styleId="922">
    <w:name w:val="Body text (29) + Georgia"/>
    <w:qFormat/>
    <w:uiPriority w:val="0"/>
    <w:rPr>
      <w:rFonts w:ascii="Georgia" w:hAnsi="Georgia" w:eastAsia="Georgia" w:cs="Georgia"/>
      <w:b/>
      <w:bCs/>
      <w:color w:val="000000"/>
      <w:spacing w:val="0"/>
      <w:position w:val="0"/>
      <w:sz w:val="22"/>
      <w:szCs w:val="22"/>
      <w:shd w:val="clear" w:color="auto" w:fill="FFFFFF"/>
      <w:lang w:val="vi-VN" w:eastAsia="vi-VN" w:bidi="vi-VN"/>
    </w:rPr>
  </w:style>
  <w:style w:type="character" w:customStyle="1" w:styleId="923">
    <w:name w:val="Body text (2) + 7 pt Exact"/>
    <w:qFormat/>
    <w:uiPriority w:val="0"/>
    <w:rPr>
      <w:rFonts w:ascii="Times New Roman" w:hAnsi="Times New Roman" w:eastAsia="Times New Roman" w:cs="Times New Roman"/>
      <w:color w:val="000000"/>
      <w:spacing w:val="0"/>
      <w:w w:val="100"/>
      <w:position w:val="0"/>
      <w:sz w:val="14"/>
      <w:szCs w:val="14"/>
      <w:u w:val="none"/>
      <w:shd w:val="clear" w:color="auto" w:fill="FFFFFF"/>
      <w:lang w:val="vi-VN" w:eastAsia="vi-VN" w:bidi="vi-VN"/>
    </w:rPr>
  </w:style>
  <w:style w:type="character" w:customStyle="1" w:styleId="924">
    <w:name w:val="Body text (34) Exact"/>
    <w:link w:val="925"/>
    <w:qFormat/>
    <w:uiPriority w:val="0"/>
    <w:rPr>
      <w:rFonts w:ascii="Times New Roman" w:hAnsi="Times New Roman" w:eastAsia="Times New Roman"/>
      <w:sz w:val="19"/>
      <w:szCs w:val="19"/>
      <w:shd w:val="clear" w:color="auto" w:fill="FFFFFF"/>
    </w:rPr>
  </w:style>
  <w:style w:type="paragraph" w:customStyle="1" w:styleId="925">
    <w:name w:val="Body text (34)"/>
    <w:basedOn w:val="1"/>
    <w:link w:val="924"/>
    <w:qFormat/>
    <w:uiPriority w:val="0"/>
    <w:pPr>
      <w:widowControl w:val="0"/>
      <w:shd w:val="clear" w:color="auto" w:fill="FFFFFF"/>
      <w:spacing w:line="0" w:lineRule="atLeast"/>
    </w:pPr>
    <w:rPr>
      <w:rFonts w:cstheme="minorBidi"/>
      <w:color w:val="auto"/>
      <w:sz w:val="19"/>
      <w:szCs w:val="19"/>
    </w:rPr>
  </w:style>
  <w:style w:type="character" w:customStyle="1" w:styleId="926">
    <w:name w:val="Body text (35) Exact"/>
    <w:link w:val="927"/>
    <w:qFormat/>
    <w:uiPriority w:val="0"/>
    <w:rPr>
      <w:rFonts w:ascii="Times New Roman" w:hAnsi="Times New Roman" w:eastAsia="Times New Roman"/>
      <w:b/>
      <w:bCs/>
      <w:sz w:val="21"/>
      <w:szCs w:val="21"/>
      <w:shd w:val="clear" w:color="auto" w:fill="FFFFFF"/>
    </w:rPr>
  </w:style>
  <w:style w:type="paragraph" w:customStyle="1" w:styleId="927">
    <w:name w:val="Body text (35)"/>
    <w:basedOn w:val="1"/>
    <w:link w:val="926"/>
    <w:qFormat/>
    <w:uiPriority w:val="0"/>
    <w:pPr>
      <w:widowControl w:val="0"/>
      <w:shd w:val="clear" w:color="auto" w:fill="FFFFFF"/>
      <w:spacing w:line="0" w:lineRule="atLeast"/>
      <w:jc w:val="right"/>
    </w:pPr>
    <w:rPr>
      <w:rFonts w:cstheme="minorBidi"/>
      <w:b/>
      <w:bCs/>
      <w:color w:val="auto"/>
      <w:sz w:val="21"/>
      <w:szCs w:val="21"/>
    </w:rPr>
  </w:style>
  <w:style w:type="character" w:customStyle="1" w:styleId="928">
    <w:name w:val="Body text (2) + 8 pt Exact"/>
    <w:qFormat/>
    <w:uiPriority w:val="0"/>
    <w:rPr>
      <w:rFonts w:ascii="Times New Roman" w:hAnsi="Times New Roman" w:eastAsia="Times New Roman" w:cs="Times New Roman"/>
      <w:color w:val="000000"/>
      <w:spacing w:val="0"/>
      <w:w w:val="100"/>
      <w:position w:val="0"/>
      <w:sz w:val="16"/>
      <w:szCs w:val="16"/>
      <w:u w:val="none"/>
      <w:shd w:val="clear" w:color="auto" w:fill="FFFFFF"/>
      <w:lang w:val="vi-VN" w:eastAsia="vi-VN" w:bidi="vi-VN"/>
    </w:rPr>
  </w:style>
  <w:style w:type="character" w:customStyle="1" w:styleId="929">
    <w:name w:val="Body text (2) + 27 pt"/>
    <w:qFormat/>
    <w:uiPriority w:val="0"/>
    <w:rPr>
      <w:rFonts w:ascii="Times New Roman" w:hAnsi="Times New Roman" w:eastAsia="Times New Roman" w:cs="Times New Roman"/>
      <w:color w:val="000000"/>
      <w:spacing w:val="0"/>
      <w:w w:val="50"/>
      <w:position w:val="0"/>
      <w:sz w:val="54"/>
      <w:szCs w:val="54"/>
      <w:u w:val="none"/>
      <w:shd w:val="clear" w:color="auto" w:fill="FFFFFF"/>
      <w:lang w:val="vi-VN" w:eastAsia="vi-VN" w:bidi="vi-VN"/>
    </w:rPr>
  </w:style>
  <w:style w:type="character" w:customStyle="1" w:styleId="930">
    <w:name w:val="Body text (36) Exact"/>
    <w:link w:val="931"/>
    <w:qFormat/>
    <w:uiPriority w:val="0"/>
    <w:rPr>
      <w:rFonts w:ascii="Times New Roman" w:hAnsi="Times New Roman" w:eastAsia="Times New Roman"/>
      <w:b/>
      <w:bCs/>
      <w:sz w:val="21"/>
      <w:szCs w:val="21"/>
      <w:shd w:val="clear" w:color="auto" w:fill="FFFFFF"/>
    </w:rPr>
  </w:style>
  <w:style w:type="paragraph" w:customStyle="1" w:styleId="931">
    <w:name w:val="Body text (36)"/>
    <w:basedOn w:val="1"/>
    <w:link w:val="930"/>
    <w:qFormat/>
    <w:uiPriority w:val="0"/>
    <w:pPr>
      <w:widowControl w:val="0"/>
      <w:shd w:val="clear" w:color="auto" w:fill="FFFFFF"/>
      <w:spacing w:line="163" w:lineRule="exact"/>
      <w:jc w:val="both"/>
    </w:pPr>
    <w:rPr>
      <w:rFonts w:cstheme="minorBidi"/>
      <w:b/>
      <w:bCs/>
      <w:color w:val="auto"/>
      <w:sz w:val="21"/>
      <w:szCs w:val="21"/>
    </w:rPr>
  </w:style>
  <w:style w:type="character" w:customStyle="1" w:styleId="932">
    <w:name w:val="Body text (36) + Not Bold Exact"/>
    <w:qFormat/>
    <w:uiPriority w:val="0"/>
    <w:rPr>
      <w:rFonts w:ascii="Times New Roman" w:hAnsi="Times New Roman" w:eastAsia="Times New Roman"/>
      <w:b/>
      <w:bCs/>
      <w:color w:val="000000"/>
      <w:spacing w:val="0"/>
      <w:w w:val="100"/>
      <w:position w:val="0"/>
      <w:sz w:val="21"/>
      <w:szCs w:val="21"/>
      <w:shd w:val="clear" w:color="auto" w:fill="FFFFFF"/>
      <w:lang w:val="vi-VN" w:eastAsia="vi-VN" w:bidi="vi-VN"/>
    </w:rPr>
  </w:style>
  <w:style w:type="character" w:customStyle="1" w:styleId="933">
    <w:name w:val="Body text (2) + 9.5 pt Exact"/>
    <w:qFormat/>
    <w:uiPriority w:val="0"/>
    <w:rPr>
      <w:rFonts w:ascii="Times New Roman" w:hAnsi="Times New Roman" w:eastAsia="Times New Roman" w:cs="Times New Roman"/>
      <w:color w:val="000000"/>
      <w:spacing w:val="0"/>
      <w:w w:val="100"/>
      <w:position w:val="0"/>
      <w:sz w:val="19"/>
      <w:szCs w:val="19"/>
      <w:u w:val="none"/>
      <w:shd w:val="clear" w:color="auto" w:fill="FFFFFF"/>
      <w:lang w:val="vi-VN" w:eastAsia="vi-VN" w:bidi="vi-VN"/>
    </w:rPr>
  </w:style>
  <w:style w:type="character" w:customStyle="1" w:styleId="934">
    <w:name w:val="Body text (2) + Small Caps Exact"/>
    <w:qFormat/>
    <w:uiPriority w:val="0"/>
    <w:rPr>
      <w:rFonts w:ascii="Times New Roman" w:hAnsi="Times New Roman" w:eastAsia="Times New Roman" w:cs="Times New Roman"/>
      <w:smallCaps/>
      <w:color w:val="000000"/>
      <w:spacing w:val="0"/>
      <w:w w:val="100"/>
      <w:position w:val="0"/>
      <w:sz w:val="20"/>
      <w:szCs w:val="20"/>
      <w:u w:val="none"/>
      <w:shd w:val="clear" w:color="auto" w:fill="FFFFFF"/>
      <w:lang w:val="vi-VN" w:eastAsia="vi-VN" w:bidi="vi-VN"/>
    </w:rPr>
  </w:style>
  <w:style w:type="character" w:customStyle="1" w:styleId="935">
    <w:name w:val="Body text (25)_"/>
    <w:link w:val="936"/>
    <w:qFormat/>
    <w:uiPriority w:val="0"/>
    <w:rPr>
      <w:rFonts w:ascii="Times New Roman" w:hAnsi="Times New Roman" w:eastAsia="Times New Roman"/>
      <w:shd w:val="clear" w:color="auto" w:fill="FFFFFF"/>
    </w:rPr>
  </w:style>
  <w:style w:type="paragraph" w:customStyle="1" w:styleId="936">
    <w:name w:val="Body text (25)"/>
    <w:basedOn w:val="1"/>
    <w:link w:val="935"/>
    <w:qFormat/>
    <w:uiPriority w:val="0"/>
    <w:pPr>
      <w:widowControl w:val="0"/>
      <w:shd w:val="clear" w:color="auto" w:fill="FFFFFF"/>
      <w:spacing w:before="180" w:line="0" w:lineRule="atLeast"/>
      <w:ind w:hanging="1620"/>
    </w:pPr>
    <w:rPr>
      <w:rFonts w:cstheme="minorBidi"/>
      <w:color w:val="auto"/>
      <w:sz w:val="22"/>
      <w:szCs w:val="22"/>
    </w:rPr>
  </w:style>
  <w:style w:type="character" w:customStyle="1" w:styleId="937">
    <w:name w:val="Body text (13)"/>
    <w:qFormat/>
    <w:uiPriority w:val="0"/>
    <w:rPr>
      <w:rFonts w:ascii="Times New Roman" w:hAnsi="Times New Roman" w:eastAsia="Times New Roman" w:cs="Times New Roman"/>
      <w:color w:val="000000"/>
      <w:spacing w:val="0"/>
      <w:w w:val="100"/>
      <w:position w:val="0"/>
      <w:sz w:val="19"/>
      <w:szCs w:val="19"/>
      <w:u w:val="none"/>
      <w:lang w:val="vi-VN" w:eastAsia="vi-VN" w:bidi="vi-VN"/>
    </w:rPr>
  </w:style>
  <w:style w:type="character" w:customStyle="1" w:styleId="938">
    <w:name w:val="Body text (13) + 15 pt"/>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939">
    <w:name w:val="Body text (26)_"/>
    <w:link w:val="940"/>
    <w:qFormat/>
    <w:uiPriority w:val="0"/>
    <w:rPr>
      <w:rFonts w:ascii="Times New Roman" w:hAnsi="Times New Roman" w:eastAsia="Times New Roman"/>
      <w:b/>
      <w:bCs/>
      <w:sz w:val="21"/>
      <w:szCs w:val="21"/>
      <w:shd w:val="clear" w:color="auto" w:fill="FFFFFF"/>
    </w:rPr>
  </w:style>
  <w:style w:type="paragraph" w:customStyle="1" w:styleId="940">
    <w:name w:val="Body text (26)"/>
    <w:basedOn w:val="1"/>
    <w:link w:val="939"/>
    <w:qFormat/>
    <w:uiPriority w:val="0"/>
    <w:pPr>
      <w:widowControl w:val="0"/>
      <w:shd w:val="clear" w:color="auto" w:fill="FFFFFF"/>
      <w:spacing w:after="180" w:line="0" w:lineRule="atLeast"/>
      <w:jc w:val="right"/>
    </w:pPr>
    <w:rPr>
      <w:rFonts w:cstheme="minorBidi"/>
      <w:b/>
      <w:bCs/>
      <w:color w:val="auto"/>
      <w:sz w:val="21"/>
      <w:szCs w:val="21"/>
    </w:rPr>
  </w:style>
  <w:style w:type="character" w:customStyle="1" w:styleId="941">
    <w:name w:val="Body text (30)_"/>
    <w:link w:val="942"/>
    <w:qFormat/>
    <w:uiPriority w:val="0"/>
    <w:rPr>
      <w:rFonts w:ascii="Times New Roman" w:hAnsi="Times New Roman" w:eastAsia="Times New Roman"/>
      <w:b/>
      <w:bCs/>
      <w:shd w:val="clear" w:color="auto" w:fill="FFFFFF"/>
    </w:rPr>
  </w:style>
  <w:style w:type="paragraph" w:customStyle="1" w:styleId="942">
    <w:name w:val="Body text (30)"/>
    <w:basedOn w:val="1"/>
    <w:link w:val="941"/>
    <w:qFormat/>
    <w:uiPriority w:val="0"/>
    <w:pPr>
      <w:widowControl w:val="0"/>
      <w:shd w:val="clear" w:color="auto" w:fill="FFFFFF"/>
      <w:spacing w:line="0" w:lineRule="atLeast"/>
    </w:pPr>
    <w:rPr>
      <w:rFonts w:cstheme="minorBidi"/>
      <w:b/>
      <w:bCs/>
      <w:color w:val="auto"/>
      <w:sz w:val="22"/>
      <w:szCs w:val="22"/>
    </w:rPr>
  </w:style>
  <w:style w:type="character" w:customStyle="1" w:styleId="943">
    <w:name w:val="Body text (7) + 10.5 pt"/>
    <w:qFormat/>
    <w:uiPriority w:val="0"/>
    <w:rPr>
      <w:rFonts w:ascii="Times New Roman" w:hAnsi="Times New Roman" w:eastAsia="Times New Roman"/>
      <w:b/>
      <w:bCs/>
      <w:color w:val="000000"/>
      <w:spacing w:val="0"/>
      <w:w w:val="100"/>
      <w:position w:val="0"/>
      <w:sz w:val="21"/>
      <w:szCs w:val="21"/>
      <w:shd w:val="clear" w:color="auto" w:fill="FFFFFF"/>
    </w:rPr>
  </w:style>
  <w:style w:type="character" w:customStyle="1" w:styleId="944">
    <w:name w:val="Body text (31)_"/>
    <w:link w:val="945"/>
    <w:qFormat/>
    <w:uiPriority w:val="0"/>
    <w:rPr>
      <w:rFonts w:ascii="Times New Roman" w:hAnsi="Times New Roman" w:eastAsia="Times New Roman"/>
      <w:shd w:val="clear" w:color="auto" w:fill="FFFFFF"/>
    </w:rPr>
  </w:style>
  <w:style w:type="paragraph" w:customStyle="1" w:styleId="945">
    <w:name w:val="Body text (31)"/>
    <w:basedOn w:val="1"/>
    <w:link w:val="944"/>
    <w:qFormat/>
    <w:uiPriority w:val="0"/>
    <w:pPr>
      <w:widowControl w:val="0"/>
      <w:shd w:val="clear" w:color="auto" w:fill="FFFFFF"/>
      <w:spacing w:line="0" w:lineRule="atLeast"/>
    </w:pPr>
    <w:rPr>
      <w:rFonts w:cstheme="minorBidi"/>
      <w:color w:val="auto"/>
      <w:sz w:val="22"/>
      <w:szCs w:val="22"/>
    </w:rPr>
  </w:style>
  <w:style w:type="character" w:customStyle="1" w:styleId="946">
    <w:name w:val="Body text (32)_"/>
    <w:link w:val="947"/>
    <w:qFormat/>
    <w:uiPriority w:val="0"/>
    <w:rPr>
      <w:rFonts w:ascii="Times New Roman" w:hAnsi="Times New Roman" w:eastAsia="Times New Roman"/>
      <w:b/>
      <w:bCs/>
      <w:sz w:val="21"/>
      <w:szCs w:val="21"/>
      <w:shd w:val="clear" w:color="auto" w:fill="FFFFFF"/>
    </w:rPr>
  </w:style>
  <w:style w:type="paragraph" w:customStyle="1" w:styleId="947">
    <w:name w:val="Body text (32)"/>
    <w:basedOn w:val="1"/>
    <w:link w:val="946"/>
    <w:qFormat/>
    <w:uiPriority w:val="0"/>
    <w:pPr>
      <w:widowControl w:val="0"/>
      <w:shd w:val="clear" w:color="auto" w:fill="FFFFFF"/>
      <w:spacing w:after="120" w:line="0" w:lineRule="atLeast"/>
    </w:pPr>
    <w:rPr>
      <w:rFonts w:cstheme="minorBidi"/>
      <w:b/>
      <w:bCs/>
      <w:color w:val="auto"/>
      <w:sz w:val="21"/>
      <w:szCs w:val="21"/>
    </w:rPr>
  </w:style>
  <w:style w:type="character" w:customStyle="1" w:styleId="948">
    <w:name w:val="Body text (32) + Not Bold"/>
    <w:qFormat/>
    <w:uiPriority w:val="0"/>
    <w:rPr>
      <w:rFonts w:ascii="Times New Roman" w:hAnsi="Times New Roman" w:eastAsia="Times New Roman"/>
      <w:b/>
      <w:bCs/>
      <w:color w:val="000000"/>
      <w:spacing w:val="0"/>
      <w:w w:val="100"/>
      <w:position w:val="0"/>
      <w:sz w:val="21"/>
      <w:szCs w:val="21"/>
      <w:shd w:val="clear" w:color="auto" w:fill="FFFFFF"/>
      <w:lang w:val="vi-VN" w:eastAsia="vi-VN" w:bidi="vi-VN"/>
    </w:rPr>
  </w:style>
  <w:style w:type="character" w:customStyle="1" w:styleId="949">
    <w:name w:val="Body text (33)_"/>
    <w:link w:val="950"/>
    <w:qFormat/>
    <w:uiPriority w:val="0"/>
    <w:rPr>
      <w:rFonts w:ascii="Times New Roman" w:hAnsi="Times New Roman" w:eastAsia="Times New Roman"/>
      <w:b/>
      <w:bCs/>
      <w:sz w:val="21"/>
      <w:szCs w:val="21"/>
      <w:shd w:val="clear" w:color="auto" w:fill="FFFFFF"/>
    </w:rPr>
  </w:style>
  <w:style w:type="paragraph" w:customStyle="1" w:styleId="950">
    <w:name w:val="Body text (33)"/>
    <w:basedOn w:val="1"/>
    <w:link w:val="949"/>
    <w:qFormat/>
    <w:uiPriority w:val="0"/>
    <w:pPr>
      <w:widowControl w:val="0"/>
      <w:shd w:val="clear" w:color="auto" w:fill="FFFFFF"/>
      <w:spacing w:after="120" w:line="0" w:lineRule="atLeast"/>
    </w:pPr>
    <w:rPr>
      <w:rFonts w:cstheme="minorBidi"/>
      <w:b/>
      <w:bCs/>
      <w:color w:val="auto"/>
      <w:sz w:val="21"/>
      <w:szCs w:val="21"/>
    </w:rPr>
  </w:style>
  <w:style w:type="character" w:customStyle="1" w:styleId="951">
    <w:name w:val="Body text (13) + 10 pt"/>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952">
    <w:name w:val="Heading #6_"/>
    <w:qFormat/>
    <w:uiPriority w:val="0"/>
    <w:rPr>
      <w:rFonts w:ascii="Times New Roman" w:hAnsi="Times New Roman" w:eastAsia="Times New Roman" w:cs="Times New Roman"/>
      <w:b/>
      <w:bCs/>
      <w:sz w:val="30"/>
      <w:szCs w:val="30"/>
      <w:u w:val="none"/>
    </w:rPr>
  </w:style>
  <w:style w:type="character" w:customStyle="1" w:styleId="953">
    <w:name w:val="Heading #6"/>
    <w:qFormat/>
    <w:uiPriority w:val="0"/>
    <w:rPr>
      <w:rFonts w:ascii="Times New Roman" w:hAnsi="Times New Roman" w:eastAsia="Times New Roman" w:cs="Times New Roman"/>
      <w:b/>
      <w:bCs/>
      <w:color w:val="FFFFFF"/>
      <w:spacing w:val="0"/>
      <w:w w:val="100"/>
      <w:position w:val="0"/>
      <w:sz w:val="30"/>
      <w:szCs w:val="30"/>
      <w:u w:val="none"/>
      <w:lang w:val="vi-VN" w:eastAsia="vi-VN" w:bidi="vi-VN"/>
    </w:rPr>
  </w:style>
  <w:style w:type="character" w:customStyle="1" w:styleId="954">
    <w:name w:val="Table caption (2)_"/>
    <w:qFormat/>
    <w:uiPriority w:val="0"/>
    <w:rPr>
      <w:rFonts w:ascii="Times New Roman" w:hAnsi="Times New Roman" w:eastAsia="Times New Roman" w:cs="Times New Roman"/>
      <w:sz w:val="20"/>
      <w:szCs w:val="20"/>
      <w:u w:val="none"/>
    </w:rPr>
  </w:style>
  <w:style w:type="character" w:customStyle="1" w:styleId="955">
    <w:name w:val="Table caption (2)"/>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956">
    <w:name w:val="Body text (37)_"/>
    <w:qFormat/>
    <w:uiPriority w:val="0"/>
    <w:rPr>
      <w:rFonts w:ascii="Georgia" w:hAnsi="Georgia" w:eastAsia="Georgia" w:cs="Georgia"/>
      <w:spacing w:val="0"/>
      <w:sz w:val="18"/>
      <w:szCs w:val="18"/>
      <w:u w:val="none"/>
    </w:rPr>
  </w:style>
  <w:style w:type="character" w:customStyle="1" w:styleId="957">
    <w:name w:val="Body text (38)_"/>
    <w:link w:val="958"/>
    <w:qFormat/>
    <w:uiPriority w:val="0"/>
    <w:rPr>
      <w:rFonts w:ascii="Times New Roman" w:hAnsi="Times New Roman" w:eastAsia="Times New Roman"/>
      <w:i/>
      <w:iCs/>
      <w:sz w:val="8"/>
      <w:szCs w:val="8"/>
      <w:shd w:val="clear" w:color="auto" w:fill="FFFFFF"/>
    </w:rPr>
  </w:style>
  <w:style w:type="paragraph" w:customStyle="1" w:styleId="958">
    <w:name w:val="Body text (38)"/>
    <w:basedOn w:val="1"/>
    <w:link w:val="957"/>
    <w:qFormat/>
    <w:uiPriority w:val="0"/>
    <w:pPr>
      <w:widowControl w:val="0"/>
      <w:shd w:val="clear" w:color="auto" w:fill="FFFFFF"/>
      <w:spacing w:line="0" w:lineRule="atLeast"/>
      <w:jc w:val="both"/>
    </w:pPr>
    <w:rPr>
      <w:rFonts w:cstheme="minorBidi"/>
      <w:i/>
      <w:iCs/>
      <w:color w:val="auto"/>
      <w:sz w:val="8"/>
      <w:szCs w:val="8"/>
    </w:rPr>
  </w:style>
  <w:style w:type="character" w:customStyle="1" w:styleId="959">
    <w:name w:val="Body text (39) Exact"/>
    <w:link w:val="960"/>
    <w:qFormat/>
    <w:uiPriority w:val="0"/>
    <w:rPr>
      <w:rFonts w:ascii="Georgia" w:hAnsi="Georgia" w:eastAsia="Georgia" w:cs="Georgia"/>
      <w:i/>
      <w:iCs/>
      <w:sz w:val="30"/>
      <w:szCs w:val="30"/>
      <w:shd w:val="clear" w:color="auto" w:fill="FFFFFF"/>
    </w:rPr>
  </w:style>
  <w:style w:type="paragraph" w:customStyle="1" w:styleId="960">
    <w:name w:val="Body text (39)"/>
    <w:basedOn w:val="1"/>
    <w:link w:val="959"/>
    <w:qFormat/>
    <w:uiPriority w:val="0"/>
    <w:pPr>
      <w:widowControl w:val="0"/>
      <w:shd w:val="clear" w:color="auto" w:fill="FFFFFF"/>
      <w:spacing w:line="0" w:lineRule="atLeast"/>
      <w:jc w:val="right"/>
    </w:pPr>
    <w:rPr>
      <w:rFonts w:ascii="Georgia" w:hAnsi="Georgia" w:eastAsia="Georgia" w:cs="Georgia"/>
      <w:i/>
      <w:iCs/>
      <w:color w:val="auto"/>
      <w:sz w:val="30"/>
      <w:szCs w:val="30"/>
    </w:rPr>
  </w:style>
  <w:style w:type="character" w:customStyle="1" w:styleId="961">
    <w:name w:val="Body text (40) Exact"/>
    <w:qFormat/>
    <w:uiPriority w:val="0"/>
    <w:rPr>
      <w:rFonts w:ascii="Times New Roman" w:hAnsi="Times New Roman" w:eastAsia="Times New Roman" w:cs="Times New Roman"/>
      <w:sz w:val="17"/>
      <w:szCs w:val="17"/>
      <w:u w:val="none"/>
    </w:rPr>
  </w:style>
  <w:style w:type="character" w:customStyle="1" w:styleId="962">
    <w:name w:val="Body text (40) + Italic"/>
    <w:qFormat/>
    <w:uiPriority w:val="0"/>
    <w:rPr>
      <w:rFonts w:ascii="Times New Roman" w:hAnsi="Times New Roman" w:eastAsia="Times New Roman"/>
      <w:b/>
      <w:bCs/>
      <w:i/>
      <w:iCs/>
      <w:spacing w:val="50"/>
      <w:sz w:val="17"/>
      <w:szCs w:val="17"/>
      <w:shd w:val="clear" w:color="auto" w:fill="FFFFFF"/>
    </w:rPr>
  </w:style>
  <w:style w:type="character" w:customStyle="1" w:styleId="963">
    <w:name w:val="Body text (40)_"/>
    <w:link w:val="964"/>
    <w:qFormat/>
    <w:uiPriority w:val="0"/>
    <w:rPr>
      <w:rFonts w:ascii="Times New Roman" w:hAnsi="Times New Roman" w:eastAsia="Times New Roman"/>
      <w:sz w:val="17"/>
      <w:szCs w:val="17"/>
      <w:shd w:val="clear" w:color="auto" w:fill="FFFFFF"/>
    </w:rPr>
  </w:style>
  <w:style w:type="paragraph" w:customStyle="1" w:styleId="964">
    <w:name w:val="Body text (40)"/>
    <w:basedOn w:val="1"/>
    <w:link w:val="963"/>
    <w:qFormat/>
    <w:uiPriority w:val="0"/>
    <w:pPr>
      <w:widowControl w:val="0"/>
      <w:shd w:val="clear" w:color="auto" w:fill="FFFFFF"/>
      <w:spacing w:line="149" w:lineRule="exact"/>
      <w:ind w:hanging="580"/>
    </w:pPr>
    <w:rPr>
      <w:rFonts w:cstheme="minorBidi"/>
      <w:color w:val="auto"/>
      <w:sz w:val="17"/>
      <w:szCs w:val="17"/>
    </w:rPr>
  </w:style>
  <w:style w:type="character" w:customStyle="1" w:styleId="965">
    <w:name w:val="Picture caption (5) Exact"/>
    <w:link w:val="966"/>
    <w:qFormat/>
    <w:uiPriority w:val="0"/>
    <w:rPr>
      <w:rFonts w:ascii="Times New Roman" w:hAnsi="Times New Roman" w:eastAsia="Times New Roman"/>
      <w:i/>
      <w:iCs/>
      <w:shd w:val="clear" w:color="auto" w:fill="FFFFFF"/>
    </w:rPr>
  </w:style>
  <w:style w:type="paragraph" w:customStyle="1" w:styleId="966">
    <w:name w:val="Picture caption (5)"/>
    <w:basedOn w:val="1"/>
    <w:link w:val="965"/>
    <w:qFormat/>
    <w:uiPriority w:val="0"/>
    <w:pPr>
      <w:widowControl w:val="0"/>
      <w:shd w:val="clear" w:color="auto" w:fill="FFFFFF"/>
      <w:spacing w:line="0" w:lineRule="atLeast"/>
    </w:pPr>
    <w:rPr>
      <w:rFonts w:cstheme="minorBidi"/>
      <w:i/>
      <w:iCs/>
      <w:color w:val="auto"/>
      <w:sz w:val="22"/>
      <w:szCs w:val="22"/>
    </w:rPr>
  </w:style>
  <w:style w:type="character" w:customStyle="1" w:styleId="967">
    <w:name w:val="Picture caption (6) Exact"/>
    <w:link w:val="968"/>
    <w:qFormat/>
    <w:uiPriority w:val="0"/>
    <w:rPr>
      <w:rFonts w:ascii="Tahoma" w:hAnsi="Tahoma" w:eastAsia="Tahoma" w:cs="Tahoma"/>
      <w:spacing w:val="-10"/>
      <w:w w:val="200"/>
      <w:sz w:val="21"/>
      <w:szCs w:val="21"/>
      <w:shd w:val="clear" w:color="auto" w:fill="FFFFFF"/>
    </w:rPr>
  </w:style>
  <w:style w:type="paragraph" w:customStyle="1" w:styleId="968">
    <w:name w:val="Picture caption (6)"/>
    <w:basedOn w:val="1"/>
    <w:link w:val="967"/>
    <w:qFormat/>
    <w:uiPriority w:val="0"/>
    <w:pPr>
      <w:widowControl w:val="0"/>
      <w:shd w:val="clear" w:color="auto" w:fill="FFFFFF"/>
      <w:spacing w:line="0" w:lineRule="atLeast"/>
    </w:pPr>
    <w:rPr>
      <w:rFonts w:ascii="Tahoma" w:hAnsi="Tahoma" w:eastAsia="Tahoma" w:cs="Tahoma"/>
      <w:color w:val="auto"/>
      <w:spacing w:val="-10"/>
      <w:w w:val="200"/>
      <w:sz w:val="21"/>
      <w:szCs w:val="21"/>
    </w:rPr>
  </w:style>
  <w:style w:type="character" w:customStyle="1" w:styleId="969">
    <w:name w:val="Body text (42) Exact"/>
    <w:link w:val="970"/>
    <w:qFormat/>
    <w:uiPriority w:val="0"/>
    <w:rPr>
      <w:rFonts w:ascii="Times New Roman" w:hAnsi="Times New Roman" w:eastAsia="Times New Roman"/>
      <w:b/>
      <w:bCs/>
      <w:sz w:val="16"/>
      <w:szCs w:val="16"/>
      <w:shd w:val="clear" w:color="auto" w:fill="FFFFFF"/>
    </w:rPr>
  </w:style>
  <w:style w:type="paragraph" w:customStyle="1" w:styleId="970">
    <w:name w:val="Body text (42)"/>
    <w:basedOn w:val="1"/>
    <w:link w:val="969"/>
    <w:qFormat/>
    <w:uiPriority w:val="0"/>
    <w:pPr>
      <w:widowControl w:val="0"/>
      <w:shd w:val="clear" w:color="auto" w:fill="FFFFFF"/>
      <w:spacing w:line="0" w:lineRule="atLeast"/>
      <w:jc w:val="right"/>
    </w:pPr>
    <w:rPr>
      <w:rFonts w:cstheme="minorBidi"/>
      <w:b/>
      <w:bCs/>
      <w:color w:val="auto"/>
      <w:sz w:val="16"/>
      <w:szCs w:val="16"/>
    </w:rPr>
  </w:style>
  <w:style w:type="character" w:customStyle="1" w:styleId="971">
    <w:name w:val="Body text (3) Exact"/>
    <w:qFormat/>
    <w:uiPriority w:val="0"/>
    <w:rPr>
      <w:rFonts w:ascii="Times New Roman" w:hAnsi="Times New Roman" w:eastAsia="Times New Roman" w:cs="Times New Roman"/>
      <w:b/>
      <w:bCs/>
      <w:sz w:val="26"/>
      <w:szCs w:val="26"/>
      <w:u w:val="none"/>
    </w:rPr>
  </w:style>
  <w:style w:type="character" w:customStyle="1" w:styleId="972">
    <w:name w:val="Table caption_"/>
    <w:qFormat/>
    <w:uiPriority w:val="0"/>
    <w:rPr>
      <w:rFonts w:ascii="Times New Roman" w:hAnsi="Times New Roman" w:eastAsia="Times New Roman" w:cs="Times New Roman"/>
      <w:b/>
      <w:bCs/>
      <w:sz w:val="21"/>
      <w:szCs w:val="21"/>
      <w:u w:val="none"/>
    </w:rPr>
  </w:style>
  <w:style w:type="character" w:customStyle="1" w:styleId="973">
    <w:name w:val="Table caption"/>
    <w:qFormat/>
    <w:uiPriority w:val="0"/>
    <w:rPr>
      <w:rFonts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974">
    <w:name w:val="Body text (41)_"/>
    <w:link w:val="975"/>
    <w:qFormat/>
    <w:uiPriority w:val="0"/>
    <w:rPr>
      <w:rFonts w:ascii="Times New Roman" w:hAnsi="Times New Roman" w:eastAsia="Times New Roman"/>
      <w:b/>
      <w:bCs/>
      <w:sz w:val="21"/>
      <w:szCs w:val="21"/>
      <w:shd w:val="clear" w:color="auto" w:fill="FFFFFF"/>
    </w:rPr>
  </w:style>
  <w:style w:type="paragraph" w:customStyle="1" w:styleId="975">
    <w:name w:val="Body text (41)"/>
    <w:basedOn w:val="1"/>
    <w:link w:val="974"/>
    <w:qFormat/>
    <w:uiPriority w:val="0"/>
    <w:pPr>
      <w:widowControl w:val="0"/>
      <w:shd w:val="clear" w:color="auto" w:fill="FFFFFF"/>
      <w:spacing w:after="180" w:line="0" w:lineRule="atLeast"/>
      <w:jc w:val="both"/>
    </w:pPr>
    <w:rPr>
      <w:rFonts w:cstheme="minorBidi"/>
      <w:b/>
      <w:bCs/>
      <w:color w:val="auto"/>
      <w:sz w:val="21"/>
      <w:szCs w:val="21"/>
    </w:rPr>
  </w:style>
  <w:style w:type="character" w:customStyle="1" w:styleId="976">
    <w:name w:val="Picture caption + 8.5 pt Exact"/>
    <w:qFormat/>
    <w:uiPriority w:val="0"/>
    <w:rPr>
      <w:rFonts w:ascii="Times New Roman" w:hAnsi="Times New Roman" w:eastAsia="Times New Roman"/>
      <w:sz w:val="17"/>
      <w:szCs w:val="17"/>
      <w:shd w:val="clear" w:color="auto" w:fill="FFFFFF"/>
    </w:rPr>
  </w:style>
  <w:style w:type="character" w:customStyle="1" w:styleId="977">
    <w:name w:val="Picture caption + Spacing 1 pt Exact"/>
    <w:qFormat/>
    <w:uiPriority w:val="0"/>
    <w:rPr>
      <w:rFonts w:ascii="Times New Roman" w:hAnsi="Times New Roman" w:eastAsia="Times New Roman"/>
      <w:spacing w:val="20"/>
      <w:shd w:val="clear" w:color="auto" w:fill="FFFFFF"/>
    </w:rPr>
  </w:style>
  <w:style w:type="character" w:customStyle="1" w:styleId="978">
    <w:name w:val="Picture caption (7) Exact"/>
    <w:link w:val="979"/>
    <w:qFormat/>
    <w:uiPriority w:val="0"/>
    <w:rPr>
      <w:rFonts w:ascii="Times New Roman" w:hAnsi="Times New Roman" w:eastAsia="Times New Roman"/>
      <w:shd w:val="clear" w:color="auto" w:fill="FFFFFF"/>
    </w:rPr>
  </w:style>
  <w:style w:type="paragraph" w:customStyle="1" w:styleId="979">
    <w:name w:val="Picture caption (7)"/>
    <w:basedOn w:val="1"/>
    <w:link w:val="978"/>
    <w:qFormat/>
    <w:uiPriority w:val="0"/>
    <w:pPr>
      <w:widowControl w:val="0"/>
      <w:shd w:val="clear" w:color="auto" w:fill="FFFFFF"/>
      <w:spacing w:line="0" w:lineRule="atLeast"/>
    </w:pPr>
    <w:rPr>
      <w:rFonts w:cstheme="minorBidi"/>
      <w:color w:val="auto"/>
      <w:sz w:val="22"/>
      <w:szCs w:val="22"/>
    </w:rPr>
  </w:style>
  <w:style w:type="character" w:customStyle="1" w:styleId="980">
    <w:name w:val="Picture caption (8) Exact"/>
    <w:link w:val="981"/>
    <w:qFormat/>
    <w:uiPriority w:val="0"/>
    <w:rPr>
      <w:rFonts w:ascii="Times New Roman" w:hAnsi="Times New Roman" w:eastAsia="Times New Roman"/>
      <w:shd w:val="clear" w:color="auto" w:fill="FFFFFF"/>
    </w:rPr>
  </w:style>
  <w:style w:type="paragraph" w:customStyle="1" w:styleId="981">
    <w:name w:val="Picture caption (8)"/>
    <w:basedOn w:val="1"/>
    <w:link w:val="980"/>
    <w:qFormat/>
    <w:uiPriority w:val="0"/>
    <w:pPr>
      <w:widowControl w:val="0"/>
      <w:shd w:val="clear" w:color="auto" w:fill="FFFFFF"/>
      <w:spacing w:line="0" w:lineRule="atLeast"/>
    </w:pPr>
    <w:rPr>
      <w:rFonts w:cstheme="minorBidi"/>
      <w:color w:val="auto"/>
      <w:sz w:val="22"/>
      <w:szCs w:val="22"/>
    </w:rPr>
  </w:style>
  <w:style w:type="character" w:customStyle="1" w:styleId="982">
    <w:name w:val="Body text (43)_"/>
    <w:link w:val="983"/>
    <w:qFormat/>
    <w:uiPriority w:val="0"/>
    <w:rPr>
      <w:rFonts w:ascii="Times New Roman" w:hAnsi="Times New Roman" w:eastAsia="Times New Roman"/>
      <w:b/>
      <w:bCs/>
      <w:shd w:val="clear" w:color="auto" w:fill="FFFFFF"/>
    </w:rPr>
  </w:style>
  <w:style w:type="paragraph" w:customStyle="1" w:styleId="983">
    <w:name w:val="Body text (43)"/>
    <w:basedOn w:val="1"/>
    <w:link w:val="982"/>
    <w:qFormat/>
    <w:uiPriority w:val="0"/>
    <w:pPr>
      <w:widowControl w:val="0"/>
      <w:shd w:val="clear" w:color="auto" w:fill="FFFFFF"/>
      <w:spacing w:before="180" w:line="0" w:lineRule="atLeast"/>
      <w:jc w:val="both"/>
    </w:pPr>
    <w:rPr>
      <w:rFonts w:cstheme="minorBidi"/>
      <w:b/>
      <w:bCs/>
      <w:color w:val="auto"/>
      <w:sz w:val="22"/>
      <w:szCs w:val="22"/>
    </w:rPr>
  </w:style>
  <w:style w:type="character" w:customStyle="1" w:styleId="984">
    <w:name w:val="Body text (2) + Spacing 3 pt"/>
    <w:qFormat/>
    <w:uiPriority w:val="0"/>
    <w:rPr>
      <w:rFonts w:ascii="Times New Roman" w:hAnsi="Times New Roman" w:eastAsia="Times New Roman" w:cs="Times New Roman"/>
      <w:color w:val="000000"/>
      <w:spacing w:val="60"/>
      <w:w w:val="100"/>
      <w:position w:val="0"/>
      <w:sz w:val="20"/>
      <w:szCs w:val="20"/>
      <w:u w:val="none"/>
      <w:shd w:val="clear" w:color="auto" w:fill="FFFFFF"/>
      <w:lang w:val="vi-VN" w:eastAsia="vi-VN" w:bidi="vi-VN"/>
    </w:rPr>
  </w:style>
  <w:style w:type="character" w:customStyle="1" w:styleId="985">
    <w:name w:val="Heading #12 (2)_"/>
    <w:link w:val="986"/>
    <w:qFormat/>
    <w:uiPriority w:val="0"/>
    <w:rPr>
      <w:rFonts w:ascii="Times New Roman" w:hAnsi="Times New Roman" w:eastAsia="Times New Roman"/>
      <w:b/>
      <w:bCs/>
      <w:shd w:val="clear" w:color="auto" w:fill="FFFFFF"/>
    </w:rPr>
  </w:style>
  <w:style w:type="paragraph" w:customStyle="1" w:styleId="986">
    <w:name w:val="Heading #12 (2)"/>
    <w:basedOn w:val="1"/>
    <w:link w:val="985"/>
    <w:qFormat/>
    <w:uiPriority w:val="0"/>
    <w:pPr>
      <w:widowControl w:val="0"/>
      <w:shd w:val="clear" w:color="auto" w:fill="FFFFFF"/>
      <w:spacing w:before="780" w:line="0" w:lineRule="atLeast"/>
      <w:jc w:val="both"/>
    </w:pPr>
    <w:rPr>
      <w:rFonts w:cstheme="minorBidi"/>
      <w:b/>
      <w:bCs/>
      <w:color w:val="auto"/>
      <w:sz w:val="22"/>
      <w:szCs w:val="22"/>
    </w:rPr>
  </w:style>
  <w:style w:type="character" w:customStyle="1" w:styleId="987">
    <w:name w:val="Body text (44)_"/>
    <w:link w:val="988"/>
    <w:qFormat/>
    <w:uiPriority w:val="0"/>
    <w:rPr>
      <w:rFonts w:ascii="Times New Roman" w:hAnsi="Times New Roman" w:eastAsia="Times New Roman"/>
      <w:spacing w:val="10"/>
      <w:sz w:val="17"/>
      <w:szCs w:val="17"/>
      <w:shd w:val="clear" w:color="auto" w:fill="FFFFFF"/>
    </w:rPr>
  </w:style>
  <w:style w:type="paragraph" w:customStyle="1" w:styleId="988">
    <w:name w:val="Body text (44)"/>
    <w:basedOn w:val="1"/>
    <w:link w:val="987"/>
    <w:qFormat/>
    <w:uiPriority w:val="0"/>
    <w:pPr>
      <w:widowControl w:val="0"/>
      <w:shd w:val="clear" w:color="auto" w:fill="FFFFFF"/>
      <w:spacing w:before="180" w:line="0" w:lineRule="atLeast"/>
      <w:jc w:val="both"/>
    </w:pPr>
    <w:rPr>
      <w:rFonts w:cstheme="minorBidi"/>
      <w:color w:val="auto"/>
      <w:spacing w:val="10"/>
      <w:sz w:val="17"/>
      <w:szCs w:val="17"/>
    </w:rPr>
  </w:style>
  <w:style w:type="character" w:customStyle="1" w:styleId="989">
    <w:name w:val="Body text (44) + Small Caps"/>
    <w:qFormat/>
    <w:uiPriority w:val="0"/>
    <w:rPr>
      <w:rFonts w:ascii="Times New Roman" w:hAnsi="Times New Roman" w:eastAsia="Times New Roman"/>
      <w:smallCaps/>
      <w:color w:val="000000"/>
      <w:spacing w:val="10"/>
      <w:w w:val="100"/>
      <w:position w:val="0"/>
      <w:sz w:val="17"/>
      <w:szCs w:val="17"/>
      <w:shd w:val="clear" w:color="auto" w:fill="FFFFFF"/>
      <w:lang w:val="en-US" w:eastAsia="en-US" w:bidi="en-US"/>
    </w:rPr>
  </w:style>
  <w:style w:type="character" w:customStyle="1" w:styleId="990">
    <w:name w:val="Heading #10 (3)_"/>
    <w:link w:val="991"/>
    <w:qFormat/>
    <w:uiPriority w:val="0"/>
    <w:rPr>
      <w:rFonts w:ascii="Times New Roman" w:hAnsi="Times New Roman" w:eastAsia="Times New Roman"/>
      <w:spacing w:val="-20"/>
      <w:sz w:val="26"/>
      <w:szCs w:val="26"/>
      <w:shd w:val="clear" w:color="auto" w:fill="FFFFFF"/>
    </w:rPr>
  </w:style>
  <w:style w:type="paragraph" w:customStyle="1" w:styleId="991">
    <w:name w:val="Heading #10 (3)"/>
    <w:basedOn w:val="1"/>
    <w:link w:val="990"/>
    <w:qFormat/>
    <w:uiPriority w:val="0"/>
    <w:pPr>
      <w:widowControl w:val="0"/>
      <w:shd w:val="clear" w:color="auto" w:fill="FFFFFF"/>
      <w:spacing w:before="60" w:line="0" w:lineRule="atLeast"/>
    </w:pPr>
    <w:rPr>
      <w:rFonts w:cstheme="minorBidi"/>
      <w:color w:val="auto"/>
      <w:spacing w:val="-20"/>
      <w:sz w:val="26"/>
      <w:szCs w:val="26"/>
    </w:rPr>
  </w:style>
  <w:style w:type="character" w:customStyle="1" w:styleId="992">
    <w:name w:val="Body text (41) Exact"/>
    <w:qFormat/>
    <w:uiPriority w:val="0"/>
    <w:rPr>
      <w:rFonts w:ascii="Times New Roman" w:hAnsi="Times New Roman" w:eastAsia="Times New Roman" w:cs="Times New Roman"/>
      <w:b/>
      <w:bCs/>
      <w:sz w:val="21"/>
      <w:szCs w:val="21"/>
      <w:u w:val="none"/>
    </w:rPr>
  </w:style>
  <w:style w:type="character" w:customStyle="1" w:styleId="993">
    <w:name w:val="Body text (2) + Spacing 1 pt Exact"/>
    <w:qFormat/>
    <w:uiPriority w:val="0"/>
    <w:rPr>
      <w:rFonts w:ascii="Times New Roman" w:hAnsi="Times New Roman" w:eastAsia="Times New Roman" w:cs="Times New Roman"/>
      <w:strike/>
      <w:color w:val="000000"/>
      <w:spacing w:val="20"/>
      <w:w w:val="100"/>
      <w:position w:val="0"/>
      <w:sz w:val="20"/>
      <w:szCs w:val="20"/>
      <w:u w:val="none"/>
      <w:shd w:val="clear" w:color="auto" w:fill="FFFFFF"/>
      <w:lang w:val="vi-VN" w:eastAsia="vi-VN" w:bidi="vi-VN"/>
    </w:rPr>
  </w:style>
  <w:style w:type="character" w:customStyle="1" w:styleId="994">
    <w:name w:val="Body text (45) Exact"/>
    <w:qFormat/>
    <w:uiPriority w:val="0"/>
    <w:rPr>
      <w:rFonts w:ascii="Times New Roman" w:hAnsi="Times New Roman" w:eastAsia="Times New Roman" w:cs="Times New Roman"/>
      <w:sz w:val="16"/>
      <w:szCs w:val="16"/>
      <w:u w:val="none"/>
    </w:rPr>
  </w:style>
  <w:style w:type="character" w:customStyle="1" w:styleId="995">
    <w:name w:val="Body text (46) Exact"/>
    <w:link w:val="996"/>
    <w:qFormat/>
    <w:uiPriority w:val="0"/>
    <w:rPr>
      <w:rFonts w:ascii="Times New Roman" w:hAnsi="Times New Roman" w:eastAsia="Times New Roman"/>
      <w:b/>
      <w:bCs/>
      <w:sz w:val="21"/>
      <w:szCs w:val="21"/>
      <w:shd w:val="clear" w:color="auto" w:fill="FFFFFF"/>
    </w:rPr>
  </w:style>
  <w:style w:type="paragraph" w:customStyle="1" w:styleId="996">
    <w:name w:val="Body text (46)"/>
    <w:basedOn w:val="1"/>
    <w:link w:val="995"/>
    <w:qFormat/>
    <w:uiPriority w:val="0"/>
    <w:pPr>
      <w:widowControl w:val="0"/>
      <w:shd w:val="clear" w:color="auto" w:fill="FFFFFF"/>
      <w:spacing w:before="180" w:line="182" w:lineRule="exact"/>
      <w:jc w:val="both"/>
    </w:pPr>
    <w:rPr>
      <w:rFonts w:cstheme="minorBidi"/>
      <w:b/>
      <w:bCs/>
      <w:color w:val="auto"/>
      <w:sz w:val="21"/>
      <w:szCs w:val="21"/>
    </w:rPr>
  </w:style>
  <w:style w:type="character" w:customStyle="1" w:styleId="997">
    <w:name w:val="Body text (46) + Small Caps Exact"/>
    <w:qFormat/>
    <w:uiPriority w:val="0"/>
    <w:rPr>
      <w:rFonts w:ascii="Times New Roman" w:hAnsi="Times New Roman" w:eastAsia="Times New Roman"/>
      <w:b/>
      <w:bCs/>
      <w:smallCaps/>
      <w:color w:val="000000"/>
      <w:spacing w:val="0"/>
      <w:w w:val="100"/>
      <w:position w:val="0"/>
      <w:sz w:val="21"/>
      <w:szCs w:val="21"/>
      <w:shd w:val="clear" w:color="auto" w:fill="FFFFFF"/>
      <w:lang w:val="vi-VN" w:eastAsia="vi-VN" w:bidi="vi-VN"/>
    </w:rPr>
  </w:style>
  <w:style w:type="character" w:customStyle="1" w:styleId="998">
    <w:name w:val="Body text (47) Exact"/>
    <w:link w:val="999"/>
    <w:qFormat/>
    <w:uiPriority w:val="0"/>
    <w:rPr>
      <w:rFonts w:ascii="Tahoma" w:hAnsi="Tahoma" w:eastAsia="Tahoma" w:cs="Tahoma"/>
      <w:i/>
      <w:iCs/>
      <w:sz w:val="16"/>
      <w:szCs w:val="16"/>
      <w:shd w:val="clear" w:color="auto" w:fill="FFFFFF"/>
      <w:lang w:bidi="en-US"/>
    </w:rPr>
  </w:style>
  <w:style w:type="paragraph" w:customStyle="1" w:styleId="999">
    <w:name w:val="Body text (47)"/>
    <w:basedOn w:val="1"/>
    <w:link w:val="998"/>
    <w:qFormat/>
    <w:uiPriority w:val="0"/>
    <w:pPr>
      <w:widowControl w:val="0"/>
      <w:shd w:val="clear" w:color="auto" w:fill="FFFFFF"/>
      <w:spacing w:before="240" w:line="178" w:lineRule="exact"/>
      <w:jc w:val="both"/>
    </w:pPr>
    <w:rPr>
      <w:rFonts w:ascii="Tahoma" w:hAnsi="Tahoma" w:eastAsia="Tahoma" w:cs="Tahoma"/>
      <w:i/>
      <w:iCs/>
      <w:color w:val="auto"/>
      <w:sz w:val="16"/>
      <w:szCs w:val="16"/>
      <w:lang w:bidi="en-US"/>
    </w:rPr>
  </w:style>
  <w:style w:type="character" w:customStyle="1" w:styleId="1000">
    <w:name w:val="Body text (48) Exact"/>
    <w:link w:val="1001"/>
    <w:qFormat/>
    <w:uiPriority w:val="0"/>
    <w:rPr>
      <w:rFonts w:ascii="Times New Roman" w:hAnsi="Times New Roman" w:eastAsia="Times New Roman"/>
      <w:sz w:val="16"/>
      <w:szCs w:val="16"/>
      <w:shd w:val="clear" w:color="auto" w:fill="FFFFFF"/>
    </w:rPr>
  </w:style>
  <w:style w:type="paragraph" w:customStyle="1" w:styleId="1001">
    <w:name w:val="Body text (48)"/>
    <w:basedOn w:val="1"/>
    <w:link w:val="1000"/>
    <w:qFormat/>
    <w:uiPriority w:val="0"/>
    <w:pPr>
      <w:widowControl w:val="0"/>
      <w:shd w:val="clear" w:color="auto" w:fill="FFFFFF"/>
      <w:spacing w:after="120" w:line="0" w:lineRule="atLeast"/>
      <w:jc w:val="both"/>
    </w:pPr>
    <w:rPr>
      <w:rFonts w:cstheme="minorBidi"/>
      <w:color w:val="auto"/>
      <w:sz w:val="16"/>
      <w:szCs w:val="16"/>
    </w:rPr>
  </w:style>
  <w:style w:type="character" w:customStyle="1" w:styleId="1002">
    <w:name w:val="Body text (48) + Bold Exact"/>
    <w:qFormat/>
    <w:uiPriority w:val="0"/>
    <w:rPr>
      <w:rFonts w:ascii="Times New Roman" w:hAnsi="Times New Roman" w:eastAsia="Times New Roman"/>
      <w:b/>
      <w:bCs/>
      <w:color w:val="000000"/>
      <w:spacing w:val="0"/>
      <w:w w:val="100"/>
      <w:position w:val="0"/>
      <w:sz w:val="16"/>
      <w:szCs w:val="16"/>
      <w:shd w:val="clear" w:color="auto" w:fill="FFFFFF"/>
      <w:lang w:val="vi-VN" w:eastAsia="vi-VN" w:bidi="vi-VN"/>
    </w:rPr>
  </w:style>
  <w:style w:type="character" w:customStyle="1" w:styleId="1003">
    <w:name w:val="Body text (48) + Georgia Exact"/>
    <w:qFormat/>
    <w:uiPriority w:val="0"/>
    <w:rPr>
      <w:rFonts w:ascii="Georgia" w:hAnsi="Georgia" w:eastAsia="Georgia" w:cs="Georgia"/>
      <w:color w:val="000000"/>
      <w:spacing w:val="0"/>
      <w:w w:val="100"/>
      <w:position w:val="0"/>
      <w:sz w:val="16"/>
      <w:szCs w:val="16"/>
      <w:shd w:val="clear" w:color="auto" w:fill="FFFFFF"/>
      <w:lang w:val="en-US" w:eastAsia="en-US" w:bidi="en-US"/>
    </w:rPr>
  </w:style>
  <w:style w:type="character" w:customStyle="1" w:styleId="1004">
    <w:name w:val="Table of contents (2) Exact"/>
    <w:link w:val="1005"/>
    <w:qFormat/>
    <w:uiPriority w:val="0"/>
    <w:rPr>
      <w:rFonts w:ascii="Times New Roman" w:hAnsi="Times New Roman" w:eastAsia="Times New Roman"/>
      <w:sz w:val="16"/>
      <w:szCs w:val="16"/>
      <w:shd w:val="clear" w:color="auto" w:fill="FFFFFF"/>
    </w:rPr>
  </w:style>
  <w:style w:type="paragraph" w:customStyle="1" w:styleId="1005">
    <w:name w:val="Table of contents (2)"/>
    <w:basedOn w:val="1"/>
    <w:link w:val="1004"/>
    <w:qFormat/>
    <w:uiPriority w:val="0"/>
    <w:pPr>
      <w:widowControl w:val="0"/>
      <w:shd w:val="clear" w:color="auto" w:fill="FFFFFF"/>
      <w:spacing w:line="0" w:lineRule="atLeast"/>
      <w:jc w:val="both"/>
    </w:pPr>
    <w:rPr>
      <w:rFonts w:cstheme="minorBidi"/>
      <w:color w:val="auto"/>
      <w:sz w:val="16"/>
      <w:szCs w:val="16"/>
    </w:rPr>
  </w:style>
  <w:style w:type="character" w:customStyle="1" w:styleId="1006">
    <w:name w:val="Table of contents Exact"/>
    <w:link w:val="1007"/>
    <w:qFormat/>
    <w:uiPriority w:val="0"/>
    <w:rPr>
      <w:rFonts w:ascii="Times New Roman" w:hAnsi="Times New Roman" w:eastAsia="Times New Roman"/>
      <w:b/>
      <w:bCs/>
      <w:sz w:val="21"/>
      <w:szCs w:val="21"/>
      <w:shd w:val="clear" w:color="auto" w:fill="FFFFFF"/>
    </w:rPr>
  </w:style>
  <w:style w:type="paragraph" w:customStyle="1" w:styleId="1007">
    <w:name w:val="Table of contents"/>
    <w:basedOn w:val="1"/>
    <w:link w:val="1006"/>
    <w:qFormat/>
    <w:uiPriority w:val="0"/>
    <w:pPr>
      <w:widowControl w:val="0"/>
      <w:shd w:val="clear" w:color="auto" w:fill="FFFFFF"/>
      <w:spacing w:line="0" w:lineRule="atLeast"/>
      <w:jc w:val="both"/>
    </w:pPr>
    <w:rPr>
      <w:rFonts w:cstheme="minorBidi"/>
      <w:b/>
      <w:bCs/>
      <w:color w:val="auto"/>
      <w:sz w:val="21"/>
      <w:szCs w:val="21"/>
    </w:rPr>
  </w:style>
  <w:style w:type="character" w:customStyle="1" w:styleId="1008">
    <w:name w:val="Table of contents (3) Exact"/>
    <w:qFormat/>
    <w:uiPriority w:val="0"/>
    <w:rPr>
      <w:rFonts w:ascii="Times New Roman" w:hAnsi="Times New Roman" w:eastAsia="Times New Roman" w:cs="Times New Roman"/>
      <w:sz w:val="22"/>
      <w:szCs w:val="22"/>
      <w:u w:val="none"/>
    </w:rPr>
  </w:style>
  <w:style w:type="character" w:customStyle="1" w:styleId="1009">
    <w:name w:val="Body text (5) + 13 pt Exact"/>
    <w:qFormat/>
    <w:uiPriority w:val="0"/>
    <w:rPr>
      <w:rFonts w:ascii="Times New Roman" w:hAnsi="Times New Roman" w:eastAsia="Times New Roman"/>
      <w:b/>
      <w:bCs/>
      <w:color w:val="000000"/>
      <w:spacing w:val="0"/>
      <w:w w:val="100"/>
      <w:position w:val="0"/>
      <w:sz w:val="26"/>
      <w:szCs w:val="26"/>
      <w:shd w:val="clear" w:color="auto" w:fill="FFFFFF"/>
      <w:lang w:val="vi-VN" w:eastAsia="vi-VN" w:bidi="vi-VN"/>
    </w:rPr>
  </w:style>
  <w:style w:type="character" w:customStyle="1" w:styleId="1010">
    <w:name w:val="Body text (41) + 13 pt Exact"/>
    <w:qFormat/>
    <w:uiPriority w:val="0"/>
    <w:rPr>
      <w:rFonts w:ascii="Times New Roman" w:hAnsi="Times New Roman" w:eastAsia="Times New Roman"/>
      <w:b/>
      <w:bCs/>
      <w:color w:val="000000"/>
      <w:spacing w:val="0"/>
      <w:w w:val="100"/>
      <w:position w:val="0"/>
      <w:sz w:val="26"/>
      <w:szCs w:val="26"/>
      <w:shd w:val="clear" w:color="auto" w:fill="FFFFFF"/>
      <w:lang w:val="vi-VN" w:eastAsia="vi-VN" w:bidi="vi-VN"/>
    </w:rPr>
  </w:style>
  <w:style w:type="character" w:customStyle="1" w:styleId="1011">
    <w:name w:val="Body text (49) Exact"/>
    <w:link w:val="1012"/>
    <w:qFormat/>
    <w:uiPriority w:val="0"/>
    <w:rPr>
      <w:rFonts w:ascii="Tahoma" w:hAnsi="Tahoma" w:eastAsia="Tahoma" w:cs="Tahoma"/>
      <w:spacing w:val="-10"/>
      <w:sz w:val="14"/>
      <w:szCs w:val="14"/>
      <w:shd w:val="clear" w:color="auto" w:fill="FFFFFF"/>
    </w:rPr>
  </w:style>
  <w:style w:type="paragraph" w:customStyle="1" w:styleId="1012">
    <w:name w:val="Body text (49)"/>
    <w:basedOn w:val="1"/>
    <w:link w:val="1011"/>
    <w:qFormat/>
    <w:uiPriority w:val="0"/>
    <w:pPr>
      <w:widowControl w:val="0"/>
      <w:shd w:val="clear" w:color="auto" w:fill="FFFFFF"/>
      <w:spacing w:line="0" w:lineRule="atLeast"/>
    </w:pPr>
    <w:rPr>
      <w:rFonts w:ascii="Tahoma" w:hAnsi="Tahoma" w:eastAsia="Tahoma" w:cs="Tahoma"/>
      <w:color w:val="auto"/>
      <w:spacing w:val="-10"/>
      <w:sz w:val="14"/>
      <w:szCs w:val="14"/>
    </w:rPr>
  </w:style>
  <w:style w:type="character" w:customStyle="1" w:styleId="1013">
    <w:name w:val="Body text (50) Exact"/>
    <w:link w:val="1014"/>
    <w:qFormat/>
    <w:uiPriority w:val="0"/>
    <w:rPr>
      <w:rFonts w:ascii="Times New Roman" w:hAnsi="Times New Roman" w:eastAsia="Times New Roman"/>
      <w:b/>
      <w:bCs/>
      <w:shd w:val="clear" w:color="auto" w:fill="FFFFFF"/>
    </w:rPr>
  </w:style>
  <w:style w:type="paragraph" w:customStyle="1" w:styleId="1014">
    <w:name w:val="Body text (50)"/>
    <w:basedOn w:val="1"/>
    <w:link w:val="1013"/>
    <w:qFormat/>
    <w:uiPriority w:val="0"/>
    <w:pPr>
      <w:widowControl w:val="0"/>
      <w:shd w:val="clear" w:color="auto" w:fill="FFFFFF"/>
      <w:spacing w:before="180" w:after="180" w:line="0" w:lineRule="atLeast"/>
      <w:jc w:val="both"/>
    </w:pPr>
    <w:rPr>
      <w:rFonts w:cstheme="minorBidi"/>
      <w:b/>
      <w:bCs/>
      <w:color w:val="auto"/>
      <w:sz w:val="22"/>
      <w:szCs w:val="22"/>
    </w:rPr>
  </w:style>
  <w:style w:type="character" w:customStyle="1" w:styleId="1015">
    <w:name w:val="Body text (50) + 10.5 pt Exact"/>
    <w:qFormat/>
    <w:uiPriority w:val="0"/>
    <w:rPr>
      <w:rFonts w:ascii="Times New Roman" w:hAnsi="Times New Roman" w:eastAsia="Times New Roman"/>
      <w:b/>
      <w:bCs/>
      <w:color w:val="000000"/>
      <w:spacing w:val="0"/>
      <w:w w:val="100"/>
      <w:position w:val="0"/>
      <w:sz w:val="21"/>
      <w:szCs w:val="21"/>
      <w:shd w:val="clear" w:color="auto" w:fill="FFFFFF"/>
      <w:lang w:val="vi-VN" w:eastAsia="vi-VN" w:bidi="vi-VN"/>
    </w:rPr>
  </w:style>
  <w:style w:type="character" w:customStyle="1" w:styleId="1016">
    <w:name w:val="Body text (50) + Small Caps Exact"/>
    <w:qFormat/>
    <w:uiPriority w:val="0"/>
    <w:rPr>
      <w:rFonts w:ascii="Times New Roman" w:hAnsi="Times New Roman" w:eastAsia="Times New Roman"/>
      <w:b/>
      <w:bCs/>
      <w:smallCaps/>
      <w:color w:val="000000"/>
      <w:spacing w:val="0"/>
      <w:w w:val="100"/>
      <w:position w:val="0"/>
      <w:shd w:val="clear" w:color="auto" w:fill="FFFFFF"/>
      <w:lang w:val="vi-VN" w:eastAsia="vi-VN" w:bidi="vi-VN"/>
    </w:rPr>
  </w:style>
  <w:style w:type="character" w:customStyle="1" w:styleId="1017">
    <w:name w:val="Body text (45)_"/>
    <w:link w:val="1018"/>
    <w:qFormat/>
    <w:uiPriority w:val="0"/>
    <w:rPr>
      <w:rFonts w:ascii="Times New Roman" w:hAnsi="Times New Roman" w:eastAsia="Times New Roman"/>
      <w:sz w:val="16"/>
      <w:szCs w:val="16"/>
      <w:shd w:val="clear" w:color="auto" w:fill="FFFFFF"/>
    </w:rPr>
  </w:style>
  <w:style w:type="paragraph" w:customStyle="1" w:styleId="1018">
    <w:name w:val="Body text (45)"/>
    <w:basedOn w:val="1"/>
    <w:link w:val="1017"/>
    <w:qFormat/>
    <w:uiPriority w:val="0"/>
    <w:pPr>
      <w:widowControl w:val="0"/>
      <w:shd w:val="clear" w:color="auto" w:fill="FFFFFF"/>
      <w:spacing w:after="180" w:line="0" w:lineRule="atLeast"/>
      <w:jc w:val="both"/>
    </w:pPr>
    <w:rPr>
      <w:rFonts w:cstheme="minorBidi"/>
      <w:color w:val="auto"/>
      <w:sz w:val="16"/>
      <w:szCs w:val="16"/>
    </w:rPr>
  </w:style>
  <w:style w:type="character" w:customStyle="1" w:styleId="1019">
    <w:name w:val="Body text (51)_"/>
    <w:link w:val="1020"/>
    <w:qFormat/>
    <w:uiPriority w:val="0"/>
    <w:rPr>
      <w:rFonts w:ascii="Times New Roman" w:hAnsi="Times New Roman" w:eastAsia="Times New Roman"/>
      <w:shd w:val="clear" w:color="auto" w:fill="FFFFFF"/>
    </w:rPr>
  </w:style>
  <w:style w:type="paragraph" w:customStyle="1" w:styleId="1020">
    <w:name w:val="Body text (51)"/>
    <w:basedOn w:val="1"/>
    <w:link w:val="1019"/>
    <w:qFormat/>
    <w:uiPriority w:val="0"/>
    <w:pPr>
      <w:widowControl w:val="0"/>
      <w:shd w:val="clear" w:color="auto" w:fill="FFFFFF"/>
      <w:spacing w:after="180" w:line="0" w:lineRule="atLeast"/>
    </w:pPr>
    <w:rPr>
      <w:rFonts w:cstheme="minorBidi"/>
      <w:color w:val="auto"/>
      <w:sz w:val="22"/>
      <w:szCs w:val="22"/>
    </w:rPr>
  </w:style>
  <w:style w:type="character" w:customStyle="1" w:styleId="1021">
    <w:name w:val="Body text (18)_"/>
    <w:link w:val="1022"/>
    <w:qFormat/>
    <w:uiPriority w:val="0"/>
    <w:rPr>
      <w:rFonts w:ascii="Georgia" w:hAnsi="Georgia" w:eastAsia="Georgia" w:cs="Georgia"/>
      <w:spacing w:val="10"/>
      <w:sz w:val="12"/>
      <w:szCs w:val="12"/>
      <w:shd w:val="clear" w:color="auto" w:fill="FFFFFF"/>
    </w:rPr>
  </w:style>
  <w:style w:type="paragraph" w:customStyle="1" w:styleId="1022">
    <w:name w:val="Body text (18)"/>
    <w:basedOn w:val="1"/>
    <w:link w:val="1021"/>
    <w:qFormat/>
    <w:uiPriority w:val="0"/>
    <w:pPr>
      <w:widowControl w:val="0"/>
      <w:shd w:val="clear" w:color="auto" w:fill="FFFFFF"/>
      <w:spacing w:line="0" w:lineRule="atLeast"/>
    </w:pPr>
    <w:rPr>
      <w:rFonts w:ascii="Georgia" w:hAnsi="Georgia" w:eastAsia="Georgia" w:cs="Georgia"/>
      <w:color w:val="auto"/>
      <w:spacing w:val="10"/>
      <w:sz w:val="12"/>
      <w:szCs w:val="12"/>
    </w:rPr>
  </w:style>
  <w:style w:type="character" w:customStyle="1" w:styleId="1023">
    <w:name w:val="Body text (11)_"/>
    <w:link w:val="1024"/>
    <w:qFormat/>
    <w:uiPriority w:val="0"/>
    <w:rPr>
      <w:rFonts w:ascii="Times New Roman" w:hAnsi="Times New Roman" w:eastAsia="Times New Roman"/>
      <w:shd w:val="clear" w:color="auto" w:fill="FFFFFF"/>
    </w:rPr>
  </w:style>
  <w:style w:type="paragraph" w:customStyle="1" w:styleId="1024">
    <w:name w:val="Body text (11)"/>
    <w:basedOn w:val="1"/>
    <w:link w:val="1023"/>
    <w:qFormat/>
    <w:uiPriority w:val="0"/>
    <w:pPr>
      <w:widowControl w:val="0"/>
      <w:shd w:val="clear" w:color="auto" w:fill="FFFFFF"/>
      <w:spacing w:before="360" w:line="0" w:lineRule="atLeast"/>
      <w:jc w:val="both"/>
    </w:pPr>
    <w:rPr>
      <w:rFonts w:cstheme="minorBidi"/>
      <w:color w:val="auto"/>
      <w:sz w:val="22"/>
      <w:szCs w:val="22"/>
    </w:rPr>
  </w:style>
  <w:style w:type="character" w:customStyle="1" w:styleId="1025">
    <w:name w:val="Body text (11) + 4 pt"/>
    <w:qFormat/>
    <w:uiPriority w:val="0"/>
    <w:rPr>
      <w:rFonts w:ascii="Times New Roman" w:hAnsi="Times New Roman" w:eastAsia="Times New Roman"/>
      <w:color w:val="000000"/>
      <w:spacing w:val="0"/>
      <w:w w:val="100"/>
      <w:position w:val="0"/>
      <w:sz w:val="8"/>
      <w:szCs w:val="8"/>
      <w:shd w:val="clear" w:color="auto" w:fill="FFFFFF"/>
      <w:lang w:val="vi-VN" w:eastAsia="vi-VN" w:bidi="vi-VN"/>
    </w:rPr>
  </w:style>
  <w:style w:type="character" w:customStyle="1" w:styleId="1026">
    <w:name w:val="Body text (52)_"/>
    <w:link w:val="1027"/>
    <w:qFormat/>
    <w:uiPriority w:val="0"/>
    <w:rPr>
      <w:rFonts w:ascii="Times New Roman" w:hAnsi="Times New Roman" w:eastAsia="Times New Roman"/>
      <w:b/>
      <w:bCs/>
      <w:sz w:val="21"/>
      <w:szCs w:val="21"/>
      <w:shd w:val="clear" w:color="auto" w:fill="FFFFFF"/>
    </w:rPr>
  </w:style>
  <w:style w:type="paragraph" w:customStyle="1" w:styleId="1027">
    <w:name w:val="Body text (52)"/>
    <w:basedOn w:val="1"/>
    <w:link w:val="1026"/>
    <w:qFormat/>
    <w:uiPriority w:val="0"/>
    <w:pPr>
      <w:widowControl w:val="0"/>
      <w:shd w:val="clear" w:color="auto" w:fill="FFFFFF"/>
      <w:spacing w:after="120" w:line="0" w:lineRule="atLeast"/>
    </w:pPr>
    <w:rPr>
      <w:rFonts w:cstheme="minorBidi"/>
      <w:b/>
      <w:bCs/>
      <w:color w:val="auto"/>
      <w:sz w:val="21"/>
      <w:szCs w:val="21"/>
    </w:rPr>
  </w:style>
  <w:style w:type="character" w:customStyle="1" w:styleId="1028">
    <w:name w:val="Body text (19)_"/>
    <w:link w:val="1029"/>
    <w:qFormat/>
    <w:uiPriority w:val="0"/>
    <w:rPr>
      <w:rFonts w:ascii="Times New Roman" w:hAnsi="Times New Roman" w:eastAsia="Times New Roman"/>
      <w:sz w:val="14"/>
      <w:szCs w:val="14"/>
      <w:shd w:val="clear" w:color="auto" w:fill="FFFFFF"/>
    </w:rPr>
  </w:style>
  <w:style w:type="paragraph" w:customStyle="1" w:styleId="1029">
    <w:name w:val="Body text (19)"/>
    <w:basedOn w:val="1"/>
    <w:link w:val="1028"/>
    <w:qFormat/>
    <w:uiPriority w:val="0"/>
    <w:pPr>
      <w:widowControl w:val="0"/>
      <w:shd w:val="clear" w:color="auto" w:fill="FFFFFF"/>
      <w:spacing w:line="0" w:lineRule="atLeast"/>
    </w:pPr>
    <w:rPr>
      <w:rFonts w:cstheme="minorBidi"/>
      <w:color w:val="auto"/>
      <w:sz w:val="14"/>
      <w:szCs w:val="14"/>
    </w:rPr>
  </w:style>
  <w:style w:type="character" w:customStyle="1" w:styleId="1030">
    <w:name w:val="Body text (19) + 10 pt"/>
    <w:qFormat/>
    <w:uiPriority w:val="0"/>
    <w:rPr>
      <w:rFonts w:ascii="Times New Roman" w:hAnsi="Times New Roman" w:eastAsia="Times New Roman"/>
      <w:color w:val="000000"/>
      <w:spacing w:val="0"/>
      <w:w w:val="100"/>
      <w:position w:val="0"/>
      <w:sz w:val="20"/>
      <w:szCs w:val="20"/>
      <w:shd w:val="clear" w:color="auto" w:fill="FFFFFF"/>
      <w:lang w:val="vi-VN" w:eastAsia="vi-VN" w:bidi="vi-VN"/>
    </w:rPr>
  </w:style>
  <w:style w:type="character" w:customStyle="1" w:styleId="1031">
    <w:name w:val="Body text (19) + Small Caps"/>
    <w:qFormat/>
    <w:uiPriority w:val="0"/>
    <w:rPr>
      <w:rFonts w:ascii="Times New Roman" w:hAnsi="Times New Roman" w:eastAsia="Times New Roman"/>
      <w:smallCaps/>
      <w:color w:val="000000"/>
      <w:spacing w:val="0"/>
      <w:w w:val="100"/>
      <w:position w:val="0"/>
      <w:sz w:val="14"/>
      <w:szCs w:val="14"/>
      <w:shd w:val="clear" w:color="auto" w:fill="FFFFFF"/>
      <w:lang w:val="vi-VN" w:eastAsia="vi-VN" w:bidi="vi-VN"/>
    </w:rPr>
  </w:style>
  <w:style w:type="character" w:customStyle="1" w:styleId="1032">
    <w:name w:val="Body text (53)_"/>
    <w:qFormat/>
    <w:uiPriority w:val="0"/>
    <w:rPr>
      <w:rFonts w:ascii="Times New Roman" w:hAnsi="Times New Roman" w:eastAsia="Times New Roman" w:cs="Times New Roman"/>
      <w:sz w:val="21"/>
      <w:szCs w:val="21"/>
      <w:u w:val="none"/>
    </w:rPr>
  </w:style>
  <w:style w:type="character" w:customStyle="1" w:styleId="1033">
    <w:name w:val="Body text (53) + 10 pt"/>
    <w:qFormat/>
    <w:uiPriority w:val="0"/>
    <w:rPr>
      <w:rFonts w:ascii="Times New Roman" w:hAnsi="Times New Roman" w:eastAsia="Times New Roman" w:cs="Times New Roman"/>
      <w:color w:val="000000"/>
      <w:spacing w:val="0"/>
      <w:w w:val="100"/>
      <w:position w:val="0"/>
      <w:sz w:val="20"/>
      <w:szCs w:val="20"/>
      <w:u w:val="none"/>
      <w:lang w:val="fr-FR" w:eastAsia="fr-FR" w:bidi="fr-FR"/>
    </w:rPr>
  </w:style>
  <w:style w:type="character" w:customStyle="1" w:styleId="1034">
    <w:name w:val="Body text (53) + Bold"/>
    <w:qFormat/>
    <w:uiPriority w:val="0"/>
    <w:rPr>
      <w:rFonts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1035">
    <w:name w:val="Body text (53) + Small Caps"/>
    <w:qFormat/>
    <w:uiPriority w:val="0"/>
    <w:rPr>
      <w:rFonts w:ascii="Times New Roman" w:hAnsi="Times New Roman" w:eastAsia="Times New Roman" w:cs="Times New Roman"/>
      <w:smallCaps/>
      <w:color w:val="000000"/>
      <w:spacing w:val="0"/>
      <w:w w:val="100"/>
      <w:position w:val="0"/>
      <w:sz w:val="21"/>
      <w:szCs w:val="21"/>
      <w:u w:val="none"/>
      <w:lang w:val="vi-VN" w:eastAsia="vi-VN" w:bidi="vi-VN"/>
    </w:rPr>
  </w:style>
  <w:style w:type="character" w:customStyle="1" w:styleId="1036">
    <w:name w:val="Body text (53)"/>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1037">
    <w:name w:val="Body text (54)_"/>
    <w:qFormat/>
    <w:uiPriority w:val="0"/>
    <w:rPr>
      <w:rFonts w:ascii="Times New Roman" w:hAnsi="Times New Roman" w:eastAsia="Times New Roman" w:cs="Times New Roman"/>
      <w:b/>
      <w:bCs/>
      <w:sz w:val="21"/>
      <w:szCs w:val="21"/>
      <w:u w:val="none"/>
    </w:rPr>
  </w:style>
  <w:style w:type="character" w:customStyle="1" w:styleId="1038">
    <w:name w:val="Body text (54)"/>
    <w:qFormat/>
    <w:uiPriority w:val="0"/>
    <w:rPr>
      <w:rFonts w:ascii="Times New Roman" w:hAnsi="Times New Roman" w:eastAsia="Times New Roman" w:cs="Times New Roman"/>
      <w:b/>
      <w:bCs/>
      <w:color w:val="000000"/>
      <w:spacing w:val="0"/>
      <w:w w:val="100"/>
      <w:position w:val="0"/>
      <w:sz w:val="21"/>
      <w:szCs w:val="21"/>
      <w:u w:val="none"/>
      <w:lang w:val="fr-FR" w:eastAsia="fr-FR" w:bidi="fr-FR"/>
    </w:rPr>
  </w:style>
  <w:style w:type="character" w:customStyle="1" w:styleId="1039">
    <w:name w:val="Heading #12 (3)_"/>
    <w:qFormat/>
    <w:uiPriority w:val="0"/>
    <w:rPr>
      <w:rFonts w:ascii="Times New Roman" w:hAnsi="Times New Roman" w:eastAsia="Times New Roman" w:cs="Times New Roman"/>
      <w:b/>
      <w:bCs/>
      <w:sz w:val="26"/>
      <w:szCs w:val="26"/>
      <w:u w:val="none"/>
    </w:rPr>
  </w:style>
  <w:style w:type="character" w:customStyle="1" w:styleId="1040">
    <w:name w:val="Heading #12 (3)"/>
    <w:qFormat/>
    <w:uiPriority w:val="0"/>
    <w:rPr>
      <w:rFonts w:ascii="Times New Roman" w:hAnsi="Times New Roman" w:eastAsia="Times New Roman" w:cs="Times New Roman"/>
      <w:b/>
      <w:bCs/>
      <w:color w:val="000000"/>
      <w:spacing w:val="0"/>
      <w:w w:val="100"/>
      <w:position w:val="0"/>
      <w:sz w:val="26"/>
      <w:szCs w:val="26"/>
      <w:u w:val="none"/>
      <w:lang w:val="vi-VN" w:eastAsia="vi-VN" w:bidi="vi-VN"/>
    </w:rPr>
  </w:style>
  <w:style w:type="character" w:customStyle="1" w:styleId="1041">
    <w:name w:val="Body text (49) + Spacing -1 pt Exact"/>
    <w:qFormat/>
    <w:uiPriority w:val="0"/>
    <w:rPr>
      <w:rFonts w:ascii="Tahoma" w:hAnsi="Tahoma" w:eastAsia="Tahoma" w:cs="Tahoma"/>
      <w:color w:val="000000"/>
      <w:spacing w:val="-20"/>
      <w:w w:val="100"/>
      <w:position w:val="0"/>
      <w:sz w:val="14"/>
      <w:szCs w:val="14"/>
      <w:shd w:val="clear" w:color="auto" w:fill="FFFFFF"/>
      <w:lang w:val="vi-VN" w:eastAsia="vi-VN" w:bidi="vi-VN"/>
    </w:rPr>
  </w:style>
  <w:style w:type="character" w:customStyle="1" w:styleId="1042">
    <w:name w:val="Body text (56) Exact"/>
    <w:link w:val="1043"/>
    <w:qFormat/>
    <w:uiPriority w:val="0"/>
    <w:rPr>
      <w:rFonts w:ascii="Times New Roman" w:hAnsi="Times New Roman" w:eastAsia="Times New Roman"/>
      <w:b/>
      <w:bCs/>
      <w:sz w:val="21"/>
      <w:szCs w:val="21"/>
      <w:shd w:val="clear" w:color="auto" w:fill="FFFFFF"/>
    </w:rPr>
  </w:style>
  <w:style w:type="paragraph" w:customStyle="1" w:styleId="1043">
    <w:name w:val="Body text (56)"/>
    <w:basedOn w:val="1"/>
    <w:link w:val="1042"/>
    <w:qFormat/>
    <w:uiPriority w:val="0"/>
    <w:pPr>
      <w:widowControl w:val="0"/>
      <w:shd w:val="clear" w:color="auto" w:fill="FFFFFF"/>
      <w:spacing w:line="0" w:lineRule="atLeast"/>
      <w:jc w:val="right"/>
    </w:pPr>
    <w:rPr>
      <w:rFonts w:cstheme="minorBidi"/>
      <w:b/>
      <w:bCs/>
      <w:color w:val="auto"/>
      <w:sz w:val="21"/>
      <w:szCs w:val="21"/>
    </w:rPr>
  </w:style>
  <w:style w:type="character" w:customStyle="1" w:styleId="1044">
    <w:name w:val="Heading #9 (3) Exact"/>
    <w:link w:val="1045"/>
    <w:qFormat/>
    <w:uiPriority w:val="0"/>
    <w:rPr>
      <w:rFonts w:ascii="Times New Roman" w:hAnsi="Times New Roman" w:eastAsia="Times New Roman"/>
      <w:spacing w:val="-10"/>
      <w:sz w:val="30"/>
      <w:szCs w:val="30"/>
      <w:shd w:val="clear" w:color="auto" w:fill="FFFFFF"/>
    </w:rPr>
  </w:style>
  <w:style w:type="paragraph" w:customStyle="1" w:styleId="1045">
    <w:name w:val="Heading #9 (3)"/>
    <w:basedOn w:val="1"/>
    <w:link w:val="1044"/>
    <w:qFormat/>
    <w:uiPriority w:val="0"/>
    <w:pPr>
      <w:widowControl w:val="0"/>
      <w:shd w:val="clear" w:color="auto" w:fill="FFFFFF"/>
      <w:spacing w:line="0" w:lineRule="atLeast"/>
      <w:outlineLvl w:val="8"/>
    </w:pPr>
    <w:rPr>
      <w:rFonts w:cstheme="minorBidi"/>
      <w:color w:val="auto"/>
      <w:spacing w:val="-10"/>
      <w:sz w:val="30"/>
      <w:szCs w:val="30"/>
    </w:rPr>
  </w:style>
  <w:style w:type="character" w:customStyle="1" w:styleId="1046">
    <w:name w:val="Body text (58) Exact"/>
    <w:link w:val="1047"/>
    <w:qFormat/>
    <w:uiPriority w:val="0"/>
    <w:rPr>
      <w:rFonts w:ascii="Georgia" w:hAnsi="Georgia" w:eastAsia="Georgia" w:cs="Georgia"/>
      <w:sz w:val="15"/>
      <w:szCs w:val="15"/>
      <w:shd w:val="clear" w:color="auto" w:fill="FFFFFF"/>
    </w:rPr>
  </w:style>
  <w:style w:type="paragraph" w:customStyle="1" w:styleId="1047">
    <w:name w:val="Body text (58)"/>
    <w:basedOn w:val="1"/>
    <w:link w:val="1046"/>
    <w:qFormat/>
    <w:uiPriority w:val="0"/>
    <w:pPr>
      <w:widowControl w:val="0"/>
      <w:shd w:val="clear" w:color="auto" w:fill="FFFFFF"/>
      <w:spacing w:line="0" w:lineRule="atLeast"/>
    </w:pPr>
    <w:rPr>
      <w:rFonts w:ascii="Georgia" w:hAnsi="Georgia" w:eastAsia="Georgia" w:cs="Georgia"/>
      <w:color w:val="auto"/>
      <w:sz w:val="15"/>
      <w:szCs w:val="15"/>
    </w:rPr>
  </w:style>
  <w:style w:type="character" w:customStyle="1" w:styleId="1048">
    <w:name w:val="Body text (59) Exact"/>
    <w:link w:val="1049"/>
    <w:qFormat/>
    <w:uiPriority w:val="0"/>
    <w:rPr>
      <w:rFonts w:ascii="Trebuchet MS" w:hAnsi="Trebuchet MS" w:eastAsia="Trebuchet MS" w:cs="Trebuchet MS"/>
      <w:b/>
      <w:bCs/>
      <w:sz w:val="18"/>
      <w:szCs w:val="18"/>
      <w:shd w:val="clear" w:color="auto" w:fill="FFFFFF"/>
    </w:rPr>
  </w:style>
  <w:style w:type="paragraph" w:customStyle="1" w:styleId="1049">
    <w:name w:val="Body text (59)"/>
    <w:basedOn w:val="1"/>
    <w:link w:val="1048"/>
    <w:qFormat/>
    <w:uiPriority w:val="0"/>
    <w:pPr>
      <w:widowControl w:val="0"/>
      <w:shd w:val="clear" w:color="auto" w:fill="FFFFFF"/>
      <w:spacing w:before="120" w:line="0" w:lineRule="atLeast"/>
    </w:pPr>
    <w:rPr>
      <w:rFonts w:ascii="Trebuchet MS" w:hAnsi="Trebuchet MS" w:eastAsia="Trebuchet MS" w:cs="Trebuchet MS"/>
      <w:b/>
      <w:bCs/>
      <w:color w:val="auto"/>
      <w:sz w:val="18"/>
      <w:szCs w:val="18"/>
    </w:rPr>
  </w:style>
  <w:style w:type="character" w:customStyle="1" w:styleId="1050">
    <w:name w:val="Body text (43) Exact"/>
    <w:qFormat/>
    <w:uiPriority w:val="0"/>
    <w:rPr>
      <w:rFonts w:ascii="Times New Roman" w:hAnsi="Times New Roman" w:eastAsia="Times New Roman" w:cs="Times New Roman"/>
      <w:b/>
      <w:bCs/>
      <w:sz w:val="20"/>
      <w:szCs w:val="20"/>
      <w:u w:val="none"/>
    </w:rPr>
  </w:style>
  <w:style w:type="character" w:customStyle="1" w:styleId="1051">
    <w:name w:val="Body text (43) + Not Bold Exact"/>
    <w:qFormat/>
    <w:uiPriority w:val="0"/>
    <w:rPr>
      <w:rFonts w:ascii="Times New Roman" w:hAnsi="Times New Roman" w:eastAsia="Times New Roman"/>
      <w:b/>
      <w:bCs/>
      <w:color w:val="000000"/>
      <w:spacing w:val="0"/>
      <w:w w:val="100"/>
      <w:position w:val="0"/>
      <w:shd w:val="clear" w:color="auto" w:fill="FFFFFF"/>
      <w:lang w:val="vi-VN" w:eastAsia="vi-VN" w:bidi="vi-VN"/>
    </w:rPr>
  </w:style>
  <w:style w:type="character" w:customStyle="1" w:styleId="1052">
    <w:name w:val="Body text (5) + Not Bold Exact"/>
    <w:qFormat/>
    <w:uiPriority w:val="0"/>
    <w:rPr>
      <w:rFonts w:ascii="Times New Roman" w:hAnsi="Times New Roman" w:eastAsia="Times New Roman"/>
      <w:b/>
      <w:bCs/>
      <w:color w:val="000000"/>
      <w:spacing w:val="0"/>
      <w:w w:val="100"/>
      <w:position w:val="0"/>
      <w:sz w:val="21"/>
      <w:szCs w:val="21"/>
      <w:shd w:val="clear" w:color="auto" w:fill="FFFFFF"/>
      <w:lang w:val="vi-VN" w:eastAsia="vi-VN" w:bidi="vi-VN"/>
    </w:rPr>
  </w:style>
  <w:style w:type="character" w:customStyle="1" w:styleId="1053">
    <w:name w:val="Heading #9 (4) Exact"/>
    <w:link w:val="1054"/>
    <w:qFormat/>
    <w:uiPriority w:val="0"/>
    <w:rPr>
      <w:rFonts w:ascii="Times New Roman" w:hAnsi="Times New Roman" w:eastAsia="Times New Roman"/>
      <w:sz w:val="21"/>
      <w:szCs w:val="21"/>
      <w:shd w:val="clear" w:color="auto" w:fill="FFFFFF"/>
    </w:rPr>
  </w:style>
  <w:style w:type="paragraph" w:customStyle="1" w:styleId="1054">
    <w:name w:val="Heading #9 (4)"/>
    <w:basedOn w:val="1"/>
    <w:link w:val="1053"/>
    <w:qFormat/>
    <w:uiPriority w:val="0"/>
    <w:pPr>
      <w:widowControl w:val="0"/>
      <w:shd w:val="clear" w:color="auto" w:fill="FFFFFF"/>
      <w:spacing w:line="0" w:lineRule="atLeast"/>
      <w:outlineLvl w:val="8"/>
    </w:pPr>
    <w:rPr>
      <w:rFonts w:cstheme="minorBidi"/>
      <w:color w:val="auto"/>
      <w:sz w:val="21"/>
      <w:szCs w:val="21"/>
    </w:rPr>
  </w:style>
  <w:style w:type="character" w:customStyle="1" w:styleId="1055">
    <w:name w:val="Body text (61) Exact"/>
    <w:link w:val="1056"/>
    <w:qFormat/>
    <w:uiPriority w:val="0"/>
    <w:rPr>
      <w:rFonts w:ascii="Times New Roman" w:hAnsi="Times New Roman" w:eastAsia="Times New Roman"/>
      <w:b/>
      <w:bCs/>
      <w:i/>
      <w:iCs/>
      <w:spacing w:val="50"/>
      <w:sz w:val="16"/>
      <w:szCs w:val="16"/>
      <w:shd w:val="clear" w:color="auto" w:fill="FFFFFF"/>
    </w:rPr>
  </w:style>
  <w:style w:type="paragraph" w:customStyle="1" w:styleId="1056">
    <w:name w:val="Body text (61)"/>
    <w:basedOn w:val="1"/>
    <w:link w:val="1055"/>
    <w:qFormat/>
    <w:uiPriority w:val="0"/>
    <w:pPr>
      <w:widowControl w:val="0"/>
      <w:shd w:val="clear" w:color="auto" w:fill="FFFFFF"/>
      <w:spacing w:line="0" w:lineRule="atLeast"/>
    </w:pPr>
    <w:rPr>
      <w:rFonts w:cstheme="minorBidi"/>
      <w:b/>
      <w:bCs/>
      <w:i/>
      <w:iCs/>
      <w:color w:val="auto"/>
      <w:spacing w:val="50"/>
      <w:sz w:val="16"/>
      <w:szCs w:val="16"/>
    </w:rPr>
  </w:style>
  <w:style w:type="character" w:customStyle="1" w:styleId="1057">
    <w:name w:val="Body text (62) Exact"/>
    <w:link w:val="1058"/>
    <w:qFormat/>
    <w:uiPriority w:val="0"/>
    <w:rPr>
      <w:rFonts w:ascii="Times New Roman" w:hAnsi="Times New Roman" w:eastAsia="Times New Roman"/>
      <w:b/>
      <w:bCs/>
      <w:i/>
      <w:iCs/>
      <w:shd w:val="clear" w:color="auto" w:fill="FFFFFF"/>
    </w:rPr>
  </w:style>
  <w:style w:type="paragraph" w:customStyle="1" w:styleId="1058">
    <w:name w:val="Body text (62)"/>
    <w:basedOn w:val="1"/>
    <w:link w:val="1057"/>
    <w:qFormat/>
    <w:uiPriority w:val="0"/>
    <w:pPr>
      <w:widowControl w:val="0"/>
      <w:shd w:val="clear" w:color="auto" w:fill="FFFFFF"/>
      <w:spacing w:line="0" w:lineRule="atLeast"/>
      <w:jc w:val="right"/>
    </w:pPr>
    <w:rPr>
      <w:rFonts w:cstheme="minorBidi"/>
      <w:b/>
      <w:bCs/>
      <w:i/>
      <w:iCs/>
      <w:color w:val="auto"/>
      <w:sz w:val="22"/>
      <w:szCs w:val="22"/>
    </w:rPr>
  </w:style>
  <w:style w:type="character" w:customStyle="1" w:styleId="1059">
    <w:name w:val="Body text (61) + Spacing 0 pt Exact"/>
    <w:qFormat/>
    <w:uiPriority w:val="0"/>
    <w:rPr>
      <w:rFonts w:ascii="Times New Roman" w:hAnsi="Times New Roman" w:eastAsia="Times New Roman"/>
      <w:b/>
      <w:bCs/>
      <w:i/>
      <w:iCs/>
      <w:color w:val="000000"/>
      <w:spacing w:val="10"/>
      <w:w w:val="100"/>
      <w:position w:val="0"/>
      <w:sz w:val="16"/>
      <w:szCs w:val="16"/>
      <w:shd w:val="clear" w:color="auto" w:fill="FFFFFF"/>
      <w:lang w:val="vi-VN" w:eastAsia="vi-VN" w:bidi="vi-VN"/>
    </w:rPr>
  </w:style>
  <w:style w:type="character" w:customStyle="1" w:styleId="1060">
    <w:name w:val="Body text (55)_"/>
    <w:link w:val="1061"/>
    <w:qFormat/>
    <w:uiPriority w:val="0"/>
    <w:rPr>
      <w:rFonts w:ascii="Times New Roman" w:hAnsi="Times New Roman" w:eastAsia="Times New Roman"/>
      <w:b/>
      <w:bCs/>
      <w:spacing w:val="10"/>
      <w:shd w:val="clear" w:color="auto" w:fill="FFFFFF"/>
    </w:rPr>
  </w:style>
  <w:style w:type="paragraph" w:customStyle="1" w:styleId="1061">
    <w:name w:val="Body text (55)"/>
    <w:basedOn w:val="1"/>
    <w:link w:val="1060"/>
    <w:qFormat/>
    <w:uiPriority w:val="0"/>
    <w:pPr>
      <w:widowControl w:val="0"/>
      <w:shd w:val="clear" w:color="auto" w:fill="FFFFFF"/>
      <w:spacing w:after="120" w:line="0" w:lineRule="atLeast"/>
    </w:pPr>
    <w:rPr>
      <w:rFonts w:cstheme="minorBidi"/>
      <w:b/>
      <w:bCs/>
      <w:color w:val="auto"/>
      <w:spacing w:val="10"/>
      <w:sz w:val="22"/>
      <w:szCs w:val="22"/>
    </w:rPr>
  </w:style>
  <w:style w:type="character" w:customStyle="1" w:styleId="1062">
    <w:name w:val="Body text (37)"/>
    <w:qFormat/>
    <w:uiPriority w:val="0"/>
    <w:rPr>
      <w:rFonts w:ascii="Georgia" w:hAnsi="Georgia" w:eastAsia="Georgia" w:cs="Georgia"/>
      <w:color w:val="000000"/>
      <w:spacing w:val="0"/>
      <w:w w:val="100"/>
      <w:position w:val="0"/>
      <w:sz w:val="18"/>
      <w:szCs w:val="18"/>
      <w:u w:val="none"/>
      <w:lang w:val="vi-VN" w:eastAsia="vi-VN" w:bidi="vi-VN"/>
    </w:rPr>
  </w:style>
  <w:style w:type="character" w:customStyle="1" w:styleId="1063">
    <w:name w:val="Table of contents (4)_"/>
    <w:qFormat/>
    <w:uiPriority w:val="0"/>
    <w:rPr>
      <w:rFonts w:ascii="Tahoma" w:hAnsi="Tahoma" w:eastAsia="Tahoma" w:cs="Tahoma"/>
      <w:spacing w:val="-10"/>
      <w:sz w:val="20"/>
      <w:szCs w:val="20"/>
      <w:u w:val="none"/>
    </w:rPr>
  </w:style>
  <w:style w:type="character" w:customStyle="1" w:styleId="1064">
    <w:name w:val="Table of contents (4)"/>
    <w:qFormat/>
    <w:uiPriority w:val="0"/>
    <w:rPr>
      <w:rFonts w:ascii="Tahoma" w:hAnsi="Tahoma" w:eastAsia="Tahoma" w:cs="Tahoma"/>
      <w:color w:val="000000"/>
      <w:spacing w:val="-10"/>
      <w:w w:val="100"/>
      <w:position w:val="0"/>
      <w:sz w:val="20"/>
      <w:szCs w:val="20"/>
      <w:u w:val="none"/>
      <w:lang w:val="vi-VN" w:eastAsia="vi-VN" w:bidi="vi-VN"/>
    </w:rPr>
  </w:style>
  <w:style w:type="character" w:customStyle="1" w:styleId="1065">
    <w:name w:val="Table of contents (4) + Small Caps"/>
    <w:qFormat/>
    <w:uiPriority w:val="0"/>
    <w:rPr>
      <w:rFonts w:ascii="Tahoma" w:hAnsi="Tahoma" w:eastAsia="Tahoma" w:cs="Tahoma"/>
      <w:smallCaps/>
      <w:color w:val="000000"/>
      <w:spacing w:val="-10"/>
      <w:w w:val="100"/>
      <w:position w:val="0"/>
      <w:sz w:val="20"/>
      <w:szCs w:val="20"/>
      <w:u w:val="none"/>
    </w:rPr>
  </w:style>
  <w:style w:type="character" w:customStyle="1" w:styleId="1066">
    <w:name w:val="Table of contents (5)_"/>
    <w:qFormat/>
    <w:uiPriority w:val="0"/>
    <w:rPr>
      <w:rFonts w:ascii="Times New Roman" w:hAnsi="Times New Roman" w:eastAsia="Times New Roman" w:cs="Times New Roman"/>
      <w:sz w:val="20"/>
      <w:szCs w:val="20"/>
      <w:u w:val="none"/>
    </w:rPr>
  </w:style>
  <w:style w:type="character" w:customStyle="1" w:styleId="1067">
    <w:name w:val="Table of contents (5)"/>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1068">
    <w:name w:val="Table of contents (5) + 11 pt"/>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1069">
    <w:name w:val="Body text (57)_"/>
    <w:qFormat/>
    <w:uiPriority w:val="0"/>
    <w:rPr>
      <w:rFonts w:ascii="Trebuchet MS" w:hAnsi="Trebuchet MS" w:eastAsia="Trebuchet MS" w:cs="Trebuchet MS"/>
      <w:b/>
      <w:bCs/>
      <w:sz w:val="20"/>
      <w:szCs w:val="20"/>
      <w:u w:val="none"/>
    </w:rPr>
  </w:style>
  <w:style w:type="character" w:customStyle="1" w:styleId="1070">
    <w:name w:val="Body text (57)"/>
    <w:qFormat/>
    <w:uiPriority w:val="0"/>
    <w:rPr>
      <w:rFonts w:ascii="Trebuchet MS" w:hAnsi="Trebuchet MS" w:eastAsia="Trebuchet MS" w:cs="Trebuchet MS"/>
      <w:b/>
      <w:bCs/>
      <w:color w:val="000000"/>
      <w:spacing w:val="0"/>
      <w:w w:val="100"/>
      <w:position w:val="0"/>
      <w:sz w:val="20"/>
      <w:szCs w:val="20"/>
      <w:u w:val="none"/>
      <w:lang w:val="vi-VN" w:eastAsia="vi-VN" w:bidi="vi-VN"/>
    </w:rPr>
  </w:style>
  <w:style w:type="character" w:customStyle="1" w:styleId="1071">
    <w:name w:val="Body text (60)_"/>
    <w:qFormat/>
    <w:uiPriority w:val="0"/>
    <w:rPr>
      <w:rFonts w:ascii="Times New Roman" w:hAnsi="Times New Roman" w:eastAsia="Times New Roman" w:cs="Times New Roman"/>
      <w:sz w:val="21"/>
      <w:szCs w:val="21"/>
      <w:u w:val="none"/>
    </w:rPr>
  </w:style>
  <w:style w:type="character" w:customStyle="1" w:styleId="1072">
    <w:name w:val="Body text (6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1073">
    <w:name w:val="Body text (60) + 10 pt"/>
    <w:qFormat/>
    <w:uiPriority w:val="0"/>
    <w:rPr>
      <w:rFonts w:ascii="Times New Roman" w:hAnsi="Times New Roman" w:eastAsia="Times New Roman" w:cs="Times New Roman"/>
      <w:b/>
      <w:bCs/>
      <w:color w:val="000000"/>
      <w:spacing w:val="0"/>
      <w:w w:val="100"/>
      <w:position w:val="0"/>
      <w:sz w:val="20"/>
      <w:szCs w:val="20"/>
      <w:u w:val="none"/>
      <w:lang w:val="vi-VN" w:eastAsia="vi-VN" w:bidi="vi-VN"/>
    </w:rPr>
  </w:style>
  <w:style w:type="character" w:customStyle="1" w:styleId="1074">
    <w:name w:val="Heading #8 (2)_"/>
    <w:link w:val="1075"/>
    <w:qFormat/>
    <w:uiPriority w:val="0"/>
    <w:rPr>
      <w:rFonts w:ascii="Times New Roman" w:hAnsi="Times New Roman" w:eastAsia="Times New Roman"/>
      <w:shd w:val="clear" w:color="auto" w:fill="FFFFFF"/>
    </w:rPr>
  </w:style>
  <w:style w:type="paragraph" w:customStyle="1" w:styleId="1075">
    <w:name w:val="Heading #8 (2)"/>
    <w:basedOn w:val="1"/>
    <w:link w:val="1074"/>
    <w:qFormat/>
    <w:uiPriority w:val="0"/>
    <w:pPr>
      <w:widowControl w:val="0"/>
      <w:shd w:val="clear" w:color="auto" w:fill="FFFFFF"/>
      <w:spacing w:after="120" w:line="0" w:lineRule="atLeast"/>
      <w:jc w:val="both"/>
      <w:outlineLvl w:val="7"/>
    </w:pPr>
    <w:rPr>
      <w:rFonts w:cstheme="minorBidi"/>
      <w:color w:val="auto"/>
      <w:sz w:val="22"/>
      <w:szCs w:val="22"/>
    </w:rPr>
  </w:style>
  <w:style w:type="character" w:customStyle="1" w:styleId="1076">
    <w:name w:val="Picture caption (9)_"/>
    <w:link w:val="1077"/>
    <w:qFormat/>
    <w:uiPriority w:val="0"/>
    <w:rPr>
      <w:rFonts w:ascii="Times New Roman" w:hAnsi="Times New Roman" w:eastAsia="Times New Roman"/>
      <w:sz w:val="19"/>
      <w:szCs w:val="19"/>
      <w:shd w:val="clear" w:color="auto" w:fill="FFFFFF"/>
    </w:rPr>
  </w:style>
  <w:style w:type="paragraph" w:customStyle="1" w:styleId="1077">
    <w:name w:val="Picture caption (9)"/>
    <w:basedOn w:val="1"/>
    <w:link w:val="1076"/>
    <w:qFormat/>
    <w:uiPriority w:val="0"/>
    <w:pPr>
      <w:widowControl w:val="0"/>
      <w:shd w:val="clear" w:color="auto" w:fill="FFFFFF"/>
      <w:spacing w:line="0" w:lineRule="atLeast"/>
    </w:pPr>
    <w:rPr>
      <w:rFonts w:cstheme="minorBidi"/>
      <w:color w:val="auto"/>
      <w:sz w:val="19"/>
      <w:szCs w:val="19"/>
    </w:rPr>
  </w:style>
  <w:style w:type="character" w:customStyle="1" w:styleId="1078">
    <w:name w:val="Header or footer + 20 pt"/>
    <w:qFormat/>
    <w:uiPriority w:val="0"/>
    <w:rPr>
      <w:rFonts w:ascii="Times New Roman" w:hAnsi="Times New Roman" w:eastAsia="Times New Roman"/>
      <w:b/>
      <w:bCs/>
      <w:color w:val="000000"/>
      <w:spacing w:val="0"/>
      <w:w w:val="100"/>
      <w:position w:val="0"/>
      <w:sz w:val="40"/>
      <w:szCs w:val="40"/>
      <w:shd w:val="clear" w:color="auto" w:fill="FFFFFF"/>
      <w:lang w:val="vi-VN" w:eastAsia="vi-VN" w:bidi="vi-VN"/>
    </w:rPr>
  </w:style>
  <w:style w:type="character" w:customStyle="1" w:styleId="1079">
    <w:name w:val="Header or footer + Spacing 0 pt"/>
    <w:qFormat/>
    <w:uiPriority w:val="0"/>
    <w:rPr>
      <w:rFonts w:ascii="Times New Roman" w:hAnsi="Times New Roman" w:eastAsia="Times New Roman"/>
      <w:b/>
      <w:bCs/>
      <w:color w:val="000000"/>
      <w:spacing w:val="10"/>
      <w:w w:val="100"/>
      <w:position w:val="0"/>
      <w:shd w:val="clear" w:color="auto" w:fill="FFFFFF"/>
      <w:lang w:val="vi-VN" w:eastAsia="vi-VN" w:bidi="vi-VN"/>
    </w:rPr>
  </w:style>
  <w:style w:type="character" w:customStyle="1" w:styleId="1080">
    <w:name w:val="Heading #10 (4)_"/>
    <w:qFormat/>
    <w:uiPriority w:val="0"/>
    <w:rPr>
      <w:rFonts w:ascii="Times New Roman" w:hAnsi="Times New Roman" w:eastAsia="Times New Roman" w:cs="Times New Roman"/>
      <w:b/>
      <w:bCs/>
      <w:sz w:val="26"/>
      <w:szCs w:val="26"/>
      <w:u w:val="none"/>
    </w:rPr>
  </w:style>
  <w:style w:type="character" w:customStyle="1" w:styleId="1081">
    <w:name w:val="Heading #10 (4)"/>
    <w:qFormat/>
    <w:uiPriority w:val="0"/>
    <w:rPr>
      <w:rFonts w:ascii="Times New Roman" w:hAnsi="Times New Roman" w:eastAsia="Times New Roman" w:cs="Times New Roman"/>
      <w:b/>
      <w:bCs/>
      <w:color w:val="FFFFFF"/>
      <w:spacing w:val="0"/>
      <w:w w:val="100"/>
      <w:position w:val="0"/>
      <w:sz w:val="26"/>
      <w:szCs w:val="26"/>
      <w:u w:val="none"/>
      <w:lang w:val="vi-VN" w:eastAsia="vi-VN" w:bidi="vi-VN"/>
    </w:rPr>
  </w:style>
  <w:style w:type="character" w:customStyle="1" w:styleId="1082">
    <w:name w:val="Body text (63)_"/>
    <w:qFormat/>
    <w:uiPriority w:val="0"/>
    <w:rPr>
      <w:rFonts w:ascii="Times New Roman" w:hAnsi="Times New Roman" w:eastAsia="Times New Roman" w:cs="Times New Roman"/>
      <w:i/>
      <w:iCs/>
      <w:sz w:val="19"/>
      <w:szCs w:val="19"/>
      <w:u w:val="none"/>
    </w:rPr>
  </w:style>
  <w:style w:type="character" w:customStyle="1" w:styleId="1083">
    <w:name w:val="Body text (63)"/>
    <w:qFormat/>
    <w:uiPriority w:val="0"/>
    <w:rPr>
      <w:rFonts w:ascii="Times New Roman" w:hAnsi="Times New Roman" w:eastAsia="Times New Roman" w:cs="Times New Roman"/>
      <w:i/>
      <w:iCs/>
      <w:color w:val="FFFFFF"/>
      <w:spacing w:val="0"/>
      <w:w w:val="100"/>
      <w:position w:val="0"/>
      <w:sz w:val="19"/>
      <w:szCs w:val="19"/>
      <w:u w:val="none"/>
      <w:lang w:val="vi-VN" w:eastAsia="vi-VN" w:bidi="vi-VN"/>
    </w:rPr>
  </w:style>
  <w:style w:type="character" w:customStyle="1" w:styleId="1084">
    <w:name w:val="Body text (12)_"/>
    <w:qFormat/>
    <w:uiPriority w:val="0"/>
    <w:rPr>
      <w:rFonts w:ascii="Times New Roman" w:hAnsi="Times New Roman" w:eastAsia="Times New Roman" w:cs="Times New Roman"/>
      <w:sz w:val="22"/>
      <w:szCs w:val="22"/>
      <w:u w:val="none"/>
    </w:rPr>
  </w:style>
  <w:style w:type="character" w:customStyle="1" w:styleId="1085">
    <w:name w:val="Heading #8 (2) Exact"/>
    <w:qFormat/>
    <w:uiPriority w:val="0"/>
    <w:rPr>
      <w:rFonts w:ascii="Times New Roman" w:hAnsi="Times New Roman" w:eastAsia="Times New Roman" w:cs="Times New Roman"/>
      <w:sz w:val="20"/>
      <w:szCs w:val="20"/>
      <w:u w:val="none"/>
    </w:rPr>
  </w:style>
  <w:style w:type="character" w:customStyle="1" w:styleId="1086">
    <w:name w:val="Body text (60) Exact"/>
    <w:qFormat/>
    <w:uiPriority w:val="0"/>
    <w:rPr>
      <w:rFonts w:ascii="Times New Roman" w:hAnsi="Times New Roman" w:eastAsia="Times New Roman" w:cs="Times New Roman"/>
      <w:sz w:val="21"/>
      <w:szCs w:val="21"/>
      <w:u w:val="none"/>
    </w:rPr>
  </w:style>
  <w:style w:type="character" w:customStyle="1" w:styleId="1087">
    <w:name w:val="Body text (60) + 11 pt Exact"/>
    <w:qFormat/>
    <w:uiPriority w:val="0"/>
    <w:rPr>
      <w:rFonts w:ascii="Times New Roman" w:hAnsi="Times New Roman" w:eastAsia="Times New Roman" w:cs="Times New Roman"/>
      <w:b/>
      <w:bCs/>
      <w:color w:val="000000"/>
      <w:spacing w:val="0"/>
      <w:w w:val="100"/>
      <w:position w:val="0"/>
      <w:sz w:val="22"/>
      <w:szCs w:val="22"/>
      <w:u w:val="none"/>
      <w:lang w:val="vi-VN" w:eastAsia="vi-VN" w:bidi="vi-VN"/>
    </w:rPr>
  </w:style>
  <w:style w:type="character" w:customStyle="1" w:styleId="1088">
    <w:name w:val="Body text (12) + 10 pt Exact"/>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1089">
    <w:name w:val="Body text (44) + Spacing 0 pt"/>
    <w:qFormat/>
    <w:uiPriority w:val="0"/>
    <w:rPr>
      <w:rFonts w:ascii="Times New Roman" w:hAnsi="Times New Roman" w:eastAsia="Times New Roman"/>
      <w:color w:val="000000"/>
      <w:spacing w:val="0"/>
      <w:w w:val="100"/>
      <w:position w:val="0"/>
      <w:sz w:val="17"/>
      <w:szCs w:val="17"/>
      <w:shd w:val="clear" w:color="auto" w:fill="FFFFFF"/>
      <w:lang w:val="vi-VN" w:eastAsia="vi-VN" w:bidi="vi-VN"/>
    </w:rPr>
  </w:style>
  <w:style w:type="character" w:customStyle="1" w:styleId="1090">
    <w:name w:val="Body text (64) Exact"/>
    <w:link w:val="1091"/>
    <w:qFormat/>
    <w:uiPriority w:val="0"/>
    <w:rPr>
      <w:rFonts w:ascii="Times New Roman" w:hAnsi="Times New Roman" w:eastAsia="Times New Roman"/>
      <w:sz w:val="21"/>
      <w:szCs w:val="21"/>
      <w:shd w:val="clear" w:color="auto" w:fill="FFFFFF"/>
    </w:rPr>
  </w:style>
  <w:style w:type="paragraph" w:customStyle="1" w:styleId="1091">
    <w:name w:val="Body text (64)"/>
    <w:basedOn w:val="1"/>
    <w:link w:val="1090"/>
    <w:qFormat/>
    <w:uiPriority w:val="0"/>
    <w:pPr>
      <w:widowControl w:val="0"/>
      <w:shd w:val="clear" w:color="auto" w:fill="FFFFFF"/>
      <w:spacing w:after="60" w:line="0" w:lineRule="atLeast"/>
      <w:jc w:val="center"/>
    </w:pPr>
    <w:rPr>
      <w:rFonts w:cstheme="minorBidi"/>
      <w:color w:val="auto"/>
      <w:sz w:val="21"/>
      <w:szCs w:val="21"/>
    </w:rPr>
  </w:style>
  <w:style w:type="character" w:customStyle="1" w:styleId="1092">
    <w:name w:val="Body text (65) Exact"/>
    <w:link w:val="1093"/>
    <w:qFormat/>
    <w:uiPriority w:val="0"/>
    <w:rPr>
      <w:rFonts w:ascii="Times New Roman" w:hAnsi="Times New Roman" w:eastAsia="Times New Roman"/>
      <w:sz w:val="21"/>
      <w:szCs w:val="21"/>
      <w:shd w:val="clear" w:color="auto" w:fill="FFFFFF"/>
    </w:rPr>
  </w:style>
  <w:style w:type="paragraph" w:customStyle="1" w:styleId="1093">
    <w:name w:val="Body text (65)"/>
    <w:basedOn w:val="1"/>
    <w:link w:val="1092"/>
    <w:qFormat/>
    <w:uiPriority w:val="0"/>
    <w:pPr>
      <w:widowControl w:val="0"/>
      <w:shd w:val="clear" w:color="auto" w:fill="FFFFFF"/>
      <w:spacing w:line="0" w:lineRule="atLeast"/>
      <w:jc w:val="right"/>
    </w:pPr>
    <w:rPr>
      <w:rFonts w:cstheme="minorBidi"/>
      <w:color w:val="auto"/>
      <w:sz w:val="21"/>
      <w:szCs w:val="21"/>
    </w:rPr>
  </w:style>
  <w:style w:type="character" w:customStyle="1" w:styleId="1094">
    <w:name w:val="Body text (68) Exact"/>
    <w:link w:val="1095"/>
    <w:qFormat/>
    <w:uiPriority w:val="0"/>
    <w:rPr>
      <w:rFonts w:ascii="Georgia" w:hAnsi="Georgia" w:eastAsia="Georgia" w:cs="Georgia"/>
      <w:sz w:val="12"/>
      <w:szCs w:val="12"/>
      <w:shd w:val="clear" w:color="auto" w:fill="FFFFFF"/>
    </w:rPr>
  </w:style>
  <w:style w:type="paragraph" w:customStyle="1" w:styleId="1095">
    <w:name w:val="Body text (68)"/>
    <w:basedOn w:val="1"/>
    <w:link w:val="1094"/>
    <w:qFormat/>
    <w:uiPriority w:val="0"/>
    <w:pPr>
      <w:widowControl w:val="0"/>
      <w:shd w:val="clear" w:color="auto" w:fill="FFFFFF"/>
      <w:spacing w:line="0" w:lineRule="atLeast"/>
      <w:ind w:hanging="400"/>
    </w:pPr>
    <w:rPr>
      <w:rFonts w:ascii="Georgia" w:hAnsi="Georgia" w:eastAsia="Georgia" w:cs="Georgia"/>
      <w:color w:val="auto"/>
      <w:sz w:val="12"/>
      <w:szCs w:val="12"/>
    </w:rPr>
  </w:style>
  <w:style w:type="character" w:customStyle="1" w:styleId="1096">
    <w:name w:val="Body text (12) + 10.5 pt Exact"/>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1097">
    <w:name w:val="Body text (69) Exact"/>
    <w:link w:val="1098"/>
    <w:qFormat/>
    <w:uiPriority w:val="0"/>
    <w:rPr>
      <w:rFonts w:ascii="Times New Roman" w:hAnsi="Times New Roman" w:eastAsia="Times New Roman"/>
      <w:sz w:val="21"/>
      <w:szCs w:val="21"/>
      <w:shd w:val="clear" w:color="auto" w:fill="FFFFFF"/>
    </w:rPr>
  </w:style>
  <w:style w:type="paragraph" w:customStyle="1" w:styleId="1098">
    <w:name w:val="Body text (69)"/>
    <w:basedOn w:val="1"/>
    <w:link w:val="1097"/>
    <w:qFormat/>
    <w:uiPriority w:val="0"/>
    <w:pPr>
      <w:widowControl w:val="0"/>
      <w:shd w:val="clear" w:color="auto" w:fill="FFFFFF"/>
      <w:spacing w:line="0" w:lineRule="atLeast"/>
      <w:jc w:val="right"/>
    </w:pPr>
    <w:rPr>
      <w:rFonts w:cstheme="minorBidi"/>
      <w:color w:val="auto"/>
      <w:sz w:val="21"/>
      <w:szCs w:val="21"/>
    </w:rPr>
  </w:style>
  <w:style w:type="character" w:customStyle="1" w:styleId="1099">
    <w:name w:val="Body text (10) Exact"/>
    <w:qFormat/>
    <w:uiPriority w:val="0"/>
    <w:rPr>
      <w:rFonts w:ascii="Times New Roman" w:hAnsi="Times New Roman" w:eastAsia="Times New Roman" w:cs="Times New Roman"/>
      <w:sz w:val="22"/>
      <w:szCs w:val="22"/>
      <w:u w:val="none"/>
    </w:rPr>
  </w:style>
  <w:style w:type="character" w:customStyle="1" w:styleId="1100">
    <w:name w:val="Heading #1_"/>
    <w:link w:val="1101"/>
    <w:qFormat/>
    <w:uiPriority w:val="0"/>
    <w:rPr>
      <w:rFonts w:ascii="Times New Roman" w:hAnsi="Times New Roman" w:eastAsia="Times New Roman"/>
      <w:i/>
      <w:iCs/>
      <w:spacing w:val="20"/>
      <w:shd w:val="clear" w:color="auto" w:fill="FFFFFF"/>
    </w:rPr>
  </w:style>
  <w:style w:type="paragraph" w:customStyle="1" w:styleId="1101">
    <w:name w:val="Heading #1"/>
    <w:basedOn w:val="1"/>
    <w:link w:val="1100"/>
    <w:qFormat/>
    <w:uiPriority w:val="0"/>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1102">
    <w:name w:val="Heading #1 + Spacing -2 pt"/>
    <w:qFormat/>
    <w:uiPriority w:val="0"/>
    <w:rPr>
      <w:rFonts w:ascii="Times New Roman" w:hAnsi="Times New Roman" w:eastAsia="Times New Roman"/>
      <w:i/>
      <w:iCs/>
      <w:color w:val="000000"/>
      <w:spacing w:val="-40"/>
      <w:w w:val="100"/>
      <w:position w:val="0"/>
      <w:shd w:val="clear" w:color="auto" w:fill="FFFFFF"/>
      <w:lang w:val="vi-VN" w:eastAsia="vi-VN" w:bidi="vi-VN"/>
    </w:rPr>
  </w:style>
  <w:style w:type="character" w:customStyle="1" w:styleId="1103">
    <w:name w:val="Body text (66)_"/>
    <w:qFormat/>
    <w:uiPriority w:val="0"/>
    <w:rPr>
      <w:rFonts w:ascii="Times New Roman" w:hAnsi="Times New Roman" w:eastAsia="Times New Roman" w:cs="Times New Roman"/>
      <w:i/>
      <w:iCs/>
      <w:sz w:val="13"/>
      <w:szCs w:val="13"/>
      <w:u w:val="none"/>
    </w:rPr>
  </w:style>
  <w:style w:type="character" w:customStyle="1" w:styleId="1104">
    <w:name w:val="Body text (67)_"/>
    <w:link w:val="1105"/>
    <w:qFormat/>
    <w:uiPriority w:val="0"/>
    <w:rPr>
      <w:rFonts w:ascii="Times New Roman" w:hAnsi="Times New Roman" w:eastAsia="Times New Roman"/>
      <w:shd w:val="clear" w:color="auto" w:fill="FFFFFF"/>
    </w:rPr>
  </w:style>
  <w:style w:type="paragraph" w:customStyle="1" w:styleId="1105">
    <w:name w:val="Body text (67)"/>
    <w:basedOn w:val="1"/>
    <w:link w:val="1104"/>
    <w:qFormat/>
    <w:uiPriority w:val="0"/>
    <w:pPr>
      <w:widowControl w:val="0"/>
      <w:shd w:val="clear" w:color="auto" w:fill="FFFFFF"/>
      <w:spacing w:after="120" w:line="0" w:lineRule="atLeast"/>
    </w:pPr>
    <w:rPr>
      <w:rFonts w:cstheme="minorBidi"/>
      <w:color w:val="auto"/>
      <w:sz w:val="22"/>
      <w:szCs w:val="22"/>
    </w:rPr>
  </w:style>
  <w:style w:type="character" w:customStyle="1" w:styleId="1106">
    <w:name w:val="Body text (12) + Small Caps"/>
    <w:qFormat/>
    <w:uiPriority w:val="0"/>
    <w:rPr>
      <w:rFonts w:ascii="Times New Roman" w:hAnsi="Times New Roman" w:eastAsia="Times New Roman" w:cs="Times New Roman"/>
      <w:smallCaps/>
      <w:color w:val="000000"/>
      <w:spacing w:val="0"/>
      <w:w w:val="100"/>
      <w:position w:val="0"/>
      <w:sz w:val="22"/>
      <w:szCs w:val="22"/>
      <w:u w:val="none"/>
      <w:lang w:val="vi-VN" w:eastAsia="vi-VN" w:bidi="vi-VN"/>
    </w:rPr>
  </w:style>
  <w:style w:type="character" w:customStyle="1" w:styleId="1107">
    <w:name w:val="Body text (12) + 8.5 pt"/>
    <w:qFormat/>
    <w:uiPriority w:val="0"/>
    <w:rPr>
      <w:rFonts w:ascii="Times New Roman" w:hAnsi="Times New Roman" w:eastAsia="Times New Roman" w:cs="Times New Roman"/>
      <w:color w:val="000000"/>
      <w:spacing w:val="0"/>
      <w:w w:val="100"/>
      <w:position w:val="0"/>
      <w:sz w:val="17"/>
      <w:szCs w:val="17"/>
      <w:u w:val="none"/>
      <w:lang w:val="vi-VN" w:eastAsia="vi-VN" w:bidi="vi-VN"/>
    </w:rPr>
  </w:style>
  <w:style w:type="character" w:customStyle="1" w:styleId="1108">
    <w:name w:val="Heading #7 (2)_"/>
    <w:link w:val="1109"/>
    <w:qFormat/>
    <w:uiPriority w:val="0"/>
    <w:rPr>
      <w:rFonts w:ascii="Times New Roman" w:hAnsi="Times New Roman" w:eastAsia="Times New Roman"/>
      <w:b/>
      <w:bCs/>
      <w:i/>
      <w:iCs/>
      <w:sz w:val="19"/>
      <w:szCs w:val="19"/>
      <w:shd w:val="clear" w:color="auto" w:fill="FFFFFF"/>
      <w:lang w:val="de-DE" w:eastAsia="de-DE" w:bidi="de-DE"/>
    </w:rPr>
  </w:style>
  <w:style w:type="paragraph" w:customStyle="1" w:styleId="1109">
    <w:name w:val="Heading #7 (2)"/>
    <w:basedOn w:val="1"/>
    <w:link w:val="1108"/>
    <w:qFormat/>
    <w:uiPriority w:val="0"/>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1110">
    <w:name w:val="Heading #8"/>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1111">
    <w:name w:val="Heading #8 + 10 pt"/>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1112">
    <w:name w:val="Heading #12 (4)_"/>
    <w:qFormat/>
    <w:uiPriority w:val="0"/>
    <w:rPr>
      <w:rFonts w:ascii="Times New Roman" w:hAnsi="Times New Roman" w:eastAsia="Times New Roman" w:cs="Times New Roman"/>
      <w:b/>
      <w:bCs/>
      <w:sz w:val="30"/>
      <w:szCs w:val="30"/>
      <w:u w:val="none"/>
    </w:rPr>
  </w:style>
  <w:style w:type="character" w:customStyle="1" w:styleId="1113">
    <w:name w:val="Heading #12 (4)"/>
    <w:qFormat/>
    <w:uiPriority w:val="0"/>
    <w:rPr>
      <w:rFonts w:ascii="Times New Roman" w:hAnsi="Times New Roman" w:eastAsia="Times New Roman" w:cs="Times New Roman"/>
      <w:b/>
      <w:bCs/>
      <w:strike/>
      <w:color w:val="000000"/>
      <w:spacing w:val="0"/>
      <w:w w:val="100"/>
      <w:position w:val="0"/>
      <w:sz w:val="30"/>
      <w:szCs w:val="30"/>
      <w:u w:val="none"/>
      <w:lang w:val="vi-VN" w:eastAsia="vi-VN" w:bidi="vi-VN"/>
    </w:rPr>
  </w:style>
  <w:style w:type="character" w:customStyle="1" w:styleId="1114">
    <w:name w:val="Body text (66)"/>
    <w:qFormat/>
    <w:uiPriority w:val="0"/>
    <w:rPr>
      <w:rFonts w:ascii="Times New Roman" w:hAnsi="Times New Roman" w:eastAsia="Times New Roman" w:cs="Times New Roman"/>
      <w:i/>
      <w:iCs/>
      <w:color w:val="000000"/>
      <w:spacing w:val="0"/>
      <w:w w:val="100"/>
      <w:position w:val="0"/>
      <w:sz w:val="13"/>
      <w:szCs w:val="13"/>
      <w:u w:val="none"/>
      <w:lang w:val="vi-VN" w:eastAsia="vi-VN" w:bidi="vi-VN"/>
    </w:rPr>
  </w:style>
  <w:style w:type="character" w:customStyle="1" w:styleId="1115">
    <w:name w:val="Header or footer + 10.5 pt"/>
    <w:qFormat/>
    <w:uiPriority w:val="0"/>
    <w:rPr>
      <w:rFonts w:ascii="Times New Roman" w:hAnsi="Times New Roman" w:eastAsia="Times New Roman"/>
      <w:b/>
      <w:bCs/>
      <w:color w:val="000000"/>
      <w:spacing w:val="0"/>
      <w:w w:val="100"/>
      <w:position w:val="0"/>
      <w:sz w:val="21"/>
      <w:szCs w:val="21"/>
      <w:u w:val="single"/>
      <w:shd w:val="clear" w:color="auto" w:fill="FFFFFF"/>
      <w:lang w:val="de-DE" w:eastAsia="de-DE" w:bidi="de-DE"/>
    </w:rPr>
  </w:style>
  <w:style w:type="character" w:customStyle="1" w:styleId="1116">
    <w:name w:val="Heading #8 (3)_"/>
    <w:link w:val="1117"/>
    <w:qFormat/>
    <w:uiPriority w:val="0"/>
    <w:rPr>
      <w:rFonts w:ascii="Times New Roman" w:hAnsi="Times New Roman" w:eastAsia="Times New Roman"/>
      <w:shd w:val="clear" w:color="auto" w:fill="FFFFFF"/>
    </w:rPr>
  </w:style>
  <w:style w:type="paragraph" w:customStyle="1" w:styleId="1117">
    <w:name w:val="Heading #8 (3)"/>
    <w:basedOn w:val="1"/>
    <w:link w:val="1116"/>
    <w:qFormat/>
    <w:uiPriority w:val="0"/>
    <w:pPr>
      <w:widowControl w:val="0"/>
      <w:shd w:val="clear" w:color="auto" w:fill="FFFFFF"/>
      <w:spacing w:before="120" w:line="0" w:lineRule="atLeast"/>
      <w:jc w:val="both"/>
      <w:outlineLvl w:val="7"/>
    </w:pPr>
    <w:rPr>
      <w:rFonts w:cstheme="minorBidi"/>
      <w:color w:val="auto"/>
      <w:sz w:val="22"/>
      <w:szCs w:val="22"/>
    </w:rPr>
  </w:style>
  <w:style w:type="character" w:customStyle="1" w:styleId="1118">
    <w:name w:val="Body text (70) Exact"/>
    <w:link w:val="1119"/>
    <w:qFormat/>
    <w:uiPriority w:val="0"/>
    <w:rPr>
      <w:rFonts w:ascii="Times New Roman" w:hAnsi="Times New Roman" w:eastAsia="Times New Roman"/>
      <w:shd w:val="clear" w:color="auto" w:fill="FFFFFF"/>
    </w:rPr>
  </w:style>
  <w:style w:type="paragraph" w:customStyle="1" w:styleId="1119">
    <w:name w:val="Body text (70)"/>
    <w:basedOn w:val="1"/>
    <w:link w:val="1118"/>
    <w:qFormat/>
    <w:uiPriority w:val="0"/>
    <w:pPr>
      <w:widowControl w:val="0"/>
      <w:shd w:val="clear" w:color="auto" w:fill="FFFFFF"/>
      <w:spacing w:line="0" w:lineRule="atLeast"/>
      <w:jc w:val="right"/>
    </w:pPr>
    <w:rPr>
      <w:rFonts w:cstheme="minorBidi"/>
      <w:color w:val="auto"/>
      <w:sz w:val="22"/>
      <w:szCs w:val="22"/>
    </w:rPr>
  </w:style>
  <w:style w:type="character" w:customStyle="1" w:styleId="1120">
    <w:name w:val="Body text (55) Exact"/>
    <w:qFormat/>
    <w:uiPriority w:val="0"/>
    <w:rPr>
      <w:rFonts w:ascii="Times New Roman" w:hAnsi="Times New Roman" w:eastAsia="Times New Roman" w:cs="Times New Roman"/>
      <w:b/>
      <w:bCs/>
      <w:spacing w:val="10"/>
      <w:u w:val="none"/>
      <w:lang w:val="de-DE" w:eastAsia="de-DE" w:bidi="de-DE"/>
    </w:rPr>
  </w:style>
  <w:style w:type="character" w:customStyle="1" w:styleId="1121">
    <w:name w:val="Body text (71) Exact"/>
    <w:link w:val="1122"/>
    <w:qFormat/>
    <w:uiPriority w:val="0"/>
    <w:rPr>
      <w:rFonts w:ascii="Times New Roman" w:hAnsi="Times New Roman" w:eastAsia="Times New Roman"/>
      <w:sz w:val="21"/>
      <w:szCs w:val="21"/>
      <w:shd w:val="clear" w:color="auto" w:fill="FFFFFF"/>
    </w:rPr>
  </w:style>
  <w:style w:type="paragraph" w:customStyle="1" w:styleId="1122">
    <w:name w:val="Body text (71)"/>
    <w:basedOn w:val="1"/>
    <w:link w:val="1121"/>
    <w:qFormat/>
    <w:uiPriority w:val="0"/>
    <w:pPr>
      <w:widowControl w:val="0"/>
      <w:shd w:val="clear" w:color="auto" w:fill="FFFFFF"/>
      <w:spacing w:line="0" w:lineRule="atLeast"/>
      <w:jc w:val="right"/>
    </w:pPr>
    <w:rPr>
      <w:rFonts w:cstheme="minorBidi"/>
      <w:color w:val="auto"/>
      <w:sz w:val="21"/>
      <w:szCs w:val="21"/>
    </w:rPr>
  </w:style>
  <w:style w:type="character" w:customStyle="1" w:styleId="1123">
    <w:name w:val="Body text (72) Exact"/>
    <w:link w:val="1124"/>
    <w:qFormat/>
    <w:uiPriority w:val="0"/>
    <w:rPr>
      <w:rFonts w:ascii="Times New Roman" w:hAnsi="Times New Roman" w:eastAsia="Times New Roman"/>
      <w:sz w:val="11"/>
      <w:szCs w:val="11"/>
      <w:shd w:val="clear" w:color="auto" w:fill="FFFFFF"/>
    </w:rPr>
  </w:style>
  <w:style w:type="paragraph" w:customStyle="1" w:styleId="1124">
    <w:name w:val="Body text (72)"/>
    <w:basedOn w:val="1"/>
    <w:link w:val="1123"/>
    <w:qFormat/>
    <w:uiPriority w:val="0"/>
    <w:pPr>
      <w:widowControl w:val="0"/>
      <w:shd w:val="clear" w:color="auto" w:fill="FFFFFF"/>
      <w:spacing w:line="0" w:lineRule="atLeast"/>
    </w:pPr>
    <w:rPr>
      <w:rFonts w:cstheme="minorBidi"/>
      <w:color w:val="auto"/>
      <w:sz w:val="11"/>
      <w:szCs w:val="11"/>
    </w:rPr>
  </w:style>
  <w:style w:type="character" w:customStyle="1" w:styleId="1125">
    <w:name w:val="Body text (73) Exact"/>
    <w:link w:val="1126"/>
    <w:qFormat/>
    <w:uiPriority w:val="0"/>
    <w:rPr>
      <w:rFonts w:ascii="Times New Roman" w:hAnsi="Times New Roman" w:eastAsia="Times New Roman"/>
      <w:shd w:val="clear" w:color="auto" w:fill="FFFFFF"/>
    </w:rPr>
  </w:style>
  <w:style w:type="paragraph" w:customStyle="1" w:styleId="1126">
    <w:name w:val="Body text (73)"/>
    <w:basedOn w:val="1"/>
    <w:link w:val="1125"/>
    <w:qFormat/>
    <w:uiPriority w:val="0"/>
    <w:pPr>
      <w:widowControl w:val="0"/>
      <w:shd w:val="clear" w:color="auto" w:fill="FFFFFF"/>
      <w:spacing w:line="0" w:lineRule="atLeast"/>
      <w:jc w:val="right"/>
    </w:pPr>
    <w:rPr>
      <w:rFonts w:cstheme="minorBidi"/>
      <w:color w:val="auto"/>
      <w:sz w:val="22"/>
      <w:szCs w:val="22"/>
    </w:rPr>
  </w:style>
  <w:style w:type="character" w:customStyle="1" w:styleId="1127">
    <w:name w:val="Body text (74) Exact"/>
    <w:link w:val="1128"/>
    <w:qFormat/>
    <w:uiPriority w:val="0"/>
    <w:rPr>
      <w:rFonts w:ascii="Times New Roman" w:hAnsi="Times New Roman" w:eastAsia="Times New Roman"/>
      <w:sz w:val="21"/>
      <w:szCs w:val="21"/>
      <w:shd w:val="clear" w:color="auto" w:fill="FFFFFF"/>
    </w:rPr>
  </w:style>
  <w:style w:type="paragraph" w:customStyle="1" w:styleId="1128">
    <w:name w:val="Body text (74)"/>
    <w:basedOn w:val="1"/>
    <w:link w:val="1127"/>
    <w:qFormat/>
    <w:uiPriority w:val="0"/>
    <w:pPr>
      <w:widowControl w:val="0"/>
      <w:shd w:val="clear" w:color="auto" w:fill="FFFFFF"/>
      <w:spacing w:line="0" w:lineRule="atLeast"/>
      <w:jc w:val="right"/>
    </w:pPr>
    <w:rPr>
      <w:rFonts w:cstheme="minorBidi"/>
      <w:color w:val="auto"/>
      <w:sz w:val="21"/>
      <w:szCs w:val="21"/>
    </w:rPr>
  </w:style>
  <w:style w:type="character" w:customStyle="1" w:styleId="1129">
    <w:name w:val="Body text (75) Exact"/>
    <w:link w:val="1130"/>
    <w:qFormat/>
    <w:uiPriority w:val="0"/>
    <w:rPr>
      <w:rFonts w:ascii="Times New Roman" w:hAnsi="Times New Roman" w:eastAsia="Times New Roman"/>
      <w:shd w:val="clear" w:color="auto" w:fill="FFFFFF"/>
      <w:lang w:val="de-DE" w:eastAsia="de-DE" w:bidi="de-DE"/>
    </w:rPr>
  </w:style>
  <w:style w:type="paragraph" w:customStyle="1" w:styleId="1130">
    <w:name w:val="Body text (75)"/>
    <w:basedOn w:val="1"/>
    <w:link w:val="1129"/>
    <w:qFormat/>
    <w:uiPriority w:val="0"/>
    <w:pPr>
      <w:widowControl w:val="0"/>
      <w:shd w:val="clear" w:color="auto" w:fill="FFFFFF"/>
      <w:spacing w:line="0" w:lineRule="atLeast"/>
    </w:pPr>
    <w:rPr>
      <w:rFonts w:cstheme="minorBidi"/>
      <w:color w:val="auto"/>
      <w:sz w:val="22"/>
      <w:szCs w:val="22"/>
      <w:lang w:val="de-DE" w:eastAsia="de-DE" w:bidi="de-DE"/>
    </w:rPr>
  </w:style>
  <w:style w:type="character" w:customStyle="1" w:styleId="1131">
    <w:name w:val="Body text (75) + 11 pt Exact"/>
    <w:qFormat/>
    <w:uiPriority w:val="0"/>
    <w:rPr>
      <w:rFonts w:ascii="Times New Roman" w:hAnsi="Times New Roman" w:eastAsia="Times New Roman"/>
      <w:color w:val="000000"/>
      <w:spacing w:val="0"/>
      <w:w w:val="100"/>
      <w:position w:val="0"/>
      <w:sz w:val="22"/>
      <w:szCs w:val="22"/>
      <w:shd w:val="clear" w:color="auto" w:fill="FFFFFF"/>
      <w:lang w:val="de-DE" w:eastAsia="de-DE" w:bidi="de-DE"/>
    </w:rPr>
  </w:style>
  <w:style w:type="character" w:customStyle="1" w:styleId="1132">
    <w:name w:val="Table of contents (3)_"/>
    <w:qFormat/>
    <w:uiPriority w:val="0"/>
    <w:rPr>
      <w:rFonts w:ascii="Times New Roman" w:hAnsi="Times New Roman" w:eastAsia="Times New Roman" w:cs="Times New Roman"/>
      <w:sz w:val="22"/>
      <w:szCs w:val="22"/>
      <w:u w:val="none"/>
    </w:rPr>
  </w:style>
  <w:style w:type="character" w:customStyle="1" w:styleId="1133">
    <w:name w:val="Table of contents (3)"/>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1134">
    <w:name w:val="Body text (76) Exact"/>
    <w:link w:val="1135"/>
    <w:qFormat/>
    <w:uiPriority w:val="0"/>
    <w:rPr>
      <w:rFonts w:ascii="Times New Roman" w:hAnsi="Times New Roman" w:eastAsia="Times New Roman"/>
      <w:i/>
      <w:iCs/>
      <w:spacing w:val="-10"/>
      <w:shd w:val="clear" w:color="auto" w:fill="FFFFFF"/>
    </w:rPr>
  </w:style>
  <w:style w:type="paragraph" w:customStyle="1" w:styleId="1135">
    <w:name w:val="Body text (76)"/>
    <w:basedOn w:val="1"/>
    <w:link w:val="1134"/>
    <w:qFormat/>
    <w:uiPriority w:val="0"/>
    <w:pPr>
      <w:widowControl w:val="0"/>
      <w:shd w:val="clear" w:color="auto" w:fill="FFFFFF"/>
      <w:spacing w:line="0" w:lineRule="atLeast"/>
      <w:jc w:val="right"/>
    </w:pPr>
    <w:rPr>
      <w:rFonts w:cstheme="minorBidi"/>
      <w:i/>
      <w:iCs/>
      <w:color w:val="auto"/>
      <w:spacing w:val="-10"/>
      <w:sz w:val="22"/>
      <w:szCs w:val="22"/>
    </w:rPr>
  </w:style>
  <w:style w:type="character" w:customStyle="1" w:styleId="1136">
    <w:name w:val="Heading #8 (3) Exact"/>
    <w:qFormat/>
    <w:uiPriority w:val="0"/>
    <w:rPr>
      <w:rFonts w:ascii="Times New Roman" w:hAnsi="Times New Roman" w:eastAsia="Times New Roman" w:cs="Times New Roman"/>
      <w:sz w:val="22"/>
      <w:szCs w:val="22"/>
      <w:u w:val="none"/>
    </w:rPr>
  </w:style>
  <w:style w:type="character" w:customStyle="1" w:styleId="1137">
    <w:name w:val="Body text (77) Exact"/>
    <w:link w:val="1138"/>
    <w:qFormat/>
    <w:uiPriority w:val="0"/>
    <w:rPr>
      <w:rFonts w:ascii="Trebuchet MS" w:hAnsi="Trebuchet MS" w:eastAsia="Trebuchet MS" w:cs="Trebuchet MS"/>
      <w:sz w:val="19"/>
      <w:szCs w:val="19"/>
      <w:shd w:val="clear" w:color="auto" w:fill="FFFFFF"/>
    </w:rPr>
  </w:style>
  <w:style w:type="paragraph" w:customStyle="1" w:styleId="1138">
    <w:name w:val="Body text (77)"/>
    <w:basedOn w:val="1"/>
    <w:link w:val="1137"/>
    <w:qFormat/>
    <w:uiPriority w:val="0"/>
    <w:pPr>
      <w:widowControl w:val="0"/>
      <w:shd w:val="clear" w:color="auto" w:fill="FFFFFF"/>
      <w:spacing w:line="0" w:lineRule="atLeast"/>
      <w:jc w:val="right"/>
    </w:pPr>
    <w:rPr>
      <w:rFonts w:ascii="Trebuchet MS" w:hAnsi="Trebuchet MS" w:eastAsia="Trebuchet MS" w:cs="Trebuchet MS"/>
      <w:color w:val="auto"/>
      <w:sz w:val="19"/>
      <w:szCs w:val="19"/>
    </w:rPr>
  </w:style>
  <w:style w:type="character" w:customStyle="1" w:styleId="1139">
    <w:name w:val="Body text (78)_"/>
    <w:qFormat/>
    <w:uiPriority w:val="0"/>
    <w:rPr>
      <w:rFonts w:ascii="Times New Roman" w:hAnsi="Times New Roman" w:eastAsia="Times New Roman" w:cs="Times New Roman"/>
      <w:b/>
      <w:bCs/>
      <w:sz w:val="30"/>
      <w:szCs w:val="30"/>
      <w:u w:val="none"/>
    </w:rPr>
  </w:style>
  <w:style w:type="character" w:customStyle="1" w:styleId="1140">
    <w:name w:val="Body text (78)"/>
    <w:qFormat/>
    <w:uiPriority w:val="0"/>
    <w:rPr>
      <w:rFonts w:ascii="Times New Roman" w:hAnsi="Times New Roman" w:eastAsia="Times New Roman" w:cs="Times New Roman"/>
      <w:b/>
      <w:bCs/>
      <w:color w:val="000000"/>
      <w:spacing w:val="0"/>
      <w:w w:val="100"/>
      <w:position w:val="0"/>
      <w:sz w:val="30"/>
      <w:szCs w:val="30"/>
      <w:u w:val="none"/>
      <w:lang w:val="vi-VN" w:eastAsia="vi-VN" w:bidi="vi-VN"/>
    </w:rPr>
  </w:style>
  <w:style w:type="character" w:customStyle="1" w:styleId="1141">
    <w:name w:val="Heading #4_"/>
    <w:link w:val="1142"/>
    <w:qFormat/>
    <w:uiPriority w:val="0"/>
    <w:rPr>
      <w:rFonts w:ascii="Times New Roman" w:hAnsi="Times New Roman" w:eastAsia="Times New Roman"/>
      <w:b/>
      <w:bCs/>
      <w:sz w:val="42"/>
      <w:szCs w:val="42"/>
      <w:shd w:val="clear" w:color="auto" w:fill="FFFFFF"/>
      <w:lang w:bidi="en-US"/>
    </w:rPr>
  </w:style>
  <w:style w:type="paragraph" w:customStyle="1" w:styleId="1142">
    <w:name w:val="Heading #4"/>
    <w:basedOn w:val="1"/>
    <w:link w:val="1141"/>
    <w:qFormat/>
    <w:uiPriority w:val="0"/>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1143">
    <w:name w:val="Body text (79) Exact"/>
    <w:link w:val="1144"/>
    <w:qFormat/>
    <w:uiPriority w:val="0"/>
    <w:rPr>
      <w:rFonts w:ascii="Times New Roman" w:hAnsi="Times New Roman" w:eastAsia="Times New Roman"/>
      <w:w w:val="50"/>
      <w:sz w:val="54"/>
      <w:szCs w:val="54"/>
      <w:shd w:val="clear" w:color="auto" w:fill="FFFFFF"/>
    </w:rPr>
  </w:style>
  <w:style w:type="paragraph" w:customStyle="1" w:styleId="1144">
    <w:name w:val="Body text (79)"/>
    <w:basedOn w:val="1"/>
    <w:link w:val="1143"/>
    <w:qFormat/>
    <w:uiPriority w:val="0"/>
    <w:pPr>
      <w:widowControl w:val="0"/>
      <w:shd w:val="clear" w:color="auto" w:fill="FFFFFF"/>
      <w:spacing w:line="0" w:lineRule="atLeast"/>
    </w:pPr>
    <w:rPr>
      <w:rFonts w:cstheme="minorBidi"/>
      <w:color w:val="auto"/>
      <w:w w:val="50"/>
      <w:sz w:val="54"/>
      <w:szCs w:val="54"/>
    </w:rPr>
  </w:style>
  <w:style w:type="character" w:customStyle="1" w:styleId="1145">
    <w:name w:val="Body text (80) Exact"/>
    <w:link w:val="1146"/>
    <w:qFormat/>
    <w:uiPriority w:val="0"/>
    <w:rPr>
      <w:rFonts w:ascii="Times New Roman" w:hAnsi="Times New Roman" w:eastAsia="Times New Roman"/>
      <w:spacing w:val="10"/>
      <w:sz w:val="14"/>
      <w:szCs w:val="14"/>
      <w:shd w:val="clear" w:color="auto" w:fill="FFFFFF"/>
    </w:rPr>
  </w:style>
  <w:style w:type="paragraph" w:customStyle="1" w:styleId="1146">
    <w:name w:val="Body text (80)"/>
    <w:basedOn w:val="1"/>
    <w:link w:val="1145"/>
    <w:qFormat/>
    <w:uiPriority w:val="0"/>
    <w:pPr>
      <w:widowControl w:val="0"/>
      <w:shd w:val="clear" w:color="auto" w:fill="FFFFFF"/>
      <w:spacing w:line="0" w:lineRule="atLeast"/>
    </w:pPr>
    <w:rPr>
      <w:rFonts w:cstheme="minorBidi"/>
      <w:color w:val="auto"/>
      <w:spacing w:val="10"/>
      <w:sz w:val="14"/>
      <w:szCs w:val="14"/>
    </w:rPr>
  </w:style>
  <w:style w:type="character" w:customStyle="1" w:styleId="1147">
    <w:name w:val="Body text (6) Exact"/>
    <w:qFormat/>
    <w:uiPriority w:val="0"/>
    <w:rPr>
      <w:rFonts w:ascii="Times New Roman" w:hAnsi="Times New Roman" w:eastAsia="Times New Roman" w:cs="Times New Roman"/>
      <w:sz w:val="21"/>
      <w:szCs w:val="21"/>
      <w:u w:val="none"/>
    </w:rPr>
  </w:style>
  <w:style w:type="character" w:customStyle="1" w:styleId="1148">
    <w:name w:val="Body text (6) + 11 pt Exact"/>
    <w:qFormat/>
    <w:uiPriority w:val="0"/>
    <w:rPr>
      <w:rFonts w:ascii="Times New Roman" w:hAnsi="Times New Roman" w:eastAsia="Times New Roman"/>
      <w:color w:val="000000"/>
      <w:spacing w:val="0"/>
      <w:w w:val="100"/>
      <w:position w:val="0"/>
      <w:sz w:val="22"/>
      <w:szCs w:val="22"/>
      <w:shd w:val="clear" w:color="auto" w:fill="FFFFFF"/>
      <w:lang w:val="vi-VN" w:eastAsia="vi-VN" w:bidi="vi-VN"/>
    </w:rPr>
  </w:style>
  <w:style w:type="character" w:customStyle="1" w:styleId="1149">
    <w:name w:val="Body text (12) + Small Caps Exact"/>
    <w:qFormat/>
    <w:uiPriority w:val="0"/>
    <w:rPr>
      <w:rFonts w:ascii="Times New Roman" w:hAnsi="Times New Roman" w:eastAsia="Times New Roman" w:cs="Times New Roman"/>
      <w:smallCaps/>
      <w:color w:val="000000"/>
      <w:spacing w:val="0"/>
      <w:w w:val="100"/>
      <w:position w:val="0"/>
      <w:sz w:val="22"/>
      <w:szCs w:val="22"/>
      <w:u w:val="none"/>
      <w:lang w:val="vi-VN" w:eastAsia="vi-VN" w:bidi="vi-VN"/>
    </w:rPr>
  </w:style>
  <w:style w:type="character" w:customStyle="1" w:styleId="1150">
    <w:name w:val="Table of contents (6)_"/>
    <w:link w:val="1151"/>
    <w:qFormat/>
    <w:uiPriority w:val="0"/>
    <w:rPr>
      <w:rFonts w:ascii="Times New Roman" w:hAnsi="Times New Roman" w:eastAsia="Times New Roman"/>
      <w:spacing w:val="10"/>
      <w:sz w:val="14"/>
      <w:szCs w:val="14"/>
      <w:shd w:val="clear" w:color="auto" w:fill="FFFFFF"/>
    </w:rPr>
  </w:style>
  <w:style w:type="paragraph" w:customStyle="1" w:styleId="1151">
    <w:name w:val="Table of contents (6)"/>
    <w:basedOn w:val="1"/>
    <w:link w:val="1150"/>
    <w:qFormat/>
    <w:uiPriority w:val="0"/>
    <w:pPr>
      <w:widowControl w:val="0"/>
      <w:shd w:val="clear" w:color="auto" w:fill="FFFFFF"/>
      <w:spacing w:before="420" w:after="300" w:line="0" w:lineRule="atLeast"/>
    </w:pPr>
    <w:rPr>
      <w:rFonts w:cstheme="minorBidi"/>
      <w:color w:val="auto"/>
      <w:spacing w:val="10"/>
      <w:sz w:val="14"/>
      <w:szCs w:val="14"/>
    </w:rPr>
  </w:style>
  <w:style w:type="character" w:customStyle="1" w:styleId="1152">
    <w:name w:val="Body text (81)_"/>
    <w:qFormat/>
    <w:uiPriority w:val="0"/>
    <w:rPr>
      <w:rFonts w:ascii="Tahoma" w:hAnsi="Tahoma" w:eastAsia="Tahoma" w:cs="Tahoma"/>
      <w:i/>
      <w:iCs/>
      <w:sz w:val="20"/>
      <w:szCs w:val="20"/>
      <w:u w:val="none"/>
    </w:rPr>
  </w:style>
  <w:style w:type="character" w:customStyle="1" w:styleId="1153">
    <w:name w:val="Body text (81)"/>
    <w:qFormat/>
    <w:uiPriority w:val="0"/>
    <w:rPr>
      <w:rFonts w:ascii="Tahoma" w:hAnsi="Tahoma" w:eastAsia="Tahoma" w:cs="Tahoma"/>
      <w:i/>
      <w:iCs/>
      <w:color w:val="000000"/>
      <w:spacing w:val="0"/>
      <w:w w:val="100"/>
      <w:position w:val="0"/>
      <w:sz w:val="20"/>
      <w:szCs w:val="20"/>
      <w:u w:val="none"/>
      <w:lang w:val="vi-VN" w:eastAsia="vi-VN" w:bidi="vi-VN"/>
    </w:rPr>
  </w:style>
  <w:style w:type="character" w:customStyle="1" w:styleId="1154">
    <w:name w:val="Body text (82)_"/>
    <w:qFormat/>
    <w:uiPriority w:val="0"/>
    <w:rPr>
      <w:rFonts w:ascii="Tahoma" w:hAnsi="Tahoma" w:eastAsia="Tahoma" w:cs="Tahoma"/>
      <w:spacing w:val="20"/>
      <w:w w:val="200"/>
      <w:sz w:val="21"/>
      <w:szCs w:val="21"/>
      <w:u w:val="none"/>
    </w:rPr>
  </w:style>
  <w:style w:type="character" w:customStyle="1" w:styleId="1155">
    <w:name w:val="Body text (82)"/>
    <w:qFormat/>
    <w:uiPriority w:val="0"/>
    <w:rPr>
      <w:rFonts w:ascii="Tahoma" w:hAnsi="Tahoma" w:eastAsia="Tahoma" w:cs="Tahoma"/>
      <w:color w:val="000000"/>
      <w:spacing w:val="20"/>
      <w:w w:val="200"/>
      <w:position w:val="0"/>
      <w:sz w:val="21"/>
      <w:szCs w:val="21"/>
      <w:u w:val="none"/>
      <w:lang w:val="vi-VN" w:eastAsia="vi-VN" w:bidi="vi-VN"/>
    </w:rPr>
  </w:style>
  <w:style w:type="character" w:customStyle="1" w:styleId="1156">
    <w:name w:val="Body text (84) Exact"/>
    <w:link w:val="1157"/>
    <w:qFormat/>
    <w:uiPriority w:val="0"/>
    <w:rPr>
      <w:rFonts w:ascii="Times New Roman" w:hAnsi="Times New Roman" w:eastAsia="Times New Roman"/>
      <w:sz w:val="21"/>
      <w:szCs w:val="21"/>
      <w:shd w:val="clear" w:color="auto" w:fill="FFFFFF"/>
    </w:rPr>
  </w:style>
  <w:style w:type="paragraph" w:customStyle="1" w:styleId="1157">
    <w:name w:val="Body text (84)"/>
    <w:basedOn w:val="1"/>
    <w:link w:val="1156"/>
    <w:qFormat/>
    <w:uiPriority w:val="0"/>
    <w:pPr>
      <w:widowControl w:val="0"/>
      <w:shd w:val="clear" w:color="auto" w:fill="FFFFFF"/>
      <w:spacing w:before="120" w:line="0" w:lineRule="atLeast"/>
    </w:pPr>
    <w:rPr>
      <w:rFonts w:cstheme="minorBidi"/>
      <w:color w:val="auto"/>
      <w:sz w:val="21"/>
      <w:szCs w:val="21"/>
    </w:rPr>
  </w:style>
  <w:style w:type="character" w:customStyle="1" w:styleId="1158">
    <w:name w:val="Body text (83)_"/>
    <w:link w:val="1159"/>
    <w:qFormat/>
    <w:uiPriority w:val="0"/>
    <w:rPr>
      <w:rFonts w:ascii="Times New Roman" w:hAnsi="Times New Roman" w:eastAsia="Times New Roman"/>
      <w:shd w:val="clear" w:color="auto" w:fill="FFFFFF"/>
    </w:rPr>
  </w:style>
  <w:style w:type="paragraph" w:customStyle="1" w:styleId="1159">
    <w:name w:val="Body text (83)"/>
    <w:basedOn w:val="1"/>
    <w:link w:val="1158"/>
    <w:qFormat/>
    <w:uiPriority w:val="0"/>
    <w:pPr>
      <w:widowControl w:val="0"/>
      <w:shd w:val="clear" w:color="auto" w:fill="FFFFFF"/>
      <w:spacing w:after="120" w:line="0" w:lineRule="atLeast"/>
    </w:pPr>
    <w:rPr>
      <w:rFonts w:cstheme="minorBidi"/>
      <w:color w:val="auto"/>
      <w:sz w:val="22"/>
      <w:szCs w:val="22"/>
    </w:rPr>
  </w:style>
  <w:style w:type="character" w:customStyle="1" w:styleId="1160">
    <w:name w:val="Body text (12) + 10.5 pt"/>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1161">
    <w:name w:val="Body text (85)_"/>
    <w:link w:val="1162"/>
    <w:qFormat/>
    <w:uiPriority w:val="0"/>
    <w:rPr>
      <w:rFonts w:ascii="Times New Roman" w:hAnsi="Times New Roman" w:eastAsia="Times New Roman"/>
      <w:i/>
      <w:iCs/>
      <w:spacing w:val="20"/>
      <w:shd w:val="clear" w:color="auto" w:fill="FFFFFF"/>
    </w:rPr>
  </w:style>
  <w:style w:type="paragraph" w:customStyle="1" w:styleId="1162">
    <w:name w:val="Body text (85)"/>
    <w:basedOn w:val="1"/>
    <w:link w:val="1161"/>
    <w:qFormat/>
    <w:uiPriority w:val="0"/>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1163">
    <w:name w:val="Body text (44) Exact"/>
    <w:qFormat/>
    <w:uiPriority w:val="0"/>
    <w:rPr>
      <w:rFonts w:ascii="Times New Roman" w:hAnsi="Times New Roman" w:eastAsia="Times New Roman" w:cs="Times New Roman"/>
      <w:spacing w:val="10"/>
      <w:sz w:val="17"/>
      <w:szCs w:val="17"/>
      <w:u w:val="none"/>
    </w:rPr>
  </w:style>
  <w:style w:type="character" w:customStyle="1" w:styleId="1164">
    <w:name w:val="Body text (44) + Spacing 0 pt Exact"/>
    <w:qFormat/>
    <w:uiPriority w:val="0"/>
    <w:rPr>
      <w:rFonts w:ascii="Times New Roman" w:hAnsi="Times New Roman" w:eastAsia="Times New Roman"/>
      <w:color w:val="000000"/>
      <w:spacing w:val="0"/>
      <w:w w:val="100"/>
      <w:position w:val="0"/>
      <w:sz w:val="17"/>
      <w:szCs w:val="17"/>
      <w:shd w:val="clear" w:color="auto" w:fill="FFFFFF"/>
      <w:lang w:val="vi-VN" w:eastAsia="vi-VN" w:bidi="vi-VN"/>
    </w:rPr>
  </w:style>
  <w:style w:type="character" w:customStyle="1" w:styleId="1165">
    <w:name w:val="Body text (12) + Spacing 1 pt"/>
    <w:qFormat/>
    <w:uiPriority w:val="0"/>
    <w:rPr>
      <w:rFonts w:ascii="Times New Roman" w:hAnsi="Times New Roman" w:eastAsia="Times New Roman" w:cs="Times New Roman"/>
      <w:color w:val="000000"/>
      <w:spacing w:val="30"/>
      <w:w w:val="100"/>
      <w:position w:val="0"/>
      <w:sz w:val="22"/>
      <w:szCs w:val="22"/>
      <w:u w:val="none"/>
      <w:lang w:val="vi-VN" w:eastAsia="vi-VN" w:bidi="vi-VN"/>
    </w:rPr>
  </w:style>
  <w:style w:type="character" w:customStyle="1" w:styleId="1166">
    <w:name w:val="Body text (86)_"/>
    <w:qFormat/>
    <w:uiPriority w:val="0"/>
    <w:rPr>
      <w:rFonts w:ascii="Times New Roman" w:hAnsi="Times New Roman" w:eastAsia="Times New Roman" w:cs="Times New Roman"/>
      <w:b/>
      <w:bCs/>
      <w:sz w:val="42"/>
      <w:szCs w:val="42"/>
      <w:u w:val="none"/>
    </w:rPr>
  </w:style>
  <w:style w:type="character" w:customStyle="1" w:styleId="1167">
    <w:name w:val="Body text (86)"/>
    <w:qFormat/>
    <w:uiPriority w:val="0"/>
    <w:rPr>
      <w:rFonts w:ascii="Times New Roman" w:hAnsi="Times New Roman" w:eastAsia="Times New Roman" w:cs="Times New Roman"/>
      <w:b/>
      <w:bCs/>
      <w:color w:val="000000"/>
      <w:spacing w:val="0"/>
      <w:w w:val="100"/>
      <w:position w:val="0"/>
      <w:sz w:val="42"/>
      <w:szCs w:val="42"/>
      <w:u w:val="none"/>
      <w:lang w:val="vi-VN" w:eastAsia="vi-VN" w:bidi="vi-VN"/>
    </w:rPr>
  </w:style>
  <w:style w:type="character" w:customStyle="1" w:styleId="1168">
    <w:name w:val="Body text (86) + Not Bold"/>
    <w:qFormat/>
    <w:uiPriority w:val="0"/>
    <w:rPr>
      <w:rFonts w:ascii="Times New Roman" w:hAnsi="Times New Roman" w:eastAsia="Times New Roman" w:cs="Times New Roman"/>
      <w:b/>
      <w:bCs/>
      <w:color w:val="000000"/>
      <w:spacing w:val="0"/>
      <w:w w:val="100"/>
      <w:position w:val="0"/>
      <w:sz w:val="42"/>
      <w:szCs w:val="42"/>
      <w:u w:val="none"/>
      <w:lang w:val="vi-VN" w:eastAsia="vi-VN" w:bidi="vi-VN"/>
    </w:rPr>
  </w:style>
  <w:style w:type="character" w:customStyle="1" w:styleId="1169">
    <w:name w:val="Body text (86) + Small Caps"/>
    <w:qFormat/>
    <w:uiPriority w:val="0"/>
    <w:rPr>
      <w:rFonts w:ascii="Times New Roman" w:hAnsi="Times New Roman" w:eastAsia="Times New Roman" w:cs="Times New Roman"/>
      <w:b/>
      <w:bCs/>
      <w:smallCaps/>
      <w:color w:val="000000"/>
      <w:spacing w:val="0"/>
      <w:w w:val="100"/>
      <w:position w:val="0"/>
      <w:sz w:val="42"/>
      <w:szCs w:val="42"/>
      <w:u w:val="none"/>
      <w:lang w:val="vi-VN" w:eastAsia="vi-VN" w:bidi="vi-VN"/>
    </w:rPr>
  </w:style>
  <w:style w:type="character" w:customStyle="1" w:styleId="1170">
    <w:name w:val="Heading #2_"/>
    <w:link w:val="1171"/>
    <w:qFormat/>
    <w:uiPriority w:val="0"/>
    <w:rPr>
      <w:rFonts w:ascii="Times New Roman" w:hAnsi="Times New Roman" w:eastAsia="Times New Roman"/>
      <w:i/>
      <w:iCs/>
      <w:spacing w:val="20"/>
      <w:shd w:val="clear" w:color="auto" w:fill="FFFFFF"/>
      <w:lang w:val="de-DE" w:eastAsia="de-DE" w:bidi="de-DE"/>
    </w:rPr>
  </w:style>
  <w:style w:type="paragraph" w:customStyle="1" w:styleId="1171">
    <w:name w:val="Heading #2"/>
    <w:basedOn w:val="1"/>
    <w:link w:val="1170"/>
    <w:qFormat/>
    <w:uiPriority w:val="0"/>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1172">
    <w:name w:val="Body text (87)_"/>
    <w:link w:val="1173"/>
    <w:qFormat/>
    <w:uiPriority w:val="0"/>
    <w:rPr>
      <w:rFonts w:ascii="Times New Roman" w:hAnsi="Times New Roman" w:eastAsia="Times New Roman"/>
      <w:shd w:val="clear" w:color="auto" w:fill="FFFFFF"/>
    </w:rPr>
  </w:style>
  <w:style w:type="paragraph" w:customStyle="1" w:styleId="1173">
    <w:name w:val="Body text (87)"/>
    <w:basedOn w:val="1"/>
    <w:link w:val="1172"/>
    <w:qFormat/>
    <w:uiPriority w:val="0"/>
    <w:pPr>
      <w:widowControl w:val="0"/>
      <w:shd w:val="clear" w:color="auto" w:fill="FFFFFF"/>
      <w:spacing w:after="60" w:line="0" w:lineRule="atLeast"/>
    </w:pPr>
    <w:rPr>
      <w:rFonts w:cstheme="minorBidi"/>
      <w:color w:val="auto"/>
      <w:sz w:val="22"/>
      <w:szCs w:val="22"/>
    </w:rPr>
  </w:style>
  <w:style w:type="character" w:customStyle="1" w:styleId="1174">
    <w:name w:val="Body text (2) + Spacing -1 pt"/>
    <w:qFormat/>
    <w:uiPriority w:val="0"/>
    <w:rPr>
      <w:rFonts w:ascii="Times New Roman" w:hAnsi="Times New Roman" w:eastAsia="Times New Roman" w:cs="Times New Roman"/>
      <w:color w:val="000000"/>
      <w:spacing w:val="-20"/>
      <w:w w:val="100"/>
      <w:position w:val="0"/>
      <w:sz w:val="20"/>
      <w:szCs w:val="20"/>
      <w:u w:val="none"/>
      <w:shd w:val="clear" w:color="auto" w:fill="FFFFFF"/>
      <w:lang w:val="vi-VN" w:eastAsia="vi-VN" w:bidi="vi-VN"/>
    </w:rPr>
  </w:style>
  <w:style w:type="character" w:customStyle="1" w:styleId="1175">
    <w:name w:val="Heading #2 Exact"/>
    <w:qFormat/>
    <w:uiPriority w:val="0"/>
    <w:rPr>
      <w:rFonts w:ascii="Times New Roman" w:hAnsi="Times New Roman" w:cs="Times New Roman"/>
      <w:sz w:val="20"/>
      <w:szCs w:val="20"/>
      <w:u w:val="none"/>
    </w:rPr>
  </w:style>
  <w:style w:type="character" w:customStyle="1" w:styleId="1176">
    <w:name w:val="Heading #4 (2) Exact"/>
    <w:link w:val="1177"/>
    <w:qFormat/>
    <w:uiPriority w:val="0"/>
    <w:rPr>
      <w:rFonts w:ascii="Times New Roman" w:hAnsi="Times New Roman"/>
      <w:b/>
      <w:bCs/>
      <w:shd w:val="clear" w:color="auto" w:fill="FFFFFF"/>
    </w:rPr>
  </w:style>
  <w:style w:type="paragraph" w:customStyle="1" w:styleId="1177">
    <w:name w:val="Heading #4 (2)"/>
    <w:basedOn w:val="1"/>
    <w:link w:val="1176"/>
    <w:qFormat/>
    <w:uiPriority w:val="0"/>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1178">
    <w:name w:val="Heading #1 Exact"/>
    <w:qFormat/>
    <w:uiPriority w:val="0"/>
    <w:rPr>
      <w:rFonts w:ascii="Candara" w:hAnsi="Candara" w:cs="Candara"/>
      <w:b/>
      <w:bCs/>
      <w:u w:val="none"/>
    </w:rPr>
  </w:style>
  <w:style w:type="character" w:customStyle="1" w:styleId="1179">
    <w:name w:val="Body text (2) + Spacing -1 pt Exact"/>
    <w:qFormat/>
    <w:uiPriority w:val="99"/>
    <w:rPr>
      <w:rFonts w:ascii="Times New Roman" w:hAnsi="Times New Roman" w:eastAsia="Times New Roman" w:cs="Times New Roman"/>
      <w:color w:val="000000"/>
      <w:spacing w:val="-20"/>
      <w:w w:val="100"/>
      <w:position w:val="0"/>
      <w:sz w:val="20"/>
      <w:szCs w:val="20"/>
      <w:u w:val="none"/>
      <w:shd w:val="clear" w:color="auto" w:fill="FFFFFF"/>
    </w:rPr>
  </w:style>
  <w:style w:type="character" w:customStyle="1" w:styleId="1180">
    <w:name w:val="Body text (2) + Spacing -1 pt Exact1"/>
    <w:qFormat/>
    <w:uiPriority w:val="99"/>
    <w:rPr>
      <w:rFonts w:ascii="Times New Roman" w:hAnsi="Times New Roman" w:eastAsia="Times New Roman" w:cs="Times New Roman"/>
      <w:strike/>
      <w:color w:val="000000"/>
      <w:spacing w:val="-20"/>
      <w:w w:val="100"/>
      <w:position w:val="0"/>
      <w:sz w:val="20"/>
      <w:szCs w:val="20"/>
      <w:u w:val="none"/>
      <w:shd w:val="clear" w:color="auto" w:fill="FFFFFF"/>
    </w:rPr>
  </w:style>
  <w:style w:type="character" w:customStyle="1" w:styleId="1181">
    <w:name w:val="Header or footer + 11 pt2"/>
    <w:qFormat/>
    <w:uiPriority w:val="99"/>
    <w:rPr>
      <w:rFonts w:ascii="Times New Roman" w:hAnsi="Times New Roman" w:eastAsia="Times New Roman"/>
      <w:b/>
      <w:bCs/>
      <w:i/>
      <w:iCs/>
      <w:sz w:val="22"/>
      <w:szCs w:val="22"/>
      <w:shd w:val="clear" w:color="auto" w:fill="FFFFFF"/>
    </w:rPr>
  </w:style>
  <w:style w:type="character" w:customStyle="1" w:styleId="1182">
    <w:name w:val="Header or footer + 11 pt1"/>
    <w:qFormat/>
    <w:uiPriority w:val="99"/>
    <w:rPr>
      <w:rFonts w:ascii="Times New Roman" w:hAnsi="Times New Roman" w:eastAsia="Times New Roman"/>
      <w:b/>
      <w:bCs/>
      <w:i/>
      <w:iCs/>
      <w:sz w:val="22"/>
      <w:szCs w:val="22"/>
      <w:shd w:val="clear" w:color="auto" w:fill="FFFFFF"/>
    </w:rPr>
  </w:style>
  <w:style w:type="character" w:customStyle="1" w:styleId="1183">
    <w:name w:val="Header or footer3"/>
    <w:qFormat/>
    <w:uiPriority w:val="99"/>
    <w:rPr>
      <w:rFonts w:ascii="Times New Roman" w:hAnsi="Times New Roman" w:eastAsia="Times New Roman"/>
      <w:b/>
      <w:bCs/>
      <w:i/>
      <w:iCs/>
      <w:u w:val="single"/>
      <w:shd w:val="clear" w:color="auto" w:fill="FFFFFF"/>
    </w:rPr>
  </w:style>
  <w:style w:type="character" w:customStyle="1" w:styleId="1184">
    <w:name w:val="Header or footer2"/>
    <w:qFormat/>
    <w:uiPriority w:val="99"/>
    <w:rPr>
      <w:rFonts w:ascii="Times New Roman" w:hAnsi="Times New Roman" w:eastAsia="Times New Roman"/>
      <w:b/>
      <w:bCs/>
      <w:i/>
      <w:iCs/>
      <w:shd w:val="clear" w:color="auto" w:fill="FFFFFF"/>
    </w:rPr>
  </w:style>
  <w:style w:type="character" w:customStyle="1" w:styleId="1185">
    <w:name w:val="Header or footer + 4 pt"/>
    <w:qFormat/>
    <w:uiPriority w:val="0"/>
    <w:rPr>
      <w:rFonts w:ascii="Times New Roman" w:hAnsi="Times New Roman" w:eastAsia="Times New Roman"/>
      <w:b/>
      <w:bCs/>
      <w:i/>
      <w:iCs/>
      <w:sz w:val="8"/>
      <w:szCs w:val="8"/>
      <w:shd w:val="clear" w:color="auto" w:fill="FFFFFF"/>
    </w:rPr>
  </w:style>
  <w:style w:type="character" w:customStyle="1" w:styleId="1186">
    <w:name w:val="Header or footer + 9.5 pt2"/>
    <w:qFormat/>
    <w:uiPriority w:val="99"/>
    <w:rPr>
      <w:rFonts w:ascii="Times New Roman" w:hAnsi="Times New Roman" w:eastAsia="Times New Roman"/>
      <w:b/>
      <w:bCs/>
      <w:sz w:val="19"/>
      <w:szCs w:val="19"/>
      <w:shd w:val="clear" w:color="auto" w:fill="FFFFFF"/>
    </w:rPr>
  </w:style>
  <w:style w:type="character" w:customStyle="1" w:styleId="1187">
    <w:name w:val="Heading #3_"/>
    <w:link w:val="1188"/>
    <w:qFormat/>
    <w:uiPriority w:val="0"/>
    <w:rPr>
      <w:rFonts w:ascii="Times New Roman" w:hAnsi="Times New Roman"/>
      <w:b/>
      <w:bCs/>
      <w:sz w:val="26"/>
      <w:szCs w:val="26"/>
      <w:shd w:val="clear" w:color="auto" w:fill="FFFFFF"/>
    </w:rPr>
  </w:style>
  <w:style w:type="paragraph" w:customStyle="1" w:styleId="1188">
    <w:name w:val="Heading #31"/>
    <w:basedOn w:val="1"/>
    <w:link w:val="1187"/>
    <w:qFormat/>
    <w:uiPriority w:val="0"/>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1189">
    <w:name w:val="Body text (3)3"/>
    <w:qFormat/>
    <w:uiPriority w:val="99"/>
    <w:rPr>
      <w:rFonts w:ascii="Times New Roman" w:hAnsi="Times New Roman" w:eastAsia="Times New Roman"/>
      <w:b/>
      <w:bCs/>
      <w:sz w:val="20"/>
      <w:szCs w:val="20"/>
      <w:shd w:val="clear" w:color="auto" w:fill="FFFFFF"/>
    </w:rPr>
  </w:style>
  <w:style w:type="character" w:customStyle="1" w:styleId="1190">
    <w:name w:val="Body text (3)2"/>
    <w:qFormat/>
    <w:uiPriority w:val="99"/>
    <w:rPr>
      <w:rFonts w:ascii="Times New Roman" w:hAnsi="Times New Roman" w:eastAsia="Times New Roman"/>
      <w:b/>
      <w:bCs/>
      <w:sz w:val="20"/>
      <w:szCs w:val="20"/>
      <w:shd w:val="clear" w:color="auto" w:fill="FFFFFF"/>
    </w:rPr>
  </w:style>
  <w:style w:type="character" w:customStyle="1" w:styleId="1191">
    <w:name w:val="Body text (2)7"/>
    <w:qFormat/>
    <w:uiPriority w:val="99"/>
    <w:rPr>
      <w:rFonts w:ascii="Times New Roman" w:hAnsi="Times New Roman" w:eastAsia="Times New Roman" w:cs="Times New Roman"/>
      <w:sz w:val="20"/>
      <w:szCs w:val="20"/>
      <w:u w:val="single"/>
      <w:shd w:val="clear" w:color="auto" w:fill="FFFFFF"/>
    </w:rPr>
  </w:style>
  <w:style w:type="character" w:customStyle="1" w:styleId="1192">
    <w:name w:val="Body text (2) + Bold3"/>
    <w:qFormat/>
    <w:uiPriority w:val="99"/>
    <w:rPr>
      <w:rFonts w:ascii="Times New Roman" w:hAnsi="Times New Roman" w:eastAsia="Times New Roman" w:cs="Times New Roman"/>
      <w:b/>
      <w:bCs/>
      <w:sz w:val="20"/>
      <w:szCs w:val="20"/>
      <w:u w:val="none"/>
      <w:shd w:val="clear" w:color="auto" w:fill="FFFFFF"/>
    </w:rPr>
  </w:style>
  <w:style w:type="character" w:customStyle="1" w:styleId="1193">
    <w:name w:val="Body text (2)6"/>
    <w:qFormat/>
    <w:uiPriority w:val="99"/>
    <w:rPr>
      <w:rFonts w:ascii="Times New Roman" w:hAnsi="Times New Roman" w:eastAsia="Times New Roman" w:cs="Times New Roman"/>
      <w:sz w:val="20"/>
      <w:szCs w:val="20"/>
      <w:u w:val="none"/>
      <w:shd w:val="clear" w:color="auto" w:fill="FFFFFF"/>
    </w:rPr>
  </w:style>
  <w:style w:type="character" w:customStyle="1" w:styleId="1194">
    <w:name w:val="Body text (2) + Bold2"/>
    <w:qFormat/>
    <w:uiPriority w:val="99"/>
    <w:rPr>
      <w:rFonts w:ascii="Times New Roman" w:hAnsi="Times New Roman" w:eastAsia="Times New Roman" w:cs="Times New Roman"/>
      <w:b/>
      <w:bCs/>
      <w:sz w:val="20"/>
      <w:szCs w:val="20"/>
      <w:u w:val="none"/>
      <w:shd w:val="clear" w:color="auto" w:fill="FFFFFF"/>
    </w:rPr>
  </w:style>
  <w:style w:type="character" w:customStyle="1" w:styleId="1195">
    <w:name w:val="Body text (2) + 14 pt2"/>
    <w:qFormat/>
    <w:uiPriority w:val="99"/>
    <w:rPr>
      <w:rFonts w:ascii="Times New Roman" w:hAnsi="Times New Roman" w:eastAsia="Times New Roman" w:cs="Times New Roman"/>
      <w:b/>
      <w:bCs/>
      <w:sz w:val="28"/>
      <w:szCs w:val="28"/>
      <w:u w:val="none"/>
      <w:shd w:val="clear" w:color="auto" w:fill="FFFFFF"/>
    </w:rPr>
  </w:style>
  <w:style w:type="character" w:customStyle="1" w:styleId="1196">
    <w:name w:val="Body text (2)5"/>
    <w:qFormat/>
    <w:uiPriority w:val="99"/>
    <w:rPr>
      <w:rFonts w:ascii="Times New Roman" w:hAnsi="Times New Roman" w:eastAsia="Times New Roman" w:cs="Times New Roman"/>
      <w:sz w:val="20"/>
      <w:szCs w:val="20"/>
      <w:u w:val="none"/>
      <w:shd w:val="clear" w:color="auto" w:fill="FFFFFF"/>
    </w:rPr>
  </w:style>
  <w:style w:type="character" w:customStyle="1" w:styleId="1197">
    <w:name w:val="Header or footer + 9.5 pt1"/>
    <w:qFormat/>
    <w:uiPriority w:val="99"/>
    <w:rPr>
      <w:rFonts w:ascii="Times New Roman" w:hAnsi="Times New Roman" w:eastAsia="Times New Roman"/>
      <w:b/>
      <w:bCs/>
      <w:spacing w:val="0"/>
      <w:sz w:val="19"/>
      <w:szCs w:val="19"/>
      <w:shd w:val="clear" w:color="auto" w:fill="FFFFFF"/>
    </w:rPr>
  </w:style>
  <w:style w:type="character" w:customStyle="1" w:styleId="1198">
    <w:name w:val="Body text (3) + 21 pt"/>
    <w:qFormat/>
    <w:uiPriority w:val="99"/>
    <w:rPr>
      <w:rFonts w:ascii="Times New Roman" w:hAnsi="Times New Roman" w:eastAsia="Times New Roman"/>
      <w:b/>
      <w:bCs/>
      <w:i/>
      <w:iCs/>
      <w:sz w:val="42"/>
      <w:szCs w:val="42"/>
      <w:shd w:val="clear" w:color="auto" w:fill="FFFFFF"/>
    </w:rPr>
  </w:style>
  <w:style w:type="character" w:customStyle="1" w:styleId="1199">
    <w:name w:val="Body text (2) + 10.5 pt9"/>
    <w:qFormat/>
    <w:uiPriority w:val="99"/>
    <w:rPr>
      <w:rFonts w:ascii="Times New Roman" w:hAnsi="Times New Roman" w:eastAsia="Times New Roman" w:cs="Times New Roman"/>
      <w:spacing w:val="0"/>
      <w:sz w:val="21"/>
      <w:szCs w:val="21"/>
      <w:u w:val="none"/>
      <w:shd w:val="clear" w:color="auto" w:fill="FFFFFF"/>
    </w:rPr>
  </w:style>
  <w:style w:type="character" w:customStyle="1" w:styleId="1200">
    <w:name w:val="Body text (2) + 11 pt4"/>
    <w:qFormat/>
    <w:uiPriority w:val="99"/>
    <w:rPr>
      <w:rFonts w:ascii="Times New Roman" w:hAnsi="Times New Roman" w:eastAsia="Times New Roman" w:cs="Times New Roman"/>
      <w:b/>
      <w:bCs/>
      <w:sz w:val="22"/>
      <w:szCs w:val="22"/>
      <w:u w:val="none"/>
      <w:shd w:val="clear" w:color="auto" w:fill="FFFFFF"/>
    </w:rPr>
  </w:style>
  <w:style w:type="character" w:customStyle="1" w:styleId="1201">
    <w:name w:val="Body text (2)4"/>
    <w:qFormat/>
    <w:uiPriority w:val="99"/>
    <w:rPr>
      <w:rFonts w:ascii="Times New Roman" w:hAnsi="Times New Roman" w:eastAsia="Times New Roman" w:cs="Times New Roman"/>
      <w:sz w:val="20"/>
      <w:szCs w:val="20"/>
      <w:u w:val="none"/>
      <w:shd w:val="clear" w:color="auto" w:fill="FFFFFF"/>
    </w:rPr>
  </w:style>
  <w:style w:type="character" w:customStyle="1" w:styleId="1202">
    <w:name w:val="Body text (2) + 10.5 pt8"/>
    <w:qFormat/>
    <w:uiPriority w:val="99"/>
    <w:rPr>
      <w:rFonts w:ascii="Times New Roman" w:hAnsi="Times New Roman" w:eastAsia="Times New Roman" w:cs="Times New Roman"/>
      <w:b/>
      <w:bCs/>
      <w:spacing w:val="0"/>
      <w:sz w:val="21"/>
      <w:szCs w:val="21"/>
      <w:u w:val="none"/>
      <w:shd w:val="clear" w:color="auto" w:fill="FFFFFF"/>
    </w:rPr>
  </w:style>
  <w:style w:type="character" w:customStyle="1" w:styleId="1203">
    <w:name w:val="Body text (2)3"/>
    <w:qFormat/>
    <w:uiPriority w:val="99"/>
    <w:rPr>
      <w:rFonts w:ascii="Times New Roman" w:hAnsi="Times New Roman" w:eastAsia="Times New Roman" w:cs="Times New Roman"/>
      <w:sz w:val="20"/>
      <w:szCs w:val="20"/>
      <w:u w:val="none"/>
      <w:shd w:val="clear" w:color="auto" w:fill="FFFFFF"/>
    </w:rPr>
  </w:style>
  <w:style w:type="character" w:customStyle="1" w:styleId="1204">
    <w:name w:val="Body text (2) + Candara2"/>
    <w:qFormat/>
    <w:uiPriority w:val="99"/>
    <w:rPr>
      <w:rFonts w:ascii="Candara" w:hAnsi="Candara" w:eastAsia="Times New Roman" w:cs="Candara"/>
      <w:spacing w:val="-10"/>
      <w:sz w:val="18"/>
      <w:szCs w:val="18"/>
      <w:u w:val="none"/>
      <w:shd w:val="clear" w:color="auto" w:fill="FFFFFF"/>
    </w:rPr>
  </w:style>
  <w:style w:type="character" w:customStyle="1" w:styleId="1205">
    <w:name w:val="Body text (2) + 10.5 pt7"/>
    <w:qFormat/>
    <w:uiPriority w:val="99"/>
    <w:rPr>
      <w:rFonts w:ascii="Times New Roman" w:hAnsi="Times New Roman" w:eastAsia="Times New Roman" w:cs="Times New Roman"/>
      <w:sz w:val="21"/>
      <w:szCs w:val="21"/>
      <w:u w:val="none"/>
      <w:shd w:val="clear" w:color="auto" w:fill="FFFFFF"/>
    </w:rPr>
  </w:style>
  <w:style w:type="character" w:customStyle="1" w:styleId="1206">
    <w:name w:val="Body text (2) + 11 pt3"/>
    <w:qFormat/>
    <w:uiPriority w:val="99"/>
    <w:rPr>
      <w:rFonts w:ascii="Times New Roman" w:hAnsi="Times New Roman" w:eastAsia="Times New Roman" w:cs="Times New Roman"/>
      <w:b/>
      <w:bCs/>
      <w:sz w:val="22"/>
      <w:szCs w:val="22"/>
      <w:u w:val="none"/>
      <w:shd w:val="clear" w:color="auto" w:fill="FFFFFF"/>
    </w:rPr>
  </w:style>
  <w:style w:type="character" w:customStyle="1" w:styleId="1207">
    <w:name w:val="Body text (2) + 12 pt"/>
    <w:qFormat/>
    <w:uiPriority w:val="0"/>
    <w:rPr>
      <w:rFonts w:ascii="Times New Roman" w:hAnsi="Times New Roman" w:eastAsia="Times New Roman" w:cs="Times New Roman"/>
      <w:b/>
      <w:bCs/>
      <w:spacing w:val="0"/>
      <w:sz w:val="24"/>
      <w:szCs w:val="24"/>
      <w:u w:val="none"/>
      <w:shd w:val="clear" w:color="auto" w:fill="FFFFFF"/>
    </w:rPr>
  </w:style>
  <w:style w:type="character" w:customStyle="1" w:styleId="1208">
    <w:name w:val="Body text (2) + 11 pt2"/>
    <w:qFormat/>
    <w:uiPriority w:val="99"/>
    <w:rPr>
      <w:rFonts w:ascii="Times New Roman" w:hAnsi="Times New Roman" w:eastAsia="Times New Roman" w:cs="Times New Roman"/>
      <w:b/>
      <w:bCs/>
      <w:sz w:val="22"/>
      <w:szCs w:val="22"/>
      <w:u w:val="single"/>
      <w:shd w:val="clear" w:color="auto" w:fill="FFFFFF"/>
    </w:rPr>
  </w:style>
  <w:style w:type="character" w:customStyle="1" w:styleId="1209">
    <w:name w:val="Body text (2) + 11 pt1"/>
    <w:qFormat/>
    <w:uiPriority w:val="99"/>
    <w:rPr>
      <w:rFonts w:ascii="Times New Roman" w:hAnsi="Times New Roman" w:eastAsia="Times New Roman" w:cs="Times New Roman"/>
      <w:b/>
      <w:bCs/>
      <w:sz w:val="22"/>
      <w:szCs w:val="22"/>
      <w:u w:val="none"/>
      <w:shd w:val="clear" w:color="auto" w:fill="FFFFFF"/>
    </w:rPr>
  </w:style>
  <w:style w:type="character" w:customStyle="1" w:styleId="1210">
    <w:name w:val="Body text (5) + 10.5 pt"/>
    <w:qFormat/>
    <w:uiPriority w:val="0"/>
    <w:rPr>
      <w:rFonts w:ascii="Times New Roman" w:hAnsi="Times New Roman" w:eastAsia="Times New Roman"/>
      <w:b/>
      <w:bCs/>
      <w:spacing w:val="0"/>
      <w:sz w:val="21"/>
      <w:szCs w:val="21"/>
      <w:shd w:val="clear" w:color="auto" w:fill="FFFFFF"/>
    </w:rPr>
  </w:style>
  <w:style w:type="character" w:customStyle="1" w:styleId="1211">
    <w:name w:val="Body text (5) + 10.5 pt2"/>
    <w:basedOn w:val="837"/>
    <w:qFormat/>
    <w:uiPriority w:val="99"/>
    <w:rPr>
      <w:rFonts w:ascii="Times New Roman" w:hAnsi="Times New Roman" w:eastAsia="Times New Roman"/>
      <w:sz w:val="21"/>
      <w:szCs w:val="21"/>
      <w:shd w:val="clear" w:color="auto" w:fill="FFFFFF"/>
    </w:rPr>
  </w:style>
  <w:style w:type="character" w:customStyle="1" w:styleId="1212">
    <w:name w:val="Body text (2) + 10.5 pt6"/>
    <w:qFormat/>
    <w:uiPriority w:val="99"/>
    <w:rPr>
      <w:rFonts w:ascii="Times New Roman" w:hAnsi="Times New Roman" w:eastAsia="Times New Roman" w:cs="Times New Roman"/>
      <w:spacing w:val="0"/>
      <w:sz w:val="21"/>
      <w:szCs w:val="21"/>
      <w:u w:val="none"/>
      <w:shd w:val="clear" w:color="auto" w:fill="FFFFFF"/>
    </w:rPr>
  </w:style>
  <w:style w:type="character" w:customStyle="1" w:styleId="1213">
    <w:name w:val="Body text (2) + 10.5 pt5"/>
    <w:qFormat/>
    <w:uiPriority w:val="99"/>
    <w:rPr>
      <w:rFonts w:ascii="Times New Roman" w:hAnsi="Times New Roman" w:eastAsia="Times New Roman" w:cs="Times New Roman"/>
      <w:b/>
      <w:bCs/>
      <w:sz w:val="21"/>
      <w:szCs w:val="21"/>
      <w:u w:val="none"/>
      <w:shd w:val="clear" w:color="auto" w:fill="FFFFFF"/>
    </w:rPr>
  </w:style>
  <w:style w:type="character" w:customStyle="1" w:styleId="1214">
    <w:name w:val="Body text (6) + 10 pt"/>
    <w:qFormat/>
    <w:uiPriority w:val="99"/>
    <w:rPr>
      <w:rFonts w:ascii="Times New Roman" w:hAnsi="Times New Roman" w:eastAsia="Times New Roman"/>
      <w:sz w:val="20"/>
      <w:szCs w:val="20"/>
      <w:u w:val="none"/>
      <w:shd w:val="clear" w:color="auto" w:fill="FFFFFF"/>
    </w:rPr>
  </w:style>
  <w:style w:type="character" w:customStyle="1" w:styleId="1215">
    <w:name w:val="Body text (2) + 10.5 pt4"/>
    <w:qFormat/>
    <w:uiPriority w:val="99"/>
    <w:rPr>
      <w:rFonts w:ascii="Times New Roman" w:hAnsi="Times New Roman" w:eastAsia="Times New Roman" w:cs="Times New Roman"/>
      <w:b/>
      <w:bCs/>
      <w:sz w:val="21"/>
      <w:szCs w:val="21"/>
      <w:u w:val="none"/>
      <w:shd w:val="clear" w:color="auto" w:fill="FFFFFF"/>
    </w:rPr>
  </w:style>
  <w:style w:type="character" w:customStyle="1" w:styleId="1216">
    <w:name w:val="Body text (2) + 10.5 pt3"/>
    <w:qFormat/>
    <w:uiPriority w:val="99"/>
    <w:rPr>
      <w:rFonts w:ascii="Times New Roman" w:hAnsi="Times New Roman" w:eastAsia="Times New Roman" w:cs="Times New Roman"/>
      <w:spacing w:val="0"/>
      <w:sz w:val="21"/>
      <w:szCs w:val="21"/>
      <w:u w:val="none"/>
      <w:shd w:val="clear" w:color="auto" w:fill="FFFFFF"/>
    </w:rPr>
  </w:style>
  <w:style w:type="character" w:customStyle="1" w:styleId="1217">
    <w:name w:val="Body text (2) + Bold1"/>
    <w:qFormat/>
    <w:uiPriority w:val="99"/>
    <w:rPr>
      <w:rFonts w:ascii="Times New Roman" w:hAnsi="Times New Roman" w:eastAsia="Times New Roman" w:cs="Times New Roman"/>
      <w:b/>
      <w:bCs/>
      <w:sz w:val="20"/>
      <w:szCs w:val="20"/>
      <w:u w:val="none"/>
      <w:shd w:val="clear" w:color="auto" w:fill="FFFFFF"/>
    </w:rPr>
  </w:style>
  <w:style w:type="character" w:customStyle="1" w:styleId="1218">
    <w:name w:val="Body text (2)2"/>
    <w:qFormat/>
    <w:uiPriority w:val="99"/>
    <w:rPr>
      <w:rFonts w:ascii="Times New Roman" w:hAnsi="Times New Roman" w:eastAsia="Times New Roman" w:cs="Times New Roman"/>
      <w:sz w:val="20"/>
      <w:szCs w:val="20"/>
      <w:u w:val="none"/>
      <w:shd w:val="clear" w:color="auto" w:fill="FFFFFF"/>
    </w:rPr>
  </w:style>
  <w:style w:type="character" w:customStyle="1" w:styleId="1219">
    <w:name w:val="Body text (6) + 10 pt2"/>
    <w:qFormat/>
    <w:uiPriority w:val="99"/>
    <w:rPr>
      <w:rFonts w:ascii="Times New Roman" w:hAnsi="Times New Roman" w:eastAsia="Times New Roman"/>
      <w:sz w:val="20"/>
      <w:szCs w:val="20"/>
      <w:u w:val="none"/>
      <w:shd w:val="clear" w:color="auto" w:fill="FFFFFF"/>
    </w:rPr>
  </w:style>
  <w:style w:type="character" w:customStyle="1" w:styleId="1220">
    <w:name w:val="Body text (6) + 10 pt1"/>
    <w:qFormat/>
    <w:uiPriority w:val="99"/>
    <w:rPr>
      <w:rFonts w:ascii="Times New Roman" w:hAnsi="Times New Roman" w:eastAsia="Times New Roman"/>
      <w:b/>
      <w:bCs/>
      <w:sz w:val="20"/>
      <w:szCs w:val="20"/>
      <w:u w:val="none"/>
      <w:shd w:val="clear" w:color="auto" w:fill="FFFFFF"/>
    </w:rPr>
  </w:style>
  <w:style w:type="character" w:customStyle="1" w:styleId="1221">
    <w:name w:val="Body text (2) + 10.5 pt2"/>
    <w:qFormat/>
    <w:uiPriority w:val="99"/>
    <w:rPr>
      <w:rFonts w:ascii="Times New Roman" w:hAnsi="Times New Roman" w:eastAsia="Times New Roman" w:cs="Times New Roman"/>
      <w:b/>
      <w:bCs/>
      <w:spacing w:val="0"/>
      <w:sz w:val="21"/>
      <w:szCs w:val="21"/>
      <w:u w:val="none"/>
      <w:shd w:val="clear" w:color="auto" w:fill="FFFFFF"/>
    </w:rPr>
  </w:style>
  <w:style w:type="character" w:customStyle="1" w:styleId="1222">
    <w:name w:val="Body text (2) + 10.5 pt1"/>
    <w:qFormat/>
    <w:uiPriority w:val="99"/>
    <w:rPr>
      <w:rFonts w:ascii="Times New Roman" w:hAnsi="Times New Roman" w:eastAsia="Times New Roman" w:cs="Times New Roman"/>
      <w:b/>
      <w:bCs/>
      <w:spacing w:val="0"/>
      <w:sz w:val="21"/>
      <w:szCs w:val="21"/>
      <w:u w:val="none"/>
      <w:shd w:val="clear" w:color="auto" w:fill="FFFFFF"/>
    </w:rPr>
  </w:style>
  <w:style w:type="character" w:customStyle="1" w:styleId="1223">
    <w:name w:val="Heading #32"/>
    <w:basedOn w:val="1187"/>
    <w:qFormat/>
    <w:uiPriority w:val="99"/>
    <w:rPr>
      <w:rFonts w:ascii="Times New Roman" w:hAnsi="Times New Roman"/>
      <w:sz w:val="26"/>
      <w:szCs w:val="26"/>
      <w:shd w:val="clear" w:color="auto" w:fill="FFFFFF"/>
    </w:rPr>
  </w:style>
  <w:style w:type="character" w:customStyle="1" w:styleId="1224">
    <w:name w:val="Heading #3 + Not Bold"/>
    <w:qFormat/>
    <w:uiPriority w:val="0"/>
    <w:rPr>
      <w:rFonts w:ascii="Times New Roman" w:hAnsi="Times New Roman"/>
      <w:b/>
      <w:bCs/>
      <w:sz w:val="26"/>
      <w:szCs w:val="26"/>
      <w:shd w:val="clear" w:color="auto" w:fill="FFFFFF"/>
    </w:rPr>
  </w:style>
  <w:style w:type="paragraph" w:customStyle="1" w:styleId="1225">
    <w:name w:val="Body text (6)1"/>
    <w:basedOn w:val="1"/>
    <w:qFormat/>
    <w:uiPriority w:val="99"/>
    <w:pPr>
      <w:widowControl w:val="0"/>
      <w:shd w:val="clear" w:color="auto" w:fill="FFFFFF"/>
      <w:spacing w:line="269" w:lineRule="exact"/>
      <w:jc w:val="both"/>
    </w:pPr>
    <w:rPr>
      <w:b/>
      <w:bCs/>
      <w:color w:val="auto"/>
      <w:sz w:val="21"/>
      <w:szCs w:val="21"/>
      <w:lang w:val="vi-VN"/>
    </w:rPr>
  </w:style>
  <w:style w:type="paragraph" w:customStyle="1" w:styleId="1226">
    <w:name w:val="Heading #41"/>
    <w:basedOn w:val="1"/>
    <w:qFormat/>
    <w:uiPriority w:val="99"/>
    <w:pPr>
      <w:widowControl w:val="0"/>
      <w:shd w:val="clear" w:color="auto" w:fill="FFFFFF"/>
      <w:spacing w:before="840" w:line="346" w:lineRule="exact"/>
      <w:outlineLvl w:val="3"/>
    </w:pPr>
    <w:rPr>
      <w:color w:val="auto"/>
      <w:sz w:val="20"/>
      <w:szCs w:val="20"/>
      <w:lang w:val="vi-VN"/>
    </w:rPr>
  </w:style>
  <w:style w:type="character" w:customStyle="1" w:styleId="1227">
    <w:name w:val="Table caption Exact"/>
    <w:qFormat/>
    <w:locked/>
    <w:uiPriority w:val="0"/>
    <w:rPr>
      <w:rFonts w:ascii="Times New Roman" w:hAnsi="Times New Roman" w:eastAsia="Times New Roman" w:cs="Times New Roman"/>
      <w:sz w:val="21"/>
      <w:szCs w:val="21"/>
      <w:shd w:val="clear" w:color="auto" w:fill="FFFFFF"/>
    </w:rPr>
  </w:style>
  <w:style w:type="character" w:customStyle="1" w:styleId="1228">
    <w:name w:val="Body text (8) Exact"/>
    <w:qFormat/>
    <w:locked/>
    <w:uiPriority w:val="0"/>
    <w:rPr>
      <w:rFonts w:ascii="Candara" w:hAnsi="Candara" w:eastAsia="Candara" w:cs="Candara"/>
      <w:sz w:val="21"/>
      <w:szCs w:val="21"/>
      <w:shd w:val="clear" w:color="auto" w:fill="FFFFFF"/>
    </w:rPr>
  </w:style>
  <w:style w:type="character" w:customStyle="1" w:styleId="1229">
    <w:name w:val="Body text (9) Exact"/>
    <w:qFormat/>
    <w:locked/>
    <w:uiPriority w:val="0"/>
    <w:rPr>
      <w:rFonts w:ascii="Candara" w:hAnsi="Candara" w:eastAsia="Candara" w:cs="Candara"/>
      <w:sz w:val="14"/>
      <w:szCs w:val="14"/>
      <w:shd w:val="clear" w:color="auto" w:fill="FFFFFF"/>
    </w:rPr>
  </w:style>
  <w:style w:type="character" w:customStyle="1" w:styleId="1230">
    <w:name w:val="Heading #7 (2) Exact"/>
    <w:qFormat/>
    <w:locked/>
    <w:uiPriority w:val="0"/>
    <w:rPr>
      <w:rFonts w:ascii="Times New Roman" w:hAnsi="Times New Roman" w:eastAsia="Times New Roman" w:cs="Times New Roman"/>
      <w:sz w:val="21"/>
      <w:szCs w:val="21"/>
      <w:shd w:val="clear" w:color="auto" w:fill="FFFFFF"/>
    </w:rPr>
  </w:style>
  <w:style w:type="character" w:customStyle="1" w:styleId="1231">
    <w:name w:val="Heading #6 Exact"/>
    <w:qFormat/>
    <w:locked/>
    <w:uiPriority w:val="0"/>
    <w:rPr>
      <w:rFonts w:ascii="Times New Roman" w:hAnsi="Times New Roman" w:eastAsia="Times New Roman" w:cs="Times New Roman"/>
      <w:sz w:val="21"/>
      <w:szCs w:val="21"/>
      <w:shd w:val="clear" w:color="auto" w:fill="FFFFFF"/>
    </w:rPr>
  </w:style>
  <w:style w:type="character" w:customStyle="1" w:styleId="1232">
    <w:name w:val="Body text (16) Exact"/>
    <w:qFormat/>
    <w:locked/>
    <w:uiPriority w:val="0"/>
    <w:rPr>
      <w:rFonts w:ascii="Times New Roman" w:hAnsi="Times New Roman" w:eastAsia="Times New Roman" w:cs="Times New Roman"/>
      <w:spacing w:val="-20"/>
      <w:shd w:val="clear" w:color="auto" w:fill="FFFFFF"/>
    </w:rPr>
  </w:style>
  <w:style w:type="character" w:customStyle="1" w:styleId="1233">
    <w:name w:val="Heading #4 Exact"/>
    <w:qFormat/>
    <w:locked/>
    <w:uiPriority w:val="0"/>
    <w:rPr>
      <w:rFonts w:ascii="Times New Roman" w:hAnsi="Times New Roman" w:eastAsia="Times New Roman" w:cs="Times New Roman"/>
      <w:sz w:val="21"/>
      <w:szCs w:val="21"/>
      <w:shd w:val="clear" w:color="auto" w:fill="FFFFFF"/>
    </w:rPr>
  </w:style>
  <w:style w:type="character" w:customStyle="1" w:styleId="1234">
    <w:name w:val="Body text (22) Exact"/>
    <w:qFormat/>
    <w:locked/>
    <w:uiPriority w:val="0"/>
    <w:rPr>
      <w:rFonts w:ascii="Sylfaen" w:hAnsi="Sylfaen" w:eastAsia="Sylfaen" w:cs="Sylfaen"/>
      <w:shd w:val="clear" w:color="auto" w:fill="FFFFFF"/>
    </w:rPr>
  </w:style>
  <w:style w:type="character" w:customStyle="1" w:styleId="1235">
    <w:name w:val="Body text (24) Exact"/>
    <w:qFormat/>
    <w:locked/>
    <w:uiPriority w:val="0"/>
    <w:rPr>
      <w:rFonts w:ascii="Impact" w:hAnsi="Impact" w:eastAsia="Impact" w:cs="Impact"/>
      <w:sz w:val="12"/>
      <w:szCs w:val="12"/>
      <w:shd w:val="clear" w:color="auto" w:fill="FFFFFF"/>
    </w:rPr>
  </w:style>
  <w:style w:type="character" w:customStyle="1" w:styleId="1236">
    <w:name w:val="Table of contents (2)_"/>
    <w:qFormat/>
    <w:locked/>
    <w:uiPriority w:val="0"/>
    <w:rPr>
      <w:rFonts w:ascii="Impact" w:hAnsi="Impact" w:eastAsia="Impact" w:cs="Impact"/>
      <w:sz w:val="12"/>
      <w:szCs w:val="12"/>
      <w:shd w:val="clear" w:color="auto" w:fill="FFFFFF"/>
    </w:rPr>
  </w:style>
  <w:style w:type="character" w:customStyle="1" w:styleId="1237">
    <w:name w:val="Table of contents (7)_"/>
    <w:link w:val="1238"/>
    <w:qFormat/>
    <w:locked/>
    <w:uiPriority w:val="0"/>
    <w:rPr>
      <w:rFonts w:ascii="Candara" w:hAnsi="Candara" w:eastAsia="Candara" w:cs="Candara"/>
      <w:b/>
      <w:bCs/>
      <w:shd w:val="clear" w:color="auto" w:fill="FFFFFF"/>
    </w:rPr>
  </w:style>
  <w:style w:type="paragraph" w:customStyle="1" w:styleId="1238">
    <w:name w:val="Table of contents (7)"/>
    <w:basedOn w:val="1"/>
    <w:link w:val="1237"/>
    <w:qFormat/>
    <w:uiPriority w:val="0"/>
    <w:pPr>
      <w:widowControl w:val="0"/>
      <w:shd w:val="clear" w:color="auto" w:fill="FFFFFF"/>
      <w:spacing w:line="322" w:lineRule="exact"/>
      <w:jc w:val="both"/>
    </w:pPr>
    <w:rPr>
      <w:rFonts w:ascii="Candara" w:hAnsi="Candara" w:eastAsia="Candara" w:cs="Candara"/>
      <w:b/>
      <w:bCs/>
      <w:color w:val="auto"/>
      <w:sz w:val="22"/>
      <w:szCs w:val="22"/>
    </w:rPr>
  </w:style>
  <w:style w:type="character" w:customStyle="1" w:styleId="1239">
    <w:name w:val="Table caption + Candara"/>
    <w:qFormat/>
    <w:uiPriority w:val="0"/>
    <w:rPr>
      <w:rFonts w:ascii="Candara" w:hAnsi="Candara" w:eastAsia="Candara" w:cs="Candara"/>
      <w:color w:val="000000"/>
      <w:spacing w:val="0"/>
      <w:w w:val="100"/>
      <w:position w:val="0"/>
      <w:sz w:val="20"/>
      <w:szCs w:val="20"/>
      <w:shd w:val="clear" w:color="auto" w:fill="FFFFFF"/>
      <w:lang w:val="vi-VN" w:eastAsia="vi-VN" w:bidi="vi-VN"/>
    </w:rPr>
  </w:style>
  <w:style w:type="character" w:customStyle="1" w:styleId="1240">
    <w:name w:val="Table caption + Small Caps Exact"/>
    <w:qFormat/>
    <w:uiPriority w:val="0"/>
    <w:rPr>
      <w:rFonts w:ascii="Times New Roman" w:hAnsi="Times New Roman" w:eastAsia="Times New Roman" w:cs="Times New Roman"/>
      <w:smallCaps/>
      <w:color w:val="000000"/>
      <w:spacing w:val="0"/>
      <w:w w:val="100"/>
      <w:position w:val="0"/>
      <w:sz w:val="21"/>
      <w:szCs w:val="21"/>
      <w:shd w:val="clear" w:color="auto" w:fill="FFFFFF"/>
      <w:lang w:val="vi-VN" w:eastAsia="vi-VN" w:bidi="vi-VN"/>
    </w:rPr>
  </w:style>
  <w:style w:type="character" w:customStyle="1" w:styleId="1241">
    <w:name w:val="Body text (7) + Small Caps Exact"/>
    <w:qFormat/>
    <w:uiPriority w:val="0"/>
    <w:rPr>
      <w:rFonts w:ascii="Times New Roman" w:hAnsi="Times New Roman" w:eastAsia="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1242">
    <w:name w:val="Body text (10) + Spacing 1 pt Exact"/>
    <w:qFormat/>
    <w:uiPriority w:val="0"/>
    <w:rPr>
      <w:rFonts w:ascii="Times New Roman" w:hAnsi="Times New Roman" w:eastAsia="Times New Roman"/>
      <w:spacing w:val="30"/>
      <w:sz w:val="21"/>
      <w:szCs w:val="21"/>
      <w:shd w:val="clear" w:color="auto" w:fill="FFFFFF"/>
    </w:rPr>
  </w:style>
  <w:style w:type="character" w:customStyle="1" w:styleId="1243">
    <w:name w:val="Body text (13) + 7.5 pt Exact"/>
    <w:qFormat/>
    <w:uiPriority w:val="0"/>
    <w:rPr>
      <w:rFonts w:ascii="Times New Roman" w:hAnsi="Times New Roman" w:eastAsia="Times New Roman" w:cs="Times New Roman"/>
      <w:color w:val="000000"/>
      <w:w w:val="100"/>
      <w:position w:val="0"/>
      <w:sz w:val="15"/>
      <w:szCs w:val="15"/>
      <w:u w:val="none"/>
      <w:shd w:val="clear" w:color="auto" w:fill="FFFFFF"/>
      <w:lang w:val="vi-VN" w:eastAsia="vi-VN" w:bidi="vi-VN"/>
    </w:rPr>
  </w:style>
  <w:style w:type="character" w:customStyle="1" w:styleId="1244">
    <w:name w:val="Body text (18) + 10.5 pt Exact"/>
    <w:qFormat/>
    <w:uiPriority w:val="0"/>
    <w:rPr>
      <w:rFonts w:ascii="Times New Roman" w:hAnsi="Times New Roman" w:eastAsia="Times New Roman" w:cs="Times New Roman"/>
      <w:color w:val="000000"/>
      <w:spacing w:val="10"/>
      <w:w w:val="100"/>
      <w:position w:val="0"/>
      <w:sz w:val="21"/>
      <w:szCs w:val="21"/>
      <w:u w:val="none"/>
      <w:shd w:val="clear" w:color="auto" w:fill="FFFFFF"/>
      <w:lang w:val="vi-VN" w:eastAsia="vi-VN" w:bidi="vi-VN"/>
    </w:rPr>
  </w:style>
  <w:style w:type="character" w:customStyle="1" w:styleId="1245">
    <w:name w:val="Body text (23) + Bold Exact"/>
    <w:qFormat/>
    <w:uiPriority w:val="0"/>
    <w:rPr>
      <w:rFonts w:ascii="Times New Roman" w:hAnsi="Times New Roman" w:eastAsia="Times New Roman" w:cs="Times New Roman"/>
      <w:b/>
      <w:bCs/>
      <w:color w:val="000000"/>
      <w:spacing w:val="0"/>
      <w:w w:val="100"/>
      <w:position w:val="0"/>
      <w:sz w:val="26"/>
      <w:szCs w:val="26"/>
      <w:shd w:val="clear" w:color="auto" w:fill="FFFFFF"/>
      <w:lang w:val="vi-VN" w:eastAsia="vi-VN" w:bidi="vi-VN"/>
    </w:rPr>
  </w:style>
  <w:style w:type="character" w:customStyle="1" w:styleId="1246">
    <w:name w:val="Body text (24) + Small Caps Exact"/>
    <w:qFormat/>
    <w:uiPriority w:val="0"/>
    <w:rPr>
      <w:rFonts w:ascii="Impact" w:hAnsi="Impact" w:eastAsia="Impact" w:cs="Impact"/>
      <w:smallCaps/>
      <w:color w:val="000000"/>
      <w:spacing w:val="0"/>
      <w:w w:val="100"/>
      <w:position w:val="0"/>
      <w:sz w:val="12"/>
      <w:szCs w:val="12"/>
      <w:shd w:val="clear" w:color="auto" w:fill="FFFFFF"/>
      <w:lang w:val="vi-VN" w:eastAsia="vi-VN" w:bidi="vi-VN"/>
    </w:rPr>
  </w:style>
  <w:style w:type="character" w:customStyle="1" w:styleId="1247">
    <w:name w:val="Body text (5) + Not Italic"/>
    <w:qFormat/>
    <w:uiPriority w:val="0"/>
    <w:rPr>
      <w:rFonts w:ascii="Times New Roman" w:hAnsi="Times New Roman" w:eastAsia="Times New Roman"/>
      <w:b/>
      <w:bCs/>
      <w:i/>
      <w:iCs/>
      <w:color w:val="000000"/>
      <w:spacing w:val="0"/>
      <w:w w:val="100"/>
      <w:position w:val="0"/>
      <w:sz w:val="21"/>
      <w:szCs w:val="21"/>
      <w:shd w:val="clear" w:color="auto" w:fill="FFFFFF"/>
      <w:lang w:val="vi-VN" w:eastAsia="vi-VN" w:bidi="vi-VN"/>
    </w:rPr>
  </w:style>
  <w:style w:type="character" w:customStyle="1" w:styleId="1248">
    <w:name w:val="Body text (10) + Small Caps"/>
    <w:qFormat/>
    <w:uiPriority w:val="0"/>
    <w:rPr>
      <w:rFonts w:ascii="Times New Roman" w:hAnsi="Times New Roman" w:eastAsia="Times New Roman"/>
      <w:b/>
      <w:bCs/>
      <w:smallCaps/>
      <w:color w:val="000000"/>
      <w:spacing w:val="0"/>
      <w:w w:val="100"/>
      <w:position w:val="0"/>
      <w:sz w:val="21"/>
      <w:szCs w:val="21"/>
      <w:shd w:val="clear" w:color="auto" w:fill="FFFFFF"/>
      <w:lang w:val="vi-VN" w:eastAsia="vi-VN" w:bidi="vi-VN"/>
    </w:rPr>
  </w:style>
  <w:style w:type="character" w:customStyle="1" w:styleId="1249">
    <w:name w:val="Table of contents (6) + Small Caps"/>
    <w:qFormat/>
    <w:uiPriority w:val="0"/>
    <w:rPr>
      <w:rFonts w:ascii="Times New Roman" w:hAnsi="Times New Roman" w:eastAsia="Times New Roman"/>
      <w:b/>
      <w:bCs/>
      <w:i/>
      <w:iCs/>
      <w:smallCaps/>
      <w:color w:val="000000"/>
      <w:spacing w:val="20"/>
      <w:w w:val="100"/>
      <w:position w:val="0"/>
      <w:sz w:val="21"/>
      <w:szCs w:val="21"/>
      <w:shd w:val="clear" w:color="auto" w:fill="FFFFFF"/>
      <w:lang w:val="vi-VN" w:eastAsia="vi-VN" w:bidi="vi-VN"/>
    </w:rPr>
  </w:style>
  <w:style w:type="character" w:customStyle="1" w:styleId="1250">
    <w:name w:val="Table of contents (7) + Small Caps"/>
    <w:qFormat/>
    <w:uiPriority w:val="0"/>
    <w:rPr>
      <w:rFonts w:ascii="Candara" w:hAnsi="Candara" w:eastAsia="Candara" w:cs="Candara"/>
      <w:b/>
      <w:bCs/>
      <w:smallCaps/>
      <w:color w:val="000000"/>
      <w:spacing w:val="0"/>
      <w:w w:val="100"/>
      <w:position w:val="0"/>
      <w:shd w:val="clear" w:color="auto" w:fill="FFFFFF"/>
      <w:lang w:val="vi-VN" w:eastAsia="vi-VN" w:bidi="vi-VN"/>
    </w:rPr>
  </w:style>
  <w:style w:type="character" w:customStyle="1" w:styleId="1251">
    <w:name w:val="Table of contents (7) + 15 pt"/>
    <w:qFormat/>
    <w:uiPriority w:val="0"/>
    <w:rPr>
      <w:rFonts w:ascii="Candara" w:hAnsi="Candara" w:eastAsia="Candara" w:cs="Candara"/>
      <w:b/>
      <w:bCs/>
      <w:color w:val="000000"/>
      <w:spacing w:val="0"/>
      <w:w w:val="100"/>
      <w:position w:val="0"/>
      <w:sz w:val="30"/>
      <w:szCs w:val="30"/>
      <w:shd w:val="clear" w:color="auto" w:fill="FFFFFF"/>
      <w:lang w:val="vi-VN" w:eastAsia="vi-VN" w:bidi="vi-VN"/>
    </w:rPr>
  </w:style>
  <w:style w:type="character" w:customStyle="1" w:styleId="1252">
    <w:name w:val="Body text (2) + Italic Exact"/>
    <w:qFormat/>
    <w:uiPriority w:val="0"/>
    <w:rPr>
      <w:rFonts w:hint="default" w:ascii="Times New Roman" w:hAnsi="Times New Roman" w:eastAsia="Times New Roman" w:cs="Times New Roman"/>
      <w:i/>
      <w:iCs/>
      <w:color w:val="000000"/>
      <w:spacing w:val="0"/>
      <w:w w:val="100"/>
      <w:position w:val="0"/>
      <w:sz w:val="21"/>
      <w:szCs w:val="21"/>
      <w:u w:val="none"/>
      <w:shd w:val="clear" w:color="auto" w:fill="FFFFFF"/>
      <w:lang w:val="vi-VN" w:eastAsia="vi-VN" w:bidi="vi-VN"/>
    </w:rPr>
  </w:style>
  <w:style w:type="character" w:customStyle="1" w:styleId="1253">
    <w:name w:val="Table of contents_"/>
    <w:qFormat/>
    <w:uiPriority w:val="0"/>
    <w:rPr>
      <w:rFonts w:hint="default" w:ascii="Times New Roman" w:hAnsi="Times New Roman" w:eastAsia="Times New Roman" w:cs="Times New Roman"/>
      <w:sz w:val="21"/>
      <w:szCs w:val="21"/>
      <w:u w:val="none"/>
    </w:rPr>
  </w:style>
  <w:style w:type="character" w:customStyle="1" w:styleId="1254">
    <w:name w:val="Table of contents + 17 pt"/>
    <w:qFormat/>
    <w:uiPriority w:val="0"/>
    <w:rPr>
      <w:rFonts w:hint="default" w:ascii="Times New Roman" w:hAnsi="Times New Roman" w:eastAsia="Times New Roman" w:cs="Times New Roman"/>
      <w:color w:val="000000"/>
      <w:spacing w:val="0"/>
      <w:w w:val="100"/>
      <w:position w:val="0"/>
      <w:sz w:val="34"/>
      <w:szCs w:val="34"/>
      <w:u w:val="none"/>
    </w:rPr>
  </w:style>
  <w:style w:type="character" w:customStyle="1" w:styleId="1255">
    <w:name w:val="Table of contents + Italic"/>
    <w:qFormat/>
    <w:uiPriority w:val="0"/>
    <w:rPr>
      <w:rFonts w:hint="default" w:ascii="Times New Roman" w:hAnsi="Times New Roman" w:eastAsia="Times New Roman" w:cs="Times New Roman"/>
      <w:i/>
      <w:iCs/>
      <w:color w:val="000000"/>
      <w:spacing w:val="0"/>
      <w:w w:val="100"/>
      <w:position w:val="0"/>
      <w:sz w:val="21"/>
      <w:szCs w:val="21"/>
      <w:u w:val="none"/>
      <w:lang w:val="vi-VN" w:eastAsia="vi-VN" w:bidi="vi-VN"/>
    </w:rPr>
  </w:style>
  <w:style w:type="character" w:customStyle="1" w:styleId="1256">
    <w:name w:val="Table of contents + 16 pt"/>
    <w:qFormat/>
    <w:uiPriority w:val="0"/>
    <w:rPr>
      <w:rFonts w:hint="default" w:ascii="Times New Roman" w:hAnsi="Times New Roman" w:eastAsia="Times New Roman" w:cs="Times New Roman"/>
      <w:color w:val="000000"/>
      <w:spacing w:val="0"/>
      <w:w w:val="100"/>
      <w:position w:val="0"/>
      <w:sz w:val="32"/>
      <w:szCs w:val="32"/>
      <w:u w:val="none"/>
      <w:lang w:val="vi-VN" w:eastAsia="vi-VN" w:bidi="vi-VN"/>
    </w:rPr>
  </w:style>
  <w:style w:type="character" w:customStyle="1" w:styleId="1257">
    <w:name w:val="Body text (2) + 7.5 pt"/>
    <w:qFormat/>
    <w:uiPriority w:val="0"/>
    <w:rPr>
      <w:rFonts w:hint="default" w:ascii="Times New Roman" w:hAnsi="Times New Roman" w:eastAsia="Times New Roman" w:cs="Times New Roman"/>
      <w:color w:val="000000"/>
      <w:spacing w:val="0"/>
      <w:w w:val="100"/>
      <w:position w:val="0"/>
      <w:sz w:val="15"/>
      <w:szCs w:val="15"/>
      <w:u w:val="none"/>
      <w:shd w:val="clear" w:color="auto" w:fill="FFFFFF"/>
      <w:lang w:val="vi-VN" w:eastAsia="vi-VN" w:bidi="vi-VN"/>
    </w:rPr>
  </w:style>
  <w:style w:type="character" w:customStyle="1" w:styleId="1258">
    <w:name w:val="Table of contents + 7.5 pt"/>
    <w:qFormat/>
    <w:uiPriority w:val="0"/>
    <w:rPr>
      <w:rFonts w:hint="default" w:ascii="Times New Roman" w:hAnsi="Times New Roman" w:eastAsia="Times New Roman" w:cs="Times New Roman"/>
      <w:color w:val="000000"/>
      <w:spacing w:val="0"/>
      <w:w w:val="100"/>
      <w:position w:val="0"/>
      <w:sz w:val="15"/>
      <w:szCs w:val="15"/>
      <w:u w:val="none"/>
      <w:lang w:val="vi-VN" w:eastAsia="vi-VN" w:bidi="vi-VN"/>
    </w:rPr>
  </w:style>
  <w:style w:type="character" w:customStyle="1" w:styleId="1259">
    <w:name w:val="Heading #7_"/>
    <w:qFormat/>
    <w:uiPriority w:val="0"/>
    <w:rPr>
      <w:rFonts w:hint="default" w:ascii="Times New Roman" w:hAnsi="Times New Roman" w:eastAsia="Times New Roman" w:cs="Times New Roman"/>
      <w:b/>
      <w:bCs/>
      <w:sz w:val="21"/>
      <w:szCs w:val="21"/>
      <w:u w:val="none"/>
    </w:rPr>
  </w:style>
  <w:style w:type="character" w:customStyle="1" w:styleId="1260">
    <w:name w:val="Body text (21) Exact"/>
    <w:qFormat/>
    <w:uiPriority w:val="0"/>
    <w:rPr>
      <w:rFonts w:hint="default" w:ascii="Times New Roman" w:hAnsi="Times New Roman" w:eastAsia="Times New Roman" w:cs="Times New Roman"/>
      <w:sz w:val="32"/>
      <w:szCs w:val="32"/>
      <w:u w:val="none"/>
    </w:rPr>
  </w:style>
  <w:style w:type="character" w:customStyle="1" w:styleId="1261">
    <w:name w:val="Body text (2) + 16 pt Exact"/>
    <w:qFormat/>
    <w:uiPriority w:val="0"/>
    <w:rPr>
      <w:rFonts w:hint="default" w:ascii="Times New Roman" w:hAnsi="Times New Roman" w:eastAsia="Times New Roman" w:cs="Times New Roman"/>
      <w:color w:val="000000"/>
      <w:spacing w:val="0"/>
      <w:w w:val="100"/>
      <w:position w:val="0"/>
      <w:sz w:val="32"/>
      <w:szCs w:val="32"/>
      <w:u w:val="none"/>
      <w:shd w:val="clear" w:color="auto" w:fill="FFFFFF"/>
      <w:lang w:val="vi-VN" w:eastAsia="vi-VN" w:bidi="vi-VN"/>
    </w:rPr>
  </w:style>
  <w:style w:type="character" w:customStyle="1" w:styleId="1262">
    <w:name w:val="Body text (9) + 11 pt Exact"/>
    <w:qFormat/>
    <w:uiPriority w:val="0"/>
    <w:rPr>
      <w:rFonts w:ascii="Times New Roman" w:hAnsi="Times New Roman" w:eastAsia="Times New Roman" w:cs="Times New Roman"/>
      <w:color w:val="000000"/>
      <w:spacing w:val="0"/>
      <w:w w:val="100"/>
      <w:position w:val="0"/>
      <w:sz w:val="22"/>
      <w:szCs w:val="22"/>
      <w:shd w:val="clear" w:color="auto" w:fill="FFFFFF"/>
      <w:lang w:val="vi-VN" w:eastAsia="vi-VN" w:bidi="vi-VN"/>
    </w:rPr>
  </w:style>
  <w:style w:type="character" w:customStyle="1" w:styleId="1263">
    <w:name w:val="Body text (9) + 10.5 pt Exact"/>
    <w:qFormat/>
    <w:uiPriority w:val="0"/>
    <w:rPr>
      <w:rFonts w:ascii="Times New Roman" w:hAnsi="Times New Roman" w:eastAsia="Times New Roman" w:cs="Times New Roman"/>
      <w:color w:val="000000"/>
      <w:spacing w:val="0"/>
      <w:w w:val="100"/>
      <w:position w:val="0"/>
      <w:sz w:val="21"/>
      <w:szCs w:val="21"/>
      <w:shd w:val="clear" w:color="auto" w:fill="FFFFFF"/>
      <w:lang w:val="vi-VN" w:eastAsia="vi-VN" w:bidi="vi-VN"/>
    </w:rPr>
  </w:style>
  <w:style w:type="character" w:customStyle="1" w:styleId="1264">
    <w:name w:val="Body text (14) + Italic Exact"/>
    <w:qFormat/>
    <w:uiPriority w:val="0"/>
    <w:rPr>
      <w:rFonts w:ascii="Times New Roman" w:hAnsi="Times New Roman" w:eastAsia="Times New Roman" w:cs="Times New Roman"/>
      <w:i/>
      <w:iCs/>
      <w:color w:val="000000"/>
      <w:spacing w:val="0"/>
      <w:w w:val="100"/>
      <w:position w:val="0"/>
      <w:sz w:val="19"/>
      <w:szCs w:val="19"/>
      <w:shd w:val="clear" w:color="auto" w:fill="FFFFFF"/>
      <w:lang w:val="vi-VN" w:eastAsia="vi-VN" w:bidi="vi-VN"/>
    </w:rPr>
  </w:style>
  <w:style w:type="character" w:customStyle="1" w:styleId="1265">
    <w:name w:val="Table of contents + Small Caps Exact"/>
    <w:qFormat/>
    <w:uiPriority w:val="0"/>
    <w:rPr>
      <w:rFonts w:hint="default" w:ascii="Times New Roman" w:hAnsi="Times New Roman" w:eastAsia="Times New Roman" w:cs="Times New Roman"/>
      <w:smallCaps/>
      <w:sz w:val="22"/>
      <w:szCs w:val="22"/>
      <w:u w:val="none"/>
    </w:rPr>
  </w:style>
  <w:style w:type="character" w:customStyle="1" w:styleId="1266">
    <w:name w:val="Table of contents + Italic Exact"/>
    <w:qFormat/>
    <w:uiPriority w:val="0"/>
    <w:rPr>
      <w:rFonts w:hint="default" w:ascii="Times New Roman" w:hAnsi="Times New Roman" w:eastAsia="Times New Roman" w:cs="Times New Roman"/>
      <w:i/>
      <w:iCs/>
      <w:sz w:val="22"/>
      <w:szCs w:val="22"/>
      <w:u w:val="none"/>
    </w:rPr>
  </w:style>
  <w:style w:type="character" w:customStyle="1" w:styleId="1267">
    <w:name w:val="Table of contents + Bold Exact"/>
    <w:qFormat/>
    <w:uiPriority w:val="0"/>
    <w:rPr>
      <w:rFonts w:hint="default" w:ascii="Times New Roman" w:hAnsi="Times New Roman" w:eastAsia="Times New Roman" w:cs="Times New Roman"/>
      <w:b/>
      <w:bCs/>
      <w:sz w:val="22"/>
      <w:szCs w:val="22"/>
      <w:u w:val="none"/>
    </w:rPr>
  </w:style>
  <w:style w:type="character" w:customStyle="1" w:styleId="1268">
    <w:name w:val="Body text (20) + Constantia"/>
    <w:qFormat/>
    <w:uiPriority w:val="0"/>
    <w:rPr>
      <w:rFonts w:ascii="Constantia" w:hAnsi="Constantia" w:eastAsia="Constantia" w:cs="Constantia"/>
      <w:color w:val="000000"/>
      <w:spacing w:val="10"/>
      <w:position w:val="0"/>
      <w:sz w:val="11"/>
      <w:szCs w:val="11"/>
      <w:u w:val="none"/>
      <w:shd w:val="clear" w:color="auto" w:fill="FFFFFF"/>
      <w:lang w:val="vi-VN" w:eastAsia="vi-VN" w:bidi="vi-VN"/>
    </w:rPr>
  </w:style>
  <w:style w:type="character" w:customStyle="1" w:styleId="1269">
    <w:name w:val="Body text (3) + Not Italic"/>
    <w:qFormat/>
    <w:uiPriority w:val="0"/>
    <w:rPr>
      <w:rFonts w:ascii="Times New Roman" w:hAnsi="Times New Roman" w:eastAsia="Times New Roman"/>
      <w:b/>
      <w:bCs/>
      <w:i/>
      <w:iCs/>
      <w:color w:val="FFFFFF"/>
      <w:spacing w:val="0"/>
      <w:w w:val="100"/>
      <w:position w:val="0"/>
      <w:sz w:val="19"/>
      <w:szCs w:val="19"/>
      <w:u w:val="single"/>
      <w:shd w:val="clear" w:color="auto" w:fill="FFFFFF"/>
      <w:lang w:val="vi-VN" w:eastAsia="vi-VN" w:bidi="vi-VN"/>
    </w:rPr>
  </w:style>
  <w:style w:type="character" w:customStyle="1" w:styleId="1270">
    <w:name w:val="Heading #2 + Bold"/>
    <w:qFormat/>
    <w:uiPriority w:val="0"/>
    <w:rPr>
      <w:rFonts w:ascii="Times New Roman" w:hAnsi="Times New Roman" w:eastAsia="Times New Roman"/>
      <w:b/>
      <w:bCs/>
      <w:i/>
      <w:iCs/>
      <w:color w:val="000000"/>
      <w:spacing w:val="0"/>
      <w:w w:val="100"/>
      <w:position w:val="0"/>
      <w:sz w:val="22"/>
      <w:szCs w:val="22"/>
      <w:u w:val="none"/>
      <w:shd w:val="clear" w:color="auto" w:fill="FFFFFF"/>
      <w:lang w:val="vi-VN" w:eastAsia="vi-VN" w:bidi="vi-VN"/>
    </w:rPr>
  </w:style>
  <w:style w:type="character" w:customStyle="1" w:styleId="1271">
    <w:name w:val="Body text (15)_"/>
    <w:qFormat/>
    <w:uiPriority w:val="0"/>
    <w:rPr>
      <w:rFonts w:ascii="Times New Roman" w:hAnsi="Times New Roman" w:eastAsia="Times New Roman" w:cs="Times New Roman"/>
      <w:shd w:val="clear" w:color="auto" w:fill="FFFFFF"/>
    </w:rPr>
  </w:style>
  <w:style w:type="character" w:customStyle="1" w:styleId="1272">
    <w:name w:val="Table of contents + 10.5 pt"/>
    <w:qFormat/>
    <w:uiPriority w:val="0"/>
    <w:rPr>
      <w:rFonts w:hint="default"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1273">
    <w:name w:val="Body text (22) + Bold"/>
    <w:qFormat/>
    <w:uiPriority w:val="0"/>
    <w:rPr>
      <w:rFonts w:ascii="Times New Roman" w:hAnsi="Times New Roman" w:eastAsia="Times New Roman"/>
      <w:b/>
      <w:bCs/>
      <w:color w:val="000000"/>
      <w:spacing w:val="0"/>
      <w:w w:val="100"/>
      <w:position w:val="0"/>
      <w:sz w:val="22"/>
      <w:szCs w:val="22"/>
      <w:u w:val="none"/>
      <w:shd w:val="clear" w:color="auto" w:fill="FFFFFF"/>
      <w:lang w:val="vi-VN" w:eastAsia="vi-VN" w:bidi="vi-VN"/>
    </w:rPr>
  </w:style>
  <w:style w:type="character" w:customStyle="1" w:styleId="1274">
    <w:name w:val="Body text (23) + 11 pt"/>
    <w:qFormat/>
    <w:uiPriority w:val="0"/>
    <w:rPr>
      <w:rFonts w:ascii="Times New Roman" w:hAnsi="Times New Roman" w:eastAsia="Times New Roman"/>
      <w:b/>
      <w:bCs/>
      <w:color w:val="000000"/>
      <w:spacing w:val="0"/>
      <w:w w:val="100"/>
      <w:position w:val="0"/>
      <w:sz w:val="22"/>
      <w:szCs w:val="22"/>
      <w:u w:val="none"/>
      <w:shd w:val="clear" w:color="auto" w:fill="FFFFFF"/>
      <w:lang w:val="vi-VN" w:eastAsia="vi-VN" w:bidi="vi-VN"/>
    </w:rPr>
  </w:style>
  <w:style w:type="character" w:customStyle="1" w:styleId="1275">
    <w:name w:val="Body text (25) Exact"/>
    <w:qFormat/>
    <w:uiPriority w:val="0"/>
    <w:rPr>
      <w:rFonts w:ascii="Century Gothic" w:hAnsi="Century Gothic" w:eastAsia="Century Gothic" w:cs="Century Gothic"/>
      <w:sz w:val="16"/>
      <w:szCs w:val="16"/>
      <w:shd w:val="clear" w:color="auto" w:fill="FFFFFF"/>
    </w:rPr>
  </w:style>
  <w:style w:type="character" w:customStyle="1" w:styleId="1276">
    <w:name w:val="Body text (26) Exact"/>
    <w:qFormat/>
    <w:uiPriority w:val="0"/>
    <w:rPr>
      <w:rFonts w:ascii="Times New Roman" w:hAnsi="Times New Roman" w:eastAsia="Times New Roman" w:cs="Times New Roman"/>
      <w:spacing w:val="10"/>
      <w:shd w:val="clear" w:color="auto" w:fill="FFFFFF"/>
    </w:rPr>
  </w:style>
  <w:style w:type="character" w:customStyle="1" w:styleId="1277">
    <w:name w:val="Body text (29) + Spacing 1 pt Exact"/>
    <w:qFormat/>
    <w:uiPriority w:val="0"/>
    <w:rPr>
      <w:rFonts w:ascii="Times New Roman" w:hAnsi="Times New Roman" w:eastAsia="Times New Roman" w:cs="Times New Roman"/>
      <w:i/>
      <w:iCs/>
      <w:color w:val="000000"/>
      <w:spacing w:val="30"/>
      <w:w w:val="100"/>
      <w:position w:val="0"/>
      <w:sz w:val="21"/>
      <w:szCs w:val="21"/>
      <w:shd w:val="clear" w:color="auto" w:fill="FFFFFF"/>
      <w:lang w:val="vi-VN" w:eastAsia="vi-VN" w:bidi="vi-VN"/>
    </w:rPr>
  </w:style>
  <w:style w:type="character" w:customStyle="1" w:styleId="1278">
    <w:name w:val="Heading #1 (2) Exact"/>
    <w:link w:val="1279"/>
    <w:qFormat/>
    <w:uiPriority w:val="0"/>
    <w:rPr>
      <w:rFonts w:ascii="Times New Roman" w:hAnsi="Times New Roman" w:eastAsia="Times New Roman"/>
      <w:w w:val="50"/>
      <w:sz w:val="64"/>
      <w:szCs w:val="64"/>
      <w:shd w:val="clear" w:color="auto" w:fill="FFFFFF"/>
    </w:rPr>
  </w:style>
  <w:style w:type="paragraph" w:customStyle="1" w:styleId="1279">
    <w:name w:val="Heading #1 (2)"/>
    <w:basedOn w:val="1"/>
    <w:link w:val="1278"/>
    <w:qFormat/>
    <w:uiPriority w:val="0"/>
    <w:pPr>
      <w:widowControl w:val="0"/>
      <w:shd w:val="clear" w:color="auto" w:fill="FFFFFF"/>
      <w:spacing w:line="0" w:lineRule="atLeast"/>
      <w:outlineLvl w:val="0"/>
    </w:pPr>
    <w:rPr>
      <w:rFonts w:cstheme="minorBidi"/>
      <w:color w:val="auto"/>
      <w:w w:val="50"/>
      <w:sz w:val="64"/>
      <w:szCs w:val="64"/>
    </w:rPr>
  </w:style>
  <w:style w:type="character" w:customStyle="1" w:styleId="1280">
    <w:name w:val="Heading #2 (2)_"/>
    <w:link w:val="1281"/>
    <w:qFormat/>
    <w:uiPriority w:val="0"/>
    <w:rPr>
      <w:rFonts w:ascii="Times New Roman" w:hAnsi="Times New Roman" w:eastAsia="Times New Roman"/>
      <w:b/>
      <w:bCs/>
      <w:sz w:val="42"/>
      <w:szCs w:val="42"/>
      <w:shd w:val="clear" w:color="auto" w:fill="FFFFFF"/>
      <w:lang w:bidi="en-US"/>
    </w:rPr>
  </w:style>
  <w:style w:type="paragraph" w:customStyle="1" w:styleId="1281">
    <w:name w:val="Heading #2 (2)"/>
    <w:basedOn w:val="1"/>
    <w:link w:val="1280"/>
    <w:qFormat/>
    <w:uiPriority w:val="0"/>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1282">
    <w:name w:val="Header or footer + 21 pt"/>
    <w:qFormat/>
    <w:uiPriority w:val="0"/>
    <w:rPr>
      <w:rFonts w:ascii="Times New Roman" w:hAnsi="Times New Roman" w:eastAsia="Times New Roman"/>
      <w:b/>
      <w:bCs/>
      <w:color w:val="000000"/>
      <w:spacing w:val="0"/>
      <w:w w:val="100"/>
      <w:position w:val="0"/>
      <w:sz w:val="42"/>
      <w:szCs w:val="42"/>
      <w:u w:val="single"/>
      <w:shd w:val="clear" w:color="auto" w:fill="FFFFFF"/>
      <w:lang w:val="vi-VN" w:eastAsia="vi-VN" w:bidi="vi-VN"/>
    </w:rPr>
  </w:style>
  <w:style w:type="character" w:customStyle="1" w:styleId="1283">
    <w:name w:val="Table caption (3) Exact"/>
    <w:link w:val="1284"/>
    <w:qFormat/>
    <w:uiPriority w:val="0"/>
    <w:rPr>
      <w:rFonts w:ascii="Times New Roman" w:hAnsi="Times New Roman" w:eastAsia="Times New Roman"/>
      <w:shd w:val="clear" w:color="auto" w:fill="FFFFFF"/>
    </w:rPr>
  </w:style>
  <w:style w:type="paragraph" w:customStyle="1" w:styleId="1284">
    <w:name w:val="Table caption (3)"/>
    <w:basedOn w:val="1"/>
    <w:link w:val="1283"/>
    <w:qFormat/>
    <w:uiPriority w:val="0"/>
    <w:pPr>
      <w:widowControl w:val="0"/>
      <w:shd w:val="clear" w:color="auto" w:fill="FFFFFF"/>
      <w:spacing w:line="0" w:lineRule="atLeast"/>
    </w:pPr>
    <w:rPr>
      <w:rFonts w:cstheme="minorBidi"/>
      <w:color w:val="auto"/>
      <w:sz w:val="22"/>
      <w:szCs w:val="22"/>
    </w:rPr>
  </w:style>
  <w:style w:type="character" w:customStyle="1" w:styleId="1285">
    <w:name w:val="Body text (2) + Spacing 0 pt Exact"/>
    <w:qFormat/>
    <w:uiPriority w:val="0"/>
    <w:rPr>
      <w:rFonts w:hint="default" w:ascii="Times New Roman" w:hAnsi="Times New Roman" w:eastAsia="Times New Roman" w:cs="Times New Roman"/>
      <w:color w:val="000000"/>
      <w:spacing w:val="-10"/>
      <w:w w:val="100"/>
      <w:position w:val="0"/>
      <w:sz w:val="22"/>
      <w:szCs w:val="22"/>
      <w:u w:val="none"/>
      <w:shd w:val="clear" w:color="auto" w:fill="FFFFFF"/>
      <w:lang w:val="vi-VN" w:eastAsia="vi-VN" w:bidi="vi-VN"/>
    </w:rPr>
  </w:style>
  <w:style w:type="character" w:customStyle="1" w:styleId="1286">
    <w:name w:val="Body text (33) Exact"/>
    <w:qFormat/>
    <w:uiPriority w:val="0"/>
    <w:rPr>
      <w:rFonts w:ascii="Times New Roman" w:hAnsi="Times New Roman" w:eastAsia="Times New Roman" w:cs="Times New Roman"/>
      <w:shd w:val="clear" w:color="auto" w:fill="FFFFFF"/>
    </w:rPr>
  </w:style>
  <w:style w:type="character" w:customStyle="1" w:styleId="1287">
    <w:name w:val="Table of contents (4) Exact"/>
    <w:qFormat/>
    <w:uiPriority w:val="0"/>
    <w:rPr>
      <w:rFonts w:ascii="Times New Roman" w:hAnsi="Times New Roman" w:eastAsia="Times New Roman" w:cs="Times New Roman"/>
      <w:i/>
      <w:iCs/>
      <w:shd w:val="clear" w:color="auto" w:fill="FFFFFF"/>
    </w:rPr>
  </w:style>
  <w:style w:type="character" w:customStyle="1" w:styleId="1288">
    <w:name w:val="Table of contents (4) + Spacing 10 pt Exact"/>
    <w:qFormat/>
    <w:uiPriority w:val="0"/>
    <w:rPr>
      <w:rFonts w:ascii="Times New Roman" w:hAnsi="Times New Roman" w:eastAsia="Times New Roman" w:cs="Times New Roman"/>
      <w:i/>
      <w:iCs/>
      <w:color w:val="000000"/>
      <w:spacing w:val="200"/>
      <w:w w:val="100"/>
      <w:position w:val="0"/>
      <w:shd w:val="clear" w:color="auto" w:fill="FFFFFF"/>
      <w:lang w:val="vi-VN" w:eastAsia="vi-VN" w:bidi="vi-VN"/>
    </w:rPr>
  </w:style>
  <w:style w:type="character" w:customStyle="1" w:styleId="1289">
    <w:name w:val="Table of contents + 16 pt Exact"/>
    <w:qFormat/>
    <w:uiPriority w:val="0"/>
    <w:rPr>
      <w:rFonts w:hint="default" w:ascii="Times New Roman" w:hAnsi="Times New Roman" w:eastAsia="Times New Roman" w:cs="Times New Roman"/>
      <w:color w:val="000000"/>
      <w:spacing w:val="0"/>
      <w:w w:val="100"/>
      <w:position w:val="0"/>
      <w:sz w:val="32"/>
      <w:szCs w:val="32"/>
      <w:u w:val="none"/>
      <w:lang w:val="vi-VN" w:eastAsia="vi-VN" w:bidi="vi-VN"/>
    </w:rPr>
  </w:style>
  <w:style w:type="character" w:customStyle="1" w:styleId="1290">
    <w:name w:val="Table of contents + Spacing 0 pt Exact"/>
    <w:qFormat/>
    <w:uiPriority w:val="0"/>
    <w:rPr>
      <w:rFonts w:hint="default" w:ascii="Times New Roman" w:hAnsi="Times New Roman" w:eastAsia="Times New Roman" w:cs="Times New Roman"/>
      <w:color w:val="000000"/>
      <w:spacing w:val="-10"/>
      <w:w w:val="100"/>
      <w:position w:val="0"/>
      <w:sz w:val="22"/>
      <w:szCs w:val="22"/>
      <w:u w:val="none"/>
      <w:lang w:val="vi-VN" w:eastAsia="vi-VN" w:bidi="vi-VN"/>
    </w:rPr>
  </w:style>
  <w:style w:type="character" w:customStyle="1" w:styleId="1291">
    <w:name w:val="Body text (19) + Not Italic Exact"/>
    <w:qFormat/>
    <w:uiPriority w:val="0"/>
    <w:rPr>
      <w:rFonts w:ascii="Times New Roman" w:hAnsi="Times New Roman" w:eastAsia="Times New Roman"/>
      <w:i/>
      <w:iCs/>
      <w:color w:val="000000"/>
      <w:spacing w:val="0"/>
      <w:w w:val="100"/>
      <w:position w:val="0"/>
      <w:sz w:val="22"/>
      <w:szCs w:val="22"/>
      <w:u w:val="none"/>
      <w:shd w:val="clear" w:color="auto" w:fill="FFFFFF"/>
      <w:lang w:val="vi-VN" w:eastAsia="vi-VN" w:bidi="vi-VN"/>
    </w:rPr>
  </w:style>
  <w:style w:type="character" w:customStyle="1" w:styleId="1292">
    <w:name w:val="Body text (19) + Spacing 1 pt Exact"/>
    <w:qFormat/>
    <w:uiPriority w:val="0"/>
    <w:rPr>
      <w:rFonts w:ascii="Times New Roman" w:hAnsi="Times New Roman" w:eastAsia="Times New Roman"/>
      <w:i/>
      <w:iCs/>
      <w:color w:val="000000"/>
      <w:spacing w:val="30"/>
      <w:w w:val="100"/>
      <w:position w:val="0"/>
      <w:sz w:val="22"/>
      <w:szCs w:val="22"/>
      <w:u w:val="none"/>
      <w:shd w:val="clear" w:color="auto" w:fill="FFFFFF"/>
      <w:lang w:val="vi-VN" w:eastAsia="vi-VN" w:bidi="vi-VN"/>
    </w:rPr>
  </w:style>
  <w:style w:type="character" w:customStyle="1" w:styleId="1293">
    <w:name w:val="Body text (34) + Not Italic Exact"/>
    <w:qFormat/>
    <w:uiPriority w:val="0"/>
    <w:rPr>
      <w:rFonts w:ascii="Times New Roman" w:hAnsi="Times New Roman" w:eastAsia="Times New Roman"/>
      <w:i/>
      <w:iCs/>
      <w:color w:val="000000"/>
      <w:spacing w:val="0"/>
      <w:w w:val="100"/>
      <w:position w:val="0"/>
      <w:sz w:val="12"/>
      <w:szCs w:val="12"/>
      <w:shd w:val="clear" w:color="auto" w:fill="FFFFFF"/>
      <w:lang w:val="vi-VN" w:eastAsia="vi-VN" w:bidi="vi-VN"/>
    </w:rPr>
  </w:style>
  <w:style w:type="character" w:customStyle="1" w:styleId="1294">
    <w:name w:val="Body text (34) + 11 pt Exact"/>
    <w:qFormat/>
    <w:uiPriority w:val="0"/>
    <w:rPr>
      <w:rFonts w:ascii="Times New Roman" w:hAnsi="Times New Roman" w:eastAsia="Times New Roman"/>
      <w:i/>
      <w:iCs/>
      <w:color w:val="000000"/>
      <w:spacing w:val="0"/>
      <w:w w:val="100"/>
      <w:position w:val="0"/>
      <w:sz w:val="22"/>
      <w:szCs w:val="22"/>
      <w:u w:val="single"/>
      <w:shd w:val="clear" w:color="auto" w:fill="FFFFFF"/>
      <w:lang w:val="vi-VN" w:eastAsia="vi-VN" w:bidi="vi-VN"/>
    </w:rPr>
  </w:style>
  <w:style w:type="character" w:customStyle="1" w:styleId="1295">
    <w:name w:val="Body text (35) + Italic Exact"/>
    <w:qFormat/>
    <w:uiPriority w:val="0"/>
    <w:rPr>
      <w:rFonts w:ascii="Times New Roman" w:hAnsi="Times New Roman" w:eastAsia="Times New Roman"/>
      <w:b/>
      <w:bCs/>
      <w:i/>
      <w:iCs/>
      <w:color w:val="000000"/>
      <w:spacing w:val="0"/>
      <w:w w:val="100"/>
      <w:position w:val="0"/>
      <w:sz w:val="12"/>
      <w:szCs w:val="12"/>
      <w:shd w:val="clear" w:color="auto" w:fill="FFFFFF"/>
      <w:lang w:val="vi-VN" w:eastAsia="vi-VN" w:bidi="vi-VN"/>
    </w:rPr>
  </w:style>
  <w:style w:type="character" w:customStyle="1" w:styleId="1296">
    <w:name w:val="Heading #4 (2)_"/>
    <w:qFormat/>
    <w:uiPriority w:val="0"/>
    <w:rPr>
      <w:rFonts w:ascii="Times New Roman" w:hAnsi="Times New Roman" w:eastAsia="Times New Roman" w:cs="Times New Roman"/>
      <w:b/>
      <w:bCs/>
      <w:sz w:val="26"/>
      <w:szCs w:val="26"/>
      <w:u w:val="none"/>
    </w:rPr>
  </w:style>
  <w:style w:type="character" w:customStyle="1" w:styleId="1297">
    <w:name w:val="Heading #4 (3)_"/>
    <w:qFormat/>
    <w:uiPriority w:val="0"/>
    <w:rPr>
      <w:rFonts w:ascii="Times New Roman" w:hAnsi="Times New Roman" w:eastAsia="Times New Roman" w:cs="Times New Roman"/>
      <w:sz w:val="22"/>
      <w:szCs w:val="22"/>
      <w:u w:val="none"/>
    </w:rPr>
  </w:style>
  <w:style w:type="character" w:customStyle="1" w:styleId="1298">
    <w:name w:val="Heading #4 (3)"/>
    <w:qFormat/>
    <w:uiPriority w:val="0"/>
    <w:rPr>
      <w:rFonts w:ascii="Times New Roman" w:hAnsi="Times New Roman" w:eastAsia="Times New Roman" w:cs="Times New Roman"/>
      <w:color w:val="FFFFFF"/>
      <w:spacing w:val="0"/>
      <w:w w:val="100"/>
      <w:position w:val="0"/>
      <w:sz w:val="22"/>
      <w:szCs w:val="22"/>
      <w:u w:val="none"/>
      <w:lang w:val="vi-VN" w:eastAsia="vi-VN" w:bidi="vi-VN"/>
    </w:rPr>
  </w:style>
  <w:style w:type="character" w:customStyle="1" w:styleId="1299">
    <w:name w:val="Body text (27)_"/>
    <w:qFormat/>
    <w:uiPriority w:val="0"/>
    <w:rPr>
      <w:rFonts w:ascii="Times New Roman" w:hAnsi="Times New Roman" w:eastAsia="Times New Roman" w:cs="Times New Roman"/>
      <w:sz w:val="22"/>
      <w:szCs w:val="22"/>
      <w:u w:val="none"/>
    </w:rPr>
  </w:style>
  <w:style w:type="character" w:customStyle="1" w:styleId="1300">
    <w:name w:val="Body text (17) + Small Caps"/>
    <w:qFormat/>
    <w:uiPriority w:val="0"/>
    <w:rPr>
      <w:rFonts w:ascii="Times New Roman" w:hAnsi="Times New Roman" w:eastAsia="Times New Roman" w:cs="Times New Roman"/>
      <w:b/>
      <w:bCs/>
      <w:i/>
      <w:iCs/>
      <w:smallCaps/>
      <w:color w:val="000000"/>
      <w:spacing w:val="0"/>
      <w:w w:val="100"/>
      <w:position w:val="0"/>
      <w:sz w:val="22"/>
      <w:szCs w:val="22"/>
      <w:u w:val="none"/>
      <w:lang w:val="vi-VN" w:eastAsia="vi-VN" w:bidi="vi-VN"/>
    </w:rPr>
  </w:style>
  <w:style w:type="character" w:customStyle="1" w:styleId="1301">
    <w:name w:val="Heading #5_"/>
    <w:qFormat/>
    <w:uiPriority w:val="0"/>
    <w:rPr>
      <w:rFonts w:ascii="Times New Roman" w:hAnsi="Times New Roman" w:eastAsia="Times New Roman" w:cs="Times New Roman"/>
      <w:sz w:val="22"/>
      <w:szCs w:val="22"/>
      <w:u w:val="none"/>
    </w:rPr>
  </w:style>
  <w:style w:type="character" w:customStyle="1" w:styleId="1302">
    <w:name w:val="Table of contents + Spacing 0 pt"/>
    <w:qFormat/>
    <w:uiPriority w:val="0"/>
    <w:rPr>
      <w:rFonts w:hint="default" w:ascii="Times New Roman" w:hAnsi="Times New Roman" w:eastAsia="Times New Roman" w:cs="Times New Roman"/>
      <w:color w:val="000000"/>
      <w:spacing w:val="-10"/>
      <w:w w:val="100"/>
      <w:position w:val="0"/>
      <w:sz w:val="22"/>
      <w:szCs w:val="22"/>
      <w:u w:val="none"/>
      <w:lang w:val="vi-VN" w:eastAsia="vi-VN" w:bidi="vi-VN"/>
    </w:rPr>
  </w:style>
  <w:style w:type="character" w:customStyle="1" w:styleId="1303">
    <w:name w:val="Heading #3 (3)_"/>
    <w:qFormat/>
    <w:uiPriority w:val="0"/>
    <w:rPr>
      <w:rFonts w:ascii="Times New Roman" w:hAnsi="Times New Roman" w:eastAsia="Times New Roman" w:cs="Times New Roman"/>
      <w:b/>
      <w:bCs/>
      <w:sz w:val="30"/>
      <w:szCs w:val="30"/>
      <w:u w:val="none"/>
    </w:rPr>
  </w:style>
  <w:style w:type="character" w:customStyle="1" w:styleId="1304">
    <w:name w:val="Heading #3 (3)"/>
    <w:qFormat/>
    <w:uiPriority w:val="0"/>
    <w:rPr>
      <w:rFonts w:ascii="Times New Roman" w:hAnsi="Times New Roman" w:eastAsia="Times New Roman" w:cs="Times New Roman"/>
      <w:b/>
      <w:bCs/>
      <w:color w:val="000000"/>
      <w:spacing w:val="0"/>
      <w:w w:val="100"/>
      <w:position w:val="0"/>
      <w:sz w:val="30"/>
      <w:szCs w:val="30"/>
      <w:u w:val="none"/>
      <w:lang w:val="vi-VN" w:eastAsia="vi-VN" w:bidi="vi-VN"/>
    </w:rPr>
  </w:style>
  <w:style w:type="character" w:customStyle="1" w:styleId="1305">
    <w:name w:val="Body text (36)_"/>
    <w:qFormat/>
    <w:uiPriority w:val="0"/>
    <w:rPr>
      <w:rFonts w:ascii="Times New Roman" w:hAnsi="Times New Roman" w:eastAsia="Times New Roman" w:cs="Times New Roman"/>
      <w:spacing w:val="20"/>
      <w:sz w:val="26"/>
      <w:szCs w:val="26"/>
      <w:u w:val="none"/>
    </w:rPr>
  </w:style>
  <w:style w:type="character" w:customStyle="1" w:styleId="1306">
    <w:name w:val="Body text (7) + Times New Roman"/>
    <w:qFormat/>
    <w:uiPriority w:val="0"/>
    <w:rPr>
      <w:rFonts w:ascii="Times New Roman" w:hAnsi="Times New Roman" w:eastAsia="Times New Roman" w:cs="Times New Roman"/>
      <w:b/>
      <w:bCs/>
      <w:color w:val="000000"/>
      <w:spacing w:val="0"/>
      <w:w w:val="100"/>
      <w:position w:val="0"/>
      <w:sz w:val="21"/>
      <w:szCs w:val="21"/>
      <w:u w:val="none"/>
      <w:shd w:val="clear" w:color="auto" w:fill="FFFFFF"/>
      <w:lang w:val="vi-VN" w:eastAsia="vi-VN" w:bidi="vi-VN"/>
    </w:rPr>
  </w:style>
  <w:style w:type="character" w:customStyle="1" w:styleId="1307">
    <w:name w:val="Body text (5) + Small Caps Exact"/>
    <w:qFormat/>
    <w:uiPriority w:val="0"/>
    <w:rPr>
      <w:rFonts w:ascii="Times New Roman" w:hAnsi="Times New Roman" w:eastAsia="Times New Roman"/>
      <w:b/>
      <w:bCs/>
      <w:i/>
      <w:iCs/>
      <w:smallCaps/>
      <w:spacing w:val="30"/>
      <w:sz w:val="21"/>
      <w:szCs w:val="21"/>
      <w:shd w:val="clear" w:color="auto" w:fill="FFFFFF"/>
    </w:rPr>
  </w:style>
  <w:style w:type="character" w:customStyle="1" w:styleId="1308">
    <w:name w:val="Heading #2 + 13 pt"/>
    <w:qFormat/>
    <w:uiPriority w:val="0"/>
    <w:rPr>
      <w:rFonts w:ascii="Times New Roman" w:hAnsi="Times New Roman" w:eastAsia="Times New Roman"/>
      <w:b/>
      <w:bCs/>
      <w:i/>
      <w:iCs/>
      <w:color w:val="000000"/>
      <w:spacing w:val="0"/>
      <w:w w:val="100"/>
      <w:position w:val="0"/>
      <w:sz w:val="26"/>
      <w:szCs w:val="26"/>
      <w:u w:val="none"/>
      <w:shd w:val="clear" w:color="auto" w:fill="FFFFFF"/>
      <w:lang w:val="vi-VN" w:eastAsia="vi-VN" w:bidi="vi-VN"/>
    </w:rPr>
  </w:style>
  <w:style w:type="character" w:customStyle="1" w:styleId="1309">
    <w:name w:val="Header or footer + Spacing 1 pt"/>
    <w:qFormat/>
    <w:uiPriority w:val="0"/>
    <w:rPr>
      <w:rFonts w:ascii="Times New Roman" w:hAnsi="Times New Roman" w:eastAsia="Times New Roman"/>
      <w:b/>
      <w:bCs/>
      <w:color w:val="000000"/>
      <w:spacing w:val="30"/>
      <w:w w:val="120"/>
      <w:position w:val="0"/>
      <w:shd w:val="clear" w:color="auto" w:fill="FFFFFF"/>
      <w:lang w:val="vi-VN" w:eastAsia="vi-VN" w:bidi="vi-VN"/>
    </w:rPr>
  </w:style>
  <w:style w:type="character" w:customStyle="1" w:styleId="1310">
    <w:name w:val="Body text (3) + 7.5 pt"/>
    <w:qFormat/>
    <w:uiPriority w:val="0"/>
    <w:rPr>
      <w:rFonts w:ascii="Times New Roman" w:hAnsi="Times New Roman" w:eastAsia="Times New Roman"/>
      <w:b/>
      <w:bCs/>
      <w:color w:val="000000"/>
      <w:spacing w:val="0"/>
      <w:w w:val="100"/>
      <w:position w:val="0"/>
      <w:sz w:val="15"/>
      <w:szCs w:val="15"/>
      <w:shd w:val="clear" w:color="auto" w:fill="FFFFFF"/>
      <w:lang w:val="vi-VN" w:eastAsia="vi-VN" w:bidi="vi-VN"/>
    </w:rPr>
  </w:style>
  <w:style w:type="character" w:customStyle="1" w:styleId="1311">
    <w:name w:val="Body text (9) + 10.5 pt"/>
    <w:qFormat/>
    <w:uiPriority w:val="0"/>
    <w:rPr>
      <w:rFonts w:ascii="Times New Roman" w:hAnsi="Times New Roman" w:eastAsia="Times New Roman"/>
      <w:b/>
      <w:bCs/>
      <w:i/>
      <w:iCs/>
      <w:color w:val="000000"/>
      <w:spacing w:val="0"/>
      <w:w w:val="100"/>
      <w:position w:val="0"/>
      <w:sz w:val="21"/>
      <w:szCs w:val="21"/>
      <w:u w:val="none"/>
      <w:shd w:val="clear" w:color="auto" w:fill="FFFFFF"/>
      <w:lang w:val="vi-VN" w:eastAsia="vi-VN" w:bidi="vi-VN"/>
    </w:rPr>
  </w:style>
  <w:style w:type="character" w:customStyle="1" w:styleId="1312">
    <w:name w:val="Body text (14)_"/>
    <w:qFormat/>
    <w:uiPriority w:val="0"/>
    <w:rPr>
      <w:rFonts w:ascii="Times New Roman" w:hAnsi="Times New Roman" w:eastAsia="Times New Roman" w:cs="Times New Roman"/>
      <w:sz w:val="21"/>
      <w:szCs w:val="21"/>
      <w:u w:val="none"/>
    </w:rPr>
  </w:style>
  <w:style w:type="character" w:customStyle="1" w:styleId="1313">
    <w:name w:val="Body text (15) + 10.5 pt"/>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1314">
    <w:name w:val="Body text (12) + Spacing 1 pt Exact"/>
    <w:qFormat/>
    <w:uiPriority w:val="0"/>
    <w:rPr>
      <w:rFonts w:ascii="Times New Roman" w:hAnsi="Times New Roman" w:eastAsia="Times New Roman" w:cs="Times New Roman"/>
      <w:color w:val="000000"/>
      <w:spacing w:val="20"/>
      <w:w w:val="100"/>
      <w:position w:val="0"/>
      <w:sz w:val="21"/>
      <w:szCs w:val="21"/>
      <w:u w:val="none"/>
      <w:lang w:val="vi-VN" w:eastAsia="vi-VN" w:bidi="vi-VN"/>
    </w:rPr>
  </w:style>
  <w:style w:type="character" w:customStyle="1" w:styleId="1315">
    <w:name w:val="Body text (7) + Small Caps"/>
    <w:qFormat/>
    <w:uiPriority w:val="0"/>
    <w:rPr>
      <w:rFonts w:ascii="Candara" w:hAnsi="Candara" w:eastAsia="Candara" w:cs="Candara"/>
      <w:b/>
      <w:bCs/>
      <w:smallCaps/>
      <w:color w:val="000000"/>
      <w:spacing w:val="0"/>
      <w:w w:val="100"/>
      <w:position w:val="0"/>
      <w:sz w:val="16"/>
      <w:szCs w:val="16"/>
      <w:u w:val="none"/>
      <w:shd w:val="clear" w:color="auto" w:fill="FFFFFF"/>
      <w:lang w:val="vi-VN" w:eastAsia="vi-VN" w:bidi="vi-VN"/>
    </w:rPr>
  </w:style>
  <w:style w:type="character" w:customStyle="1" w:styleId="1316">
    <w:name w:val="Body text (2) + 14 pt"/>
    <w:qFormat/>
    <w:uiPriority w:val="0"/>
    <w:rPr>
      <w:rFonts w:ascii="Times New Roman" w:hAnsi="Times New Roman" w:eastAsia="Times New Roman" w:cs="Times New Roman"/>
      <w:color w:val="000000"/>
      <w:spacing w:val="0"/>
      <w:w w:val="100"/>
      <w:position w:val="0"/>
      <w:sz w:val="28"/>
      <w:szCs w:val="28"/>
      <w:u w:val="none"/>
      <w:shd w:val="clear" w:color="auto" w:fill="FFFFFF"/>
      <w:lang w:val="vi-VN" w:eastAsia="vi-VN" w:bidi="vi-VN"/>
    </w:rPr>
  </w:style>
  <w:style w:type="character" w:customStyle="1" w:styleId="1317">
    <w:name w:val="Body text (23) + Not Bold"/>
    <w:qFormat/>
    <w:uiPriority w:val="0"/>
    <w:rPr>
      <w:rFonts w:ascii="Times New Roman" w:hAnsi="Times New Roman" w:eastAsia="Times New Roman"/>
      <w:b/>
      <w:bCs/>
      <w:color w:val="000000"/>
      <w:spacing w:val="0"/>
      <w:w w:val="100"/>
      <w:position w:val="0"/>
      <w:sz w:val="20"/>
      <w:szCs w:val="20"/>
      <w:u w:val="none"/>
      <w:shd w:val="clear" w:color="auto" w:fill="FFFFFF"/>
      <w:lang w:val="vi-VN" w:eastAsia="vi-VN" w:bidi="vi-VN"/>
    </w:rPr>
  </w:style>
  <w:style w:type="character" w:customStyle="1" w:styleId="1318">
    <w:name w:val="Body text (8) + Not Italic"/>
    <w:qFormat/>
    <w:uiPriority w:val="0"/>
    <w:rPr>
      <w:rFonts w:ascii="Times New Roman" w:hAnsi="Times New Roman" w:eastAsia="Times New Roman"/>
      <w:b/>
      <w:bCs/>
      <w:i/>
      <w:iCs/>
      <w:color w:val="000000"/>
      <w:spacing w:val="0"/>
      <w:w w:val="100"/>
      <w:position w:val="0"/>
      <w:sz w:val="20"/>
      <w:szCs w:val="20"/>
      <w:u w:val="none"/>
      <w:shd w:val="clear" w:color="auto" w:fill="FFFFFF"/>
    </w:rPr>
  </w:style>
  <w:style w:type="character" w:customStyle="1" w:styleId="1319">
    <w:name w:val="Heading #3 (2)_"/>
    <w:qFormat/>
    <w:uiPriority w:val="0"/>
    <w:rPr>
      <w:rFonts w:ascii="Times New Roman" w:hAnsi="Times New Roman" w:eastAsia="Times New Roman" w:cs="Times New Roman"/>
      <w:b/>
      <w:bCs/>
      <w:sz w:val="26"/>
      <w:szCs w:val="26"/>
      <w:u w:val="none"/>
    </w:rPr>
  </w:style>
  <w:style w:type="character" w:customStyle="1" w:styleId="1320">
    <w:name w:val="Body text (5) + Spacing 0 pt"/>
    <w:qFormat/>
    <w:uiPriority w:val="0"/>
    <w:rPr>
      <w:rFonts w:ascii="Times New Roman" w:hAnsi="Times New Roman" w:eastAsia="Times New Roman"/>
      <w:b/>
      <w:bCs/>
      <w:i/>
      <w:iCs/>
      <w:color w:val="000000"/>
      <w:spacing w:val="0"/>
      <w:w w:val="100"/>
      <w:position w:val="0"/>
      <w:sz w:val="21"/>
      <w:szCs w:val="21"/>
      <w:shd w:val="clear" w:color="auto" w:fill="FFFFFF"/>
      <w:lang w:val="vi-VN" w:eastAsia="vi-VN" w:bidi="vi-VN"/>
    </w:rPr>
  </w:style>
  <w:style w:type="character" w:customStyle="1" w:styleId="1321">
    <w:name w:val="Heading #2 (3) Exact"/>
    <w:link w:val="1322"/>
    <w:qFormat/>
    <w:uiPriority w:val="0"/>
    <w:rPr>
      <w:rFonts w:ascii="Times New Roman" w:hAnsi="Times New Roman" w:eastAsia="Times New Roman"/>
      <w:sz w:val="21"/>
      <w:szCs w:val="21"/>
      <w:shd w:val="clear" w:color="auto" w:fill="FFFFFF"/>
    </w:rPr>
  </w:style>
  <w:style w:type="paragraph" w:customStyle="1" w:styleId="1322">
    <w:name w:val="Heading #2 (3)"/>
    <w:basedOn w:val="1"/>
    <w:link w:val="1321"/>
    <w:qFormat/>
    <w:uiPriority w:val="0"/>
    <w:pPr>
      <w:widowControl w:val="0"/>
      <w:shd w:val="clear" w:color="auto" w:fill="FFFFFF"/>
      <w:spacing w:line="0" w:lineRule="atLeast"/>
      <w:outlineLvl w:val="1"/>
    </w:pPr>
    <w:rPr>
      <w:rFonts w:cstheme="minorBidi"/>
      <w:color w:val="auto"/>
      <w:sz w:val="21"/>
      <w:szCs w:val="21"/>
    </w:rPr>
  </w:style>
  <w:style w:type="character" w:customStyle="1" w:styleId="1323">
    <w:name w:val="Heading #2 (4) Exact"/>
    <w:link w:val="1324"/>
    <w:qFormat/>
    <w:uiPriority w:val="0"/>
    <w:rPr>
      <w:rFonts w:ascii="Courier New" w:hAnsi="Courier New" w:eastAsia="Courier New" w:cs="Courier New"/>
      <w:b/>
      <w:bCs/>
      <w:shd w:val="clear" w:color="auto" w:fill="FFFFFF"/>
    </w:rPr>
  </w:style>
  <w:style w:type="paragraph" w:customStyle="1" w:styleId="1324">
    <w:name w:val="Heading #2 (4)"/>
    <w:basedOn w:val="1"/>
    <w:link w:val="1323"/>
    <w:qFormat/>
    <w:uiPriority w:val="0"/>
    <w:pPr>
      <w:widowControl w:val="0"/>
      <w:shd w:val="clear" w:color="auto" w:fill="FFFFFF"/>
      <w:spacing w:line="0" w:lineRule="atLeast"/>
      <w:outlineLvl w:val="1"/>
    </w:pPr>
    <w:rPr>
      <w:rFonts w:ascii="Courier New" w:hAnsi="Courier New" w:eastAsia="Courier New" w:cs="Courier New"/>
      <w:b/>
      <w:bCs/>
      <w:color w:val="auto"/>
      <w:sz w:val="22"/>
      <w:szCs w:val="22"/>
    </w:rPr>
  </w:style>
  <w:style w:type="character" w:customStyle="1" w:styleId="1325">
    <w:name w:val="Heading #2 (5) Exact"/>
    <w:link w:val="1326"/>
    <w:qFormat/>
    <w:uiPriority w:val="0"/>
    <w:rPr>
      <w:rFonts w:ascii="Times New Roman" w:hAnsi="Times New Roman" w:eastAsia="Times New Roman"/>
      <w:spacing w:val="-10"/>
      <w:sz w:val="32"/>
      <w:szCs w:val="32"/>
      <w:shd w:val="clear" w:color="auto" w:fill="FFFFFF"/>
    </w:rPr>
  </w:style>
  <w:style w:type="paragraph" w:customStyle="1" w:styleId="1326">
    <w:name w:val="Heading #2 (5)"/>
    <w:basedOn w:val="1"/>
    <w:link w:val="1325"/>
    <w:qFormat/>
    <w:uiPriority w:val="0"/>
    <w:pPr>
      <w:widowControl w:val="0"/>
      <w:shd w:val="clear" w:color="auto" w:fill="FFFFFF"/>
      <w:spacing w:line="0" w:lineRule="atLeast"/>
      <w:outlineLvl w:val="1"/>
    </w:pPr>
    <w:rPr>
      <w:rFonts w:cstheme="minorBidi"/>
      <w:color w:val="auto"/>
      <w:spacing w:val="-10"/>
    </w:rPr>
  </w:style>
  <w:style w:type="character" w:customStyle="1" w:styleId="1327">
    <w:name w:val="Body text (8) + Small Caps"/>
    <w:qFormat/>
    <w:uiPriority w:val="0"/>
    <w:rPr>
      <w:rFonts w:ascii="Times New Roman" w:hAnsi="Times New Roman" w:eastAsia="Times New Roman"/>
      <w:b/>
      <w:bCs/>
      <w:smallCaps/>
      <w:color w:val="000000"/>
      <w:spacing w:val="30"/>
      <w:w w:val="100"/>
      <w:position w:val="0"/>
      <w:sz w:val="16"/>
      <w:szCs w:val="16"/>
      <w:u w:val="none"/>
      <w:shd w:val="clear" w:color="auto" w:fill="FFFFFF"/>
      <w:lang w:val="vi-VN" w:eastAsia="vi-VN" w:bidi="vi-VN"/>
    </w:rPr>
  </w:style>
  <w:style w:type="character" w:customStyle="1" w:styleId="1328">
    <w:name w:val="mw-headline"/>
    <w:basedOn w:val="11"/>
    <w:qFormat/>
    <w:uiPriority w:val="0"/>
  </w:style>
  <w:style w:type="character" w:customStyle="1" w:styleId="1329">
    <w:name w:val="mw-editsection"/>
    <w:basedOn w:val="11"/>
    <w:qFormat/>
    <w:uiPriority w:val="0"/>
  </w:style>
  <w:style w:type="character" w:customStyle="1" w:styleId="1330">
    <w:name w:val="mw-editsection-bracket"/>
    <w:basedOn w:val="11"/>
    <w:qFormat/>
    <w:uiPriority w:val="0"/>
  </w:style>
  <w:style w:type="character" w:customStyle="1" w:styleId="1331">
    <w:name w:val="mw-editsection-divider"/>
    <w:basedOn w:val="11"/>
    <w:qFormat/>
    <w:uiPriority w:val="0"/>
  </w:style>
  <w:style w:type="paragraph" w:customStyle="1" w:styleId="1332">
    <w:name w:val="bodytext60"/>
    <w:basedOn w:val="1"/>
    <w:qFormat/>
    <w:uiPriority w:val="0"/>
    <w:pPr>
      <w:spacing w:before="100" w:beforeAutospacing="1" w:after="100" w:afterAutospacing="1"/>
    </w:pPr>
    <w:rPr>
      <w:color w:val="auto"/>
      <w:sz w:val="24"/>
      <w:szCs w:val="24"/>
    </w:rPr>
  </w:style>
  <w:style w:type="character" w:customStyle="1" w:styleId="1333">
    <w:name w:val="bodytext611pt"/>
    <w:basedOn w:val="11"/>
    <w:qFormat/>
    <w:uiPriority w:val="0"/>
  </w:style>
  <w:style w:type="paragraph" w:customStyle="1" w:styleId="1334">
    <w:name w:val="heading1270"/>
    <w:basedOn w:val="1"/>
    <w:qFormat/>
    <w:uiPriority w:val="0"/>
    <w:pPr>
      <w:spacing w:before="100" w:beforeAutospacing="1" w:after="100" w:afterAutospacing="1"/>
    </w:pPr>
    <w:rPr>
      <w:color w:val="auto"/>
      <w:sz w:val="24"/>
      <w:szCs w:val="24"/>
    </w:rPr>
  </w:style>
  <w:style w:type="table" w:customStyle="1" w:styleId="1335">
    <w:name w:val="Table Grid131"/>
    <w:basedOn w:val="12"/>
    <w:qFormat/>
    <w:uiPriority w:val="59"/>
    <w:pPr>
      <w:ind w:firstLine="284"/>
      <w:jc w:val="both"/>
    </w:pPr>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336">
    <w:name w:val="Heading #9_"/>
    <w:basedOn w:val="11"/>
    <w:qFormat/>
    <w:uiPriority w:val="0"/>
    <w:rPr>
      <w:rFonts w:eastAsia="Times New Roman"/>
      <w:b/>
      <w:bCs/>
      <w:shd w:val="clear" w:color="auto" w:fill="FFFFFF"/>
    </w:rPr>
  </w:style>
  <w:style w:type="character" w:customStyle="1" w:styleId="1337">
    <w:name w:val="vnbnnidung2timesnewroman"/>
    <w:basedOn w:val="11"/>
    <w:qFormat/>
    <w:uiPriority w:val="0"/>
  </w:style>
  <w:style w:type="paragraph" w:customStyle="1" w:styleId="1338">
    <w:name w:val="vnbnnidung19"/>
    <w:basedOn w:val="1"/>
    <w:qFormat/>
    <w:uiPriority w:val="0"/>
    <w:pPr>
      <w:spacing w:before="100" w:beforeAutospacing="1" w:after="100" w:afterAutospacing="1"/>
    </w:pPr>
    <w:rPr>
      <w:color w:val="auto"/>
      <w:sz w:val="24"/>
      <w:szCs w:val="24"/>
    </w:rPr>
  </w:style>
  <w:style w:type="paragraph" w:customStyle="1" w:styleId="1339">
    <w:name w:val="Char2"/>
    <w:basedOn w:val="1"/>
    <w:semiHidden/>
    <w:qFormat/>
    <w:uiPriority w:val="0"/>
    <w:pPr>
      <w:numPr>
        <w:ilvl w:val="0"/>
        <w:numId w:val="7"/>
      </w:numPr>
      <w:spacing w:after="160" w:line="240" w:lineRule="exact"/>
      <w:jc w:val="both"/>
    </w:pPr>
    <w:rPr>
      <w:rFonts w:ascii="Verdana" w:hAnsi="Verdana"/>
      <w:color w:val="auto"/>
      <w:sz w:val="18"/>
      <w:szCs w:val="18"/>
      <w:lang w:val="vi-VN"/>
    </w:rPr>
  </w:style>
  <w:style w:type="paragraph" w:customStyle="1" w:styleId="1340">
    <w:name w:val="Char Char Char1"/>
    <w:basedOn w:val="1"/>
    <w:qFormat/>
    <w:uiPriority w:val="0"/>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1341">
    <w:name w:val="Body text + 39.5 pt"/>
    <w:basedOn w:val="644"/>
    <w:qFormat/>
    <w:uiPriority w:val="0"/>
    <w:rPr>
      <w:rFonts w:ascii="Times New Roman" w:hAnsi="Times New Roman" w:eastAsia="Times New Roman" w:cs="Times New Roman"/>
      <w:color w:val="000000"/>
      <w:spacing w:val="0"/>
      <w:w w:val="100"/>
      <w:position w:val="0"/>
      <w:sz w:val="79"/>
      <w:szCs w:val="79"/>
      <w:shd w:val="clear" w:color="auto" w:fill="FFFFFF"/>
      <w:lang w:val="vi-VN"/>
    </w:rPr>
  </w:style>
  <w:style w:type="table" w:customStyle="1" w:styleId="1342">
    <w:name w:val="Grid Table 1 Light - Accent 51"/>
    <w:basedOn w:val="12"/>
    <w:qFormat/>
    <w:uiPriority w:val="46"/>
    <w:tblPr>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2" w:space="0"/>
        </w:tcBorders>
      </w:tcPr>
    </w:tblStylePr>
    <w:tblStylePr w:type="firstCol">
      <w:rPr>
        <w:b/>
        <w:bCs/>
      </w:rPr>
    </w:tblStylePr>
    <w:tblStylePr w:type="lastCol">
      <w:rPr>
        <w:b/>
        <w:bCs/>
      </w:rPr>
    </w:tblStylePr>
  </w:style>
  <w:style w:type="table" w:customStyle="1" w:styleId="1343">
    <w:name w:val="Grid Table 4 - Accent 21"/>
    <w:basedOn w:val="12"/>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1344">
    <w:name w:val="Grid Table 1 Light - Accent 21"/>
    <w:basedOn w:val="12"/>
    <w:qFormat/>
    <w:uiPriority w:val="46"/>
    <w:tblPr>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Pr>
    <w:tblStylePr w:type="firstRow">
      <w:rPr>
        <w:b/>
        <w:bCs/>
      </w:rPr>
      <w:tcPr>
        <w:tcBorders>
          <w:bottom w:val="single" w:color="F4B083" w:themeColor="accent2" w:themeTint="99" w:sz="12" w:space="0"/>
        </w:tcBorders>
      </w:tcPr>
    </w:tblStylePr>
    <w:tblStylePr w:type="lastRow">
      <w:rPr>
        <w:b/>
        <w:bCs/>
      </w:rPr>
      <w:tcPr>
        <w:tcBorders>
          <w:top w:val="double" w:color="F4B083" w:themeColor="accent2" w:themeTint="99" w:sz="2" w:space="0"/>
        </w:tcBorders>
      </w:tcPr>
    </w:tblStylePr>
    <w:tblStylePr w:type="firstCol">
      <w:rPr>
        <w:b/>
        <w:bCs/>
      </w:rPr>
    </w:tblStylePr>
    <w:tblStylePr w:type="lastCol">
      <w:rPr>
        <w:b/>
        <w:bCs/>
      </w:rPr>
    </w:tblStylePr>
  </w:style>
  <w:style w:type="table" w:customStyle="1" w:styleId="1345">
    <w:name w:val="Plain Table 11"/>
    <w:basedOn w:val="12"/>
    <w:qFormat/>
    <w:uiPriority w:val="41"/>
    <w:rPr>
      <w:rFonts w:eastAsia="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1346">
    <w:name w:val="Plain Table 12"/>
    <w:basedOn w:val="12"/>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347">
    <w:name w:val="TOC Heading"/>
    <w:basedOn w:val="2"/>
    <w:next w:val="1"/>
    <w:unhideWhenUsed/>
    <w:qFormat/>
    <w:uiPriority w:val="39"/>
    <w:pPr>
      <w:keepLines/>
      <w:spacing w:line="259" w:lineRule="auto"/>
      <w:jc w:val="left"/>
      <w:outlineLvl w:val="9"/>
    </w:pPr>
    <w:rPr>
      <w:rFonts w:ascii="Calibri Light" w:hAnsi="Calibri Light"/>
      <w:b w:val="0"/>
      <w:bCs w:val="0"/>
      <w:color w:val="2E74B5"/>
      <w:kern w:val="0"/>
    </w:rPr>
  </w:style>
  <w:style w:type="paragraph" w:customStyle="1" w:styleId="1348">
    <w:name w:val="HTML Top of Form"/>
    <w:basedOn w:val="1"/>
    <w:next w:val="1"/>
    <w:hidden/>
    <w:unhideWhenUsed/>
    <w:uiPriority w:val="99"/>
    <w:pPr>
      <w:pBdr>
        <w:bottom w:val="single" w:color="auto" w:sz="6" w:space="1"/>
      </w:pBdr>
      <w:jc w:val="center"/>
    </w:pPr>
    <w:rPr>
      <w:rFonts w:ascii="Arial" w:hAnsi="Arial" w:cs="Arial"/>
      <w:vanish/>
      <w:color w:val="auto"/>
      <w:sz w:val="16"/>
      <w:szCs w:val="16"/>
    </w:rPr>
  </w:style>
  <w:style w:type="character" w:customStyle="1" w:styleId="1349">
    <w:name w:val="z-Top of Form Char2"/>
    <w:basedOn w:val="11"/>
    <w:uiPriority w:val="99"/>
    <w:rPr>
      <w:rFonts w:ascii="Arial" w:hAnsi="Arial" w:eastAsia="Times New Roman" w:cs="Arial"/>
      <w:vanish/>
      <w:color w:val="003300"/>
      <w:sz w:val="16"/>
      <w:szCs w:val="16"/>
    </w:rPr>
  </w:style>
  <w:style w:type="paragraph" w:customStyle="1" w:styleId="1350">
    <w:name w:val="HTML Bottom of Form"/>
    <w:basedOn w:val="1"/>
    <w:next w:val="1"/>
    <w:hidden/>
    <w:unhideWhenUsed/>
    <w:uiPriority w:val="99"/>
    <w:pPr>
      <w:pBdr>
        <w:top w:val="single" w:color="auto" w:sz="6" w:space="1"/>
      </w:pBdr>
      <w:jc w:val="center"/>
    </w:pPr>
    <w:rPr>
      <w:rFonts w:ascii="Arial" w:hAnsi="Arial" w:cs="Arial"/>
      <w:vanish/>
      <w:color w:val="auto"/>
      <w:sz w:val="16"/>
      <w:szCs w:val="16"/>
    </w:rPr>
  </w:style>
  <w:style w:type="character" w:customStyle="1" w:styleId="1351">
    <w:name w:val="z-Bottom of Form Char2"/>
    <w:basedOn w:val="11"/>
    <w:uiPriority w:val="99"/>
    <w:rPr>
      <w:rFonts w:ascii="Arial" w:hAnsi="Arial" w:eastAsia="Times New Roman" w:cs="Arial"/>
      <w:vanish/>
      <w:color w:val="003300"/>
      <w:sz w:val="16"/>
      <w:szCs w:val="16"/>
    </w:rPr>
  </w:style>
  <w:style w:type="table" w:customStyle="1" w:styleId="1352">
    <w:name w:val="Light Shading1"/>
    <w:basedOn w:val="12"/>
    <w:uiPriority w:val="60"/>
    <w:rPr>
      <w:rFonts w:ascii="Calibri" w:hAnsi="Calibri" w:eastAsia="Yu Mincho"/>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353">
    <w:name w:val="Grid Table 5 Dark - Accent 22"/>
    <w:basedOn w:val="12"/>
    <w:uiPriority w:val="50"/>
    <w:rPr>
      <w:rFonts w:ascii="Calibri" w:hAnsi="Calibri" w:eastAsia="Calibri"/>
      <w:sz w:val="22"/>
      <w:szCs w:val="22"/>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FBE4D5"/>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ED7D31"/>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ED7D31"/>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ED7D31"/>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ED7D31"/>
      </w:tcPr>
    </w:tblStylePr>
    <w:tblStylePr w:type="band1Vert">
      <w:tcPr>
        <w:shd w:val="clear" w:color="auto" w:fill="F7CAAC"/>
      </w:tcPr>
    </w:tblStylePr>
    <w:tblStylePr w:type="band1Horz">
      <w:tcPr>
        <w:shd w:val="clear" w:color="auto" w:fill="F7CAAC"/>
      </w:tcPr>
    </w:tblStylePr>
  </w:style>
  <w:style w:type="character" w:customStyle="1" w:styleId="1354">
    <w:name w:val="Subtle Emphasis"/>
    <w:qFormat/>
    <w:uiPriority w:val="19"/>
    <w:rPr>
      <w:i/>
      <w:iCs/>
      <w:color w:val="404040"/>
    </w:rPr>
  </w:style>
  <w:style w:type="character" w:customStyle="1" w:styleId="1355">
    <w:name w:val="Intense Emphasis"/>
    <w:qFormat/>
    <w:uiPriority w:val="21"/>
    <w:rPr>
      <w:b/>
      <w:bCs/>
      <w:i/>
      <w:iCs/>
      <w:caps/>
    </w:rPr>
  </w:style>
  <w:style w:type="character" w:customStyle="1" w:styleId="1356">
    <w:name w:val="Subtle Reference"/>
    <w:qFormat/>
    <w:uiPriority w:val="31"/>
    <w:rPr>
      <w:smallCaps/>
      <w:color w:val="404040"/>
      <w:u w:val="single" w:color="7F7F7F"/>
    </w:rPr>
  </w:style>
  <w:style w:type="character" w:customStyle="1" w:styleId="1357">
    <w:name w:val="Intense Reference"/>
    <w:qFormat/>
    <w:uiPriority w:val="32"/>
    <w:rPr>
      <w:b/>
      <w:bCs/>
      <w:smallCaps/>
      <w:u w:val="single"/>
    </w:rPr>
  </w:style>
  <w:style w:type="character" w:customStyle="1" w:styleId="1358">
    <w:name w:val="Book Title"/>
    <w:qFormat/>
    <w:uiPriority w:val="33"/>
    <w:rPr>
      <w:smallCaps/>
      <w:spacing w:val="5"/>
    </w:rPr>
  </w:style>
  <w:style w:type="table" w:customStyle="1" w:styleId="1359">
    <w:name w:val="Medium Shading 2 - Accent 111"/>
    <w:basedOn w:val="12"/>
    <w:uiPriority w:val="0"/>
    <w:rPr>
      <w:rFonts w:ascii="Calibri" w:hAnsi="Calibri" w:eastAsia="Times New Roman"/>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81BD"/>
      </w:tcPr>
    </w:tblStylePr>
    <w:tblStylePr w:type="lastCol">
      <w:rPr>
        <w:b/>
        <w:bCs/>
        <w:color w:val="FFFFF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360">
    <w:name w:val="TableGrid1"/>
    <w:uiPriority w:val="0"/>
    <w:rPr>
      <w:rFonts w:ascii="Calibri" w:hAnsi="Calibri" w:eastAsia="Times New Roman"/>
      <w:sz w:val="22"/>
      <w:szCs w:val="22"/>
    </w:rPr>
    <w:tblPr>
      <w:tblCellMar>
        <w:top w:w="0" w:type="dxa"/>
        <w:left w:w="0" w:type="dxa"/>
        <w:bottom w:w="0" w:type="dxa"/>
        <w:right w:w="0" w:type="dxa"/>
      </w:tblCellMar>
    </w:tblPr>
  </w:style>
  <w:style w:type="table" w:customStyle="1" w:styleId="1361">
    <w:name w:val="Table Normal11"/>
    <w:semiHidden/>
    <w:unhideWhenUsed/>
    <w:qFormat/>
    <w:uiPriority w:val="2"/>
    <w:pPr>
      <w:widowControl w:val="0"/>
      <w:autoSpaceDE w:val="0"/>
      <w:autoSpaceDN w:val="0"/>
    </w:pPr>
    <w:rPr>
      <w:rFonts w:ascii="Calibri" w:hAnsi="Calibri" w:eastAsia="Calibri"/>
      <w:sz w:val="22"/>
      <w:szCs w:val="22"/>
    </w:rPr>
    <w:tblPr>
      <w:tblCellMar>
        <w:top w:w="0" w:type="dxa"/>
        <w:left w:w="0" w:type="dxa"/>
        <w:bottom w:w="0" w:type="dxa"/>
        <w:right w:w="0" w:type="dxa"/>
      </w:tblCellMar>
    </w:tblPr>
  </w:style>
  <w:style w:type="table" w:customStyle="1" w:styleId="1362">
    <w:name w:val="Grid Table 1 Light - Accent 52"/>
    <w:basedOn w:val="12"/>
    <w:uiPriority w:val="46"/>
    <w:rPr>
      <w:rFonts w:ascii="Calibri" w:hAnsi="Calibri" w:eastAsia="Calibri"/>
      <w:sz w:val="22"/>
      <w:szCs w:val="22"/>
    </w:rPr>
    <w:tblPr>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Pr>
    <w:tblStylePr w:type="firstRow">
      <w:rPr>
        <w:b/>
        <w:bCs/>
      </w:rPr>
      <w:tcPr>
        <w:tcBorders>
          <w:bottom w:val="single" w:color="8EAADB" w:sz="12" w:space="0"/>
        </w:tcBorders>
      </w:tcPr>
    </w:tblStylePr>
    <w:tblStylePr w:type="lastRow">
      <w:rPr>
        <w:b/>
        <w:bCs/>
      </w:rPr>
      <w:tcPr>
        <w:tcBorders>
          <w:top w:val="double" w:color="8EAADB" w:sz="2" w:space="0"/>
        </w:tcBorders>
      </w:tcPr>
    </w:tblStylePr>
    <w:tblStylePr w:type="firstCol">
      <w:rPr>
        <w:b/>
        <w:bCs/>
      </w:rPr>
    </w:tblStylePr>
    <w:tblStylePr w:type="lastCol">
      <w:rPr>
        <w:b/>
        <w:bCs/>
      </w:rPr>
    </w:tblStylePr>
  </w:style>
  <w:style w:type="table" w:customStyle="1" w:styleId="1363">
    <w:name w:val="Grid Table 4 - Accent 22"/>
    <w:basedOn w:val="12"/>
    <w:uiPriority w:val="49"/>
    <w:rPr>
      <w:rFonts w:ascii="Calibri" w:hAnsi="Calibri" w:eastAsia="Calibri"/>
      <w:sz w:val="22"/>
      <w:szCs w:val="22"/>
    </w:rPr>
    <w:tblPr>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Pr>
    <w:tblStylePr w:type="firstRow">
      <w:rPr>
        <w:b/>
        <w:bCs/>
        <w:color w:val="FFFFFF"/>
      </w:rPr>
      <w:tcPr>
        <w:tcBorders>
          <w:top w:val="single" w:color="ED7D31" w:sz="4" w:space="0"/>
          <w:left w:val="single" w:color="ED7D31" w:sz="4" w:space="0"/>
          <w:bottom w:val="single" w:color="ED7D31" w:sz="4" w:space="0"/>
          <w:right w:val="single" w:color="ED7D31" w:sz="4" w:space="0"/>
          <w:insideH w:val="nil"/>
          <w:insideV w:val="nil"/>
        </w:tcBorders>
        <w:shd w:val="clear" w:color="auto" w:fill="ED7D31"/>
      </w:tcPr>
    </w:tblStylePr>
    <w:tblStylePr w:type="lastRow">
      <w:rPr>
        <w:b/>
        <w:bCs/>
      </w:rPr>
      <w:tcPr>
        <w:tcBorders>
          <w:top w:val="double" w:color="ED7D31" w:sz="4" w:space="0"/>
        </w:tcBorders>
      </w:tcPr>
    </w:tblStylePr>
    <w:tblStylePr w:type="firstCol">
      <w:rPr>
        <w:b/>
        <w:bCs/>
      </w:rPr>
    </w:tblStylePr>
    <w:tblStylePr w:type="lastCol">
      <w:rPr>
        <w:b/>
        <w:bCs/>
      </w:rPr>
    </w:tblStylePr>
    <w:tblStylePr w:type="band1Vert">
      <w:tcPr>
        <w:shd w:val="clear" w:color="auto" w:fill="FBE4D5"/>
      </w:tcPr>
    </w:tblStylePr>
    <w:tblStylePr w:type="band1Horz">
      <w:tcPr>
        <w:shd w:val="clear" w:color="auto" w:fill="FBE4D5"/>
      </w:tcPr>
    </w:tblStylePr>
  </w:style>
  <w:style w:type="table" w:customStyle="1" w:styleId="1364">
    <w:name w:val="Grid Table 1 Light - Accent 22"/>
    <w:basedOn w:val="12"/>
    <w:uiPriority w:val="46"/>
    <w:rPr>
      <w:rFonts w:ascii="Calibri" w:hAnsi="Calibri" w:eastAsia="Calibri"/>
      <w:sz w:val="22"/>
      <w:szCs w:val="22"/>
    </w:rPr>
    <w:tblPr>
      <w:tblBorders>
        <w:top w:val="single" w:color="F7CAAC" w:sz="4" w:space="0"/>
        <w:left w:val="single" w:color="F7CAAC" w:sz="4" w:space="0"/>
        <w:bottom w:val="single" w:color="F7CAAC" w:sz="4" w:space="0"/>
        <w:right w:val="single" w:color="F7CAAC" w:sz="4" w:space="0"/>
        <w:insideH w:val="single" w:color="F7CAAC" w:sz="4" w:space="0"/>
        <w:insideV w:val="single" w:color="F7CAAC" w:sz="4" w:space="0"/>
      </w:tblBorders>
    </w:tblPr>
    <w:tblStylePr w:type="firstRow">
      <w:rPr>
        <w:b/>
        <w:bCs/>
      </w:rPr>
      <w:tcPr>
        <w:tcBorders>
          <w:bottom w:val="single" w:color="F4B083" w:sz="12" w:space="0"/>
        </w:tcBorders>
      </w:tcPr>
    </w:tblStylePr>
    <w:tblStylePr w:type="lastRow">
      <w:rPr>
        <w:b/>
        <w:bCs/>
      </w:rPr>
      <w:tcPr>
        <w:tcBorders>
          <w:top w:val="double" w:color="F4B083" w:sz="2" w:space="0"/>
        </w:tcBorders>
      </w:tcPr>
    </w:tblStylePr>
    <w:tblStylePr w:type="firstCol">
      <w:rPr>
        <w:b/>
        <w:bCs/>
      </w:rPr>
    </w:tblStylePr>
    <w:tblStylePr w:type="lastCol">
      <w:rPr>
        <w:b/>
        <w:bCs/>
      </w:rPr>
    </w:tblStylePr>
  </w:style>
  <w:style w:type="table" w:customStyle="1" w:styleId="1365">
    <w:name w:val="Plain Table 111"/>
    <w:basedOn w:val="12"/>
    <w:uiPriority w:val="41"/>
    <w:rPr>
      <w:rFonts w:eastAsia="Times New Roman"/>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blStylePr w:type="firstRow">
      <w:rPr>
        <w:b/>
        <w:bCs/>
      </w:rPr>
    </w:tblStylePr>
    <w:tblStylePr w:type="lastRow">
      <w:rPr>
        <w:b/>
        <w:bCs/>
      </w:rPr>
      <w:tcPr>
        <w:tcBorders>
          <w:top w:val="double" w:color="BFBFBF" w:sz="4" w:space="0"/>
        </w:tcBorders>
      </w:tc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table" w:customStyle="1" w:styleId="1366">
    <w:name w:val="Plain Table 13"/>
    <w:basedOn w:val="12"/>
    <w:uiPriority w:val="41"/>
    <w:rPr>
      <w:rFonts w:ascii="Calibri" w:hAnsi="Calibri" w:eastAsia="Calibri"/>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blStylePr w:type="firstRow">
      <w:rPr>
        <w:b/>
        <w:bCs/>
      </w:rPr>
    </w:tblStylePr>
    <w:tblStylePr w:type="lastRow">
      <w:rPr>
        <w:b/>
        <w:bCs/>
      </w:rPr>
      <w:tcPr>
        <w:tcBorders>
          <w:top w:val="double" w:color="BFBFBF" w:sz="4" w:space="0"/>
        </w:tcBorders>
      </w:tc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table" w:customStyle="1" w:styleId="1367">
    <w:name w:val="Grid Table 5 Dark Accent 2"/>
    <w:basedOn w:val="12"/>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1368">
    <w:name w:val="Grid Table 1 Light Accent 5"/>
    <w:basedOn w:val="12"/>
    <w:uiPriority w:val="46"/>
    <w:tblPr>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2" w:space="0"/>
        </w:tcBorders>
      </w:tcPr>
    </w:tblStylePr>
    <w:tblStylePr w:type="firstCol">
      <w:rPr>
        <w:b/>
        <w:bCs/>
      </w:rPr>
    </w:tblStylePr>
    <w:tblStylePr w:type="lastCol">
      <w:rPr>
        <w:b/>
        <w:bCs/>
      </w:rPr>
    </w:tblStylePr>
  </w:style>
  <w:style w:type="table" w:customStyle="1" w:styleId="1369">
    <w:name w:val="Grid Table 4 Accent 2"/>
    <w:basedOn w:val="12"/>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1370">
    <w:name w:val="Grid Table 1 Light Accent 2"/>
    <w:basedOn w:val="12"/>
    <w:uiPriority w:val="46"/>
    <w:tblPr>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Pr>
    <w:tblStylePr w:type="firstRow">
      <w:rPr>
        <w:b/>
        <w:bCs/>
      </w:rPr>
      <w:tcPr>
        <w:tcBorders>
          <w:bottom w:val="single" w:color="F4B083" w:themeColor="accent2" w:themeTint="99" w:sz="12" w:space="0"/>
        </w:tcBorders>
      </w:tcPr>
    </w:tblStylePr>
    <w:tblStylePr w:type="lastRow">
      <w:rPr>
        <w:b/>
        <w:bCs/>
      </w:rPr>
      <w:tcPr>
        <w:tcBorders>
          <w:top w:val="double" w:color="F4B083" w:themeColor="accent2" w:themeTint="99" w:sz="2" w:space="0"/>
        </w:tcBorders>
      </w:tcPr>
    </w:tblStylePr>
    <w:tblStylePr w:type="firstCol">
      <w:rPr>
        <w:b/>
        <w:bCs/>
      </w:rPr>
    </w:tblStylePr>
    <w:tblStylePr w:type="lastCol">
      <w:rPr>
        <w:b/>
        <w:bCs/>
      </w:rPr>
    </w:tblStylePr>
  </w:style>
  <w:style w:type="table" w:customStyle="1" w:styleId="1371">
    <w:name w:val="Plain Table 1"/>
    <w:basedOn w:val="12"/>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customStyle="1" w:styleId="1372">
    <w:name w:val="16"/>
    <w:basedOn w:val="11"/>
    <w:uiPriority w:val="0"/>
    <w:rPr>
      <w:rFonts w:hint="default" w:ascii="Times New Roman" w:hAnsi="Times New Roman" w:cs="Times New Roman"/>
      <w:color w:val="000000"/>
      <w:shd w:val="clear" w:color="auto" w:fill="FFFFFF"/>
    </w:rPr>
  </w:style>
  <w:style w:type="character" w:customStyle="1" w:styleId="1373">
    <w:name w:val="17"/>
    <w:basedOn w:val="11"/>
    <w:uiPriority w:val="0"/>
    <w:rPr>
      <w:rFonts w:hint="default" w:ascii="Times New Roman" w:hAnsi="Times New Roman" w:cs="Times New Roman"/>
      <w:color w:val="000000"/>
    </w:rPr>
  </w:style>
  <w:style w:type="character" w:customStyle="1" w:styleId="1374">
    <w:name w:val="18"/>
    <w:basedOn w:val="11"/>
    <w:uiPriority w:val="0"/>
    <w:rPr>
      <w:rFonts w:hint="default" w:ascii="Tahoma" w:hAnsi="Tahoma" w:cs="Tahoma"/>
      <w:i/>
      <w:iCs/>
      <w:color w:val="000000"/>
    </w:rPr>
  </w:style>
  <w:style w:type="character" w:customStyle="1" w:styleId="1375">
    <w:name w:val="15"/>
    <w:basedOn w:val="11"/>
    <w:uiPriority w:val="0"/>
    <w:rPr>
      <w:rFonts w:hint="default" w:ascii="Times New Roman" w:hAnsi="Times New Roman" w:cs="Times New Roman"/>
      <w:color w:val="000000"/>
    </w:rPr>
  </w:style>
  <w:style w:type="character" w:customStyle="1" w:styleId="1376">
    <w:name w:val="10"/>
    <w:basedOn w:val="11"/>
    <w:uiPriority w:val="0"/>
    <w:rPr>
      <w:rFonts w:hint="default" w:ascii="Calibri" w:hAnsi="Calibri" w:cs="Calibri"/>
    </w:rPr>
  </w:style>
  <w:style w:type="character" w:customStyle="1" w:styleId="1377">
    <w:name w:val="19"/>
    <w:basedOn w:val="11"/>
    <w:uiPriority w:val="0"/>
    <w:rPr>
      <w:rFonts w:hint="default" w:ascii="Tahoma" w:hAnsi="Tahoma" w:cs="Tahoma"/>
      <w:i/>
      <w:iCs/>
      <w:color w:val="000000"/>
    </w:rPr>
  </w:style>
  <w:style w:type="character" w:customStyle="1" w:styleId="1378">
    <w:name w:val="20"/>
    <w:basedOn w:val="11"/>
    <w:uiPriority w:val="0"/>
    <w:rPr>
      <w:rFonts w:hint="default" w:ascii="Times New Roman" w:hAnsi="Times New Roman" w:cs="Times New Roman"/>
      <w:color w:val="000000"/>
    </w:rPr>
  </w:style>
  <w:style w:type="character" w:customStyle="1" w:styleId="1379">
    <w:name w:val="21"/>
    <w:basedOn w:val="11"/>
    <w:uiPriority w:val="0"/>
    <w:rPr>
      <w:rFonts w:hint="default" w:ascii="Times New Roman" w:hAnsi="Times New Roman" w:cs="Times New Roman"/>
      <w:shd w:val="clear" w:color="auto" w:fill="FFFFFF"/>
    </w:rPr>
  </w:style>
  <w:style w:type="character" w:customStyle="1" w:styleId="1380">
    <w:name w:val="22"/>
    <w:basedOn w:val="11"/>
    <w:uiPriority w:val="0"/>
    <w:rPr>
      <w:rFonts w:hint="default" w:ascii="Times New Roman" w:hAnsi="Times New Roman" w:cs="Times New Roman"/>
      <w:color w:val="000000"/>
    </w:rPr>
  </w:style>
  <w:style w:type="character" w:customStyle="1" w:styleId="1381">
    <w:name w:val="23"/>
    <w:basedOn w:val="11"/>
    <w:uiPriority w:val="0"/>
    <w:rPr>
      <w:rFonts w:hint="default" w:ascii="Times New Roman" w:hAnsi="Times New Roman" w:cs="Times New Roman"/>
      <w:b/>
      <w:bCs/>
      <w:color w:val="000000"/>
    </w:rPr>
  </w:style>
  <w:style w:type="character" w:customStyle="1" w:styleId="1382">
    <w:name w:val="25"/>
    <w:basedOn w:val="11"/>
    <w:uiPriority w:val="0"/>
    <w:rPr>
      <w:rFonts w:hint="default" w:ascii="Times New Roman" w:hAnsi="Times New Roman" w:cs="Times New Roman"/>
    </w:rPr>
  </w:style>
  <w:style w:type="character" w:customStyle="1" w:styleId="1383">
    <w:name w:val="24"/>
    <w:basedOn w:val="11"/>
    <w:uiPriority w:val="0"/>
    <w:rPr>
      <w:rFonts w:hint="default" w:ascii="Times New Roman" w:hAnsi="Times New Roman" w:cs="Times New Roman"/>
      <w:color w:val="000000"/>
    </w:rPr>
  </w:style>
  <w:style w:type="character" w:customStyle="1" w:styleId="1384">
    <w:name w:val="26"/>
    <w:basedOn w:val="11"/>
    <w:uiPriority w:val="0"/>
    <w:rPr>
      <w:rFonts w:hint="default" w:ascii="Times New Roman" w:hAnsi="Times New Roman" w:cs="Times New Roman"/>
      <w:color w:val="000000"/>
      <w:shd w:val="clear" w:color="auto" w:fill="FFFFFF"/>
    </w:rPr>
  </w:style>
  <w:style w:type="character" w:customStyle="1" w:styleId="1385">
    <w:name w:val="27"/>
    <w:basedOn w:val="11"/>
    <w:uiPriority w:val="0"/>
    <w:rPr>
      <w:rFonts w:hint="default" w:ascii="Times New Roman" w:hAnsi="Times New Roman" w:cs="Times New Roman"/>
      <w:color w:val="000000"/>
    </w:rPr>
  </w:style>
  <w:style w:type="table" w:customStyle="1" w:styleId="1386">
    <w:name w:val="Table Grid31"/>
    <w:basedOn w:val="12"/>
    <w:uiPriority w:val="39"/>
    <w:rPr>
      <w:rFonts w:eastAsia="Courier New" w:cs="Courier New"/>
      <w:sz w:val="28"/>
      <w:szCs w:val="22"/>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7">
    <w:name w:val="Table Grid32"/>
    <w:basedOn w:val="12"/>
    <w:uiPriority w:val="39"/>
    <w:rPr>
      <w:rFonts w:eastAsia="Courier New" w:cs="Courier New"/>
      <w:sz w:val="28"/>
      <w:szCs w:val="22"/>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8">
    <w:name w:val="Table Grid33"/>
    <w:basedOn w:val="12"/>
    <w:uiPriority w:val="39"/>
    <w:rPr>
      <w:rFonts w:eastAsia="Courier New" w:cs="Courier New"/>
      <w:sz w:val="28"/>
      <w:szCs w:val="22"/>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9">
    <w:name w:val="Table Grid210"/>
    <w:basedOn w:val="12"/>
    <w:qFormat/>
    <w:uiPriority w:val="39"/>
    <w:rPr>
      <w:rFonts w:eastAsia="Courier New" w:cs="Courier New"/>
      <w:sz w:val="28"/>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0">
    <w:name w:val="Table Grid211"/>
    <w:basedOn w:val="12"/>
    <w:qFormat/>
    <w:uiPriority w:val="39"/>
    <w:rPr>
      <w:rFonts w:eastAsia="Courier New" w:cs="Courier New"/>
      <w:sz w:val="28"/>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91">
    <w:name w:val="Văn bản nội dung_"/>
    <w:basedOn w:val="11"/>
    <w:link w:val="1392"/>
    <w:uiPriority w:val="0"/>
    <w:rPr>
      <w:rFonts w:ascii="Arial" w:hAnsi="Arial" w:eastAsia="Arial" w:cs="Arial"/>
    </w:rPr>
  </w:style>
  <w:style w:type="paragraph" w:customStyle="1" w:styleId="1392">
    <w:name w:val="Văn bản nội dung"/>
    <w:basedOn w:val="1"/>
    <w:link w:val="1391"/>
    <w:uiPriority w:val="0"/>
    <w:pPr>
      <w:widowControl w:val="0"/>
      <w:spacing w:after="40" w:line="322" w:lineRule="auto"/>
    </w:pPr>
    <w:rPr>
      <w:rFonts w:ascii="Arial" w:hAnsi="Arial" w:eastAsia="Arial" w:cs="Arial"/>
      <w:color w:val="auto"/>
      <w:sz w:val="20"/>
      <w:szCs w:val="20"/>
    </w:rPr>
  </w:style>
  <w:style w:type="table" w:customStyle="1" w:styleId="1393">
    <w:name w:val="Grid Table 4 Accent 4"/>
    <w:basedOn w:val="12"/>
    <w:uiPriority w:val="49"/>
    <w:rPr>
      <w:rFonts w:eastAsiaTheme="minorHAnsi" w:cstheme="minorBidi"/>
      <w:kern w:val="2"/>
      <w:sz w:val="28"/>
      <w:szCs w:val="24"/>
      <w14:ligatures w14:val="standardContextual"/>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insideV w:val="nil"/>
        </w:tcBorders>
        <w:shd w:val="clear" w:color="auto" w:fill="FFC000" w:themeFill="accent4"/>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paragraph" w:customStyle="1" w:styleId="1394">
    <w:name w:val="bodytext17"/>
    <w:basedOn w:val="1"/>
    <w:uiPriority w:val="0"/>
    <w:pPr>
      <w:spacing w:before="100" w:beforeAutospacing="1" w:after="100" w:afterAutospacing="1"/>
    </w:pPr>
    <w:rPr>
      <w:color w:val="auto"/>
      <w:sz w:val="24"/>
      <w:szCs w:val="24"/>
    </w:rPr>
  </w:style>
  <w:style w:type="paragraph" w:customStyle="1" w:styleId="1395">
    <w:name w:val="content_method_header"/>
    <w:basedOn w:val="1"/>
    <w:uiPriority w:val="0"/>
    <w:pPr>
      <w:spacing w:before="100" w:beforeAutospacing="1" w:after="100" w:afterAutospacing="1"/>
    </w:pPr>
    <w:rPr>
      <w:color w:val="auto"/>
      <w:sz w:val="24"/>
      <w:szCs w:val="24"/>
    </w:rPr>
  </w:style>
  <w:style w:type="paragraph" w:customStyle="1" w:styleId="1396">
    <w:name w:val="bodytext40"/>
    <w:basedOn w:val="1"/>
    <w:uiPriority w:val="0"/>
    <w:pPr>
      <w:spacing w:before="100" w:beforeAutospacing="1" w:after="100" w:afterAutospacing="1"/>
    </w:pPr>
    <w:rPr>
      <w:color w:val="auto"/>
      <w:sz w:val="24"/>
      <w:szCs w:val="24"/>
    </w:rPr>
  </w:style>
  <w:style w:type="character" w:customStyle="1" w:styleId="1397">
    <w:name w:val="btn"/>
    <w:basedOn w:val="11"/>
    <w:uiPriority w:val="0"/>
  </w:style>
  <w:style w:type="character" w:customStyle="1" w:styleId="1398">
    <w:name w:val="question-text"/>
    <w:basedOn w:val="11"/>
    <w:uiPriority w:val="0"/>
  </w:style>
  <w:style w:type="paragraph" w:customStyle="1" w:styleId="1399">
    <w:name w:val="c2"/>
    <w:basedOn w:val="1"/>
    <w:uiPriority w:val="0"/>
    <w:pPr>
      <w:spacing w:before="100" w:beforeAutospacing="1" w:after="100" w:afterAutospacing="1"/>
    </w:pPr>
    <w:rPr>
      <w:color w:val="auto"/>
      <w:sz w:val="24"/>
      <w:szCs w:val="24"/>
    </w:rPr>
  </w:style>
  <w:style w:type="character" w:customStyle="1" w:styleId="1400">
    <w:name w:val="c3"/>
    <w:basedOn w:val="11"/>
    <w:uiPriority w:val="0"/>
  </w:style>
  <w:style w:type="table" w:customStyle="1" w:styleId="1401">
    <w:name w:val="Table Grid34"/>
    <w:basedOn w:val="12"/>
    <w:uiPriority w:val="39"/>
    <w:rPr>
      <w:rFonts w:eastAsia="Calibri"/>
      <w:kern w:val="2"/>
      <w:sz w:val="28"/>
      <w:szCs w:val="24"/>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02">
    <w:name w:val="YoungMix_Char"/>
    <w:uiPriority w:val="0"/>
    <w:rPr>
      <w:rFonts w:ascii="Times New Roman" w:hAnsi="Times New Roman"/>
      <w:sz w:val="24"/>
    </w:rPr>
  </w:style>
  <w:style w:type="table" w:customStyle="1" w:styleId="1403">
    <w:name w:val="Grid Table 6 Colorful Accent 4"/>
    <w:basedOn w:val="12"/>
    <w:uiPriority w:val="51"/>
    <w:rPr>
      <w:rFonts w:eastAsiaTheme="minorHAnsi" w:cstheme="minorBidi"/>
      <w:color w:val="BF9000" w:themeColor="accent4" w:themeShade="BF"/>
      <w:kern w:val="2"/>
      <w:sz w:val="28"/>
      <w:szCs w:val="24"/>
      <w14:ligatures w14:val="standardContextual"/>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rPr>
      <w:tcPr>
        <w:tcBorders>
          <w:bottom w:val="single" w:color="FFD965" w:themeColor="accent4" w:themeTint="99" w:sz="12" w:space="0"/>
        </w:tcBorders>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character" w:customStyle="1" w:styleId="1404">
    <w:name w:val="Unresolved Mention1"/>
    <w:basedOn w:val="11"/>
    <w:semiHidden/>
    <w:unhideWhenUsed/>
    <w:uiPriority w:val="99"/>
    <w:rPr>
      <w:color w:val="605E5C"/>
      <w:shd w:val="clear" w:color="auto" w:fill="E1DFDD"/>
    </w:rPr>
  </w:style>
  <w:style w:type="table" w:customStyle="1" w:styleId="1405">
    <w:name w:val="Bảng Lưới 5 Đậm - Nhấn mạnh 21"/>
    <w:basedOn w:val="12"/>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1406">
    <w:name w:val="Bảng Lưới 1 Nhạt - Nhấn mạnh 51"/>
    <w:basedOn w:val="12"/>
    <w:uiPriority w:val="46"/>
    <w:tblPr>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2" w:space="0"/>
        </w:tcBorders>
      </w:tcPr>
    </w:tblStylePr>
    <w:tblStylePr w:type="firstCol">
      <w:rPr>
        <w:b/>
        <w:bCs/>
      </w:rPr>
    </w:tblStylePr>
    <w:tblStylePr w:type="lastCol">
      <w:rPr>
        <w:b/>
        <w:bCs/>
      </w:rPr>
    </w:tblStylePr>
  </w:style>
  <w:style w:type="table" w:customStyle="1" w:styleId="1407">
    <w:name w:val="Bảng Lưới 4 - Nhấn mạnh 21"/>
    <w:basedOn w:val="12"/>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1408">
    <w:name w:val="Bảng Lưới 1 Nhạt - Nhấn mạnh 21"/>
    <w:basedOn w:val="12"/>
    <w:uiPriority w:val="46"/>
    <w:tblPr>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Pr>
    <w:tblStylePr w:type="firstRow">
      <w:rPr>
        <w:b/>
        <w:bCs/>
      </w:rPr>
      <w:tcPr>
        <w:tcBorders>
          <w:bottom w:val="single" w:color="F4B083" w:themeColor="accent2" w:themeTint="99" w:sz="12" w:space="0"/>
        </w:tcBorders>
      </w:tcPr>
    </w:tblStylePr>
    <w:tblStylePr w:type="lastRow">
      <w:rPr>
        <w:b/>
        <w:bCs/>
      </w:rPr>
      <w:tcPr>
        <w:tcBorders>
          <w:top w:val="double" w:color="F4B083" w:themeColor="accent2" w:themeTint="99" w:sz="2" w:space="0"/>
        </w:tcBorders>
      </w:tcPr>
    </w:tblStylePr>
    <w:tblStylePr w:type="firstCol">
      <w:rPr>
        <w:b/>
        <w:bCs/>
      </w:rPr>
    </w:tblStylePr>
    <w:tblStylePr w:type="lastCol">
      <w:rPr>
        <w:b/>
        <w:bCs/>
      </w:rPr>
    </w:tblStylePr>
  </w:style>
  <w:style w:type="table" w:customStyle="1" w:styleId="1409">
    <w:name w:val="Bảng Thuần 11"/>
    <w:basedOn w:val="12"/>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customStyle="1" w:styleId="1410">
    <w:name w:val="mord"/>
    <w:basedOn w:val="11"/>
    <w:uiPriority w:val="0"/>
  </w:style>
  <w:style w:type="character" w:customStyle="1" w:styleId="1411">
    <w:name w:val="vlist-s"/>
    <w:basedOn w:val="11"/>
    <w:uiPriority w:val="0"/>
  </w:style>
  <w:style w:type="character" w:customStyle="1" w:styleId="1412">
    <w:name w:val="katex-mathml"/>
    <w:basedOn w:val="11"/>
    <w:uiPriority w:val="0"/>
  </w:style>
  <w:style w:type="character" w:customStyle="1" w:styleId="1413">
    <w:name w:val="mrel"/>
    <w:basedOn w:val="11"/>
    <w:uiPriority w:val="0"/>
  </w:style>
  <w:style w:type="character" w:customStyle="1" w:styleId="1414">
    <w:name w:val="mbin"/>
    <w:basedOn w:val="11"/>
    <w:uiPriority w:val="0"/>
  </w:style>
  <w:style w:type="table" w:customStyle="1" w:styleId="1415">
    <w:name w:val="Plain Table 122"/>
    <w:basedOn w:val="12"/>
    <w:uiPriority w:val="41"/>
    <w:rPr>
      <w:rFonts w:asciiTheme="minorHAnsi" w:hAnsiTheme="minorHAnsi" w:eastAsiaTheme="minorHAnsi" w:cstheme="minorBidi"/>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blStylePr w:type="firstRow">
      <w:rPr>
        <w:b/>
        <w:bCs/>
      </w:rPr>
    </w:tblStylePr>
    <w:tblStylePr w:type="lastRow">
      <w:rPr>
        <w:b/>
        <w:bCs/>
      </w:rPr>
      <w:tcPr>
        <w:tcBorders>
          <w:top w:val="double" w:color="BFBFBF" w:sz="4" w:space="0"/>
        </w:tcBorders>
      </w:tc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character" w:customStyle="1" w:styleId="1416">
    <w:name w:val="HTML Preformatted Char"/>
    <w:basedOn w:val="11"/>
    <w:link w:val="33"/>
    <w:uiPriority w:val="99"/>
    <w:rPr>
      <w:rFonts w:ascii="Courier New" w:hAnsi="Courier New" w:eastAsia="Times New Roman" w:cs="Courier New"/>
    </w:rPr>
  </w:style>
  <w:style w:type="character" w:customStyle="1" w:styleId="1417">
    <w:name w:val="y2iqfc"/>
    <w:basedOn w:val="11"/>
    <w:uiPriority w:val="0"/>
  </w:style>
  <w:style w:type="table" w:customStyle="1" w:styleId="1418">
    <w:name w:val="Table Grid35"/>
    <w:basedOn w:val="12"/>
    <w:uiPriority w:val="59"/>
    <w:rPr>
      <w:rFonts w:ascii="Calibri" w:hAnsi="Calibri"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19">
    <w:name w:val="Bài tập"/>
    <w:basedOn w:val="1"/>
    <w:link w:val="1420"/>
    <w:qFormat/>
    <w:uiPriority w:val="0"/>
    <w:pPr>
      <w:widowControl w:val="0"/>
      <w:tabs>
        <w:tab w:val="left" w:pos="284"/>
        <w:tab w:val="left" w:pos="2552"/>
        <w:tab w:val="left" w:pos="4820"/>
        <w:tab w:val="left" w:pos="7088"/>
      </w:tabs>
      <w:autoSpaceDE w:val="0"/>
      <w:autoSpaceDN w:val="0"/>
      <w:spacing w:line="276" w:lineRule="auto"/>
    </w:pPr>
    <w:rPr>
      <w:color w:val="auto"/>
      <w:sz w:val="24"/>
      <w:szCs w:val="22"/>
      <w:lang w:val="vi-VN" w:eastAsia="vi-VN"/>
    </w:rPr>
  </w:style>
  <w:style w:type="character" w:customStyle="1" w:styleId="1420">
    <w:name w:val="Bài tập Char"/>
    <w:basedOn w:val="11"/>
    <w:link w:val="1419"/>
    <w:uiPriority w:val="0"/>
    <w:rPr>
      <w:rFonts w:eastAsia="Times New Roman"/>
      <w:sz w:val="24"/>
      <w:szCs w:val="22"/>
      <w:lang w:val="vi-VN" w:eastAsia="vi-VN"/>
    </w:rPr>
  </w:style>
  <w:style w:type="character" w:customStyle="1" w:styleId="1421">
    <w:name w:val="mop"/>
    <w:basedOn w:val="11"/>
    <w:uiPriority w:val="0"/>
  </w:style>
  <w:style w:type="character" w:customStyle="1" w:styleId="1422">
    <w:name w:val="delimsizing"/>
    <w:basedOn w:val="11"/>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50.png"/><Relationship Id="rId98" Type="http://schemas.openxmlformats.org/officeDocument/2006/relationships/image" Target="media/image49.wmf"/><Relationship Id="rId97" Type="http://schemas.openxmlformats.org/officeDocument/2006/relationships/oleObject" Target="embeddings/oleObject43.bin"/><Relationship Id="rId96" Type="http://schemas.openxmlformats.org/officeDocument/2006/relationships/image" Target="media/image48.wmf"/><Relationship Id="rId95" Type="http://schemas.openxmlformats.org/officeDocument/2006/relationships/oleObject" Target="embeddings/oleObject42.bin"/><Relationship Id="rId94" Type="http://schemas.openxmlformats.org/officeDocument/2006/relationships/image" Target="media/image47.wmf"/><Relationship Id="rId93" Type="http://schemas.openxmlformats.org/officeDocument/2006/relationships/oleObject" Target="embeddings/oleObject41.bin"/><Relationship Id="rId92" Type="http://schemas.openxmlformats.org/officeDocument/2006/relationships/image" Target="media/image46.wmf"/><Relationship Id="rId91" Type="http://schemas.openxmlformats.org/officeDocument/2006/relationships/oleObject" Target="embeddings/oleObject40.bin"/><Relationship Id="rId90" Type="http://schemas.openxmlformats.org/officeDocument/2006/relationships/image" Target="media/image45.wmf"/><Relationship Id="rId9" Type="http://schemas.openxmlformats.org/officeDocument/2006/relationships/oleObject" Target="embeddings/oleObject1.bin"/><Relationship Id="rId89" Type="http://schemas.openxmlformats.org/officeDocument/2006/relationships/oleObject" Target="embeddings/oleObject39.bin"/><Relationship Id="rId88" Type="http://schemas.openxmlformats.org/officeDocument/2006/relationships/image" Target="media/image44.wmf"/><Relationship Id="rId87" Type="http://schemas.openxmlformats.org/officeDocument/2006/relationships/oleObject" Target="embeddings/oleObject38.bin"/><Relationship Id="rId86" Type="http://schemas.openxmlformats.org/officeDocument/2006/relationships/image" Target="media/image43.wmf"/><Relationship Id="rId85" Type="http://schemas.openxmlformats.org/officeDocument/2006/relationships/oleObject" Target="embeddings/oleObject37.bin"/><Relationship Id="rId84" Type="http://schemas.openxmlformats.org/officeDocument/2006/relationships/image" Target="media/image42.wmf"/><Relationship Id="rId83" Type="http://schemas.openxmlformats.org/officeDocument/2006/relationships/oleObject" Target="embeddings/oleObject36.bin"/><Relationship Id="rId82" Type="http://schemas.openxmlformats.org/officeDocument/2006/relationships/image" Target="media/image41.png"/><Relationship Id="rId81" Type="http://schemas.openxmlformats.org/officeDocument/2006/relationships/image" Target="media/image40.png"/><Relationship Id="rId80" Type="http://schemas.openxmlformats.org/officeDocument/2006/relationships/image" Target="media/image39.wmf"/><Relationship Id="rId8" Type="http://schemas.openxmlformats.org/officeDocument/2006/relationships/image" Target="media/image2.png"/><Relationship Id="rId79" Type="http://schemas.openxmlformats.org/officeDocument/2006/relationships/oleObject" Target="embeddings/oleObject35.bin"/><Relationship Id="rId78" Type="http://schemas.openxmlformats.org/officeDocument/2006/relationships/image" Target="media/image38.wmf"/><Relationship Id="rId77" Type="http://schemas.openxmlformats.org/officeDocument/2006/relationships/oleObject" Target="embeddings/oleObject34.bin"/><Relationship Id="rId76" Type="http://schemas.openxmlformats.org/officeDocument/2006/relationships/image" Target="media/image37.wmf"/><Relationship Id="rId75" Type="http://schemas.openxmlformats.org/officeDocument/2006/relationships/oleObject" Target="embeddings/oleObject33.bin"/><Relationship Id="rId74" Type="http://schemas.openxmlformats.org/officeDocument/2006/relationships/image" Target="media/image36.wmf"/><Relationship Id="rId73" Type="http://schemas.openxmlformats.org/officeDocument/2006/relationships/oleObject" Target="embeddings/oleObject32.bin"/><Relationship Id="rId72" Type="http://schemas.openxmlformats.org/officeDocument/2006/relationships/image" Target="media/image35.png"/><Relationship Id="rId71" Type="http://schemas.openxmlformats.org/officeDocument/2006/relationships/oleObject" Target="embeddings/oleObject31.bin"/><Relationship Id="rId70" Type="http://schemas.openxmlformats.org/officeDocument/2006/relationships/image" Target="media/image34.wmf"/><Relationship Id="rId7" Type="http://schemas.openxmlformats.org/officeDocument/2006/relationships/image" Target="media/image1.png"/><Relationship Id="rId69" Type="http://schemas.openxmlformats.org/officeDocument/2006/relationships/oleObject" Target="embeddings/oleObject30.bin"/><Relationship Id="rId68" Type="http://schemas.microsoft.com/office/2007/relationships/hdphoto" Target="media/image33.wdp"/><Relationship Id="rId67" Type="http://schemas.openxmlformats.org/officeDocument/2006/relationships/image" Target="media/image32.png"/><Relationship Id="rId66" Type="http://schemas.openxmlformats.org/officeDocument/2006/relationships/image" Target="media/image31.wmf"/><Relationship Id="rId65" Type="http://schemas.openxmlformats.org/officeDocument/2006/relationships/oleObject" Target="embeddings/oleObject29.bin"/><Relationship Id="rId64" Type="http://schemas.openxmlformats.org/officeDocument/2006/relationships/image" Target="media/image30.wmf"/><Relationship Id="rId63" Type="http://schemas.openxmlformats.org/officeDocument/2006/relationships/oleObject" Target="embeddings/oleObject28.bin"/><Relationship Id="rId62" Type="http://schemas.openxmlformats.org/officeDocument/2006/relationships/image" Target="media/image29.wmf"/><Relationship Id="rId61" Type="http://schemas.openxmlformats.org/officeDocument/2006/relationships/oleObject" Target="embeddings/oleObject27.bin"/><Relationship Id="rId60" Type="http://schemas.openxmlformats.org/officeDocument/2006/relationships/image" Target="media/image28.wmf"/><Relationship Id="rId6" Type="http://schemas.openxmlformats.org/officeDocument/2006/relationships/theme" Target="theme/theme1.xml"/><Relationship Id="rId59" Type="http://schemas.openxmlformats.org/officeDocument/2006/relationships/oleObject" Target="embeddings/oleObject26.bin"/><Relationship Id="rId58" Type="http://schemas.openxmlformats.org/officeDocument/2006/relationships/oleObject" Target="embeddings/oleObject25.bin"/><Relationship Id="rId57" Type="http://schemas.openxmlformats.org/officeDocument/2006/relationships/image" Target="media/image27.wmf"/><Relationship Id="rId56" Type="http://schemas.openxmlformats.org/officeDocument/2006/relationships/oleObject" Target="embeddings/oleObject24.bin"/><Relationship Id="rId55" Type="http://schemas.openxmlformats.org/officeDocument/2006/relationships/image" Target="media/image26.wmf"/><Relationship Id="rId54" Type="http://schemas.openxmlformats.org/officeDocument/2006/relationships/oleObject" Target="embeddings/oleObject23.bin"/><Relationship Id="rId53" Type="http://schemas.openxmlformats.org/officeDocument/2006/relationships/image" Target="media/image25.wmf"/><Relationship Id="rId52" Type="http://schemas.openxmlformats.org/officeDocument/2006/relationships/oleObject" Target="embeddings/oleObject22.bin"/><Relationship Id="rId51" Type="http://schemas.openxmlformats.org/officeDocument/2006/relationships/image" Target="media/image24.wmf"/><Relationship Id="rId50" Type="http://schemas.openxmlformats.org/officeDocument/2006/relationships/oleObject" Target="embeddings/oleObject21.bin"/><Relationship Id="rId5" Type="http://schemas.openxmlformats.org/officeDocument/2006/relationships/footer" Target="footer2.xml"/><Relationship Id="rId49" Type="http://schemas.openxmlformats.org/officeDocument/2006/relationships/image" Target="media/image23.wmf"/><Relationship Id="rId48" Type="http://schemas.openxmlformats.org/officeDocument/2006/relationships/oleObject" Target="embeddings/oleObject20.bin"/><Relationship Id="rId47" Type="http://schemas.openxmlformats.org/officeDocument/2006/relationships/image" Target="media/image22.wmf"/><Relationship Id="rId46" Type="http://schemas.openxmlformats.org/officeDocument/2006/relationships/oleObject" Target="embeddings/oleObject19.bin"/><Relationship Id="rId45" Type="http://schemas.openxmlformats.org/officeDocument/2006/relationships/image" Target="media/image21.wmf"/><Relationship Id="rId44" Type="http://schemas.openxmlformats.org/officeDocument/2006/relationships/oleObject" Target="embeddings/oleObject18.bin"/><Relationship Id="rId43" Type="http://schemas.openxmlformats.org/officeDocument/2006/relationships/image" Target="media/image20.wmf"/><Relationship Id="rId42" Type="http://schemas.openxmlformats.org/officeDocument/2006/relationships/oleObject" Target="embeddings/oleObject17.bin"/><Relationship Id="rId41" Type="http://schemas.openxmlformats.org/officeDocument/2006/relationships/image" Target="media/image19.wmf"/><Relationship Id="rId40" Type="http://schemas.openxmlformats.org/officeDocument/2006/relationships/oleObject" Target="embeddings/oleObject16.bin"/><Relationship Id="rId4" Type="http://schemas.openxmlformats.org/officeDocument/2006/relationships/footer" Target="footer1.xml"/><Relationship Id="rId39" Type="http://schemas.openxmlformats.org/officeDocument/2006/relationships/image" Target="media/image18.wmf"/><Relationship Id="rId38" Type="http://schemas.openxmlformats.org/officeDocument/2006/relationships/oleObject" Target="embeddings/oleObject15.bin"/><Relationship Id="rId37" Type="http://schemas.openxmlformats.org/officeDocument/2006/relationships/image" Target="media/image17.png"/><Relationship Id="rId36" Type="http://schemas.openxmlformats.org/officeDocument/2006/relationships/image" Target="media/image16.png"/><Relationship Id="rId35" Type="http://schemas.microsoft.com/office/2007/relationships/hdphoto" Target="media/image15.wdp"/><Relationship Id="rId34" Type="http://schemas.openxmlformats.org/officeDocument/2006/relationships/image" Target="media/image14.png"/><Relationship Id="rId33" Type="http://schemas.openxmlformats.org/officeDocument/2006/relationships/image" Target="media/image13.wmf"/><Relationship Id="rId32" Type="http://schemas.openxmlformats.org/officeDocument/2006/relationships/oleObject" Target="embeddings/oleObject14.bin"/><Relationship Id="rId31" Type="http://schemas.openxmlformats.org/officeDocument/2006/relationships/image" Target="media/image12.wmf"/><Relationship Id="rId30" Type="http://schemas.openxmlformats.org/officeDocument/2006/relationships/oleObject" Target="embeddings/oleObject13.bin"/><Relationship Id="rId3" Type="http://schemas.openxmlformats.org/officeDocument/2006/relationships/header" Target="header1.xml"/><Relationship Id="rId296" Type="http://schemas.openxmlformats.org/officeDocument/2006/relationships/fontTable" Target="fontTable.xml"/><Relationship Id="rId295" Type="http://schemas.openxmlformats.org/officeDocument/2006/relationships/customXml" Target="../customXml/item2.xml"/><Relationship Id="rId294" Type="http://schemas.openxmlformats.org/officeDocument/2006/relationships/numbering" Target="numbering.xml"/><Relationship Id="rId293" Type="http://schemas.openxmlformats.org/officeDocument/2006/relationships/customXml" Target="../customXml/item1.xml"/><Relationship Id="rId292" Type="http://schemas.openxmlformats.org/officeDocument/2006/relationships/image" Target="media/image167.wmf"/><Relationship Id="rId291" Type="http://schemas.openxmlformats.org/officeDocument/2006/relationships/oleObject" Target="embeddings/oleObject119.bin"/><Relationship Id="rId290" Type="http://schemas.openxmlformats.org/officeDocument/2006/relationships/image" Target="media/image166.png"/><Relationship Id="rId29" Type="http://schemas.openxmlformats.org/officeDocument/2006/relationships/image" Target="media/image11.wmf"/><Relationship Id="rId289" Type="http://schemas.openxmlformats.org/officeDocument/2006/relationships/image" Target="media/image165.png"/><Relationship Id="rId288" Type="http://schemas.openxmlformats.org/officeDocument/2006/relationships/image" Target="media/image164.wmf"/><Relationship Id="rId287" Type="http://schemas.openxmlformats.org/officeDocument/2006/relationships/oleObject" Target="embeddings/oleObject118.bin"/><Relationship Id="rId286" Type="http://schemas.openxmlformats.org/officeDocument/2006/relationships/oleObject" Target="embeddings/oleObject117.bin"/><Relationship Id="rId285" Type="http://schemas.openxmlformats.org/officeDocument/2006/relationships/image" Target="media/image163.png"/><Relationship Id="rId284" Type="http://schemas.openxmlformats.org/officeDocument/2006/relationships/image" Target="media/image162.wmf"/><Relationship Id="rId283" Type="http://schemas.openxmlformats.org/officeDocument/2006/relationships/oleObject" Target="embeddings/oleObject116.bin"/><Relationship Id="rId282" Type="http://schemas.openxmlformats.org/officeDocument/2006/relationships/image" Target="media/image161.wmf"/><Relationship Id="rId281" Type="http://schemas.openxmlformats.org/officeDocument/2006/relationships/oleObject" Target="embeddings/oleObject115.bin"/><Relationship Id="rId280" Type="http://schemas.openxmlformats.org/officeDocument/2006/relationships/image" Target="media/image160.jpeg"/><Relationship Id="rId28" Type="http://schemas.openxmlformats.org/officeDocument/2006/relationships/oleObject" Target="embeddings/oleObject12.bin"/><Relationship Id="rId279" Type="http://schemas.openxmlformats.org/officeDocument/2006/relationships/image" Target="media/image159.png"/><Relationship Id="rId278" Type="http://schemas.openxmlformats.org/officeDocument/2006/relationships/image" Target="media/image158.wmf"/><Relationship Id="rId277" Type="http://schemas.openxmlformats.org/officeDocument/2006/relationships/oleObject" Target="embeddings/oleObject114.bin"/><Relationship Id="rId276" Type="http://schemas.openxmlformats.org/officeDocument/2006/relationships/image" Target="media/image157.png"/><Relationship Id="rId275" Type="http://schemas.openxmlformats.org/officeDocument/2006/relationships/image" Target="media/image156.png"/><Relationship Id="rId274" Type="http://schemas.openxmlformats.org/officeDocument/2006/relationships/image" Target="media/image155.wmf"/><Relationship Id="rId273" Type="http://schemas.openxmlformats.org/officeDocument/2006/relationships/oleObject" Target="embeddings/oleObject113.bin"/><Relationship Id="rId272" Type="http://schemas.openxmlformats.org/officeDocument/2006/relationships/image" Target="media/image154.png"/><Relationship Id="rId271" Type="http://schemas.openxmlformats.org/officeDocument/2006/relationships/image" Target="media/image153.wmf"/><Relationship Id="rId270" Type="http://schemas.openxmlformats.org/officeDocument/2006/relationships/oleObject" Target="embeddings/oleObject112.bin"/><Relationship Id="rId27" Type="http://schemas.openxmlformats.org/officeDocument/2006/relationships/image" Target="media/image10.wmf"/><Relationship Id="rId269" Type="http://schemas.openxmlformats.org/officeDocument/2006/relationships/image" Target="media/image152.png"/><Relationship Id="rId268" Type="http://schemas.openxmlformats.org/officeDocument/2006/relationships/oleObject" Target="embeddings/oleObject111.bin"/><Relationship Id="rId267" Type="http://schemas.openxmlformats.org/officeDocument/2006/relationships/image" Target="media/image151.wmf"/><Relationship Id="rId266" Type="http://schemas.openxmlformats.org/officeDocument/2006/relationships/oleObject" Target="embeddings/oleObject110.bin"/><Relationship Id="rId265" Type="http://schemas.openxmlformats.org/officeDocument/2006/relationships/oleObject" Target="embeddings/oleObject109.bin"/><Relationship Id="rId264" Type="http://schemas.openxmlformats.org/officeDocument/2006/relationships/image" Target="media/image150.png"/><Relationship Id="rId263" Type="http://schemas.openxmlformats.org/officeDocument/2006/relationships/image" Target="media/image149.wmf"/><Relationship Id="rId262" Type="http://schemas.openxmlformats.org/officeDocument/2006/relationships/oleObject" Target="embeddings/oleObject108.bin"/><Relationship Id="rId261" Type="http://schemas.openxmlformats.org/officeDocument/2006/relationships/image" Target="media/image148.wmf"/><Relationship Id="rId260" Type="http://schemas.openxmlformats.org/officeDocument/2006/relationships/oleObject" Target="embeddings/oleObject107.bin"/><Relationship Id="rId26" Type="http://schemas.openxmlformats.org/officeDocument/2006/relationships/oleObject" Target="embeddings/oleObject11.bin"/><Relationship Id="rId259" Type="http://schemas.openxmlformats.org/officeDocument/2006/relationships/image" Target="media/image147.wmf"/><Relationship Id="rId258" Type="http://schemas.openxmlformats.org/officeDocument/2006/relationships/oleObject" Target="embeddings/oleObject106.bin"/><Relationship Id="rId257" Type="http://schemas.openxmlformats.org/officeDocument/2006/relationships/image" Target="media/image146.wmf"/><Relationship Id="rId256" Type="http://schemas.openxmlformats.org/officeDocument/2006/relationships/oleObject" Target="embeddings/oleObject105.bin"/><Relationship Id="rId255" Type="http://schemas.openxmlformats.org/officeDocument/2006/relationships/image" Target="media/image145.png"/><Relationship Id="rId254" Type="http://schemas.openxmlformats.org/officeDocument/2006/relationships/image" Target="media/image144.png"/><Relationship Id="rId253" Type="http://schemas.openxmlformats.org/officeDocument/2006/relationships/image" Target="media/image143.png"/><Relationship Id="rId252" Type="http://schemas.openxmlformats.org/officeDocument/2006/relationships/image" Target="media/image142.wmf"/><Relationship Id="rId251" Type="http://schemas.openxmlformats.org/officeDocument/2006/relationships/oleObject" Target="embeddings/oleObject104.bin"/><Relationship Id="rId250" Type="http://schemas.openxmlformats.org/officeDocument/2006/relationships/image" Target="media/image141.wmf"/><Relationship Id="rId25" Type="http://schemas.openxmlformats.org/officeDocument/2006/relationships/image" Target="media/image9.png"/><Relationship Id="rId249" Type="http://schemas.openxmlformats.org/officeDocument/2006/relationships/oleObject" Target="embeddings/oleObject103.bin"/><Relationship Id="rId248" Type="http://schemas.openxmlformats.org/officeDocument/2006/relationships/oleObject" Target="embeddings/oleObject102.bin"/><Relationship Id="rId247" Type="http://schemas.openxmlformats.org/officeDocument/2006/relationships/image" Target="media/image140.png"/><Relationship Id="rId246" Type="http://schemas.openxmlformats.org/officeDocument/2006/relationships/image" Target="media/image139.png"/><Relationship Id="rId245" Type="http://schemas.openxmlformats.org/officeDocument/2006/relationships/image" Target="media/image138.wmf"/><Relationship Id="rId244" Type="http://schemas.openxmlformats.org/officeDocument/2006/relationships/oleObject" Target="embeddings/oleObject101.bin"/><Relationship Id="rId243" Type="http://schemas.openxmlformats.org/officeDocument/2006/relationships/image" Target="media/image137.wmf"/><Relationship Id="rId242" Type="http://schemas.openxmlformats.org/officeDocument/2006/relationships/oleObject" Target="embeddings/oleObject100.bin"/><Relationship Id="rId241" Type="http://schemas.openxmlformats.org/officeDocument/2006/relationships/image" Target="media/image136.wmf"/><Relationship Id="rId240" Type="http://schemas.openxmlformats.org/officeDocument/2006/relationships/oleObject" Target="embeddings/oleObject99.bin"/><Relationship Id="rId24" Type="http://schemas.openxmlformats.org/officeDocument/2006/relationships/oleObject" Target="embeddings/oleObject10.bin"/><Relationship Id="rId239" Type="http://schemas.openxmlformats.org/officeDocument/2006/relationships/image" Target="media/image135.wmf"/><Relationship Id="rId238" Type="http://schemas.openxmlformats.org/officeDocument/2006/relationships/oleObject" Target="embeddings/oleObject98.bin"/><Relationship Id="rId237" Type="http://schemas.openxmlformats.org/officeDocument/2006/relationships/image" Target="media/image134.wmf"/><Relationship Id="rId236" Type="http://schemas.openxmlformats.org/officeDocument/2006/relationships/oleObject" Target="embeddings/oleObject97.bin"/><Relationship Id="rId235" Type="http://schemas.openxmlformats.org/officeDocument/2006/relationships/image" Target="media/image133.wmf"/><Relationship Id="rId234" Type="http://schemas.openxmlformats.org/officeDocument/2006/relationships/oleObject" Target="embeddings/oleObject96.bin"/><Relationship Id="rId233" Type="http://schemas.openxmlformats.org/officeDocument/2006/relationships/image" Target="media/image132.wmf"/><Relationship Id="rId232" Type="http://schemas.openxmlformats.org/officeDocument/2006/relationships/oleObject" Target="embeddings/oleObject95.bin"/><Relationship Id="rId231" Type="http://schemas.openxmlformats.org/officeDocument/2006/relationships/image" Target="media/image131.wmf"/><Relationship Id="rId230" Type="http://schemas.openxmlformats.org/officeDocument/2006/relationships/oleObject" Target="embeddings/oleObject94.bin"/><Relationship Id="rId23" Type="http://schemas.openxmlformats.org/officeDocument/2006/relationships/oleObject" Target="embeddings/oleObject9.bin"/><Relationship Id="rId229" Type="http://schemas.openxmlformats.org/officeDocument/2006/relationships/image" Target="media/image130.wmf"/><Relationship Id="rId228" Type="http://schemas.openxmlformats.org/officeDocument/2006/relationships/oleObject" Target="embeddings/oleObject93.bin"/><Relationship Id="rId227" Type="http://schemas.openxmlformats.org/officeDocument/2006/relationships/image" Target="media/image129.png"/><Relationship Id="rId226" Type="http://schemas.openxmlformats.org/officeDocument/2006/relationships/image" Target="media/image128.wmf"/><Relationship Id="rId225" Type="http://schemas.openxmlformats.org/officeDocument/2006/relationships/oleObject" Target="embeddings/oleObject92.bin"/><Relationship Id="rId224" Type="http://schemas.openxmlformats.org/officeDocument/2006/relationships/image" Target="media/image127.wmf"/><Relationship Id="rId223" Type="http://schemas.openxmlformats.org/officeDocument/2006/relationships/oleObject" Target="embeddings/oleObject91.bin"/><Relationship Id="rId222" Type="http://schemas.openxmlformats.org/officeDocument/2006/relationships/image" Target="media/image126.png"/><Relationship Id="rId221" Type="http://schemas.openxmlformats.org/officeDocument/2006/relationships/image" Target="media/image125.png"/><Relationship Id="rId220" Type="http://schemas.openxmlformats.org/officeDocument/2006/relationships/image" Target="media/image124.wmf"/><Relationship Id="rId22" Type="http://schemas.openxmlformats.org/officeDocument/2006/relationships/oleObject" Target="embeddings/oleObject8.bin"/><Relationship Id="rId219" Type="http://schemas.openxmlformats.org/officeDocument/2006/relationships/oleObject" Target="embeddings/oleObject90.bin"/><Relationship Id="rId218" Type="http://schemas.openxmlformats.org/officeDocument/2006/relationships/image" Target="media/image123.wmf"/><Relationship Id="rId217" Type="http://schemas.openxmlformats.org/officeDocument/2006/relationships/oleObject" Target="embeddings/oleObject89.bin"/><Relationship Id="rId216" Type="http://schemas.openxmlformats.org/officeDocument/2006/relationships/image" Target="media/image122.png"/><Relationship Id="rId215" Type="http://schemas.openxmlformats.org/officeDocument/2006/relationships/image" Target="media/image121.png"/><Relationship Id="rId214" Type="http://schemas.openxmlformats.org/officeDocument/2006/relationships/image" Target="media/image120.wmf"/><Relationship Id="rId213" Type="http://schemas.openxmlformats.org/officeDocument/2006/relationships/oleObject" Target="embeddings/oleObject88.bin"/><Relationship Id="rId212" Type="http://schemas.openxmlformats.org/officeDocument/2006/relationships/image" Target="media/image119.wmf"/><Relationship Id="rId211" Type="http://schemas.openxmlformats.org/officeDocument/2006/relationships/oleObject" Target="embeddings/oleObject87.bin"/><Relationship Id="rId210" Type="http://schemas.openxmlformats.org/officeDocument/2006/relationships/image" Target="media/image118.png"/><Relationship Id="rId21" Type="http://schemas.openxmlformats.org/officeDocument/2006/relationships/image" Target="media/image8.wmf"/><Relationship Id="rId209" Type="http://schemas.openxmlformats.org/officeDocument/2006/relationships/image" Target="media/image117.png"/><Relationship Id="rId208" Type="http://schemas.openxmlformats.org/officeDocument/2006/relationships/image" Target="media/image116.wmf"/><Relationship Id="rId207" Type="http://schemas.openxmlformats.org/officeDocument/2006/relationships/oleObject" Target="embeddings/oleObject86.bin"/><Relationship Id="rId206" Type="http://schemas.openxmlformats.org/officeDocument/2006/relationships/image" Target="media/image115.png"/><Relationship Id="rId205" Type="http://schemas.openxmlformats.org/officeDocument/2006/relationships/image" Target="media/image114.wmf"/><Relationship Id="rId204" Type="http://schemas.openxmlformats.org/officeDocument/2006/relationships/oleObject" Target="embeddings/oleObject85.bin"/><Relationship Id="rId203" Type="http://schemas.openxmlformats.org/officeDocument/2006/relationships/image" Target="media/image113.wmf"/><Relationship Id="rId202" Type="http://schemas.openxmlformats.org/officeDocument/2006/relationships/oleObject" Target="embeddings/oleObject84.bin"/><Relationship Id="rId201" Type="http://schemas.openxmlformats.org/officeDocument/2006/relationships/image" Target="media/image112.wmf"/><Relationship Id="rId200" Type="http://schemas.openxmlformats.org/officeDocument/2006/relationships/oleObject" Target="embeddings/oleObject83.bin"/><Relationship Id="rId20" Type="http://schemas.openxmlformats.org/officeDocument/2006/relationships/oleObject" Target="embeddings/oleObject7.bin"/><Relationship Id="rId2" Type="http://schemas.openxmlformats.org/officeDocument/2006/relationships/settings" Target="settings.xml"/><Relationship Id="rId199" Type="http://schemas.openxmlformats.org/officeDocument/2006/relationships/image" Target="media/image111.wmf"/><Relationship Id="rId198" Type="http://schemas.openxmlformats.org/officeDocument/2006/relationships/oleObject" Target="embeddings/oleObject82.bin"/><Relationship Id="rId197" Type="http://schemas.openxmlformats.org/officeDocument/2006/relationships/image" Target="media/image110.wmf"/><Relationship Id="rId196" Type="http://schemas.openxmlformats.org/officeDocument/2006/relationships/oleObject" Target="embeddings/oleObject81.bin"/><Relationship Id="rId195" Type="http://schemas.openxmlformats.org/officeDocument/2006/relationships/image" Target="media/image109.wmf"/><Relationship Id="rId194" Type="http://schemas.openxmlformats.org/officeDocument/2006/relationships/oleObject" Target="embeddings/oleObject80.bin"/><Relationship Id="rId193" Type="http://schemas.openxmlformats.org/officeDocument/2006/relationships/image" Target="media/image108.wmf"/><Relationship Id="rId192" Type="http://schemas.openxmlformats.org/officeDocument/2006/relationships/oleObject" Target="embeddings/oleObject79.bin"/><Relationship Id="rId191" Type="http://schemas.openxmlformats.org/officeDocument/2006/relationships/image" Target="media/image107.png"/><Relationship Id="rId190" Type="http://schemas.openxmlformats.org/officeDocument/2006/relationships/image" Target="media/image106.wmf"/><Relationship Id="rId19" Type="http://schemas.openxmlformats.org/officeDocument/2006/relationships/oleObject" Target="embeddings/oleObject6.bin"/><Relationship Id="rId189" Type="http://schemas.openxmlformats.org/officeDocument/2006/relationships/oleObject" Target="embeddings/oleObject78.bin"/><Relationship Id="rId188" Type="http://schemas.openxmlformats.org/officeDocument/2006/relationships/image" Target="media/image105.wmf"/><Relationship Id="rId187" Type="http://schemas.openxmlformats.org/officeDocument/2006/relationships/oleObject" Target="embeddings/oleObject77.bin"/><Relationship Id="rId186" Type="http://schemas.openxmlformats.org/officeDocument/2006/relationships/image" Target="media/image104.wmf"/><Relationship Id="rId185" Type="http://schemas.openxmlformats.org/officeDocument/2006/relationships/oleObject" Target="embeddings/oleObject76.bin"/><Relationship Id="rId184" Type="http://schemas.openxmlformats.org/officeDocument/2006/relationships/image" Target="media/image103.wmf"/><Relationship Id="rId183" Type="http://schemas.openxmlformats.org/officeDocument/2006/relationships/oleObject" Target="embeddings/oleObject75.bin"/><Relationship Id="rId182" Type="http://schemas.openxmlformats.org/officeDocument/2006/relationships/image" Target="media/image102.png"/><Relationship Id="rId181" Type="http://schemas.openxmlformats.org/officeDocument/2006/relationships/image" Target="media/image101.wmf"/><Relationship Id="rId180" Type="http://schemas.openxmlformats.org/officeDocument/2006/relationships/oleObject" Target="embeddings/oleObject74.bin"/><Relationship Id="rId18" Type="http://schemas.openxmlformats.org/officeDocument/2006/relationships/image" Target="media/image7.wmf"/><Relationship Id="rId179" Type="http://schemas.openxmlformats.org/officeDocument/2006/relationships/image" Target="media/image100.png"/><Relationship Id="rId178" Type="http://schemas.openxmlformats.org/officeDocument/2006/relationships/image" Target="media/image99.wmf"/><Relationship Id="rId177" Type="http://schemas.openxmlformats.org/officeDocument/2006/relationships/oleObject" Target="embeddings/oleObject73.bin"/><Relationship Id="rId176" Type="http://schemas.openxmlformats.org/officeDocument/2006/relationships/image" Target="media/image98.wmf"/><Relationship Id="rId175" Type="http://schemas.openxmlformats.org/officeDocument/2006/relationships/oleObject" Target="embeddings/oleObject72.bin"/><Relationship Id="rId174" Type="http://schemas.openxmlformats.org/officeDocument/2006/relationships/image" Target="media/image97.wmf"/><Relationship Id="rId173" Type="http://schemas.openxmlformats.org/officeDocument/2006/relationships/oleObject" Target="embeddings/oleObject71.bin"/><Relationship Id="rId172" Type="http://schemas.openxmlformats.org/officeDocument/2006/relationships/image" Target="media/image96.wmf"/><Relationship Id="rId171" Type="http://schemas.openxmlformats.org/officeDocument/2006/relationships/oleObject" Target="embeddings/oleObject70.bin"/><Relationship Id="rId170" Type="http://schemas.openxmlformats.org/officeDocument/2006/relationships/image" Target="media/image95.png"/><Relationship Id="rId17" Type="http://schemas.openxmlformats.org/officeDocument/2006/relationships/oleObject" Target="embeddings/oleObject5.bin"/><Relationship Id="rId169" Type="http://schemas.openxmlformats.org/officeDocument/2006/relationships/image" Target="media/image94.wmf"/><Relationship Id="rId168" Type="http://schemas.openxmlformats.org/officeDocument/2006/relationships/oleObject" Target="embeddings/oleObject69.bin"/><Relationship Id="rId167" Type="http://schemas.openxmlformats.org/officeDocument/2006/relationships/image" Target="media/image93.wmf"/><Relationship Id="rId166" Type="http://schemas.openxmlformats.org/officeDocument/2006/relationships/oleObject" Target="embeddings/oleObject68.bin"/><Relationship Id="rId165" Type="http://schemas.openxmlformats.org/officeDocument/2006/relationships/image" Target="media/image92.wmf"/><Relationship Id="rId164" Type="http://schemas.openxmlformats.org/officeDocument/2006/relationships/oleObject" Target="embeddings/oleObject67.bin"/><Relationship Id="rId163" Type="http://schemas.openxmlformats.org/officeDocument/2006/relationships/image" Target="media/image91.wmf"/><Relationship Id="rId162" Type="http://schemas.openxmlformats.org/officeDocument/2006/relationships/oleObject" Target="embeddings/oleObject66.bin"/><Relationship Id="rId161" Type="http://schemas.openxmlformats.org/officeDocument/2006/relationships/image" Target="media/image90.png"/><Relationship Id="rId160" Type="http://schemas.openxmlformats.org/officeDocument/2006/relationships/image" Target="media/image89.wmf"/><Relationship Id="rId16" Type="http://schemas.openxmlformats.org/officeDocument/2006/relationships/image" Target="media/image6.png"/><Relationship Id="rId159" Type="http://schemas.openxmlformats.org/officeDocument/2006/relationships/oleObject" Target="embeddings/oleObject65.bin"/><Relationship Id="rId158" Type="http://schemas.openxmlformats.org/officeDocument/2006/relationships/image" Target="media/image88.wmf"/><Relationship Id="rId157" Type="http://schemas.openxmlformats.org/officeDocument/2006/relationships/oleObject" Target="embeddings/oleObject64.bin"/><Relationship Id="rId156" Type="http://schemas.openxmlformats.org/officeDocument/2006/relationships/image" Target="media/image87.wmf"/><Relationship Id="rId155" Type="http://schemas.openxmlformats.org/officeDocument/2006/relationships/oleObject" Target="embeddings/oleObject63.bin"/><Relationship Id="rId154" Type="http://schemas.openxmlformats.org/officeDocument/2006/relationships/image" Target="media/image86.wmf"/><Relationship Id="rId153" Type="http://schemas.openxmlformats.org/officeDocument/2006/relationships/oleObject" Target="embeddings/oleObject62.bin"/><Relationship Id="rId152" Type="http://schemas.microsoft.com/office/2007/relationships/hdphoto" Target="media/image85.wdp"/><Relationship Id="rId151" Type="http://schemas.openxmlformats.org/officeDocument/2006/relationships/image" Target="media/image84.png"/><Relationship Id="rId150" Type="http://schemas.openxmlformats.org/officeDocument/2006/relationships/oleObject" Target="embeddings/oleObject61.bin"/><Relationship Id="rId15" Type="http://schemas.openxmlformats.org/officeDocument/2006/relationships/image" Target="media/image5.png"/><Relationship Id="rId149" Type="http://schemas.openxmlformats.org/officeDocument/2006/relationships/image" Target="media/image83.wmf"/><Relationship Id="rId148" Type="http://schemas.openxmlformats.org/officeDocument/2006/relationships/oleObject" Target="embeddings/oleObject60.bin"/><Relationship Id="rId147" Type="http://schemas.microsoft.com/office/2007/relationships/hdphoto" Target="media/image82.wdp"/><Relationship Id="rId146" Type="http://schemas.openxmlformats.org/officeDocument/2006/relationships/image" Target="media/image81.png"/><Relationship Id="rId145" Type="http://schemas.openxmlformats.org/officeDocument/2006/relationships/image" Target="media/image80.png"/><Relationship Id="rId144" Type="http://schemas.openxmlformats.org/officeDocument/2006/relationships/image" Target="media/image79.png"/><Relationship Id="rId143" Type="http://schemas.openxmlformats.org/officeDocument/2006/relationships/image" Target="media/image78.wmf"/><Relationship Id="rId142" Type="http://schemas.openxmlformats.org/officeDocument/2006/relationships/oleObject" Target="embeddings/oleObject59.bin"/><Relationship Id="rId141" Type="http://schemas.microsoft.com/office/2007/relationships/hdphoto" Target="media/image77.wdp"/><Relationship Id="rId140" Type="http://schemas.openxmlformats.org/officeDocument/2006/relationships/image" Target="media/image76.png"/><Relationship Id="rId14" Type="http://schemas.openxmlformats.org/officeDocument/2006/relationships/oleObject" Target="embeddings/oleObject4.bin"/><Relationship Id="rId139" Type="http://schemas.microsoft.com/office/2007/relationships/hdphoto" Target="media/image75.wdp"/><Relationship Id="rId138" Type="http://schemas.openxmlformats.org/officeDocument/2006/relationships/image" Target="media/image74.png"/><Relationship Id="rId137" Type="http://schemas.microsoft.com/office/2007/relationships/hdphoto" Target="media/image73.wdp"/><Relationship Id="rId136" Type="http://schemas.openxmlformats.org/officeDocument/2006/relationships/image" Target="media/image72.png"/><Relationship Id="rId135" Type="http://schemas.microsoft.com/office/2007/relationships/hdphoto" Target="media/image71.wdp"/><Relationship Id="rId134" Type="http://schemas.openxmlformats.org/officeDocument/2006/relationships/image" Target="media/image70.png"/><Relationship Id="rId133" Type="http://schemas.openxmlformats.org/officeDocument/2006/relationships/oleObject" Target="embeddings/oleObject58.bin"/><Relationship Id="rId132" Type="http://schemas.openxmlformats.org/officeDocument/2006/relationships/image" Target="media/image69.wmf"/><Relationship Id="rId131" Type="http://schemas.openxmlformats.org/officeDocument/2006/relationships/oleObject" Target="embeddings/oleObject57.bin"/><Relationship Id="rId130" Type="http://schemas.openxmlformats.org/officeDocument/2006/relationships/image" Target="media/image68.wmf"/><Relationship Id="rId13" Type="http://schemas.openxmlformats.org/officeDocument/2006/relationships/image" Target="media/image4.wmf"/><Relationship Id="rId129" Type="http://schemas.openxmlformats.org/officeDocument/2006/relationships/oleObject" Target="embeddings/oleObject56.bin"/><Relationship Id="rId128" Type="http://schemas.openxmlformats.org/officeDocument/2006/relationships/image" Target="media/image67.wmf"/><Relationship Id="rId127" Type="http://schemas.openxmlformats.org/officeDocument/2006/relationships/oleObject" Target="embeddings/oleObject55.bin"/><Relationship Id="rId126" Type="http://schemas.openxmlformats.org/officeDocument/2006/relationships/image" Target="media/image66.wmf"/><Relationship Id="rId125" Type="http://schemas.openxmlformats.org/officeDocument/2006/relationships/oleObject" Target="embeddings/oleObject54.bin"/><Relationship Id="rId124" Type="http://schemas.openxmlformats.org/officeDocument/2006/relationships/image" Target="media/image65.png"/><Relationship Id="rId123" Type="http://schemas.openxmlformats.org/officeDocument/2006/relationships/image" Target="media/image64.png"/><Relationship Id="rId122" Type="http://schemas.openxmlformats.org/officeDocument/2006/relationships/image" Target="media/image63.png"/><Relationship Id="rId121" Type="http://schemas.openxmlformats.org/officeDocument/2006/relationships/oleObject" Target="embeddings/oleObject53.bin"/><Relationship Id="rId120" Type="http://schemas.openxmlformats.org/officeDocument/2006/relationships/image" Target="media/image62.wmf"/><Relationship Id="rId12" Type="http://schemas.openxmlformats.org/officeDocument/2006/relationships/oleObject" Target="embeddings/oleObject3.bin"/><Relationship Id="rId119" Type="http://schemas.openxmlformats.org/officeDocument/2006/relationships/oleObject" Target="embeddings/oleObject52.bin"/><Relationship Id="rId118" Type="http://schemas.openxmlformats.org/officeDocument/2006/relationships/image" Target="media/image61.wmf"/><Relationship Id="rId117" Type="http://schemas.openxmlformats.org/officeDocument/2006/relationships/oleObject" Target="embeddings/oleObject51.bin"/><Relationship Id="rId116" Type="http://schemas.openxmlformats.org/officeDocument/2006/relationships/image" Target="media/image60.wmf"/><Relationship Id="rId115" Type="http://schemas.openxmlformats.org/officeDocument/2006/relationships/oleObject" Target="embeddings/oleObject50.bin"/><Relationship Id="rId114" Type="http://schemas.openxmlformats.org/officeDocument/2006/relationships/image" Target="media/image59.wmf"/><Relationship Id="rId113" Type="http://schemas.openxmlformats.org/officeDocument/2006/relationships/oleObject" Target="embeddings/oleObject49.bin"/><Relationship Id="rId112" Type="http://schemas.openxmlformats.org/officeDocument/2006/relationships/image" Target="media/image58.wmf"/><Relationship Id="rId111" Type="http://schemas.openxmlformats.org/officeDocument/2006/relationships/oleObject" Target="embeddings/oleObject48.bin"/><Relationship Id="rId110" Type="http://schemas.openxmlformats.org/officeDocument/2006/relationships/image" Target="media/image57.wmf"/><Relationship Id="rId11" Type="http://schemas.openxmlformats.org/officeDocument/2006/relationships/oleObject" Target="embeddings/oleObject2.bin"/><Relationship Id="rId109" Type="http://schemas.openxmlformats.org/officeDocument/2006/relationships/oleObject" Target="embeddings/oleObject47.bin"/><Relationship Id="rId108" Type="http://schemas.openxmlformats.org/officeDocument/2006/relationships/image" Target="media/image56.png"/><Relationship Id="rId107" Type="http://schemas.openxmlformats.org/officeDocument/2006/relationships/image" Target="media/image55.png"/><Relationship Id="rId106" Type="http://schemas.openxmlformats.org/officeDocument/2006/relationships/oleObject" Target="embeddings/oleObject46.bin"/><Relationship Id="rId105" Type="http://schemas.openxmlformats.org/officeDocument/2006/relationships/image" Target="media/image54.png"/><Relationship Id="rId104" Type="http://schemas.openxmlformats.org/officeDocument/2006/relationships/image" Target="media/image53.png"/><Relationship Id="rId103" Type="http://schemas.openxmlformats.org/officeDocument/2006/relationships/image" Target="media/image52.wmf"/><Relationship Id="rId102" Type="http://schemas.openxmlformats.org/officeDocument/2006/relationships/oleObject" Target="embeddings/oleObject45.bin"/><Relationship Id="rId101" Type="http://schemas.openxmlformats.org/officeDocument/2006/relationships/image" Target="media/image51.wmf"/><Relationship Id="rId100" Type="http://schemas.openxmlformats.org/officeDocument/2006/relationships/oleObject" Target="embeddings/oleObject44.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F2E81D-B075-4DA4-9002-1AC46C699F3A}">
  <ds:schemaRefs/>
</ds:datastoreItem>
</file>

<file path=docProps/app.xml><?xml version="1.0" encoding="utf-8"?>
<Properties xmlns="http://schemas.openxmlformats.org/officeDocument/2006/extended-properties" xmlns:vt="http://schemas.openxmlformats.org/officeDocument/2006/docPropsVTypes">
  <Template>Normal</Template>
  <Pages>26</Pages>
  <Words>4388</Words>
  <Characters>25017</Characters>
  <Lines>208</Lines>
  <Paragraphs>58</Paragraphs>
  <TotalTime>6422</TotalTime>
  <ScaleCrop>false</ScaleCrop>
  <LinksUpToDate>false</LinksUpToDate>
  <CharactersWithSpaces>29347</CharactersWithSpaces>
  <Application>WPS Office_12.2.0.20323_F1E327BC-269C-435d-A152-05C5408002CA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2024-08-09T07:52:00Z</dcterms:created>
  <dc:creator>VnTeach.Com</dc:creator>
  <cp:keywords>VnTeach.Com</cp:keywords>
  <cp:lastModifiedBy>Nguyet Anh</cp:lastModifiedBy>
  <cp:lastPrinted>2024-01-31T15:06:00Z</cp:lastPrinted>
  <dcterms:modified xsi:type="dcterms:W3CDTF">2025-02-28T02:52:17Z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1033-12.2.0.20323</vt:lpwstr>
  </property>
  <property fmtid="{D5CDD505-2E9C-101B-9397-08002B2CF9AE}" pid="3" name="ICV">
    <vt:lpwstr>B5E16AB7E7B545B4909F5D66AD5F1540</vt:lpwstr>
  </property>
  <property fmtid="{D5CDD505-2E9C-101B-9397-08002B2CF9AE}" pid="4" name="MSIP_Label_defa4170-0d19-0005-0004-bc88714345d2_Enabled">
    <vt:lpwstr>true</vt:lpwstr>
  </property>
  <property fmtid="{D5CDD505-2E9C-101B-9397-08002B2CF9AE}" pid="5" name="MSIP_Label_defa4170-0d19-0005-0004-bc88714345d2_SetDate">
    <vt:lpwstr>2024-01-25T09:27:24Z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5921db0d-cb74-4eba-8426-e8ab089e7823</vt:lpwstr>
  </property>
  <property fmtid="{D5CDD505-2E9C-101B-9397-08002B2CF9AE}" pid="9" name="MSIP_Label_defa4170-0d19-0005-0004-bc88714345d2_ActionId">
    <vt:lpwstr>6a21cfae-c78e-49e7-8b8a-2fe395d983bc</vt:lpwstr>
  </property>
  <property fmtid="{D5CDD505-2E9C-101B-9397-08002B2CF9AE}" pid="10" name="MSIP_Label_defa4170-0d19-0005-0004-bc88714345d2_ContentBits">
    <vt:lpwstr>0</vt:lpwstr>
  </property>
</Properties>
</file>